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1D243316"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696AC1">
        <w:rPr>
          <w:rFonts w:ascii="Arial Rounded MT Bold" w:hAnsi="Arial Rounded MT Bold" w:cs="Calibri"/>
          <w:b/>
          <w:smallCaps/>
          <w:sz w:val="32"/>
          <w:szCs w:val="32"/>
        </w:rPr>
        <w:t>061</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701DBF07" w:rsidR="00015D95" w:rsidRDefault="0028359A" w:rsidP="0028359A">
      <w:pPr>
        <w:jc w:val="center"/>
        <w:rPr>
          <w:rFonts w:ascii="Arial" w:hAnsi="Arial" w:cs="Arial"/>
          <w:b/>
          <w:bCs/>
          <w:sz w:val="32"/>
          <w:szCs w:val="3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28359A">
        <w:rPr>
          <w:rFonts w:ascii="Arial" w:hAnsi="Arial" w:cs="Arial"/>
          <w:b/>
          <w:bCs/>
          <w:sz w:val="32"/>
          <w:szCs w:val="32"/>
        </w:rPr>
        <w:t>Servicio de comedor con sistema de autoservicio para el</w:t>
      </w:r>
      <w:r>
        <w:rPr>
          <w:rFonts w:ascii="Arial" w:hAnsi="Arial" w:cs="Arial"/>
          <w:b/>
          <w:bCs/>
          <w:sz w:val="32"/>
          <w:szCs w:val="32"/>
        </w:rPr>
        <w:t xml:space="preserve"> </w:t>
      </w:r>
      <w:r w:rsidRPr="0028359A">
        <w:rPr>
          <w:rFonts w:ascii="Arial" w:hAnsi="Arial" w:cs="Arial"/>
          <w:b/>
          <w:bCs/>
          <w:sz w:val="32"/>
          <w:szCs w:val="32"/>
        </w:rPr>
        <w:t>personal de oficinas centrales</w:t>
      </w:r>
      <w:r w:rsidR="001F4863">
        <w:rPr>
          <w:rFonts w:ascii="Arial" w:hAnsi="Arial" w:cs="Arial"/>
          <w:b/>
          <w:bCs/>
          <w:sz w:val="32"/>
          <w:szCs w:val="32"/>
        </w:rPr>
        <w:t xml:space="preserve"> y CECYRD, en Pachuca Hidalgo</w:t>
      </w:r>
      <w:r w:rsidRPr="0028359A">
        <w:rPr>
          <w:rFonts w:ascii="Arial" w:hAnsi="Arial" w:cs="Arial"/>
          <w:b/>
          <w:bCs/>
          <w:sz w:val="32"/>
          <w:szCs w:val="32"/>
        </w:rPr>
        <w:t xml:space="preserve"> del Instituto Nacional Electoral</w:t>
      </w:r>
    </w:p>
    <w:p w14:paraId="6A2FE7AF" w14:textId="77777777" w:rsidR="001E51BB" w:rsidRDefault="001E51BB" w:rsidP="0028359A">
      <w:pPr>
        <w:jc w:val="center"/>
        <w:rPr>
          <w:rFonts w:ascii="Arial" w:hAnsi="Arial" w:cs="Arial"/>
          <w:b/>
          <w:bCs/>
          <w:sz w:val="32"/>
          <w:szCs w:val="32"/>
        </w:rPr>
      </w:pPr>
    </w:p>
    <w:p w14:paraId="087C51BA" w14:textId="77777777" w:rsidR="001E51BB" w:rsidRDefault="001E51BB" w:rsidP="0028359A">
      <w:pPr>
        <w:jc w:val="center"/>
        <w:rPr>
          <w:rFonts w:ascii="Arial" w:hAnsi="Arial" w:cs="Arial"/>
          <w:b/>
          <w:bCs/>
          <w:sz w:val="32"/>
          <w:szCs w:val="32"/>
        </w:rPr>
      </w:pPr>
    </w:p>
    <w:bookmarkEnd w:id="1"/>
    <w:p w14:paraId="6D35C8EF" w14:textId="77777777" w:rsidR="00E43472" w:rsidRDefault="00E43472" w:rsidP="00E43472">
      <w:pPr>
        <w:jc w:val="center"/>
        <w:rPr>
          <w:rFonts w:ascii="Arial" w:hAnsi="Arial" w:cs="Arial"/>
          <w:b/>
          <w:bCs/>
          <w:sz w:val="32"/>
          <w:szCs w:val="32"/>
        </w:rPr>
      </w:pPr>
    </w:p>
    <w:p w14:paraId="15CB6413" w14:textId="77777777" w:rsidR="00E43472" w:rsidRDefault="00E43472" w:rsidP="00E43472">
      <w:pPr>
        <w:jc w:val="center"/>
        <w:rPr>
          <w:rFonts w:ascii="Arial" w:hAnsi="Arial" w:cs="Arial"/>
          <w:b/>
          <w:bCs/>
          <w:sz w:val="32"/>
          <w:szCs w:val="32"/>
        </w:rPr>
      </w:pPr>
    </w:p>
    <w:bookmarkEnd w:id="2"/>
    <w:p w14:paraId="72B86D8C" w14:textId="77777777" w:rsidR="00D51234" w:rsidRDefault="00D51234" w:rsidP="00D51234">
      <w:pPr>
        <w:jc w:val="both"/>
        <w:rPr>
          <w:rFonts w:ascii="Arial" w:hAnsi="Arial" w:cs="Arial"/>
          <w:b/>
          <w:bCs/>
          <w:sz w:val="32"/>
          <w:szCs w:val="32"/>
        </w:rPr>
      </w:pPr>
    </w:p>
    <w:bookmarkEnd w:id="3"/>
    <w:p w14:paraId="1350AD20" w14:textId="77777777" w:rsidR="00863FDD"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41264791"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696AC1">
        <w:rPr>
          <w:rFonts w:ascii="Arial" w:hAnsi="Arial" w:cs="Arial"/>
          <w:b/>
          <w:sz w:val="22"/>
          <w:szCs w:val="22"/>
        </w:rPr>
        <w:t>061</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5E2A1C73"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1" w:name="_Hlk89201303"/>
      <w:r w:rsidR="001F4863" w:rsidRPr="001F4863">
        <w:rPr>
          <w:rFonts w:ascii="Arial" w:hAnsi="Arial" w:cs="Arial"/>
          <w:b/>
          <w:bCs/>
          <w:sz w:val="22"/>
          <w:szCs w:val="22"/>
        </w:rPr>
        <w:t>Servicio de comedor con sistema de autoservicio para el personal de oficinas centrales y CECYRD, en Pachuca Hidalgo del Instituto Nacional Electoral</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1"/>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4113FAD7" w14:textId="7EFD7D2E" w:rsidR="006B03AA" w:rsidRDefault="006B03AA" w:rsidP="001F4863">
      <w:pPr>
        <w:tabs>
          <w:tab w:val="left" w:pos="3686"/>
        </w:tabs>
        <w:jc w:val="center"/>
        <w:outlineLvl w:val="0"/>
        <w:rPr>
          <w:rFonts w:ascii="Arial" w:hAnsi="Arial" w:cs="Arial"/>
          <w:b/>
        </w:rPr>
      </w:pPr>
      <w:r w:rsidRPr="00BA1CAA">
        <w:rPr>
          <w:rFonts w:ascii="Arial" w:hAnsi="Arial" w:cs="Arial"/>
          <w:b/>
        </w:rPr>
        <w:t xml:space="preserve">VISITAS A LAS INSTALACIONES </w:t>
      </w:r>
      <w:r w:rsidR="001F4863">
        <w:rPr>
          <w:rFonts w:ascii="Arial" w:hAnsi="Arial" w:cs="Arial"/>
          <w:b/>
        </w:rPr>
        <w:t>(OBLIGATORIA)</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B03AA" w:rsidRPr="00BA1CAA" w14:paraId="254A5796" w14:textId="77777777" w:rsidTr="00336422">
        <w:trPr>
          <w:trHeight w:val="413"/>
        </w:trPr>
        <w:tc>
          <w:tcPr>
            <w:tcW w:w="1260" w:type="dxa"/>
            <w:shd w:val="clear" w:color="auto" w:fill="D9D9D9" w:themeFill="background1" w:themeFillShade="D9"/>
            <w:vAlign w:val="center"/>
          </w:tcPr>
          <w:p w14:paraId="368ADC9A" w14:textId="77777777" w:rsidR="006B03AA" w:rsidRPr="00BA1CAA" w:rsidRDefault="006B03AA" w:rsidP="00336422">
            <w:pPr>
              <w:jc w:val="center"/>
              <w:rPr>
                <w:rFonts w:ascii="Arial" w:hAnsi="Arial" w:cs="Arial"/>
                <w:b/>
              </w:rPr>
            </w:pPr>
            <w:r w:rsidRPr="00BA1CAA">
              <w:rPr>
                <w:rFonts w:ascii="Arial" w:hAnsi="Arial" w:cs="Arial"/>
                <w:b/>
              </w:rPr>
              <w:t>DÍA:</w:t>
            </w:r>
          </w:p>
        </w:tc>
        <w:tc>
          <w:tcPr>
            <w:tcW w:w="1080" w:type="dxa"/>
            <w:shd w:val="clear" w:color="auto" w:fill="D9D9D9" w:themeFill="background1" w:themeFillShade="D9"/>
            <w:vAlign w:val="center"/>
          </w:tcPr>
          <w:p w14:paraId="083DD943" w14:textId="4F131E7C" w:rsidR="006B03AA" w:rsidRPr="00BA1CAA" w:rsidRDefault="001F4863" w:rsidP="00336422">
            <w:pPr>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47C4A699" w14:textId="77777777" w:rsidR="006B03AA" w:rsidRPr="00BA1CAA" w:rsidRDefault="006B03AA" w:rsidP="00336422">
            <w:pPr>
              <w:jc w:val="center"/>
              <w:rPr>
                <w:rFonts w:ascii="Arial" w:hAnsi="Arial" w:cs="Arial"/>
                <w:b/>
              </w:rPr>
            </w:pPr>
            <w:r w:rsidRPr="00BA1CAA">
              <w:rPr>
                <w:rFonts w:ascii="Arial" w:hAnsi="Arial" w:cs="Arial"/>
                <w:b/>
              </w:rPr>
              <w:t>MES:</w:t>
            </w:r>
          </w:p>
        </w:tc>
        <w:tc>
          <w:tcPr>
            <w:tcW w:w="1620" w:type="dxa"/>
            <w:shd w:val="clear" w:color="auto" w:fill="D9D9D9" w:themeFill="background1" w:themeFillShade="D9"/>
            <w:vAlign w:val="center"/>
          </w:tcPr>
          <w:p w14:paraId="5E380B74" w14:textId="541A066B" w:rsidR="006B03AA" w:rsidRPr="00BA1CAA" w:rsidRDefault="001F4863" w:rsidP="00336422">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271C531C" w14:textId="77777777" w:rsidR="006B03AA" w:rsidRPr="00BA1CAA" w:rsidRDefault="006B03AA" w:rsidP="00336422">
            <w:pPr>
              <w:jc w:val="center"/>
              <w:rPr>
                <w:rFonts w:ascii="Arial" w:hAnsi="Arial" w:cs="Arial"/>
                <w:b/>
              </w:rPr>
            </w:pPr>
            <w:r w:rsidRPr="00BA1CAA">
              <w:rPr>
                <w:rFonts w:ascii="Arial" w:hAnsi="Arial" w:cs="Arial"/>
                <w:b/>
              </w:rPr>
              <w:t>AÑO:</w:t>
            </w:r>
          </w:p>
        </w:tc>
        <w:tc>
          <w:tcPr>
            <w:tcW w:w="1080" w:type="dxa"/>
            <w:shd w:val="clear" w:color="auto" w:fill="D9D9D9" w:themeFill="background1" w:themeFillShade="D9"/>
            <w:vAlign w:val="center"/>
          </w:tcPr>
          <w:p w14:paraId="04AD1737" w14:textId="67A8C23F" w:rsidR="006B03AA" w:rsidRPr="00BA1CAA" w:rsidRDefault="006B03AA" w:rsidP="00336422">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7F605BBD" w14:textId="77777777" w:rsidR="006B03AA" w:rsidRPr="00BA1CAA" w:rsidRDefault="006B03AA" w:rsidP="00336422">
            <w:pPr>
              <w:jc w:val="center"/>
              <w:rPr>
                <w:rFonts w:ascii="Arial" w:hAnsi="Arial" w:cs="Arial"/>
                <w:b/>
              </w:rPr>
            </w:pPr>
            <w:r w:rsidRPr="00BA1CAA">
              <w:rPr>
                <w:rFonts w:ascii="Arial" w:hAnsi="Arial" w:cs="Arial"/>
                <w:b/>
              </w:rPr>
              <w:t>HORA:</w:t>
            </w:r>
          </w:p>
        </w:tc>
        <w:tc>
          <w:tcPr>
            <w:tcW w:w="1260" w:type="dxa"/>
            <w:shd w:val="clear" w:color="auto" w:fill="D9D9D9" w:themeFill="background1" w:themeFillShade="D9"/>
            <w:vAlign w:val="center"/>
          </w:tcPr>
          <w:p w14:paraId="2EAC5BCB" w14:textId="1CA47C12" w:rsidR="006B03AA" w:rsidRPr="00BA1CAA" w:rsidRDefault="001F4863" w:rsidP="00336422">
            <w:pPr>
              <w:jc w:val="center"/>
              <w:rPr>
                <w:rFonts w:ascii="Arial" w:hAnsi="Arial" w:cs="Arial"/>
                <w:b/>
              </w:rPr>
            </w:pPr>
            <w:r>
              <w:rPr>
                <w:rFonts w:ascii="Arial" w:hAnsi="Arial" w:cs="Arial"/>
                <w:b/>
              </w:rPr>
              <w:t>10:00</w:t>
            </w:r>
          </w:p>
        </w:tc>
      </w:tr>
      <w:tr w:rsidR="006B03AA" w:rsidRPr="00CD19C6" w14:paraId="70ED5DEA" w14:textId="77777777" w:rsidTr="00336422">
        <w:trPr>
          <w:trHeight w:val="1026"/>
        </w:trPr>
        <w:tc>
          <w:tcPr>
            <w:tcW w:w="1260" w:type="dxa"/>
            <w:vAlign w:val="center"/>
          </w:tcPr>
          <w:p w14:paraId="300ECAFE" w14:textId="77777777" w:rsidR="006B03AA" w:rsidRPr="00BA1CAA" w:rsidRDefault="006B03AA" w:rsidP="00336422">
            <w:pPr>
              <w:jc w:val="center"/>
              <w:rPr>
                <w:rFonts w:ascii="Arial" w:hAnsi="Arial" w:cs="Arial"/>
                <w:b/>
              </w:rPr>
            </w:pPr>
            <w:r>
              <w:rPr>
                <w:rFonts w:ascii="Arial" w:hAnsi="Arial" w:cs="Arial"/>
                <w:b/>
              </w:rPr>
              <w:t>Lugar de Reunión:</w:t>
            </w:r>
          </w:p>
        </w:tc>
        <w:tc>
          <w:tcPr>
            <w:tcW w:w="7740" w:type="dxa"/>
            <w:gridSpan w:val="7"/>
            <w:vAlign w:val="center"/>
          </w:tcPr>
          <w:p w14:paraId="66449AA3" w14:textId="0A58DD1E" w:rsidR="006B03AA" w:rsidRPr="00852549" w:rsidRDefault="006B03AA" w:rsidP="001F4863">
            <w:pPr>
              <w:jc w:val="center"/>
              <w:rPr>
                <w:rFonts w:ascii="Arial" w:hAnsi="Arial" w:cs="Arial"/>
                <w:bCs/>
              </w:rPr>
            </w:pPr>
            <w:r>
              <w:rPr>
                <w:rFonts w:ascii="Arial" w:hAnsi="Arial" w:cs="Arial"/>
                <w:b/>
              </w:rPr>
              <w:t xml:space="preserve"> </w:t>
            </w:r>
            <w:r w:rsidR="001F4863">
              <w:rPr>
                <w:rFonts w:ascii="Arial" w:hAnsi="Arial" w:cs="Arial"/>
                <w:b/>
              </w:rPr>
              <w:t xml:space="preserve">Torre Zafiro II: </w:t>
            </w:r>
            <w:r w:rsidR="001F4863" w:rsidRPr="001F4863">
              <w:rPr>
                <w:rFonts w:ascii="Arial" w:hAnsi="Arial" w:cs="Arial"/>
                <w:bCs/>
              </w:rPr>
              <w:t>Ubicad</w:t>
            </w:r>
            <w:r w:rsidR="001F4863">
              <w:rPr>
                <w:rFonts w:ascii="Arial" w:hAnsi="Arial" w:cs="Arial"/>
                <w:bCs/>
              </w:rPr>
              <w:t>a</w:t>
            </w:r>
            <w:r w:rsidR="001F4863" w:rsidRPr="001F4863">
              <w:rPr>
                <w:rFonts w:ascii="Arial" w:hAnsi="Arial" w:cs="Arial"/>
                <w:bCs/>
              </w:rPr>
              <w:t xml:space="preserve"> en Periférico Sur No. 4124, Col. Jardines del Pedregal, Álvaro Obregón, C.P. 01900, Ciudad de México.</w:t>
            </w:r>
          </w:p>
        </w:tc>
      </w:tr>
    </w:tbl>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349DB1FB" w:rsidR="00625F30" w:rsidRPr="00CF1236" w:rsidRDefault="00696AC1" w:rsidP="00CE2BE2">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081B29C9" w:rsidR="00625F30" w:rsidRPr="00CF1236" w:rsidRDefault="00696AC1" w:rsidP="00CE2BE2">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6FF2C587" w:rsidR="00625F30" w:rsidRPr="00CF1236" w:rsidRDefault="00696AC1"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4D9DC7B5" w:rsidR="00625F30" w:rsidRPr="00696AC1" w:rsidRDefault="00625F30" w:rsidP="00696AC1">
            <w:pPr>
              <w:jc w:val="center"/>
              <w:rPr>
                <w:rFonts w:ascii="Arial" w:hAnsi="Arial" w:cs="Arial"/>
                <w:b/>
              </w:rPr>
            </w:pPr>
            <w:r w:rsidRPr="000C5DC5">
              <w:rPr>
                <w:rFonts w:ascii="Arial" w:hAnsi="Arial" w:cs="Arial"/>
                <w:b/>
              </w:rPr>
              <w:t>Sala de</w:t>
            </w:r>
            <w:r w:rsidR="00CE5F1C">
              <w:rPr>
                <w:rFonts w:ascii="Arial" w:hAnsi="Arial" w:cs="Arial"/>
                <w:b/>
              </w:rPr>
              <w:t xml:space="preserve"> </w:t>
            </w:r>
            <w:r w:rsidR="00696AC1">
              <w:rPr>
                <w:rFonts w:ascii="Arial" w:hAnsi="Arial" w:cs="Arial"/>
                <w:b/>
              </w:rPr>
              <w:t xml:space="preserve">Usos Múltiples del Piso 1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52E8429F"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696AC1">
              <w:rPr>
                <w:rFonts w:ascii="Arial" w:hAnsi="Arial" w:cs="Arial"/>
                <w:b/>
                <w:bCs/>
              </w:rPr>
              <w:t>11</w:t>
            </w:r>
            <w:r>
              <w:rPr>
                <w:rFonts w:ascii="Arial" w:hAnsi="Arial" w:cs="Arial"/>
                <w:b/>
                <w:bCs/>
              </w:rPr>
              <w:t xml:space="preserve"> </w:t>
            </w:r>
            <w:r w:rsidRPr="00AB2BC7">
              <w:rPr>
                <w:rFonts w:ascii="Arial" w:hAnsi="Arial" w:cs="Arial"/>
                <w:b/>
              </w:rPr>
              <w:t>de</w:t>
            </w:r>
            <w:r>
              <w:rPr>
                <w:rFonts w:ascii="Arial" w:hAnsi="Arial" w:cs="Arial"/>
                <w:b/>
              </w:rPr>
              <w:t xml:space="preserve"> </w:t>
            </w:r>
            <w:r w:rsidR="00696AC1">
              <w:rPr>
                <w:rFonts w:ascii="Arial" w:hAnsi="Arial" w:cs="Arial"/>
                <w:b/>
              </w:rPr>
              <w:t>diciembre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696AC1">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74F5180C" w14:textId="77777777" w:rsidR="00625F30" w:rsidRPr="008B0FF7" w:rsidRDefault="00625F30" w:rsidP="006B03AA">
      <w:pP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3AAD346D" w:rsidR="000521FE" w:rsidRPr="00C919BA" w:rsidRDefault="00696AC1" w:rsidP="00E07C37">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72F90256" w:rsidR="000521FE" w:rsidRPr="00CF1236" w:rsidRDefault="00696AC1" w:rsidP="00CE2BE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6E081E2A" w:rsidR="000521FE" w:rsidRPr="00CF1236" w:rsidRDefault="00696AC1" w:rsidP="00CE2BE2">
            <w:pPr>
              <w:jc w:val="center"/>
              <w:rPr>
                <w:rFonts w:ascii="Arial" w:hAnsi="Arial" w:cs="Arial"/>
                <w:b/>
              </w:rPr>
            </w:pPr>
            <w:r>
              <w:rPr>
                <w:rFonts w:ascii="Arial" w:hAnsi="Arial" w:cs="Arial"/>
                <w:b/>
              </w:rPr>
              <w:t>13:00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5AF4CDB4" w:rsidR="000521FE" w:rsidRPr="00C919BA" w:rsidRDefault="00CE5F1C" w:rsidP="00CE2BE2">
            <w:pPr>
              <w:jc w:val="center"/>
              <w:rPr>
                <w:rFonts w:ascii="Arial" w:hAnsi="Arial" w:cs="Arial"/>
              </w:rPr>
            </w:pPr>
            <w:r w:rsidRPr="00C919BA">
              <w:rPr>
                <w:rFonts w:ascii="Arial" w:hAnsi="Arial" w:cs="Arial"/>
                <w:b/>
              </w:rPr>
              <w:t xml:space="preserve">Sala de </w:t>
            </w:r>
            <w:r w:rsidR="00696AC1">
              <w:rPr>
                <w:rFonts w:ascii="Arial" w:hAnsi="Arial" w:cs="Arial"/>
                <w:b/>
              </w:rPr>
              <w:t xml:space="preserve">Usos Múltiples del Piso 1 </w:t>
            </w:r>
            <w:r w:rsidRPr="00C919BA">
              <w:rPr>
                <w:rFonts w:ascii="Arial" w:hAnsi="Arial" w:cs="Arial"/>
              </w:rPr>
              <w:t>ubicada en Periférico Sur No. 4124, Col. Jardines del Pedregal, Álvaro Obregón, C.P. 01900, Ciudad de México.</w:t>
            </w:r>
          </w:p>
        </w:tc>
      </w:tr>
    </w:tbl>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12891076" w:rsidR="000E2CAA" w:rsidRPr="000E2CAA" w:rsidRDefault="00696AC1" w:rsidP="00B366F5">
            <w:pPr>
              <w:jc w:val="center"/>
              <w:rPr>
                <w:rFonts w:ascii="Arial" w:hAnsi="Arial" w:cs="Arial"/>
                <w:b/>
              </w:rPr>
            </w:pPr>
            <w:r>
              <w:rPr>
                <w:rFonts w:ascii="Arial" w:hAnsi="Arial" w:cs="Arial"/>
                <w:b/>
              </w:rPr>
              <w:t>31</w:t>
            </w:r>
          </w:p>
        </w:tc>
        <w:tc>
          <w:tcPr>
            <w:tcW w:w="2976" w:type="dxa"/>
            <w:shd w:val="clear" w:color="auto" w:fill="D9D9D9" w:themeFill="background1" w:themeFillShade="D9"/>
            <w:vAlign w:val="center"/>
          </w:tcPr>
          <w:p w14:paraId="14B3F049" w14:textId="7AE3C969" w:rsidR="000E2CAA" w:rsidRPr="000E2CAA" w:rsidRDefault="00696AC1" w:rsidP="00B9254A">
            <w:pPr>
              <w:jc w:val="center"/>
              <w:rPr>
                <w:rFonts w:ascii="Arial" w:hAnsi="Arial" w:cs="Arial"/>
                <w:b/>
              </w:rPr>
            </w:pPr>
            <w:r>
              <w:rPr>
                <w:rFonts w:ascii="Arial" w:hAnsi="Arial" w:cs="Arial"/>
                <w:b/>
              </w:rPr>
              <w:t>diciembre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429885C3" w:rsidR="00B76B8D" w:rsidRPr="00955B3A" w:rsidRDefault="00412321" w:rsidP="00955B3A">
      <w:pPr>
        <w:tabs>
          <w:tab w:val="left" w:pos="3686"/>
        </w:tabs>
        <w:rPr>
          <w:rFonts w:ascii="Arial" w:hAnsi="Arial" w:cs="Arial"/>
        </w:rPr>
      </w:pPr>
      <w:r>
        <w:rPr>
          <w:rFonts w:ascii="Arial" w:hAnsi="Arial" w:cs="Arial"/>
        </w:rPr>
        <w:br w:type="page"/>
      </w: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56D92971"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C30958">
        <w:rPr>
          <w:rFonts w:ascii="Arial" w:hAnsi="Arial" w:cs="Arial"/>
          <w:bCs/>
        </w:rPr>
        <w:t>05</w:t>
      </w:r>
      <w:r w:rsidR="00283440">
        <w:rPr>
          <w:rFonts w:ascii="Arial" w:hAnsi="Arial" w:cs="Arial"/>
          <w:bCs/>
        </w:rPr>
        <w:t xml:space="preserve"> de</w:t>
      </w:r>
      <w:r w:rsidR="00007C67">
        <w:rPr>
          <w:rFonts w:ascii="Arial" w:hAnsi="Arial" w:cs="Arial"/>
          <w:bCs/>
        </w:rPr>
        <w:t xml:space="preserve"> </w:t>
      </w:r>
      <w:r w:rsidR="00C30958">
        <w:rPr>
          <w:rFonts w:ascii="Arial" w:hAnsi="Arial" w:cs="Arial"/>
          <w:bCs/>
        </w:rPr>
        <w:t>diciembre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C30958">
        <w:rPr>
          <w:rFonts w:ascii="Arial" w:hAnsi="Arial" w:cs="Arial"/>
          <w:bCs/>
        </w:rPr>
        <w:t>10</w:t>
      </w:r>
      <w:r w:rsidR="006852BF" w:rsidRPr="00D250A5">
        <w:rPr>
          <w:rFonts w:ascii="Arial" w:hAnsi="Arial" w:cs="Arial"/>
          <w:bCs/>
        </w:rPr>
        <w:t xml:space="preserve"> de </w:t>
      </w:r>
      <w:r w:rsidR="00C30958">
        <w:rPr>
          <w:rFonts w:ascii="Arial" w:hAnsi="Arial" w:cs="Arial"/>
          <w:bCs/>
        </w:rPr>
        <w:t>diciembre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w:t>
      </w:r>
      <w:proofErr w:type="gramStart"/>
      <w:r>
        <w:rPr>
          <w:rFonts w:ascii="Arial" w:hAnsi="Arial" w:cs="Arial"/>
          <w:bCs/>
        </w:rPr>
        <w:t>la misma</w:t>
      </w:r>
      <w:proofErr w:type="gramEnd"/>
      <w:r>
        <w:rPr>
          <w:rFonts w:ascii="Arial" w:hAnsi="Arial" w:cs="Arial"/>
          <w:bCs/>
        </w:rPr>
        <w:t>.</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5E7F092D"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w:t>
      </w:r>
      <w:r w:rsidR="00632A05">
        <w:rPr>
          <w:rFonts w:ascii="Arial" w:hAnsi="Arial" w:cs="Arial"/>
          <w:bCs/>
        </w:rPr>
        <w:t>e</w:t>
      </w:r>
      <w:r>
        <w:rPr>
          <w:rFonts w:ascii="Arial" w:hAnsi="Arial" w:cs="Arial"/>
          <w:bCs/>
        </w:rPr>
        <w:t xml:space="preserve"> </w:t>
      </w:r>
      <w:hyperlink r:id="rId14" w:history="1">
        <w:r w:rsidR="00632A05" w:rsidRPr="004D0F25">
          <w:rPr>
            <w:rStyle w:val="Hipervnculo"/>
            <w:rFonts w:ascii="Arial" w:hAnsi="Arial" w:cs="Arial"/>
            <w:bCs/>
          </w:rPr>
          <w:t>ivana.bagues@ine.mx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0C33B7C5"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1F4863" w:rsidRPr="001F4863">
        <w:rPr>
          <w:rFonts w:ascii="Arial" w:hAnsi="Arial" w:cs="Arial"/>
          <w:b/>
          <w:bCs/>
        </w:rPr>
        <w:t>Servicio de comedor con sistema de autoservicio para el personal de oficinas centrales y CECYRD, en Pachuca Hidalgo del Instituto Nacional Electoral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955B3A">
        <w:rPr>
          <w:rFonts w:ascii="Arial" w:hAnsi="Arial" w:cs="Arial"/>
        </w:rPr>
        <w:t>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5CB6DB2B"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C30958">
        <w:rPr>
          <w:rFonts w:ascii="Arial" w:hAnsi="Arial" w:cs="Arial"/>
          <w:b/>
        </w:rPr>
        <w:t>Vigésimo Octava</w:t>
      </w:r>
      <w:r w:rsidR="00994E28">
        <w:rPr>
          <w:rFonts w:ascii="Arial" w:hAnsi="Arial" w:cs="Arial"/>
          <w:b/>
        </w:rPr>
        <w:t xml:space="preserve"> </w:t>
      </w:r>
      <w:r w:rsidR="00C90621">
        <w:rPr>
          <w:rFonts w:ascii="Arial" w:hAnsi="Arial" w:cs="Arial"/>
          <w:b/>
        </w:rPr>
        <w:t xml:space="preserve">Sesión </w:t>
      </w:r>
      <w:r w:rsidR="00C30958">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C30958">
        <w:rPr>
          <w:rFonts w:ascii="Arial" w:hAnsi="Arial" w:cs="Arial"/>
          <w:b/>
        </w:rPr>
        <w:t>05</w:t>
      </w:r>
      <w:r w:rsidR="009412CB">
        <w:rPr>
          <w:rFonts w:ascii="Arial" w:hAnsi="Arial" w:cs="Arial"/>
          <w:b/>
        </w:rPr>
        <w:t xml:space="preserve"> de</w:t>
      </w:r>
      <w:r w:rsidR="008279C9">
        <w:rPr>
          <w:rFonts w:ascii="Arial" w:hAnsi="Arial" w:cs="Arial"/>
          <w:b/>
        </w:rPr>
        <w:t xml:space="preserve"> </w:t>
      </w:r>
      <w:r w:rsidR="00C30958">
        <w:rPr>
          <w:rFonts w:ascii="Arial" w:hAnsi="Arial" w:cs="Arial"/>
          <w:b/>
        </w:rPr>
        <w:t>diciembre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bookmarkStart w:id="36" w:name="_Toc184325903"/>
      <w:r w:rsidRPr="00774C9B">
        <w:rPr>
          <w:rFonts w:cs="Arial"/>
          <w:kern w:val="32"/>
          <w:sz w:val="22"/>
        </w:rPr>
        <w:t>F</w:t>
      </w:r>
      <w:r w:rsidR="00177AB6" w:rsidRPr="00774C9B">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3F16371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83268C">
        <w:rPr>
          <w:rFonts w:cs="Arial"/>
          <w:bCs/>
          <w:iCs/>
          <w:sz w:val="20"/>
          <w:lang w:val="es-MX"/>
        </w:rPr>
        <w:t>1</w:t>
      </w:r>
      <w:r w:rsidRPr="000A1664">
        <w:rPr>
          <w:rFonts w:cs="Arial"/>
          <w:bCs/>
          <w:iCs/>
          <w:sz w:val="20"/>
          <w:lang w:val="es-MX"/>
        </w:rPr>
        <w:t xml:space="preserve"> (</w:t>
      </w:r>
      <w:r w:rsidR="0083268C">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FE4E4F">
        <w:rPr>
          <w:rFonts w:cs="Arial"/>
          <w:b w:val="0"/>
          <w:bCs/>
          <w:iCs/>
          <w:sz w:val="20"/>
          <w:lang w:val="es-MX"/>
        </w:rPr>
        <w:t xml:space="preserve"> </w:t>
      </w:r>
      <w:r w:rsidR="0083268C">
        <w:rPr>
          <w:rFonts w:cs="Arial"/>
          <w:b w:val="0"/>
          <w:bCs/>
          <w:iCs/>
          <w:sz w:val="20"/>
          <w:lang w:val="es-MX"/>
        </w:rPr>
        <w:t>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03B9CD5D" w14:textId="1C16FD79" w:rsidR="00E23BAC" w:rsidRDefault="00E23BAC" w:rsidP="00F66736">
      <w:pPr>
        <w:pStyle w:val="Texto0"/>
        <w:numPr>
          <w:ilvl w:val="0"/>
          <w:numId w:val="28"/>
        </w:numPr>
        <w:spacing w:before="120" w:after="120" w:line="240" w:lineRule="auto"/>
        <w:ind w:left="567" w:hanging="283"/>
        <w:rPr>
          <w:rFonts w:cs="Arial"/>
          <w:sz w:val="20"/>
        </w:rPr>
      </w:pPr>
      <w:r>
        <w:rPr>
          <w:rFonts w:cs="Arial"/>
          <w:b/>
          <w:sz w:val="20"/>
        </w:rPr>
        <w:t>DP:</w:t>
      </w:r>
      <w:r>
        <w:rPr>
          <w:rFonts w:cs="Arial"/>
          <w:sz w:val="20"/>
        </w:rPr>
        <w:t xml:space="preserve"> Dirección de Personal;</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79D89FB" w14:textId="77777777" w:rsidR="007A67C9" w:rsidRDefault="00896295" w:rsidP="00805ADF">
      <w:pPr>
        <w:spacing w:line="276" w:lineRule="auto"/>
        <w:jc w:val="center"/>
        <w:outlineLvl w:val="0"/>
        <w:rPr>
          <w:noProof/>
        </w:rPr>
      </w:pPr>
      <w:bookmarkStart w:id="37"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4FC01C4" w14:textId="4DC45943" w:rsidR="007A67C9" w:rsidRDefault="007A67C9">
      <w:pPr>
        <w:pStyle w:val="TDC1"/>
        <w:rPr>
          <w:rFonts w:asciiTheme="minorHAnsi" w:eastAsiaTheme="minorEastAsia" w:hAnsiTheme="minorHAnsi" w:cstheme="minorBidi"/>
          <w:bCs w:val="0"/>
          <w:kern w:val="0"/>
          <w:sz w:val="22"/>
          <w:szCs w:val="22"/>
          <w:lang w:eastAsia="es-MX"/>
        </w:rPr>
      </w:pPr>
      <w:hyperlink w:anchor="_Toc184325905" w:history="1">
        <w:r w:rsidRPr="00C81FFC">
          <w:rPr>
            <w:rStyle w:val="Hipervnculo"/>
          </w:rPr>
          <w:t>1.</w:t>
        </w:r>
        <w:r>
          <w:rPr>
            <w:rFonts w:asciiTheme="minorHAnsi" w:eastAsiaTheme="minorEastAsia" w:hAnsiTheme="minorHAnsi" w:cstheme="minorBidi"/>
            <w:bCs w:val="0"/>
            <w:kern w:val="0"/>
            <w:sz w:val="22"/>
            <w:szCs w:val="22"/>
            <w:lang w:eastAsia="es-MX"/>
          </w:rPr>
          <w:tab/>
        </w:r>
        <w:r w:rsidRPr="00C81FFC">
          <w:rPr>
            <w:rStyle w:val="Hipervnculo"/>
          </w:rPr>
          <w:t>INFORMACIÓN GENÉRICA Y ALCANCE DE LA CONTRATACIÓN</w:t>
        </w:r>
        <w:r>
          <w:rPr>
            <w:webHidden/>
          </w:rPr>
          <w:tab/>
        </w:r>
        <w:r>
          <w:rPr>
            <w:webHidden/>
          </w:rPr>
          <w:fldChar w:fldCharType="begin"/>
        </w:r>
        <w:r>
          <w:rPr>
            <w:webHidden/>
          </w:rPr>
          <w:instrText xml:space="preserve"> PAGEREF _Toc184325905 \h </w:instrText>
        </w:r>
        <w:r>
          <w:rPr>
            <w:webHidden/>
          </w:rPr>
        </w:r>
        <w:r>
          <w:rPr>
            <w:webHidden/>
          </w:rPr>
          <w:fldChar w:fldCharType="separate"/>
        </w:r>
        <w:r w:rsidR="00445858">
          <w:rPr>
            <w:webHidden/>
          </w:rPr>
          <w:t>13</w:t>
        </w:r>
        <w:r>
          <w:rPr>
            <w:webHidden/>
          </w:rPr>
          <w:fldChar w:fldCharType="end"/>
        </w:r>
      </w:hyperlink>
    </w:p>
    <w:p w14:paraId="72DC7B4A" w14:textId="45859B16" w:rsidR="007A67C9" w:rsidRDefault="007A67C9">
      <w:pPr>
        <w:pStyle w:val="TDC1"/>
        <w:rPr>
          <w:rFonts w:asciiTheme="minorHAnsi" w:eastAsiaTheme="minorEastAsia" w:hAnsiTheme="minorHAnsi" w:cstheme="minorBidi"/>
          <w:bCs w:val="0"/>
          <w:kern w:val="0"/>
          <w:sz w:val="22"/>
          <w:szCs w:val="22"/>
          <w:lang w:eastAsia="es-MX"/>
        </w:rPr>
      </w:pPr>
      <w:hyperlink w:anchor="_Toc184325906" w:history="1">
        <w:r w:rsidRPr="00C81FFC">
          <w:rPr>
            <w:rStyle w:val="Hipervnculo"/>
          </w:rPr>
          <w:t>1.1.</w:t>
        </w:r>
        <w:r>
          <w:rPr>
            <w:rFonts w:asciiTheme="minorHAnsi" w:eastAsiaTheme="minorEastAsia" w:hAnsiTheme="minorHAnsi" w:cstheme="minorBidi"/>
            <w:bCs w:val="0"/>
            <w:kern w:val="0"/>
            <w:sz w:val="22"/>
            <w:szCs w:val="22"/>
            <w:lang w:eastAsia="es-MX"/>
          </w:rPr>
          <w:tab/>
        </w:r>
        <w:r w:rsidRPr="00C81FFC">
          <w:rPr>
            <w:rStyle w:val="Hipervnculo"/>
          </w:rPr>
          <w:t>Objeto de la contratación</w:t>
        </w:r>
        <w:r>
          <w:rPr>
            <w:webHidden/>
          </w:rPr>
          <w:tab/>
        </w:r>
        <w:r>
          <w:rPr>
            <w:webHidden/>
          </w:rPr>
          <w:fldChar w:fldCharType="begin"/>
        </w:r>
        <w:r>
          <w:rPr>
            <w:webHidden/>
          </w:rPr>
          <w:instrText xml:space="preserve"> PAGEREF _Toc184325906 \h </w:instrText>
        </w:r>
        <w:r>
          <w:rPr>
            <w:webHidden/>
          </w:rPr>
        </w:r>
        <w:r>
          <w:rPr>
            <w:webHidden/>
          </w:rPr>
          <w:fldChar w:fldCharType="separate"/>
        </w:r>
        <w:r w:rsidR="00445858">
          <w:rPr>
            <w:webHidden/>
          </w:rPr>
          <w:t>13</w:t>
        </w:r>
        <w:r>
          <w:rPr>
            <w:webHidden/>
          </w:rPr>
          <w:fldChar w:fldCharType="end"/>
        </w:r>
      </w:hyperlink>
    </w:p>
    <w:p w14:paraId="0F72C3D7" w14:textId="3678CE83" w:rsidR="007A67C9" w:rsidRDefault="007A67C9">
      <w:pPr>
        <w:pStyle w:val="TDC1"/>
        <w:rPr>
          <w:rFonts w:asciiTheme="minorHAnsi" w:eastAsiaTheme="minorEastAsia" w:hAnsiTheme="minorHAnsi" w:cstheme="minorBidi"/>
          <w:bCs w:val="0"/>
          <w:kern w:val="0"/>
          <w:sz w:val="22"/>
          <w:szCs w:val="22"/>
          <w:lang w:eastAsia="es-MX"/>
        </w:rPr>
      </w:pPr>
      <w:hyperlink w:anchor="_Toc184325907" w:history="1">
        <w:r w:rsidRPr="00C81FFC">
          <w:rPr>
            <w:rStyle w:val="Hipervnculo"/>
          </w:rPr>
          <w:t>1.2.</w:t>
        </w:r>
        <w:r>
          <w:rPr>
            <w:rFonts w:asciiTheme="minorHAnsi" w:eastAsiaTheme="minorEastAsia" w:hAnsiTheme="minorHAnsi" w:cstheme="minorBidi"/>
            <w:bCs w:val="0"/>
            <w:kern w:val="0"/>
            <w:sz w:val="22"/>
            <w:szCs w:val="22"/>
            <w:lang w:eastAsia="es-MX"/>
          </w:rPr>
          <w:tab/>
        </w:r>
        <w:r w:rsidRPr="00C81FFC">
          <w:rPr>
            <w:rStyle w:val="Hipervnculo"/>
          </w:rPr>
          <w:t>Tipo de contratación</w:t>
        </w:r>
        <w:r>
          <w:rPr>
            <w:webHidden/>
          </w:rPr>
          <w:tab/>
        </w:r>
        <w:r>
          <w:rPr>
            <w:webHidden/>
          </w:rPr>
          <w:fldChar w:fldCharType="begin"/>
        </w:r>
        <w:r>
          <w:rPr>
            <w:webHidden/>
          </w:rPr>
          <w:instrText xml:space="preserve"> PAGEREF _Toc184325907 \h </w:instrText>
        </w:r>
        <w:r>
          <w:rPr>
            <w:webHidden/>
          </w:rPr>
        </w:r>
        <w:r>
          <w:rPr>
            <w:webHidden/>
          </w:rPr>
          <w:fldChar w:fldCharType="separate"/>
        </w:r>
        <w:r w:rsidR="00445858">
          <w:rPr>
            <w:webHidden/>
          </w:rPr>
          <w:t>13</w:t>
        </w:r>
        <w:r>
          <w:rPr>
            <w:webHidden/>
          </w:rPr>
          <w:fldChar w:fldCharType="end"/>
        </w:r>
      </w:hyperlink>
    </w:p>
    <w:p w14:paraId="40CFCF9E" w14:textId="6E49E412" w:rsidR="007A67C9" w:rsidRDefault="007A67C9">
      <w:pPr>
        <w:pStyle w:val="TDC1"/>
        <w:rPr>
          <w:rFonts w:asciiTheme="minorHAnsi" w:eastAsiaTheme="minorEastAsia" w:hAnsiTheme="minorHAnsi" w:cstheme="minorBidi"/>
          <w:bCs w:val="0"/>
          <w:kern w:val="0"/>
          <w:sz w:val="22"/>
          <w:szCs w:val="22"/>
          <w:lang w:eastAsia="es-MX"/>
        </w:rPr>
      </w:pPr>
      <w:hyperlink w:anchor="_Toc184325908" w:history="1">
        <w:r w:rsidRPr="00C81FFC">
          <w:rPr>
            <w:rStyle w:val="Hipervnculo"/>
          </w:rPr>
          <w:t>1.3.</w:t>
        </w:r>
        <w:r>
          <w:rPr>
            <w:rFonts w:asciiTheme="minorHAnsi" w:eastAsiaTheme="minorEastAsia" w:hAnsiTheme="minorHAnsi" w:cstheme="minorBidi"/>
            <w:bCs w:val="0"/>
            <w:kern w:val="0"/>
            <w:sz w:val="22"/>
            <w:szCs w:val="22"/>
            <w:lang w:eastAsia="es-MX"/>
          </w:rPr>
          <w:tab/>
        </w:r>
        <w:r w:rsidRPr="00C81FFC">
          <w:rPr>
            <w:rStyle w:val="Hipervnculo"/>
          </w:rPr>
          <w:t>Vigencia del contrato</w:t>
        </w:r>
        <w:r>
          <w:rPr>
            <w:webHidden/>
          </w:rPr>
          <w:tab/>
        </w:r>
        <w:r>
          <w:rPr>
            <w:webHidden/>
          </w:rPr>
          <w:fldChar w:fldCharType="begin"/>
        </w:r>
        <w:r>
          <w:rPr>
            <w:webHidden/>
          </w:rPr>
          <w:instrText xml:space="preserve"> PAGEREF _Toc184325908 \h </w:instrText>
        </w:r>
        <w:r>
          <w:rPr>
            <w:webHidden/>
          </w:rPr>
        </w:r>
        <w:r>
          <w:rPr>
            <w:webHidden/>
          </w:rPr>
          <w:fldChar w:fldCharType="separate"/>
        </w:r>
        <w:r w:rsidR="00445858">
          <w:rPr>
            <w:webHidden/>
          </w:rPr>
          <w:t>13</w:t>
        </w:r>
        <w:r>
          <w:rPr>
            <w:webHidden/>
          </w:rPr>
          <w:fldChar w:fldCharType="end"/>
        </w:r>
      </w:hyperlink>
    </w:p>
    <w:p w14:paraId="7F5CC94B" w14:textId="04A6E3F3" w:rsidR="007A67C9" w:rsidRDefault="007A67C9">
      <w:pPr>
        <w:pStyle w:val="TDC1"/>
        <w:rPr>
          <w:rFonts w:asciiTheme="minorHAnsi" w:eastAsiaTheme="minorEastAsia" w:hAnsiTheme="minorHAnsi" w:cstheme="minorBidi"/>
          <w:bCs w:val="0"/>
          <w:kern w:val="0"/>
          <w:sz w:val="22"/>
          <w:szCs w:val="22"/>
          <w:lang w:eastAsia="es-MX"/>
        </w:rPr>
      </w:pPr>
      <w:hyperlink w:anchor="_Toc184325909" w:history="1">
        <w:r w:rsidRPr="00C81FFC">
          <w:rPr>
            <w:rStyle w:val="Hipervnculo"/>
          </w:rPr>
          <w:t>1.4.</w:t>
        </w:r>
        <w:r>
          <w:rPr>
            <w:rFonts w:asciiTheme="minorHAnsi" w:eastAsiaTheme="minorEastAsia" w:hAnsiTheme="minorHAnsi" w:cstheme="minorBidi"/>
            <w:bCs w:val="0"/>
            <w:kern w:val="0"/>
            <w:sz w:val="22"/>
            <w:szCs w:val="22"/>
            <w:lang w:eastAsia="es-MX"/>
          </w:rPr>
          <w:tab/>
        </w:r>
        <w:r w:rsidRPr="00C81FFC">
          <w:rPr>
            <w:rStyle w:val="Hipervnculo"/>
          </w:rPr>
          <w:t>Plazo, lugar y condiciones para la prestación del servicio</w:t>
        </w:r>
        <w:r>
          <w:rPr>
            <w:webHidden/>
          </w:rPr>
          <w:tab/>
        </w:r>
        <w:r>
          <w:rPr>
            <w:webHidden/>
          </w:rPr>
          <w:fldChar w:fldCharType="begin"/>
        </w:r>
        <w:r>
          <w:rPr>
            <w:webHidden/>
          </w:rPr>
          <w:instrText xml:space="preserve"> PAGEREF _Toc184325909 \h </w:instrText>
        </w:r>
        <w:r>
          <w:rPr>
            <w:webHidden/>
          </w:rPr>
        </w:r>
        <w:r>
          <w:rPr>
            <w:webHidden/>
          </w:rPr>
          <w:fldChar w:fldCharType="separate"/>
        </w:r>
        <w:r w:rsidR="00445858">
          <w:rPr>
            <w:webHidden/>
          </w:rPr>
          <w:t>14</w:t>
        </w:r>
        <w:r>
          <w:rPr>
            <w:webHidden/>
          </w:rPr>
          <w:fldChar w:fldCharType="end"/>
        </w:r>
      </w:hyperlink>
    </w:p>
    <w:p w14:paraId="25A34DD7" w14:textId="01DA0BAD" w:rsidR="007A67C9" w:rsidRDefault="007A67C9">
      <w:pPr>
        <w:pStyle w:val="TDC1"/>
        <w:rPr>
          <w:rFonts w:asciiTheme="minorHAnsi" w:eastAsiaTheme="minorEastAsia" w:hAnsiTheme="minorHAnsi" w:cstheme="minorBidi"/>
          <w:bCs w:val="0"/>
          <w:kern w:val="0"/>
          <w:sz w:val="22"/>
          <w:szCs w:val="22"/>
          <w:lang w:eastAsia="es-MX"/>
        </w:rPr>
      </w:pPr>
      <w:hyperlink w:anchor="_Toc184325910" w:history="1">
        <w:r w:rsidRPr="00C81FFC">
          <w:rPr>
            <w:rStyle w:val="Hipervnculo"/>
          </w:rPr>
          <w:t>1.5.</w:t>
        </w:r>
        <w:r>
          <w:rPr>
            <w:rFonts w:asciiTheme="minorHAnsi" w:eastAsiaTheme="minorEastAsia" w:hAnsiTheme="minorHAnsi" w:cstheme="minorBidi"/>
            <w:bCs w:val="0"/>
            <w:kern w:val="0"/>
            <w:sz w:val="22"/>
            <w:szCs w:val="22"/>
            <w:lang w:eastAsia="es-MX"/>
          </w:rPr>
          <w:tab/>
        </w:r>
        <w:r w:rsidRPr="00C81FFC">
          <w:rPr>
            <w:rStyle w:val="Hipervnculo"/>
          </w:rPr>
          <w:t>Visita a las Instalaciones</w:t>
        </w:r>
        <w:r>
          <w:rPr>
            <w:webHidden/>
          </w:rPr>
          <w:tab/>
        </w:r>
        <w:r>
          <w:rPr>
            <w:webHidden/>
          </w:rPr>
          <w:fldChar w:fldCharType="begin"/>
        </w:r>
        <w:r>
          <w:rPr>
            <w:webHidden/>
          </w:rPr>
          <w:instrText xml:space="preserve"> PAGEREF _Toc184325910 \h </w:instrText>
        </w:r>
        <w:r>
          <w:rPr>
            <w:webHidden/>
          </w:rPr>
        </w:r>
        <w:r>
          <w:rPr>
            <w:webHidden/>
          </w:rPr>
          <w:fldChar w:fldCharType="separate"/>
        </w:r>
        <w:r w:rsidR="00445858">
          <w:rPr>
            <w:webHidden/>
          </w:rPr>
          <w:t>14</w:t>
        </w:r>
        <w:r>
          <w:rPr>
            <w:webHidden/>
          </w:rPr>
          <w:fldChar w:fldCharType="end"/>
        </w:r>
      </w:hyperlink>
    </w:p>
    <w:p w14:paraId="04EDF3DF" w14:textId="55027E0B" w:rsidR="007A67C9" w:rsidRDefault="007A67C9">
      <w:pPr>
        <w:pStyle w:val="TDC1"/>
        <w:rPr>
          <w:rFonts w:asciiTheme="minorHAnsi" w:eastAsiaTheme="minorEastAsia" w:hAnsiTheme="minorHAnsi" w:cstheme="minorBidi"/>
          <w:bCs w:val="0"/>
          <w:kern w:val="0"/>
          <w:sz w:val="22"/>
          <w:szCs w:val="22"/>
          <w:lang w:eastAsia="es-MX"/>
        </w:rPr>
      </w:pPr>
      <w:hyperlink w:anchor="_Toc184325911" w:history="1">
        <w:r w:rsidRPr="00C81FFC">
          <w:rPr>
            <w:rStyle w:val="Hipervnculo"/>
          </w:rPr>
          <w:t>1.6.</w:t>
        </w:r>
        <w:r>
          <w:rPr>
            <w:rFonts w:asciiTheme="minorHAnsi" w:eastAsiaTheme="minorEastAsia" w:hAnsiTheme="minorHAnsi" w:cstheme="minorBidi"/>
            <w:bCs w:val="0"/>
            <w:kern w:val="0"/>
            <w:sz w:val="22"/>
            <w:szCs w:val="22"/>
            <w:lang w:eastAsia="es-MX"/>
          </w:rPr>
          <w:tab/>
        </w:r>
        <w:r w:rsidRPr="00C81FFC">
          <w:rPr>
            <w:rStyle w:val="Hipervnculo"/>
          </w:rPr>
          <w:t>Idioma de la presentación de las proposiciones</w:t>
        </w:r>
        <w:r>
          <w:rPr>
            <w:webHidden/>
          </w:rPr>
          <w:tab/>
        </w:r>
        <w:r>
          <w:rPr>
            <w:webHidden/>
          </w:rPr>
          <w:fldChar w:fldCharType="begin"/>
        </w:r>
        <w:r>
          <w:rPr>
            <w:webHidden/>
          </w:rPr>
          <w:instrText xml:space="preserve"> PAGEREF _Toc184325911 \h </w:instrText>
        </w:r>
        <w:r>
          <w:rPr>
            <w:webHidden/>
          </w:rPr>
        </w:r>
        <w:r>
          <w:rPr>
            <w:webHidden/>
          </w:rPr>
          <w:fldChar w:fldCharType="separate"/>
        </w:r>
        <w:r w:rsidR="00445858">
          <w:rPr>
            <w:webHidden/>
          </w:rPr>
          <w:t>15</w:t>
        </w:r>
        <w:r>
          <w:rPr>
            <w:webHidden/>
          </w:rPr>
          <w:fldChar w:fldCharType="end"/>
        </w:r>
      </w:hyperlink>
    </w:p>
    <w:p w14:paraId="37B15F6B" w14:textId="315990FB" w:rsidR="007A67C9" w:rsidRDefault="007A67C9">
      <w:pPr>
        <w:pStyle w:val="TDC1"/>
        <w:rPr>
          <w:rFonts w:asciiTheme="minorHAnsi" w:eastAsiaTheme="minorEastAsia" w:hAnsiTheme="minorHAnsi" w:cstheme="minorBidi"/>
          <w:bCs w:val="0"/>
          <w:kern w:val="0"/>
          <w:sz w:val="22"/>
          <w:szCs w:val="22"/>
          <w:lang w:eastAsia="es-MX"/>
        </w:rPr>
      </w:pPr>
      <w:hyperlink w:anchor="_Toc184325912" w:history="1">
        <w:r w:rsidRPr="00C81FFC">
          <w:rPr>
            <w:rStyle w:val="Hipervnculo"/>
          </w:rPr>
          <w:t>1.7.</w:t>
        </w:r>
        <w:r>
          <w:rPr>
            <w:rFonts w:asciiTheme="minorHAnsi" w:eastAsiaTheme="minorEastAsia" w:hAnsiTheme="minorHAnsi" w:cstheme="minorBidi"/>
            <w:bCs w:val="0"/>
            <w:kern w:val="0"/>
            <w:sz w:val="22"/>
            <w:szCs w:val="22"/>
            <w:lang w:eastAsia="es-MX"/>
          </w:rPr>
          <w:tab/>
        </w:r>
        <w:r w:rsidRPr="00C81FFC">
          <w:rPr>
            <w:rStyle w:val="Hipervnculo"/>
          </w:rPr>
          <w:t>Normas aplicables</w:t>
        </w:r>
        <w:r>
          <w:rPr>
            <w:webHidden/>
          </w:rPr>
          <w:tab/>
        </w:r>
        <w:r>
          <w:rPr>
            <w:webHidden/>
          </w:rPr>
          <w:fldChar w:fldCharType="begin"/>
        </w:r>
        <w:r>
          <w:rPr>
            <w:webHidden/>
          </w:rPr>
          <w:instrText xml:space="preserve"> PAGEREF _Toc184325912 \h </w:instrText>
        </w:r>
        <w:r>
          <w:rPr>
            <w:webHidden/>
          </w:rPr>
        </w:r>
        <w:r>
          <w:rPr>
            <w:webHidden/>
          </w:rPr>
          <w:fldChar w:fldCharType="separate"/>
        </w:r>
        <w:r w:rsidR="00445858">
          <w:rPr>
            <w:webHidden/>
          </w:rPr>
          <w:t>15</w:t>
        </w:r>
        <w:r>
          <w:rPr>
            <w:webHidden/>
          </w:rPr>
          <w:fldChar w:fldCharType="end"/>
        </w:r>
      </w:hyperlink>
    </w:p>
    <w:p w14:paraId="2AA6688F" w14:textId="461FA056" w:rsidR="007A67C9" w:rsidRDefault="007A67C9">
      <w:pPr>
        <w:pStyle w:val="TDC1"/>
        <w:rPr>
          <w:rFonts w:asciiTheme="minorHAnsi" w:eastAsiaTheme="minorEastAsia" w:hAnsiTheme="minorHAnsi" w:cstheme="minorBidi"/>
          <w:bCs w:val="0"/>
          <w:kern w:val="0"/>
          <w:sz w:val="22"/>
          <w:szCs w:val="22"/>
          <w:lang w:eastAsia="es-MX"/>
        </w:rPr>
      </w:pPr>
      <w:hyperlink w:anchor="_Toc184325913" w:history="1">
        <w:r w:rsidRPr="00C81FFC">
          <w:rPr>
            <w:rStyle w:val="Hipervnculo"/>
          </w:rPr>
          <w:t>1.8.</w:t>
        </w:r>
        <w:r>
          <w:rPr>
            <w:rFonts w:asciiTheme="minorHAnsi" w:eastAsiaTheme="minorEastAsia" w:hAnsiTheme="minorHAnsi" w:cstheme="minorBidi"/>
            <w:bCs w:val="0"/>
            <w:kern w:val="0"/>
            <w:sz w:val="22"/>
            <w:szCs w:val="22"/>
            <w:lang w:eastAsia="es-MX"/>
          </w:rPr>
          <w:tab/>
        </w:r>
        <w:r w:rsidRPr="00C81FFC">
          <w:rPr>
            <w:rStyle w:val="Hipervnculo"/>
          </w:rPr>
          <w:t>Administración y vigilancia del contrato</w:t>
        </w:r>
        <w:r>
          <w:rPr>
            <w:webHidden/>
          </w:rPr>
          <w:tab/>
        </w:r>
        <w:r>
          <w:rPr>
            <w:webHidden/>
          </w:rPr>
          <w:fldChar w:fldCharType="begin"/>
        </w:r>
        <w:r>
          <w:rPr>
            <w:webHidden/>
          </w:rPr>
          <w:instrText xml:space="preserve"> PAGEREF _Toc184325913 \h </w:instrText>
        </w:r>
        <w:r>
          <w:rPr>
            <w:webHidden/>
          </w:rPr>
        </w:r>
        <w:r>
          <w:rPr>
            <w:webHidden/>
          </w:rPr>
          <w:fldChar w:fldCharType="separate"/>
        </w:r>
        <w:r w:rsidR="00445858">
          <w:rPr>
            <w:webHidden/>
          </w:rPr>
          <w:t>16</w:t>
        </w:r>
        <w:r>
          <w:rPr>
            <w:webHidden/>
          </w:rPr>
          <w:fldChar w:fldCharType="end"/>
        </w:r>
      </w:hyperlink>
    </w:p>
    <w:p w14:paraId="4D0603E0" w14:textId="102F607D" w:rsidR="007A67C9" w:rsidRDefault="007A67C9">
      <w:pPr>
        <w:pStyle w:val="TDC1"/>
        <w:rPr>
          <w:rFonts w:asciiTheme="minorHAnsi" w:eastAsiaTheme="minorEastAsia" w:hAnsiTheme="minorHAnsi" w:cstheme="minorBidi"/>
          <w:bCs w:val="0"/>
          <w:kern w:val="0"/>
          <w:sz w:val="22"/>
          <w:szCs w:val="22"/>
          <w:lang w:eastAsia="es-MX"/>
        </w:rPr>
      </w:pPr>
      <w:hyperlink w:anchor="_Toc184325914" w:history="1">
        <w:r w:rsidRPr="00C81FFC">
          <w:rPr>
            <w:rStyle w:val="Hipervnculo"/>
          </w:rPr>
          <w:t>1.9.</w:t>
        </w:r>
        <w:r>
          <w:rPr>
            <w:rFonts w:asciiTheme="minorHAnsi" w:eastAsiaTheme="minorEastAsia" w:hAnsiTheme="minorHAnsi" w:cstheme="minorBidi"/>
            <w:bCs w:val="0"/>
            <w:kern w:val="0"/>
            <w:sz w:val="22"/>
            <w:szCs w:val="22"/>
            <w:lang w:eastAsia="es-MX"/>
          </w:rPr>
          <w:tab/>
        </w:r>
        <w:r w:rsidRPr="00C81FFC">
          <w:rPr>
            <w:rStyle w:val="Hipervnculo"/>
          </w:rPr>
          <w:t>Moneda en que se deberá cotizar y efectuar el pago respectivo</w:t>
        </w:r>
        <w:r>
          <w:rPr>
            <w:webHidden/>
          </w:rPr>
          <w:tab/>
        </w:r>
        <w:r>
          <w:rPr>
            <w:webHidden/>
          </w:rPr>
          <w:fldChar w:fldCharType="begin"/>
        </w:r>
        <w:r>
          <w:rPr>
            <w:webHidden/>
          </w:rPr>
          <w:instrText xml:space="preserve"> PAGEREF _Toc184325914 \h </w:instrText>
        </w:r>
        <w:r>
          <w:rPr>
            <w:webHidden/>
          </w:rPr>
        </w:r>
        <w:r>
          <w:rPr>
            <w:webHidden/>
          </w:rPr>
          <w:fldChar w:fldCharType="separate"/>
        </w:r>
        <w:r w:rsidR="00445858">
          <w:rPr>
            <w:webHidden/>
          </w:rPr>
          <w:t>16</w:t>
        </w:r>
        <w:r>
          <w:rPr>
            <w:webHidden/>
          </w:rPr>
          <w:fldChar w:fldCharType="end"/>
        </w:r>
      </w:hyperlink>
    </w:p>
    <w:p w14:paraId="7ACF7E9D" w14:textId="723C06E3" w:rsidR="007A67C9" w:rsidRDefault="007A67C9">
      <w:pPr>
        <w:pStyle w:val="TDC1"/>
        <w:rPr>
          <w:rFonts w:asciiTheme="minorHAnsi" w:eastAsiaTheme="minorEastAsia" w:hAnsiTheme="minorHAnsi" w:cstheme="minorBidi"/>
          <w:bCs w:val="0"/>
          <w:kern w:val="0"/>
          <w:sz w:val="22"/>
          <w:szCs w:val="22"/>
          <w:lang w:eastAsia="es-MX"/>
        </w:rPr>
      </w:pPr>
      <w:hyperlink w:anchor="_Toc184325915" w:history="1">
        <w:r w:rsidRPr="00C81FFC">
          <w:rPr>
            <w:rStyle w:val="Hipervnculo"/>
          </w:rPr>
          <w:t>1.10.</w:t>
        </w:r>
        <w:r>
          <w:rPr>
            <w:rFonts w:asciiTheme="minorHAnsi" w:eastAsiaTheme="minorEastAsia" w:hAnsiTheme="minorHAnsi" w:cstheme="minorBidi"/>
            <w:bCs w:val="0"/>
            <w:kern w:val="0"/>
            <w:sz w:val="22"/>
            <w:szCs w:val="22"/>
            <w:lang w:eastAsia="es-MX"/>
          </w:rPr>
          <w:tab/>
        </w:r>
        <w:r w:rsidRPr="00C81FFC">
          <w:rPr>
            <w:rStyle w:val="Hipervnculo"/>
          </w:rPr>
          <w:t>Condiciones de pago</w:t>
        </w:r>
        <w:r>
          <w:rPr>
            <w:webHidden/>
          </w:rPr>
          <w:tab/>
        </w:r>
        <w:r>
          <w:rPr>
            <w:webHidden/>
          </w:rPr>
          <w:fldChar w:fldCharType="begin"/>
        </w:r>
        <w:r>
          <w:rPr>
            <w:webHidden/>
          </w:rPr>
          <w:instrText xml:space="preserve"> PAGEREF _Toc184325915 \h </w:instrText>
        </w:r>
        <w:r>
          <w:rPr>
            <w:webHidden/>
          </w:rPr>
        </w:r>
        <w:r>
          <w:rPr>
            <w:webHidden/>
          </w:rPr>
          <w:fldChar w:fldCharType="separate"/>
        </w:r>
        <w:r w:rsidR="00445858">
          <w:rPr>
            <w:webHidden/>
          </w:rPr>
          <w:t>16</w:t>
        </w:r>
        <w:r>
          <w:rPr>
            <w:webHidden/>
          </w:rPr>
          <w:fldChar w:fldCharType="end"/>
        </w:r>
      </w:hyperlink>
    </w:p>
    <w:p w14:paraId="05394FDD" w14:textId="71AC5881" w:rsidR="007A67C9" w:rsidRDefault="007A67C9">
      <w:pPr>
        <w:pStyle w:val="TDC1"/>
        <w:rPr>
          <w:rFonts w:asciiTheme="minorHAnsi" w:eastAsiaTheme="minorEastAsia" w:hAnsiTheme="minorHAnsi" w:cstheme="minorBidi"/>
          <w:bCs w:val="0"/>
          <w:kern w:val="0"/>
          <w:sz w:val="22"/>
          <w:szCs w:val="22"/>
          <w:lang w:eastAsia="es-MX"/>
        </w:rPr>
      </w:pPr>
      <w:hyperlink w:anchor="_Toc184325916" w:history="1">
        <w:r w:rsidRPr="00C81FFC">
          <w:rPr>
            <w:rStyle w:val="Hipervnculo"/>
          </w:rPr>
          <w:t>1.11.</w:t>
        </w:r>
        <w:r>
          <w:rPr>
            <w:rFonts w:asciiTheme="minorHAnsi" w:eastAsiaTheme="minorEastAsia" w:hAnsiTheme="minorHAnsi" w:cstheme="minorBidi"/>
            <w:bCs w:val="0"/>
            <w:kern w:val="0"/>
            <w:sz w:val="22"/>
            <w:szCs w:val="22"/>
            <w:lang w:eastAsia="es-MX"/>
          </w:rPr>
          <w:tab/>
        </w:r>
        <w:r w:rsidRPr="00C81FFC">
          <w:rPr>
            <w:rStyle w:val="Hipervnculo"/>
          </w:rPr>
          <w:t>Anticipos</w:t>
        </w:r>
        <w:r>
          <w:rPr>
            <w:webHidden/>
          </w:rPr>
          <w:tab/>
        </w:r>
        <w:r>
          <w:rPr>
            <w:webHidden/>
          </w:rPr>
          <w:fldChar w:fldCharType="begin"/>
        </w:r>
        <w:r>
          <w:rPr>
            <w:webHidden/>
          </w:rPr>
          <w:instrText xml:space="preserve"> PAGEREF _Toc184325916 \h </w:instrText>
        </w:r>
        <w:r>
          <w:rPr>
            <w:webHidden/>
          </w:rPr>
        </w:r>
        <w:r>
          <w:rPr>
            <w:webHidden/>
          </w:rPr>
          <w:fldChar w:fldCharType="separate"/>
        </w:r>
        <w:r w:rsidR="00445858">
          <w:rPr>
            <w:webHidden/>
          </w:rPr>
          <w:t>17</w:t>
        </w:r>
        <w:r>
          <w:rPr>
            <w:webHidden/>
          </w:rPr>
          <w:fldChar w:fldCharType="end"/>
        </w:r>
      </w:hyperlink>
    </w:p>
    <w:p w14:paraId="02B98A76" w14:textId="6420601A" w:rsidR="007A67C9" w:rsidRDefault="007A67C9">
      <w:pPr>
        <w:pStyle w:val="TDC1"/>
        <w:rPr>
          <w:rFonts w:asciiTheme="minorHAnsi" w:eastAsiaTheme="minorEastAsia" w:hAnsiTheme="minorHAnsi" w:cstheme="minorBidi"/>
          <w:bCs w:val="0"/>
          <w:kern w:val="0"/>
          <w:sz w:val="22"/>
          <w:szCs w:val="22"/>
          <w:lang w:eastAsia="es-MX"/>
        </w:rPr>
      </w:pPr>
      <w:hyperlink w:anchor="_Toc184325917" w:history="1">
        <w:r w:rsidRPr="00C81FFC">
          <w:rPr>
            <w:rStyle w:val="Hipervnculo"/>
          </w:rPr>
          <w:t>1.12.</w:t>
        </w:r>
        <w:r>
          <w:rPr>
            <w:rFonts w:asciiTheme="minorHAnsi" w:eastAsiaTheme="minorEastAsia" w:hAnsiTheme="minorHAnsi" w:cstheme="minorBidi"/>
            <w:bCs w:val="0"/>
            <w:kern w:val="0"/>
            <w:sz w:val="22"/>
            <w:szCs w:val="22"/>
            <w:lang w:eastAsia="es-MX"/>
          </w:rPr>
          <w:tab/>
        </w:r>
        <w:r w:rsidRPr="00C81FFC">
          <w:rPr>
            <w:rStyle w:val="Hipervnculo"/>
          </w:rPr>
          <w:t>Requisitos para la presentación del CFDI y trámite de pago</w:t>
        </w:r>
        <w:r>
          <w:rPr>
            <w:webHidden/>
          </w:rPr>
          <w:tab/>
        </w:r>
        <w:r>
          <w:rPr>
            <w:webHidden/>
          </w:rPr>
          <w:fldChar w:fldCharType="begin"/>
        </w:r>
        <w:r>
          <w:rPr>
            <w:webHidden/>
          </w:rPr>
          <w:instrText xml:space="preserve"> PAGEREF _Toc184325917 \h </w:instrText>
        </w:r>
        <w:r>
          <w:rPr>
            <w:webHidden/>
          </w:rPr>
        </w:r>
        <w:r>
          <w:rPr>
            <w:webHidden/>
          </w:rPr>
          <w:fldChar w:fldCharType="separate"/>
        </w:r>
        <w:r w:rsidR="00445858">
          <w:rPr>
            <w:webHidden/>
          </w:rPr>
          <w:t>17</w:t>
        </w:r>
        <w:r>
          <w:rPr>
            <w:webHidden/>
          </w:rPr>
          <w:fldChar w:fldCharType="end"/>
        </w:r>
      </w:hyperlink>
    </w:p>
    <w:p w14:paraId="230174AF" w14:textId="124DF420" w:rsidR="007A67C9" w:rsidRDefault="007A67C9">
      <w:pPr>
        <w:pStyle w:val="TDC1"/>
        <w:rPr>
          <w:rFonts w:asciiTheme="minorHAnsi" w:eastAsiaTheme="minorEastAsia" w:hAnsiTheme="minorHAnsi" w:cstheme="minorBidi"/>
          <w:bCs w:val="0"/>
          <w:kern w:val="0"/>
          <w:sz w:val="22"/>
          <w:szCs w:val="22"/>
          <w:lang w:eastAsia="es-MX"/>
        </w:rPr>
      </w:pPr>
      <w:hyperlink w:anchor="_Toc184325918" w:history="1">
        <w:r w:rsidRPr="00C81FFC">
          <w:rPr>
            <w:rStyle w:val="Hipervnculo"/>
          </w:rPr>
          <w:t>1.13.</w:t>
        </w:r>
        <w:r>
          <w:rPr>
            <w:rFonts w:asciiTheme="minorHAnsi" w:eastAsiaTheme="minorEastAsia" w:hAnsiTheme="minorHAnsi" w:cstheme="minorBidi"/>
            <w:bCs w:val="0"/>
            <w:kern w:val="0"/>
            <w:sz w:val="22"/>
            <w:szCs w:val="22"/>
            <w:lang w:eastAsia="es-MX"/>
          </w:rPr>
          <w:tab/>
        </w:r>
        <w:r w:rsidRPr="00C81FFC">
          <w:rPr>
            <w:rStyle w:val="Hipervnculo"/>
          </w:rPr>
          <w:t>Impuestos y derechos</w:t>
        </w:r>
        <w:r>
          <w:rPr>
            <w:webHidden/>
          </w:rPr>
          <w:tab/>
        </w:r>
        <w:r>
          <w:rPr>
            <w:webHidden/>
          </w:rPr>
          <w:fldChar w:fldCharType="begin"/>
        </w:r>
        <w:r>
          <w:rPr>
            <w:webHidden/>
          </w:rPr>
          <w:instrText xml:space="preserve"> PAGEREF _Toc184325918 \h </w:instrText>
        </w:r>
        <w:r>
          <w:rPr>
            <w:webHidden/>
          </w:rPr>
        </w:r>
        <w:r>
          <w:rPr>
            <w:webHidden/>
          </w:rPr>
          <w:fldChar w:fldCharType="separate"/>
        </w:r>
        <w:r w:rsidR="00445858">
          <w:rPr>
            <w:webHidden/>
          </w:rPr>
          <w:t>18</w:t>
        </w:r>
        <w:r>
          <w:rPr>
            <w:webHidden/>
          </w:rPr>
          <w:fldChar w:fldCharType="end"/>
        </w:r>
      </w:hyperlink>
    </w:p>
    <w:p w14:paraId="09E630AD" w14:textId="0084BACC" w:rsidR="007A67C9" w:rsidRDefault="007A67C9">
      <w:pPr>
        <w:pStyle w:val="TDC1"/>
        <w:rPr>
          <w:rFonts w:asciiTheme="minorHAnsi" w:eastAsiaTheme="minorEastAsia" w:hAnsiTheme="minorHAnsi" w:cstheme="minorBidi"/>
          <w:bCs w:val="0"/>
          <w:kern w:val="0"/>
          <w:sz w:val="22"/>
          <w:szCs w:val="22"/>
          <w:lang w:eastAsia="es-MX"/>
        </w:rPr>
      </w:pPr>
      <w:hyperlink w:anchor="_Toc184325919" w:history="1">
        <w:r w:rsidRPr="00C81FFC">
          <w:rPr>
            <w:rStyle w:val="Hipervnculo"/>
          </w:rPr>
          <w:t>1.14.</w:t>
        </w:r>
        <w:r>
          <w:rPr>
            <w:rFonts w:asciiTheme="minorHAnsi" w:eastAsiaTheme="minorEastAsia" w:hAnsiTheme="minorHAnsi" w:cstheme="minorBidi"/>
            <w:bCs w:val="0"/>
            <w:kern w:val="0"/>
            <w:sz w:val="22"/>
            <w:szCs w:val="22"/>
            <w:lang w:eastAsia="es-MX"/>
          </w:rPr>
          <w:tab/>
        </w:r>
        <w:r w:rsidRPr="00C81FFC">
          <w:rPr>
            <w:rStyle w:val="Hipervnculo"/>
          </w:rPr>
          <w:t>Transferencia de derechos</w:t>
        </w:r>
        <w:r>
          <w:rPr>
            <w:webHidden/>
          </w:rPr>
          <w:tab/>
        </w:r>
        <w:r>
          <w:rPr>
            <w:webHidden/>
          </w:rPr>
          <w:fldChar w:fldCharType="begin"/>
        </w:r>
        <w:r>
          <w:rPr>
            <w:webHidden/>
          </w:rPr>
          <w:instrText xml:space="preserve"> PAGEREF _Toc184325919 \h </w:instrText>
        </w:r>
        <w:r>
          <w:rPr>
            <w:webHidden/>
          </w:rPr>
        </w:r>
        <w:r>
          <w:rPr>
            <w:webHidden/>
          </w:rPr>
          <w:fldChar w:fldCharType="separate"/>
        </w:r>
        <w:r w:rsidR="00445858">
          <w:rPr>
            <w:webHidden/>
          </w:rPr>
          <w:t>18</w:t>
        </w:r>
        <w:r>
          <w:rPr>
            <w:webHidden/>
          </w:rPr>
          <w:fldChar w:fldCharType="end"/>
        </w:r>
      </w:hyperlink>
    </w:p>
    <w:p w14:paraId="5EE611D2" w14:textId="0ED8873E" w:rsidR="007A67C9" w:rsidRDefault="007A67C9">
      <w:pPr>
        <w:pStyle w:val="TDC1"/>
        <w:rPr>
          <w:rFonts w:asciiTheme="minorHAnsi" w:eastAsiaTheme="minorEastAsia" w:hAnsiTheme="minorHAnsi" w:cstheme="minorBidi"/>
          <w:bCs w:val="0"/>
          <w:kern w:val="0"/>
          <w:sz w:val="22"/>
          <w:szCs w:val="22"/>
          <w:lang w:eastAsia="es-MX"/>
        </w:rPr>
      </w:pPr>
      <w:hyperlink w:anchor="_Toc184325920" w:history="1">
        <w:r w:rsidRPr="00C81FFC">
          <w:rPr>
            <w:rStyle w:val="Hipervnculo"/>
          </w:rPr>
          <w:t>1.15.</w:t>
        </w:r>
        <w:r>
          <w:rPr>
            <w:rFonts w:asciiTheme="minorHAnsi" w:eastAsiaTheme="minorEastAsia" w:hAnsiTheme="minorHAnsi" w:cstheme="minorBidi"/>
            <w:bCs w:val="0"/>
            <w:kern w:val="0"/>
            <w:sz w:val="22"/>
            <w:szCs w:val="22"/>
            <w:lang w:eastAsia="es-MX"/>
          </w:rPr>
          <w:tab/>
        </w:r>
        <w:r w:rsidRPr="00C81FFC">
          <w:rPr>
            <w:rStyle w:val="Hipervnculo"/>
          </w:rPr>
          <w:t>Derechos de Autor y Propiedad Intelectual</w:t>
        </w:r>
        <w:r>
          <w:rPr>
            <w:webHidden/>
          </w:rPr>
          <w:tab/>
        </w:r>
        <w:r>
          <w:rPr>
            <w:webHidden/>
          </w:rPr>
          <w:fldChar w:fldCharType="begin"/>
        </w:r>
        <w:r>
          <w:rPr>
            <w:webHidden/>
          </w:rPr>
          <w:instrText xml:space="preserve"> PAGEREF _Toc184325920 \h </w:instrText>
        </w:r>
        <w:r>
          <w:rPr>
            <w:webHidden/>
          </w:rPr>
        </w:r>
        <w:r>
          <w:rPr>
            <w:webHidden/>
          </w:rPr>
          <w:fldChar w:fldCharType="separate"/>
        </w:r>
        <w:r w:rsidR="00445858">
          <w:rPr>
            <w:webHidden/>
          </w:rPr>
          <w:t>18</w:t>
        </w:r>
        <w:r>
          <w:rPr>
            <w:webHidden/>
          </w:rPr>
          <w:fldChar w:fldCharType="end"/>
        </w:r>
      </w:hyperlink>
    </w:p>
    <w:p w14:paraId="3B468F3D" w14:textId="72039B53" w:rsidR="007A67C9" w:rsidRDefault="007A67C9">
      <w:pPr>
        <w:pStyle w:val="TDC1"/>
        <w:rPr>
          <w:rFonts w:asciiTheme="minorHAnsi" w:eastAsiaTheme="minorEastAsia" w:hAnsiTheme="minorHAnsi" w:cstheme="minorBidi"/>
          <w:bCs w:val="0"/>
          <w:kern w:val="0"/>
          <w:sz w:val="22"/>
          <w:szCs w:val="22"/>
          <w:lang w:eastAsia="es-MX"/>
        </w:rPr>
      </w:pPr>
      <w:hyperlink w:anchor="_Toc184325921" w:history="1">
        <w:r w:rsidRPr="00C81FFC">
          <w:rPr>
            <w:rStyle w:val="Hipervnculo"/>
          </w:rPr>
          <w:t>1.16.</w:t>
        </w:r>
        <w:r>
          <w:rPr>
            <w:rFonts w:asciiTheme="minorHAnsi" w:eastAsiaTheme="minorEastAsia" w:hAnsiTheme="minorHAnsi" w:cstheme="minorBidi"/>
            <w:bCs w:val="0"/>
            <w:kern w:val="0"/>
            <w:sz w:val="22"/>
            <w:szCs w:val="22"/>
            <w:lang w:eastAsia="es-MX"/>
          </w:rPr>
          <w:tab/>
        </w:r>
        <w:r w:rsidRPr="00C81FFC">
          <w:rPr>
            <w:rStyle w:val="Hipervnculo"/>
          </w:rPr>
          <w:t>Transparencia y Acceso a la Información Pública</w:t>
        </w:r>
        <w:r>
          <w:rPr>
            <w:webHidden/>
          </w:rPr>
          <w:tab/>
        </w:r>
        <w:r>
          <w:rPr>
            <w:webHidden/>
          </w:rPr>
          <w:fldChar w:fldCharType="begin"/>
        </w:r>
        <w:r>
          <w:rPr>
            <w:webHidden/>
          </w:rPr>
          <w:instrText xml:space="preserve"> PAGEREF _Toc184325921 \h </w:instrText>
        </w:r>
        <w:r>
          <w:rPr>
            <w:webHidden/>
          </w:rPr>
        </w:r>
        <w:r>
          <w:rPr>
            <w:webHidden/>
          </w:rPr>
          <w:fldChar w:fldCharType="separate"/>
        </w:r>
        <w:r w:rsidR="00445858">
          <w:rPr>
            <w:webHidden/>
          </w:rPr>
          <w:t>19</w:t>
        </w:r>
        <w:r>
          <w:rPr>
            <w:webHidden/>
          </w:rPr>
          <w:fldChar w:fldCharType="end"/>
        </w:r>
      </w:hyperlink>
    </w:p>
    <w:p w14:paraId="1CF1EADC" w14:textId="0C672161" w:rsidR="007A67C9" w:rsidRDefault="007A67C9">
      <w:pPr>
        <w:pStyle w:val="TDC1"/>
        <w:rPr>
          <w:rFonts w:asciiTheme="minorHAnsi" w:eastAsiaTheme="minorEastAsia" w:hAnsiTheme="minorHAnsi" w:cstheme="minorBidi"/>
          <w:bCs w:val="0"/>
          <w:kern w:val="0"/>
          <w:sz w:val="22"/>
          <w:szCs w:val="22"/>
          <w:lang w:eastAsia="es-MX"/>
        </w:rPr>
      </w:pPr>
      <w:hyperlink w:anchor="_Toc184325922" w:history="1">
        <w:r w:rsidRPr="00C81FFC">
          <w:rPr>
            <w:rStyle w:val="Hipervnculo"/>
          </w:rPr>
          <w:t>1.17.</w:t>
        </w:r>
        <w:r>
          <w:rPr>
            <w:rFonts w:asciiTheme="minorHAnsi" w:eastAsiaTheme="minorEastAsia" w:hAnsiTheme="minorHAnsi" w:cstheme="minorBidi"/>
            <w:bCs w:val="0"/>
            <w:kern w:val="0"/>
            <w:sz w:val="22"/>
            <w:szCs w:val="22"/>
            <w:lang w:eastAsia="es-MX"/>
          </w:rPr>
          <w:tab/>
        </w:r>
        <w:r w:rsidRPr="00C81FFC">
          <w:rPr>
            <w:rStyle w:val="Hipervnculo"/>
          </w:rPr>
          <w:t>Responsabilidad laboral</w:t>
        </w:r>
        <w:r>
          <w:rPr>
            <w:webHidden/>
          </w:rPr>
          <w:tab/>
        </w:r>
        <w:r>
          <w:rPr>
            <w:webHidden/>
          </w:rPr>
          <w:fldChar w:fldCharType="begin"/>
        </w:r>
        <w:r>
          <w:rPr>
            <w:webHidden/>
          </w:rPr>
          <w:instrText xml:space="preserve"> PAGEREF _Toc184325922 \h </w:instrText>
        </w:r>
        <w:r>
          <w:rPr>
            <w:webHidden/>
          </w:rPr>
        </w:r>
        <w:r>
          <w:rPr>
            <w:webHidden/>
          </w:rPr>
          <w:fldChar w:fldCharType="separate"/>
        </w:r>
        <w:r w:rsidR="00445858">
          <w:rPr>
            <w:webHidden/>
          </w:rPr>
          <w:t>19</w:t>
        </w:r>
        <w:r>
          <w:rPr>
            <w:webHidden/>
          </w:rPr>
          <w:fldChar w:fldCharType="end"/>
        </w:r>
      </w:hyperlink>
    </w:p>
    <w:p w14:paraId="07CBA948" w14:textId="7EFA4B43" w:rsidR="007A67C9" w:rsidRDefault="007A67C9">
      <w:pPr>
        <w:pStyle w:val="TDC1"/>
        <w:rPr>
          <w:rFonts w:asciiTheme="minorHAnsi" w:eastAsiaTheme="minorEastAsia" w:hAnsiTheme="minorHAnsi" w:cstheme="minorBidi"/>
          <w:bCs w:val="0"/>
          <w:kern w:val="0"/>
          <w:sz w:val="22"/>
          <w:szCs w:val="22"/>
          <w:lang w:eastAsia="es-MX"/>
        </w:rPr>
      </w:pPr>
      <w:hyperlink w:anchor="_Toc184325923" w:history="1">
        <w:r w:rsidRPr="00C81FFC">
          <w:rPr>
            <w:rStyle w:val="Hipervnculo"/>
          </w:rPr>
          <w:t>2.</w:t>
        </w:r>
        <w:r>
          <w:rPr>
            <w:rFonts w:asciiTheme="minorHAnsi" w:eastAsiaTheme="minorEastAsia" w:hAnsiTheme="minorHAnsi" w:cstheme="minorBidi"/>
            <w:bCs w:val="0"/>
            <w:kern w:val="0"/>
            <w:sz w:val="22"/>
            <w:szCs w:val="22"/>
            <w:lang w:eastAsia="es-MX"/>
          </w:rPr>
          <w:tab/>
        </w:r>
        <w:r w:rsidRPr="00C81FFC">
          <w:rPr>
            <w:rStyle w:val="Hipervnculo"/>
          </w:rPr>
          <w:t>INSTRUCCIONES PARA ELABORAR LA OFERTA TÉCNICA Y LA OFERTA ECONÓMICA</w:t>
        </w:r>
        <w:r>
          <w:rPr>
            <w:webHidden/>
          </w:rPr>
          <w:tab/>
        </w:r>
        <w:r>
          <w:rPr>
            <w:webHidden/>
          </w:rPr>
          <w:fldChar w:fldCharType="begin"/>
        </w:r>
        <w:r>
          <w:rPr>
            <w:webHidden/>
          </w:rPr>
          <w:instrText xml:space="preserve"> PAGEREF _Toc184325923 \h </w:instrText>
        </w:r>
        <w:r>
          <w:rPr>
            <w:webHidden/>
          </w:rPr>
        </w:r>
        <w:r>
          <w:rPr>
            <w:webHidden/>
          </w:rPr>
          <w:fldChar w:fldCharType="separate"/>
        </w:r>
        <w:r w:rsidR="00445858">
          <w:rPr>
            <w:webHidden/>
          </w:rPr>
          <w:t>19</w:t>
        </w:r>
        <w:r>
          <w:rPr>
            <w:webHidden/>
          </w:rPr>
          <w:fldChar w:fldCharType="end"/>
        </w:r>
      </w:hyperlink>
    </w:p>
    <w:p w14:paraId="2B29DAD7" w14:textId="4BA4507D" w:rsidR="007A67C9" w:rsidRDefault="007A67C9">
      <w:pPr>
        <w:pStyle w:val="TDC1"/>
        <w:rPr>
          <w:rFonts w:asciiTheme="minorHAnsi" w:eastAsiaTheme="minorEastAsia" w:hAnsiTheme="minorHAnsi" w:cstheme="minorBidi"/>
          <w:bCs w:val="0"/>
          <w:kern w:val="0"/>
          <w:sz w:val="22"/>
          <w:szCs w:val="22"/>
          <w:lang w:eastAsia="es-MX"/>
        </w:rPr>
      </w:pPr>
      <w:hyperlink w:anchor="_Toc184325924" w:history="1">
        <w:r w:rsidRPr="00C81FFC">
          <w:rPr>
            <w:rStyle w:val="Hipervnculo"/>
          </w:rPr>
          <w:t>3.</w:t>
        </w:r>
        <w:r>
          <w:rPr>
            <w:rFonts w:asciiTheme="minorHAnsi" w:eastAsiaTheme="minorEastAsia" w:hAnsiTheme="minorHAnsi" w:cstheme="minorBidi"/>
            <w:bCs w:val="0"/>
            <w:kern w:val="0"/>
            <w:sz w:val="22"/>
            <w:szCs w:val="22"/>
            <w:lang w:eastAsia="es-MX"/>
          </w:rPr>
          <w:tab/>
        </w:r>
        <w:r w:rsidRPr="00C81FFC">
          <w:rPr>
            <w:rStyle w:val="Hipervnculo"/>
          </w:rPr>
          <w:t>PARTICIPACIÓN EN EL PROCEDIMIENTO Y PRESENTACIÓN DE PROPOSICIONES</w:t>
        </w:r>
        <w:r>
          <w:rPr>
            <w:webHidden/>
          </w:rPr>
          <w:tab/>
        </w:r>
        <w:r>
          <w:rPr>
            <w:webHidden/>
          </w:rPr>
          <w:fldChar w:fldCharType="begin"/>
        </w:r>
        <w:r>
          <w:rPr>
            <w:webHidden/>
          </w:rPr>
          <w:instrText xml:space="preserve"> PAGEREF _Toc184325924 \h </w:instrText>
        </w:r>
        <w:r>
          <w:rPr>
            <w:webHidden/>
          </w:rPr>
        </w:r>
        <w:r>
          <w:rPr>
            <w:webHidden/>
          </w:rPr>
          <w:fldChar w:fldCharType="separate"/>
        </w:r>
        <w:r w:rsidR="00445858">
          <w:rPr>
            <w:webHidden/>
          </w:rPr>
          <w:t>20</w:t>
        </w:r>
        <w:r>
          <w:rPr>
            <w:webHidden/>
          </w:rPr>
          <w:fldChar w:fldCharType="end"/>
        </w:r>
      </w:hyperlink>
    </w:p>
    <w:p w14:paraId="5BA0E473" w14:textId="095E72D0" w:rsidR="007A67C9" w:rsidRDefault="007A67C9">
      <w:pPr>
        <w:pStyle w:val="TDC1"/>
        <w:rPr>
          <w:rFonts w:asciiTheme="minorHAnsi" w:eastAsiaTheme="minorEastAsia" w:hAnsiTheme="minorHAnsi" w:cstheme="minorBidi"/>
          <w:bCs w:val="0"/>
          <w:kern w:val="0"/>
          <w:sz w:val="22"/>
          <w:szCs w:val="22"/>
          <w:lang w:eastAsia="es-MX"/>
        </w:rPr>
      </w:pPr>
      <w:hyperlink w:anchor="_Toc184325928" w:history="1">
        <w:r w:rsidRPr="00C81FFC">
          <w:rPr>
            <w:rStyle w:val="Hipervnculo"/>
          </w:rPr>
          <w:t>4.</w:t>
        </w:r>
        <w:r>
          <w:rPr>
            <w:rFonts w:asciiTheme="minorHAnsi" w:eastAsiaTheme="minorEastAsia" w:hAnsiTheme="minorHAnsi" w:cstheme="minorBidi"/>
            <w:bCs w:val="0"/>
            <w:kern w:val="0"/>
            <w:sz w:val="22"/>
            <w:szCs w:val="22"/>
            <w:lang w:eastAsia="es-MX"/>
          </w:rPr>
          <w:tab/>
        </w:r>
        <w:r w:rsidRPr="00C81FFC">
          <w:rPr>
            <w:rStyle w:val="Hipervnculo"/>
          </w:rPr>
          <w:t>CONTENIDO DE LAS PROPOSICIONES</w:t>
        </w:r>
        <w:r>
          <w:rPr>
            <w:webHidden/>
          </w:rPr>
          <w:tab/>
        </w:r>
        <w:r>
          <w:rPr>
            <w:webHidden/>
          </w:rPr>
          <w:fldChar w:fldCharType="begin"/>
        </w:r>
        <w:r>
          <w:rPr>
            <w:webHidden/>
          </w:rPr>
          <w:instrText xml:space="preserve"> PAGEREF _Toc184325928 \h </w:instrText>
        </w:r>
        <w:r>
          <w:rPr>
            <w:webHidden/>
          </w:rPr>
        </w:r>
        <w:r>
          <w:rPr>
            <w:webHidden/>
          </w:rPr>
          <w:fldChar w:fldCharType="separate"/>
        </w:r>
        <w:r w:rsidR="00445858">
          <w:rPr>
            <w:webHidden/>
          </w:rPr>
          <w:t>21</w:t>
        </w:r>
        <w:r>
          <w:rPr>
            <w:webHidden/>
          </w:rPr>
          <w:fldChar w:fldCharType="end"/>
        </w:r>
      </w:hyperlink>
    </w:p>
    <w:p w14:paraId="3595E43E" w14:textId="20E290E0" w:rsidR="007A67C9" w:rsidRDefault="007A67C9">
      <w:pPr>
        <w:pStyle w:val="TDC1"/>
        <w:rPr>
          <w:rFonts w:asciiTheme="minorHAnsi" w:eastAsiaTheme="minorEastAsia" w:hAnsiTheme="minorHAnsi" w:cstheme="minorBidi"/>
          <w:bCs w:val="0"/>
          <w:kern w:val="0"/>
          <w:sz w:val="22"/>
          <w:szCs w:val="22"/>
          <w:lang w:eastAsia="es-MX"/>
        </w:rPr>
      </w:pPr>
      <w:hyperlink w:anchor="_Toc184325932" w:history="1">
        <w:r w:rsidRPr="00C81FFC">
          <w:rPr>
            <w:rStyle w:val="Hipervnculo"/>
          </w:rPr>
          <w:t>5.</w:t>
        </w:r>
        <w:r>
          <w:rPr>
            <w:rFonts w:asciiTheme="minorHAnsi" w:eastAsiaTheme="minorEastAsia" w:hAnsiTheme="minorHAnsi" w:cstheme="minorBidi"/>
            <w:bCs w:val="0"/>
            <w:kern w:val="0"/>
            <w:sz w:val="22"/>
            <w:szCs w:val="22"/>
            <w:lang w:eastAsia="es-MX"/>
          </w:rPr>
          <w:tab/>
        </w:r>
        <w:r w:rsidRPr="00C81FFC">
          <w:rPr>
            <w:rStyle w:val="Hipervnculo"/>
          </w:rPr>
          <w:t>CRITERIO DE EVALUACIÓN Y ADJUDICACIÓN DEL CONTRATO</w:t>
        </w:r>
        <w:r>
          <w:rPr>
            <w:webHidden/>
          </w:rPr>
          <w:tab/>
        </w:r>
        <w:r>
          <w:rPr>
            <w:webHidden/>
          </w:rPr>
          <w:fldChar w:fldCharType="begin"/>
        </w:r>
        <w:r>
          <w:rPr>
            <w:webHidden/>
          </w:rPr>
          <w:instrText xml:space="preserve"> PAGEREF _Toc184325932 \h </w:instrText>
        </w:r>
        <w:r>
          <w:rPr>
            <w:webHidden/>
          </w:rPr>
        </w:r>
        <w:r>
          <w:rPr>
            <w:webHidden/>
          </w:rPr>
          <w:fldChar w:fldCharType="separate"/>
        </w:r>
        <w:r w:rsidR="00445858">
          <w:rPr>
            <w:webHidden/>
          </w:rPr>
          <w:t>23</w:t>
        </w:r>
        <w:r>
          <w:rPr>
            <w:webHidden/>
          </w:rPr>
          <w:fldChar w:fldCharType="end"/>
        </w:r>
      </w:hyperlink>
    </w:p>
    <w:p w14:paraId="41E231FD" w14:textId="6204A14F" w:rsidR="007A67C9" w:rsidRDefault="007A67C9">
      <w:pPr>
        <w:pStyle w:val="TDC1"/>
        <w:rPr>
          <w:rFonts w:asciiTheme="minorHAnsi" w:eastAsiaTheme="minorEastAsia" w:hAnsiTheme="minorHAnsi" w:cstheme="minorBidi"/>
          <w:bCs w:val="0"/>
          <w:kern w:val="0"/>
          <w:sz w:val="22"/>
          <w:szCs w:val="22"/>
          <w:lang w:eastAsia="es-MX"/>
        </w:rPr>
      </w:pPr>
      <w:hyperlink w:anchor="_Toc184325936" w:history="1">
        <w:r w:rsidRPr="00C81FFC">
          <w:rPr>
            <w:rStyle w:val="Hipervnculo"/>
          </w:rPr>
          <w:t>6.</w:t>
        </w:r>
        <w:r>
          <w:rPr>
            <w:rFonts w:asciiTheme="minorHAnsi" w:eastAsiaTheme="minorEastAsia" w:hAnsiTheme="minorHAnsi" w:cstheme="minorBidi"/>
            <w:bCs w:val="0"/>
            <w:kern w:val="0"/>
            <w:sz w:val="22"/>
            <w:szCs w:val="22"/>
            <w:lang w:eastAsia="es-MX"/>
          </w:rPr>
          <w:tab/>
        </w:r>
        <w:r w:rsidRPr="00C81FFC">
          <w:rPr>
            <w:rStyle w:val="Hipervnculo"/>
          </w:rPr>
          <w:t>ACTOS QUE SE EFECTUARÁN DURANTE EL DESARROLLO DEL PROCEDIMIENTO</w:t>
        </w:r>
        <w:r>
          <w:rPr>
            <w:webHidden/>
          </w:rPr>
          <w:tab/>
        </w:r>
        <w:r>
          <w:rPr>
            <w:webHidden/>
          </w:rPr>
          <w:fldChar w:fldCharType="begin"/>
        </w:r>
        <w:r>
          <w:rPr>
            <w:webHidden/>
          </w:rPr>
          <w:instrText xml:space="preserve"> PAGEREF _Toc184325936 \h </w:instrText>
        </w:r>
        <w:r>
          <w:rPr>
            <w:webHidden/>
          </w:rPr>
        </w:r>
        <w:r>
          <w:rPr>
            <w:webHidden/>
          </w:rPr>
          <w:fldChar w:fldCharType="separate"/>
        </w:r>
        <w:r w:rsidR="00445858">
          <w:rPr>
            <w:webHidden/>
          </w:rPr>
          <w:t>39</w:t>
        </w:r>
        <w:r>
          <w:rPr>
            <w:webHidden/>
          </w:rPr>
          <w:fldChar w:fldCharType="end"/>
        </w:r>
      </w:hyperlink>
    </w:p>
    <w:p w14:paraId="4611F8E6" w14:textId="2130E556" w:rsidR="007A67C9" w:rsidRDefault="007A67C9">
      <w:pPr>
        <w:pStyle w:val="TDC1"/>
        <w:rPr>
          <w:rFonts w:asciiTheme="minorHAnsi" w:eastAsiaTheme="minorEastAsia" w:hAnsiTheme="minorHAnsi" w:cstheme="minorBidi"/>
          <w:bCs w:val="0"/>
          <w:kern w:val="0"/>
          <w:sz w:val="22"/>
          <w:szCs w:val="22"/>
          <w:lang w:eastAsia="es-MX"/>
        </w:rPr>
      </w:pPr>
      <w:hyperlink w:anchor="_Toc184325947" w:history="1">
        <w:r w:rsidRPr="00C81FFC">
          <w:rPr>
            <w:rStyle w:val="Hipervnculo"/>
          </w:rPr>
          <w:t>7.</w:t>
        </w:r>
        <w:r>
          <w:rPr>
            <w:rFonts w:asciiTheme="minorHAnsi" w:eastAsiaTheme="minorEastAsia" w:hAnsiTheme="minorHAnsi" w:cstheme="minorBidi"/>
            <w:bCs w:val="0"/>
            <w:kern w:val="0"/>
            <w:sz w:val="22"/>
            <w:szCs w:val="22"/>
            <w:lang w:eastAsia="es-MX"/>
          </w:rPr>
          <w:tab/>
        </w:r>
        <w:r w:rsidRPr="00C81FFC">
          <w:rPr>
            <w:rStyle w:val="Hipervnculo"/>
          </w:rPr>
          <w:t>FORMALIZACIÓN DEL CONTRATO</w:t>
        </w:r>
        <w:r>
          <w:rPr>
            <w:webHidden/>
          </w:rPr>
          <w:tab/>
        </w:r>
        <w:r>
          <w:rPr>
            <w:webHidden/>
          </w:rPr>
          <w:fldChar w:fldCharType="begin"/>
        </w:r>
        <w:r>
          <w:rPr>
            <w:webHidden/>
          </w:rPr>
          <w:instrText xml:space="preserve"> PAGEREF _Toc184325947 \h </w:instrText>
        </w:r>
        <w:r>
          <w:rPr>
            <w:webHidden/>
          </w:rPr>
        </w:r>
        <w:r>
          <w:rPr>
            <w:webHidden/>
          </w:rPr>
          <w:fldChar w:fldCharType="separate"/>
        </w:r>
        <w:r w:rsidR="00445858">
          <w:rPr>
            <w:webHidden/>
          </w:rPr>
          <w:t>43</w:t>
        </w:r>
        <w:r>
          <w:rPr>
            <w:webHidden/>
          </w:rPr>
          <w:fldChar w:fldCharType="end"/>
        </w:r>
      </w:hyperlink>
    </w:p>
    <w:p w14:paraId="47682797" w14:textId="44859FFF" w:rsidR="007A67C9" w:rsidRDefault="007A67C9">
      <w:pPr>
        <w:pStyle w:val="TDC1"/>
        <w:rPr>
          <w:rFonts w:asciiTheme="minorHAnsi" w:eastAsiaTheme="minorEastAsia" w:hAnsiTheme="minorHAnsi" w:cstheme="minorBidi"/>
          <w:bCs w:val="0"/>
          <w:kern w:val="0"/>
          <w:sz w:val="22"/>
          <w:szCs w:val="22"/>
          <w:lang w:eastAsia="es-MX"/>
        </w:rPr>
      </w:pPr>
      <w:hyperlink w:anchor="_Toc184325954" w:history="1">
        <w:r w:rsidRPr="00C81FFC">
          <w:rPr>
            <w:rStyle w:val="Hipervnculo"/>
          </w:rPr>
          <w:t>8.</w:t>
        </w:r>
        <w:r>
          <w:rPr>
            <w:rFonts w:asciiTheme="minorHAnsi" w:eastAsiaTheme="minorEastAsia" w:hAnsiTheme="minorHAnsi" w:cstheme="minorBidi"/>
            <w:bCs w:val="0"/>
            <w:kern w:val="0"/>
            <w:sz w:val="22"/>
            <w:szCs w:val="22"/>
            <w:lang w:eastAsia="es-MX"/>
          </w:rPr>
          <w:tab/>
        </w:r>
        <w:r w:rsidRPr="00C81FFC">
          <w:rPr>
            <w:rStyle w:val="Hipervnculo"/>
          </w:rPr>
          <w:t>PENAS CONVENCIONALES</w:t>
        </w:r>
        <w:r>
          <w:rPr>
            <w:webHidden/>
          </w:rPr>
          <w:tab/>
        </w:r>
        <w:r>
          <w:rPr>
            <w:webHidden/>
          </w:rPr>
          <w:fldChar w:fldCharType="begin"/>
        </w:r>
        <w:r>
          <w:rPr>
            <w:webHidden/>
          </w:rPr>
          <w:instrText xml:space="preserve"> PAGEREF _Toc184325954 \h </w:instrText>
        </w:r>
        <w:r>
          <w:rPr>
            <w:webHidden/>
          </w:rPr>
        </w:r>
        <w:r>
          <w:rPr>
            <w:webHidden/>
          </w:rPr>
          <w:fldChar w:fldCharType="separate"/>
        </w:r>
        <w:r w:rsidR="00445858">
          <w:rPr>
            <w:webHidden/>
          </w:rPr>
          <w:t>48</w:t>
        </w:r>
        <w:r>
          <w:rPr>
            <w:webHidden/>
          </w:rPr>
          <w:fldChar w:fldCharType="end"/>
        </w:r>
      </w:hyperlink>
    </w:p>
    <w:p w14:paraId="01C39477" w14:textId="25EE3A45" w:rsidR="007A67C9" w:rsidRDefault="007A67C9">
      <w:pPr>
        <w:pStyle w:val="TDC1"/>
        <w:rPr>
          <w:rFonts w:asciiTheme="minorHAnsi" w:eastAsiaTheme="minorEastAsia" w:hAnsiTheme="minorHAnsi" w:cstheme="minorBidi"/>
          <w:bCs w:val="0"/>
          <w:kern w:val="0"/>
          <w:sz w:val="22"/>
          <w:szCs w:val="22"/>
          <w:lang w:eastAsia="es-MX"/>
        </w:rPr>
      </w:pPr>
      <w:hyperlink w:anchor="_Toc184325955" w:history="1">
        <w:r w:rsidRPr="00C81FFC">
          <w:rPr>
            <w:rStyle w:val="Hipervnculo"/>
          </w:rPr>
          <w:t>9.</w:t>
        </w:r>
        <w:r>
          <w:rPr>
            <w:rFonts w:asciiTheme="minorHAnsi" w:eastAsiaTheme="minorEastAsia" w:hAnsiTheme="minorHAnsi" w:cstheme="minorBidi"/>
            <w:bCs w:val="0"/>
            <w:kern w:val="0"/>
            <w:sz w:val="22"/>
            <w:szCs w:val="22"/>
            <w:lang w:eastAsia="es-MX"/>
          </w:rPr>
          <w:tab/>
        </w:r>
        <w:r w:rsidRPr="00C81FFC">
          <w:rPr>
            <w:rStyle w:val="Hipervnculo"/>
          </w:rPr>
          <w:t>DEDUCCIONES</w:t>
        </w:r>
        <w:r>
          <w:rPr>
            <w:webHidden/>
          </w:rPr>
          <w:tab/>
        </w:r>
        <w:r>
          <w:rPr>
            <w:webHidden/>
          </w:rPr>
          <w:fldChar w:fldCharType="begin"/>
        </w:r>
        <w:r>
          <w:rPr>
            <w:webHidden/>
          </w:rPr>
          <w:instrText xml:space="preserve"> PAGEREF _Toc184325955 \h </w:instrText>
        </w:r>
        <w:r>
          <w:rPr>
            <w:webHidden/>
          </w:rPr>
        </w:r>
        <w:r>
          <w:rPr>
            <w:webHidden/>
          </w:rPr>
          <w:fldChar w:fldCharType="separate"/>
        </w:r>
        <w:r w:rsidR="00445858">
          <w:rPr>
            <w:webHidden/>
          </w:rPr>
          <w:t>50</w:t>
        </w:r>
        <w:r>
          <w:rPr>
            <w:webHidden/>
          </w:rPr>
          <w:fldChar w:fldCharType="end"/>
        </w:r>
      </w:hyperlink>
    </w:p>
    <w:p w14:paraId="47234D15" w14:textId="4F29F787" w:rsidR="007A67C9" w:rsidRDefault="007A67C9">
      <w:pPr>
        <w:pStyle w:val="TDC1"/>
        <w:rPr>
          <w:rFonts w:asciiTheme="minorHAnsi" w:eastAsiaTheme="minorEastAsia" w:hAnsiTheme="minorHAnsi" w:cstheme="minorBidi"/>
          <w:bCs w:val="0"/>
          <w:kern w:val="0"/>
          <w:sz w:val="22"/>
          <w:szCs w:val="22"/>
          <w:lang w:eastAsia="es-MX"/>
        </w:rPr>
      </w:pPr>
      <w:hyperlink w:anchor="_Toc184325956" w:history="1">
        <w:r w:rsidRPr="00C81FFC">
          <w:rPr>
            <w:rStyle w:val="Hipervnculo"/>
          </w:rPr>
          <w:t>10.</w:t>
        </w:r>
        <w:r>
          <w:rPr>
            <w:rFonts w:asciiTheme="minorHAnsi" w:eastAsiaTheme="minorEastAsia" w:hAnsiTheme="minorHAnsi" w:cstheme="minorBidi"/>
            <w:bCs w:val="0"/>
            <w:kern w:val="0"/>
            <w:sz w:val="22"/>
            <w:szCs w:val="22"/>
            <w:lang w:eastAsia="es-MX"/>
          </w:rPr>
          <w:tab/>
        </w:r>
        <w:r w:rsidRPr="00C81FFC">
          <w:rPr>
            <w:rStyle w:val="Hipervnculo"/>
          </w:rPr>
          <w:t>PRÓRROGAS</w:t>
        </w:r>
        <w:r>
          <w:rPr>
            <w:webHidden/>
          </w:rPr>
          <w:tab/>
        </w:r>
        <w:r>
          <w:rPr>
            <w:webHidden/>
          </w:rPr>
          <w:fldChar w:fldCharType="begin"/>
        </w:r>
        <w:r>
          <w:rPr>
            <w:webHidden/>
          </w:rPr>
          <w:instrText xml:space="preserve"> PAGEREF _Toc184325956 \h </w:instrText>
        </w:r>
        <w:r>
          <w:rPr>
            <w:webHidden/>
          </w:rPr>
        </w:r>
        <w:r>
          <w:rPr>
            <w:webHidden/>
          </w:rPr>
          <w:fldChar w:fldCharType="separate"/>
        </w:r>
        <w:r w:rsidR="00445858">
          <w:rPr>
            <w:webHidden/>
          </w:rPr>
          <w:t>54</w:t>
        </w:r>
        <w:r>
          <w:rPr>
            <w:webHidden/>
          </w:rPr>
          <w:fldChar w:fldCharType="end"/>
        </w:r>
      </w:hyperlink>
    </w:p>
    <w:p w14:paraId="3050ECC8" w14:textId="4AA9EC16" w:rsidR="007A67C9" w:rsidRDefault="007A67C9">
      <w:pPr>
        <w:pStyle w:val="TDC1"/>
        <w:rPr>
          <w:rFonts w:asciiTheme="minorHAnsi" w:eastAsiaTheme="minorEastAsia" w:hAnsiTheme="minorHAnsi" w:cstheme="minorBidi"/>
          <w:bCs w:val="0"/>
          <w:kern w:val="0"/>
          <w:sz w:val="22"/>
          <w:szCs w:val="22"/>
          <w:lang w:eastAsia="es-MX"/>
        </w:rPr>
      </w:pPr>
      <w:hyperlink w:anchor="_Toc184325957" w:history="1">
        <w:r w:rsidRPr="00C81FFC">
          <w:rPr>
            <w:rStyle w:val="Hipervnculo"/>
          </w:rPr>
          <w:t>11.</w:t>
        </w:r>
        <w:r>
          <w:rPr>
            <w:rFonts w:asciiTheme="minorHAnsi" w:eastAsiaTheme="minorEastAsia" w:hAnsiTheme="minorHAnsi" w:cstheme="minorBidi"/>
            <w:bCs w:val="0"/>
            <w:kern w:val="0"/>
            <w:sz w:val="22"/>
            <w:szCs w:val="22"/>
            <w:lang w:eastAsia="es-MX"/>
          </w:rPr>
          <w:tab/>
        </w:r>
        <w:r w:rsidRPr="00C81FFC">
          <w:rPr>
            <w:rStyle w:val="Hipervnculo"/>
          </w:rPr>
          <w:t>TERMINACIÓN ANTICIPADA DEL CONTRATO</w:t>
        </w:r>
        <w:r>
          <w:rPr>
            <w:webHidden/>
          </w:rPr>
          <w:tab/>
        </w:r>
        <w:r>
          <w:rPr>
            <w:webHidden/>
          </w:rPr>
          <w:fldChar w:fldCharType="begin"/>
        </w:r>
        <w:r>
          <w:rPr>
            <w:webHidden/>
          </w:rPr>
          <w:instrText xml:space="preserve"> PAGEREF _Toc184325957 \h </w:instrText>
        </w:r>
        <w:r>
          <w:rPr>
            <w:webHidden/>
          </w:rPr>
        </w:r>
        <w:r>
          <w:rPr>
            <w:webHidden/>
          </w:rPr>
          <w:fldChar w:fldCharType="separate"/>
        </w:r>
        <w:r w:rsidR="00445858">
          <w:rPr>
            <w:webHidden/>
          </w:rPr>
          <w:t>54</w:t>
        </w:r>
        <w:r>
          <w:rPr>
            <w:webHidden/>
          </w:rPr>
          <w:fldChar w:fldCharType="end"/>
        </w:r>
      </w:hyperlink>
    </w:p>
    <w:p w14:paraId="2B989072" w14:textId="7A964C69" w:rsidR="007A67C9" w:rsidRDefault="007A67C9">
      <w:pPr>
        <w:pStyle w:val="TDC1"/>
        <w:rPr>
          <w:rFonts w:asciiTheme="minorHAnsi" w:eastAsiaTheme="minorEastAsia" w:hAnsiTheme="minorHAnsi" w:cstheme="minorBidi"/>
          <w:bCs w:val="0"/>
          <w:kern w:val="0"/>
          <w:sz w:val="22"/>
          <w:szCs w:val="22"/>
          <w:lang w:eastAsia="es-MX"/>
        </w:rPr>
      </w:pPr>
      <w:hyperlink w:anchor="_Toc184325958" w:history="1">
        <w:r w:rsidRPr="00C81FFC">
          <w:rPr>
            <w:rStyle w:val="Hipervnculo"/>
          </w:rPr>
          <w:t>12.</w:t>
        </w:r>
        <w:r>
          <w:rPr>
            <w:rFonts w:asciiTheme="minorHAnsi" w:eastAsiaTheme="minorEastAsia" w:hAnsiTheme="minorHAnsi" w:cstheme="minorBidi"/>
            <w:bCs w:val="0"/>
            <w:kern w:val="0"/>
            <w:sz w:val="22"/>
            <w:szCs w:val="22"/>
            <w:lang w:eastAsia="es-MX"/>
          </w:rPr>
          <w:tab/>
        </w:r>
        <w:r w:rsidRPr="00C81FFC">
          <w:rPr>
            <w:rStyle w:val="Hipervnculo"/>
          </w:rPr>
          <w:t>RESCISIÓN DEL CONTRATO</w:t>
        </w:r>
        <w:r>
          <w:rPr>
            <w:webHidden/>
          </w:rPr>
          <w:tab/>
        </w:r>
        <w:r>
          <w:rPr>
            <w:webHidden/>
          </w:rPr>
          <w:fldChar w:fldCharType="begin"/>
        </w:r>
        <w:r>
          <w:rPr>
            <w:webHidden/>
          </w:rPr>
          <w:instrText xml:space="preserve"> PAGEREF _Toc184325958 \h </w:instrText>
        </w:r>
        <w:r>
          <w:rPr>
            <w:webHidden/>
          </w:rPr>
        </w:r>
        <w:r>
          <w:rPr>
            <w:webHidden/>
          </w:rPr>
          <w:fldChar w:fldCharType="separate"/>
        </w:r>
        <w:r w:rsidR="00445858">
          <w:rPr>
            <w:webHidden/>
          </w:rPr>
          <w:t>55</w:t>
        </w:r>
        <w:r>
          <w:rPr>
            <w:webHidden/>
          </w:rPr>
          <w:fldChar w:fldCharType="end"/>
        </w:r>
      </w:hyperlink>
    </w:p>
    <w:p w14:paraId="16EA2C73" w14:textId="23F4900B" w:rsidR="007A67C9" w:rsidRDefault="007A67C9">
      <w:pPr>
        <w:pStyle w:val="TDC1"/>
        <w:rPr>
          <w:rFonts w:asciiTheme="minorHAnsi" w:eastAsiaTheme="minorEastAsia" w:hAnsiTheme="minorHAnsi" w:cstheme="minorBidi"/>
          <w:bCs w:val="0"/>
          <w:kern w:val="0"/>
          <w:sz w:val="22"/>
          <w:szCs w:val="22"/>
          <w:lang w:eastAsia="es-MX"/>
        </w:rPr>
      </w:pPr>
      <w:hyperlink w:anchor="_Toc184325959" w:history="1">
        <w:r w:rsidRPr="00C81FFC">
          <w:rPr>
            <w:rStyle w:val="Hipervnculo"/>
          </w:rPr>
          <w:t>13.</w:t>
        </w:r>
        <w:r>
          <w:rPr>
            <w:rFonts w:asciiTheme="minorHAnsi" w:eastAsiaTheme="minorEastAsia" w:hAnsiTheme="minorHAnsi" w:cstheme="minorBidi"/>
            <w:bCs w:val="0"/>
            <w:kern w:val="0"/>
            <w:sz w:val="22"/>
            <w:szCs w:val="22"/>
            <w:lang w:eastAsia="es-MX"/>
          </w:rPr>
          <w:tab/>
        </w:r>
        <w:r w:rsidRPr="00C81FFC">
          <w:rPr>
            <w:rStyle w:val="Hipervnculo"/>
          </w:rPr>
          <w:t>MODIFICACIONES AL CONTRATO Y CANTIDADES ADICIONALES QUE PODRÁN CONTRATARSE</w:t>
        </w:r>
        <w:r>
          <w:rPr>
            <w:webHidden/>
          </w:rPr>
          <w:tab/>
        </w:r>
        <w:r>
          <w:rPr>
            <w:webHidden/>
          </w:rPr>
          <w:fldChar w:fldCharType="begin"/>
        </w:r>
        <w:r>
          <w:rPr>
            <w:webHidden/>
          </w:rPr>
          <w:instrText xml:space="preserve"> PAGEREF _Toc184325959 \h </w:instrText>
        </w:r>
        <w:r>
          <w:rPr>
            <w:webHidden/>
          </w:rPr>
        </w:r>
        <w:r>
          <w:rPr>
            <w:webHidden/>
          </w:rPr>
          <w:fldChar w:fldCharType="separate"/>
        </w:r>
        <w:r w:rsidR="00445858">
          <w:rPr>
            <w:webHidden/>
          </w:rPr>
          <w:t>55</w:t>
        </w:r>
        <w:r>
          <w:rPr>
            <w:webHidden/>
          </w:rPr>
          <w:fldChar w:fldCharType="end"/>
        </w:r>
      </w:hyperlink>
    </w:p>
    <w:p w14:paraId="30B7F2BF" w14:textId="4EC5A03E" w:rsidR="007A67C9" w:rsidRDefault="007A67C9">
      <w:pPr>
        <w:pStyle w:val="TDC1"/>
        <w:rPr>
          <w:rFonts w:asciiTheme="minorHAnsi" w:eastAsiaTheme="minorEastAsia" w:hAnsiTheme="minorHAnsi" w:cstheme="minorBidi"/>
          <w:bCs w:val="0"/>
          <w:kern w:val="0"/>
          <w:sz w:val="22"/>
          <w:szCs w:val="22"/>
          <w:lang w:eastAsia="es-MX"/>
        </w:rPr>
      </w:pPr>
      <w:hyperlink w:anchor="_Toc184325960" w:history="1">
        <w:r w:rsidRPr="00C81FFC">
          <w:rPr>
            <w:rStyle w:val="Hipervnculo"/>
          </w:rPr>
          <w:t>14.</w:t>
        </w:r>
        <w:r>
          <w:rPr>
            <w:rFonts w:asciiTheme="minorHAnsi" w:eastAsiaTheme="minorEastAsia" w:hAnsiTheme="minorHAnsi" w:cstheme="minorBidi"/>
            <w:bCs w:val="0"/>
            <w:kern w:val="0"/>
            <w:sz w:val="22"/>
            <w:szCs w:val="22"/>
            <w:lang w:eastAsia="es-MX"/>
          </w:rPr>
          <w:tab/>
        </w:r>
        <w:r w:rsidRPr="00C81FFC">
          <w:rPr>
            <w:rStyle w:val="Hipervnculo"/>
          </w:rPr>
          <w:t>CAUSAS PARA DESECHAR LAS PROPOSICIONES; DECLARACIÓN DE LICITACIÓN DESIERTA</w:t>
        </w:r>
        <w:r>
          <w:rPr>
            <w:webHidden/>
          </w:rPr>
          <w:tab/>
        </w:r>
        <w:r>
          <w:rPr>
            <w:webHidden/>
          </w:rPr>
          <w:fldChar w:fldCharType="begin"/>
        </w:r>
        <w:r>
          <w:rPr>
            <w:webHidden/>
          </w:rPr>
          <w:instrText xml:space="preserve"> PAGEREF _Toc184325960 \h </w:instrText>
        </w:r>
        <w:r>
          <w:rPr>
            <w:webHidden/>
          </w:rPr>
        </w:r>
        <w:r>
          <w:rPr>
            <w:webHidden/>
          </w:rPr>
          <w:fldChar w:fldCharType="separate"/>
        </w:r>
        <w:r w:rsidR="00445858">
          <w:rPr>
            <w:webHidden/>
          </w:rPr>
          <w:t>56</w:t>
        </w:r>
        <w:r>
          <w:rPr>
            <w:webHidden/>
          </w:rPr>
          <w:fldChar w:fldCharType="end"/>
        </w:r>
      </w:hyperlink>
    </w:p>
    <w:p w14:paraId="1D96A6AB" w14:textId="5CAE6B1C" w:rsidR="007A67C9" w:rsidRDefault="007A67C9">
      <w:pPr>
        <w:pStyle w:val="TDC1"/>
        <w:rPr>
          <w:rFonts w:asciiTheme="minorHAnsi" w:eastAsiaTheme="minorEastAsia" w:hAnsiTheme="minorHAnsi" w:cstheme="minorBidi"/>
          <w:bCs w:val="0"/>
          <w:kern w:val="0"/>
          <w:sz w:val="22"/>
          <w:szCs w:val="22"/>
          <w:lang w:eastAsia="es-MX"/>
        </w:rPr>
      </w:pPr>
      <w:hyperlink w:anchor="_Toc184325964" w:history="1">
        <w:r w:rsidRPr="00C81FFC">
          <w:rPr>
            <w:rStyle w:val="Hipervnculo"/>
          </w:rPr>
          <w:t>15.</w:t>
        </w:r>
        <w:r>
          <w:rPr>
            <w:rFonts w:asciiTheme="minorHAnsi" w:eastAsiaTheme="minorEastAsia" w:hAnsiTheme="minorHAnsi" w:cstheme="minorBidi"/>
            <w:bCs w:val="0"/>
            <w:kern w:val="0"/>
            <w:sz w:val="22"/>
            <w:szCs w:val="22"/>
            <w:lang w:eastAsia="es-MX"/>
          </w:rPr>
          <w:tab/>
        </w:r>
        <w:r w:rsidRPr="00C81FFC">
          <w:rPr>
            <w:rStyle w:val="Hipervnculo"/>
          </w:rPr>
          <w:t>INFRACCIONES Y SANCIONES</w:t>
        </w:r>
        <w:r>
          <w:rPr>
            <w:webHidden/>
          </w:rPr>
          <w:tab/>
        </w:r>
        <w:r>
          <w:rPr>
            <w:webHidden/>
          </w:rPr>
          <w:fldChar w:fldCharType="begin"/>
        </w:r>
        <w:r>
          <w:rPr>
            <w:webHidden/>
          </w:rPr>
          <w:instrText xml:space="preserve"> PAGEREF _Toc184325964 \h </w:instrText>
        </w:r>
        <w:r>
          <w:rPr>
            <w:webHidden/>
          </w:rPr>
        </w:r>
        <w:r>
          <w:rPr>
            <w:webHidden/>
          </w:rPr>
          <w:fldChar w:fldCharType="separate"/>
        </w:r>
        <w:r w:rsidR="00445858">
          <w:rPr>
            <w:webHidden/>
          </w:rPr>
          <w:t>57</w:t>
        </w:r>
        <w:r>
          <w:rPr>
            <w:webHidden/>
          </w:rPr>
          <w:fldChar w:fldCharType="end"/>
        </w:r>
      </w:hyperlink>
    </w:p>
    <w:p w14:paraId="37849ED3" w14:textId="593C49A3" w:rsidR="007A67C9" w:rsidRDefault="007A67C9">
      <w:pPr>
        <w:pStyle w:val="TDC1"/>
        <w:rPr>
          <w:rFonts w:asciiTheme="minorHAnsi" w:eastAsiaTheme="minorEastAsia" w:hAnsiTheme="minorHAnsi" w:cstheme="minorBidi"/>
          <w:bCs w:val="0"/>
          <w:kern w:val="0"/>
          <w:sz w:val="22"/>
          <w:szCs w:val="22"/>
          <w:lang w:eastAsia="es-MX"/>
        </w:rPr>
      </w:pPr>
      <w:hyperlink w:anchor="_Toc184325965" w:history="1">
        <w:r w:rsidRPr="00C81FFC">
          <w:rPr>
            <w:rStyle w:val="Hipervnculo"/>
          </w:rPr>
          <w:t>16.</w:t>
        </w:r>
        <w:r>
          <w:rPr>
            <w:rFonts w:asciiTheme="minorHAnsi" w:eastAsiaTheme="minorEastAsia" w:hAnsiTheme="minorHAnsi" w:cstheme="minorBidi"/>
            <w:bCs w:val="0"/>
            <w:kern w:val="0"/>
            <w:sz w:val="22"/>
            <w:szCs w:val="22"/>
            <w:lang w:eastAsia="es-MX"/>
          </w:rPr>
          <w:tab/>
        </w:r>
        <w:r w:rsidRPr="00C81FFC">
          <w:rPr>
            <w:rStyle w:val="Hipervnculo"/>
          </w:rPr>
          <w:t>INCONFORMIDADES</w:t>
        </w:r>
        <w:r>
          <w:rPr>
            <w:webHidden/>
          </w:rPr>
          <w:tab/>
        </w:r>
        <w:r>
          <w:rPr>
            <w:webHidden/>
          </w:rPr>
          <w:fldChar w:fldCharType="begin"/>
        </w:r>
        <w:r>
          <w:rPr>
            <w:webHidden/>
          </w:rPr>
          <w:instrText xml:space="preserve"> PAGEREF _Toc184325965 \h </w:instrText>
        </w:r>
        <w:r>
          <w:rPr>
            <w:webHidden/>
          </w:rPr>
        </w:r>
        <w:r>
          <w:rPr>
            <w:webHidden/>
          </w:rPr>
          <w:fldChar w:fldCharType="separate"/>
        </w:r>
        <w:r w:rsidR="00445858">
          <w:rPr>
            <w:webHidden/>
          </w:rPr>
          <w:t>57</w:t>
        </w:r>
        <w:r>
          <w:rPr>
            <w:webHidden/>
          </w:rPr>
          <w:fldChar w:fldCharType="end"/>
        </w:r>
      </w:hyperlink>
    </w:p>
    <w:p w14:paraId="75CDE109" w14:textId="0B07739F" w:rsidR="007A67C9" w:rsidRDefault="007A67C9">
      <w:pPr>
        <w:pStyle w:val="TDC1"/>
        <w:rPr>
          <w:rFonts w:asciiTheme="minorHAnsi" w:eastAsiaTheme="minorEastAsia" w:hAnsiTheme="minorHAnsi" w:cstheme="minorBidi"/>
          <w:bCs w:val="0"/>
          <w:kern w:val="0"/>
          <w:sz w:val="22"/>
          <w:szCs w:val="22"/>
          <w:lang w:eastAsia="es-MX"/>
        </w:rPr>
      </w:pPr>
      <w:hyperlink w:anchor="_Toc184325966" w:history="1">
        <w:r w:rsidRPr="00C81FFC">
          <w:rPr>
            <w:rStyle w:val="Hipervnculo"/>
          </w:rPr>
          <w:t>17.</w:t>
        </w:r>
        <w:r>
          <w:rPr>
            <w:rFonts w:asciiTheme="minorHAnsi" w:eastAsiaTheme="minorEastAsia" w:hAnsiTheme="minorHAnsi" w:cstheme="minorBidi"/>
            <w:bCs w:val="0"/>
            <w:kern w:val="0"/>
            <w:sz w:val="22"/>
            <w:szCs w:val="22"/>
            <w:lang w:eastAsia="es-MX"/>
          </w:rPr>
          <w:tab/>
        </w:r>
        <w:r w:rsidRPr="00C81FFC">
          <w:rPr>
            <w:rStyle w:val="Hipervnculo"/>
          </w:rPr>
          <w:t>SOLICITUD DE INFORMACIÓN</w:t>
        </w:r>
        <w:r>
          <w:rPr>
            <w:webHidden/>
          </w:rPr>
          <w:tab/>
        </w:r>
        <w:r>
          <w:rPr>
            <w:webHidden/>
          </w:rPr>
          <w:fldChar w:fldCharType="begin"/>
        </w:r>
        <w:r>
          <w:rPr>
            <w:webHidden/>
          </w:rPr>
          <w:instrText xml:space="preserve"> PAGEREF _Toc184325966 \h </w:instrText>
        </w:r>
        <w:r>
          <w:rPr>
            <w:webHidden/>
          </w:rPr>
        </w:r>
        <w:r>
          <w:rPr>
            <w:webHidden/>
          </w:rPr>
          <w:fldChar w:fldCharType="separate"/>
        </w:r>
        <w:r w:rsidR="00445858">
          <w:rPr>
            <w:webHidden/>
          </w:rPr>
          <w:t>57</w:t>
        </w:r>
        <w:r>
          <w:rPr>
            <w:webHidden/>
          </w:rPr>
          <w:fldChar w:fldCharType="end"/>
        </w:r>
      </w:hyperlink>
    </w:p>
    <w:p w14:paraId="763F150C" w14:textId="59AF45A0" w:rsidR="007A67C9" w:rsidRDefault="007A67C9">
      <w:pPr>
        <w:pStyle w:val="TDC1"/>
        <w:rPr>
          <w:rFonts w:asciiTheme="minorHAnsi" w:eastAsiaTheme="minorEastAsia" w:hAnsiTheme="minorHAnsi" w:cstheme="minorBidi"/>
          <w:bCs w:val="0"/>
          <w:kern w:val="0"/>
          <w:sz w:val="22"/>
          <w:szCs w:val="22"/>
          <w:lang w:eastAsia="es-MX"/>
        </w:rPr>
      </w:pPr>
      <w:hyperlink w:anchor="_Toc184325967" w:history="1">
        <w:r w:rsidRPr="00C81FFC">
          <w:rPr>
            <w:rStyle w:val="Hipervnculo"/>
          </w:rPr>
          <w:t>18.</w:t>
        </w:r>
        <w:r>
          <w:rPr>
            <w:rFonts w:asciiTheme="minorHAnsi" w:eastAsiaTheme="minorEastAsia" w:hAnsiTheme="minorHAnsi" w:cstheme="minorBidi"/>
            <w:bCs w:val="0"/>
            <w:kern w:val="0"/>
            <w:sz w:val="22"/>
            <w:szCs w:val="22"/>
            <w:lang w:eastAsia="es-MX"/>
          </w:rPr>
          <w:tab/>
        </w:r>
        <w:r w:rsidRPr="00C81FFC">
          <w:rPr>
            <w:rStyle w:val="Hipervnculo"/>
          </w:rPr>
          <w:t>NO NEGOCIABILIDAD DE LAS CONDICIONES CONTENIDAS EN ESTA CONVOCATORIA</w:t>
        </w:r>
        <w:r>
          <w:rPr>
            <w:webHidden/>
          </w:rPr>
          <w:tab/>
        </w:r>
        <w:r>
          <w:rPr>
            <w:webHidden/>
          </w:rPr>
          <w:fldChar w:fldCharType="begin"/>
        </w:r>
        <w:r>
          <w:rPr>
            <w:webHidden/>
          </w:rPr>
          <w:instrText xml:space="preserve"> PAGEREF _Toc184325967 \h </w:instrText>
        </w:r>
        <w:r>
          <w:rPr>
            <w:webHidden/>
          </w:rPr>
        </w:r>
        <w:r>
          <w:rPr>
            <w:webHidden/>
          </w:rPr>
          <w:fldChar w:fldCharType="separate"/>
        </w:r>
        <w:r w:rsidR="00445858">
          <w:rPr>
            <w:webHidden/>
          </w:rPr>
          <w:t>58</w:t>
        </w:r>
        <w:r>
          <w:rPr>
            <w:webHidden/>
          </w:rPr>
          <w:fldChar w:fldCharType="end"/>
        </w:r>
      </w:hyperlink>
    </w:p>
    <w:p w14:paraId="6D175415" w14:textId="397B7486" w:rsidR="007A67C9" w:rsidRDefault="007A67C9">
      <w:pPr>
        <w:pStyle w:val="TDC1"/>
        <w:rPr>
          <w:rFonts w:asciiTheme="minorHAnsi" w:eastAsiaTheme="minorEastAsia" w:hAnsiTheme="minorHAnsi" w:cstheme="minorBidi"/>
          <w:bCs w:val="0"/>
          <w:kern w:val="0"/>
          <w:sz w:val="22"/>
          <w:szCs w:val="22"/>
          <w:lang w:eastAsia="es-MX"/>
        </w:rPr>
      </w:pPr>
      <w:hyperlink w:anchor="_Toc184325968" w:history="1">
        <w:r w:rsidRPr="00C81FFC">
          <w:rPr>
            <w:rStyle w:val="Hipervnculo"/>
          </w:rPr>
          <w:t>ANEXO 1</w:t>
        </w:r>
        <w:r>
          <w:rPr>
            <w:webHidden/>
          </w:rPr>
          <w:tab/>
        </w:r>
        <w:r>
          <w:rPr>
            <w:webHidden/>
          </w:rPr>
          <w:fldChar w:fldCharType="begin"/>
        </w:r>
        <w:r>
          <w:rPr>
            <w:webHidden/>
          </w:rPr>
          <w:instrText xml:space="preserve"> PAGEREF _Toc184325968 \h </w:instrText>
        </w:r>
        <w:r>
          <w:rPr>
            <w:webHidden/>
          </w:rPr>
        </w:r>
        <w:r>
          <w:rPr>
            <w:webHidden/>
          </w:rPr>
          <w:fldChar w:fldCharType="separate"/>
        </w:r>
        <w:r w:rsidR="00445858">
          <w:rPr>
            <w:webHidden/>
          </w:rPr>
          <w:t>59</w:t>
        </w:r>
        <w:r>
          <w:rPr>
            <w:webHidden/>
          </w:rPr>
          <w:fldChar w:fldCharType="end"/>
        </w:r>
      </w:hyperlink>
    </w:p>
    <w:p w14:paraId="620B200E" w14:textId="2D4ABAFD" w:rsidR="007A67C9" w:rsidRDefault="007A67C9">
      <w:pPr>
        <w:pStyle w:val="TDC1"/>
        <w:rPr>
          <w:rFonts w:asciiTheme="minorHAnsi" w:eastAsiaTheme="minorEastAsia" w:hAnsiTheme="minorHAnsi" w:cstheme="minorBidi"/>
          <w:bCs w:val="0"/>
          <w:kern w:val="0"/>
          <w:sz w:val="22"/>
          <w:szCs w:val="22"/>
          <w:lang w:eastAsia="es-MX"/>
        </w:rPr>
      </w:pPr>
      <w:hyperlink w:anchor="_Toc184325970" w:history="1">
        <w:r w:rsidRPr="00C81FFC">
          <w:rPr>
            <w:rStyle w:val="Hipervnculo"/>
          </w:rPr>
          <w:t>ANEXO 2</w:t>
        </w:r>
        <w:r>
          <w:rPr>
            <w:webHidden/>
          </w:rPr>
          <w:tab/>
        </w:r>
        <w:r>
          <w:rPr>
            <w:webHidden/>
          </w:rPr>
          <w:fldChar w:fldCharType="begin"/>
        </w:r>
        <w:r>
          <w:rPr>
            <w:webHidden/>
          </w:rPr>
          <w:instrText xml:space="preserve"> PAGEREF _Toc184325970 \h </w:instrText>
        </w:r>
        <w:r>
          <w:rPr>
            <w:webHidden/>
          </w:rPr>
        </w:r>
        <w:r>
          <w:rPr>
            <w:webHidden/>
          </w:rPr>
          <w:fldChar w:fldCharType="separate"/>
        </w:r>
        <w:r w:rsidR="00445858">
          <w:rPr>
            <w:webHidden/>
          </w:rPr>
          <w:t>125</w:t>
        </w:r>
        <w:r>
          <w:rPr>
            <w:webHidden/>
          </w:rPr>
          <w:fldChar w:fldCharType="end"/>
        </w:r>
      </w:hyperlink>
    </w:p>
    <w:p w14:paraId="5FD9A43B" w14:textId="03D2D7B9" w:rsidR="007A67C9" w:rsidRDefault="007A67C9">
      <w:pPr>
        <w:pStyle w:val="TDC1"/>
        <w:rPr>
          <w:rFonts w:asciiTheme="minorHAnsi" w:eastAsiaTheme="minorEastAsia" w:hAnsiTheme="minorHAnsi" w:cstheme="minorBidi"/>
          <w:bCs w:val="0"/>
          <w:kern w:val="0"/>
          <w:sz w:val="22"/>
          <w:szCs w:val="22"/>
          <w:lang w:eastAsia="es-MX"/>
        </w:rPr>
      </w:pPr>
      <w:hyperlink w:anchor="_Toc184325971" w:history="1">
        <w:r w:rsidRPr="00C81FFC">
          <w:rPr>
            <w:rStyle w:val="Hipervnculo"/>
          </w:rPr>
          <w:t>ANEXO 3 “A”</w:t>
        </w:r>
        <w:r>
          <w:rPr>
            <w:webHidden/>
          </w:rPr>
          <w:tab/>
        </w:r>
        <w:r>
          <w:rPr>
            <w:webHidden/>
          </w:rPr>
          <w:fldChar w:fldCharType="begin"/>
        </w:r>
        <w:r>
          <w:rPr>
            <w:webHidden/>
          </w:rPr>
          <w:instrText xml:space="preserve"> PAGEREF _Toc184325971 \h </w:instrText>
        </w:r>
        <w:r>
          <w:rPr>
            <w:webHidden/>
          </w:rPr>
        </w:r>
        <w:r>
          <w:rPr>
            <w:webHidden/>
          </w:rPr>
          <w:fldChar w:fldCharType="separate"/>
        </w:r>
        <w:r w:rsidR="00445858">
          <w:rPr>
            <w:webHidden/>
          </w:rPr>
          <w:t>126</w:t>
        </w:r>
        <w:r>
          <w:rPr>
            <w:webHidden/>
          </w:rPr>
          <w:fldChar w:fldCharType="end"/>
        </w:r>
      </w:hyperlink>
    </w:p>
    <w:p w14:paraId="3B7E61E5" w14:textId="0B0D1749" w:rsidR="007A67C9" w:rsidRDefault="007A67C9">
      <w:pPr>
        <w:pStyle w:val="TDC1"/>
        <w:rPr>
          <w:rFonts w:asciiTheme="minorHAnsi" w:eastAsiaTheme="minorEastAsia" w:hAnsiTheme="minorHAnsi" w:cstheme="minorBidi"/>
          <w:bCs w:val="0"/>
          <w:kern w:val="0"/>
          <w:sz w:val="22"/>
          <w:szCs w:val="22"/>
          <w:lang w:eastAsia="es-MX"/>
        </w:rPr>
      </w:pPr>
      <w:hyperlink w:anchor="_Toc184325972" w:history="1">
        <w:r w:rsidRPr="00C81FFC">
          <w:rPr>
            <w:rStyle w:val="Hipervnculo"/>
          </w:rPr>
          <w:t>ANEXO 3 “B”</w:t>
        </w:r>
        <w:r>
          <w:rPr>
            <w:webHidden/>
          </w:rPr>
          <w:tab/>
        </w:r>
        <w:r>
          <w:rPr>
            <w:webHidden/>
          </w:rPr>
          <w:fldChar w:fldCharType="begin"/>
        </w:r>
        <w:r>
          <w:rPr>
            <w:webHidden/>
          </w:rPr>
          <w:instrText xml:space="preserve"> PAGEREF _Toc184325972 \h </w:instrText>
        </w:r>
        <w:r>
          <w:rPr>
            <w:webHidden/>
          </w:rPr>
        </w:r>
        <w:r>
          <w:rPr>
            <w:webHidden/>
          </w:rPr>
          <w:fldChar w:fldCharType="separate"/>
        </w:r>
        <w:r w:rsidR="00445858">
          <w:rPr>
            <w:webHidden/>
          </w:rPr>
          <w:t>127</w:t>
        </w:r>
        <w:r>
          <w:rPr>
            <w:webHidden/>
          </w:rPr>
          <w:fldChar w:fldCharType="end"/>
        </w:r>
      </w:hyperlink>
    </w:p>
    <w:p w14:paraId="7A7E6EB2" w14:textId="745D1865" w:rsidR="007A67C9" w:rsidRDefault="007A67C9">
      <w:pPr>
        <w:pStyle w:val="TDC1"/>
        <w:rPr>
          <w:rFonts w:asciiTheme="minorHAnsi" w:eastAsiaTheme="minorEastAsia" w:hAnsiTheme="minorHAnsi" w:cstheme="minorBidi"/>
          <w:bCs w:val="0"/>
          <w:kern w:val="0"/>
          <w:sz w:val="22"/>
          <w:szCs w:val="22"/>
          <w:lang w:eastAsia="es-MX"/>
        </w:rPr>
      </w:pPr>
      <w:hyperlink w:anchor="_Toc184325973" w:history="1">
        <w:r w:rsidRPr="00C81FFC">
          <w:rPr>
            <w:rStyle w:val="Hipervnculo"/>
          </w:rPr>
          <w:t>ANEXO 3 “C”</w:t>
        </w:r>
        <w:r>
          <w:rPr>
            <w:webHidden/>
          </w:rPr>
          <w:tab/>
        </w:r>
        <w:r>
          <w:rPr>
            <w:webHidden/>
          </w:rPr>
          <w:fldChar w:fldCharType="begin"/>
        </w:r>
        <w:r>
          <w:rPr>
            <w:webHidden/>
          </w:rPr>
          <w:instrText xml:space="preserve"> PAGEREF _Toc184325973 \h </w:instrText>
        </w:r>
        <w:r>
          <w:rPr>
            <w:webHidden/>
          </w:rPr>
        </w:r>
        <w:r>
          <w:rPr>
            <w:webHidden/>
          </w:rPr>
          <w:fldChar w:fldCharType="separate"/>
        </w:r>
        <w:r w:rsidR="00445858">
          <w:rPr>
            <w:webHidden/>
          </w:rPr>
          <w:t>128</w:t>
        </w:r>
        <w:r>
          <w:rPr>
            <w:webHidden/>
          </w:rPr>
          <w:fldChar w:fldCharType="end"/>
        </w:r>
      </w:hyperlink>
    </w:p>
    <w:p w14:paraId="5F69A111" w14:textId="1D9FFED8" w:rsidR="007A67C9" w:rsidRDefault="007A67C9">
      <w:pPr>
        <w:pStyle w:val="TDC1"/>
        <w:rPr>
          <w:rFonts w:asciiTheme="minorHAnsi" w:eastAsiaTheme="minorEastAsia" w:hAnsiTheme="minorHAnsi" w:cstheme="minorBidi"/>
          <w:bCs w:val="0"/>
          <w:kern w:val="0"/>
          <w:sz w:val="22"/>
          <w:szCs w:val="22"/>
          <w:lang w:eastAsia="es-MX"/>
        </w:rPr>
      </w:pPr>
      <w:hyperlink w:anchor="_Toc184325974" w:history="1">
        <w:r w:rsidRPr="00C81FFC">
          <w:rPr>
            <w:rStyle w:val="Hipervnculo"/>
          </w:rPr>
          <w:t>ANEXO 4</w:t>
        </w:r>
        <w:r>
          <w:rPr>
            <w:webHidden/>
          </w:rPr>
          <w:tab/>
        </w:r>
        <w:r>
          <w:rPr>
            <w:webHidden/>
          </w:rPr>
          <w:fldChar w:fldCharType="begin"/>
        </w:r>
        <w:r>
          <w:rPr>
            <w:webHidden/>
          </w:rPr>
          <w:instrText xml:space="preserve"> PAGEREF _Toc184325974 \h </w:instrText>
        </w:r>
        <w:r>
          <w:rPr>
            <w:webHidden/>
          </w:rPr>
        </w:r>
        <w:r>
          <w:rPr>
            <w:webHidden/>
          </w:rPr>
          <w:fldChar w:fldCharType="separate"/>
        </w:r>
        <w:r w:rsidR="00445858">
          <w:rPr>
            <w:webHidden/>
          </w:rPr>
          <w:t>129</w:t>
        </w:r>
        <w:r>
          <w:rPr>
            <w:webHidden/>
          </w:rPr>
          <w:fldChar w:fldCharType="end"/>
        </w:r>
      </w:hyperlink>
    </w:p>
    <w:p w14:paraId="400E45AC" w14:textId="0E155245" w:rsidR="007A67C9" w:rsidRDefault="007A67C9">
      <w:pPr>
        <w:pStyle w:val="TDC1"/>
        <w:rPr>
          <w:rFonts w:asciiTheme="minorHAnsi" w:eastAsiaTheme="minorEastAsia" w:hAnsiTheme="minorHAnsi" w:cstheme="minorBidi"/>
          <w:bCs w:val="0"/>
          <w:kern w:val="0"/>
          <w:sz w:val="22"/>
          <w:szCs w:val="22"/>
          <w:lang w:eastAsia="es-MX"/>
        </w:rPr>
      </w:pPr>
      <w:hyperlink w:anchor="_Toc184325976" w:history="1">
        <w:r w:rsidRPr="00C81FFC">
          <w:rPr>
            <w:rStyle w:val="Hipervnculo"/>
          </w:rPr>
          <w:t>ANEXO 5</w:t>
        </w:r>
        <w:r>
          <w:rPr>
            <w:webHidden/>
          </w:rPr>
          <w:tab/>
        </w:r>
        <w:r>
          <w:rPr>
            <w:webHidden/>
          </w:rPr>
          <w:fldChar w:fldCharType="begin"/>
        </w:r>
        <w:r>
          <w:rPr>
            <w:webHidden/>
          </w:rPr>
          <w:instrText xml:space="preserve"> PAGEREF _Toc184325976 \h </w:instrText>
        </w:r>
        <w:r>
          <w:rPr>
            <w:webHidden/>
          </w:rPr>
        </w:r>
        <w:r>
          <w:rPr>
            <w:webHidden/>
          </w:rPr>
          <w:fldChar w:fldCharType="separate"/>
        </w:r>
        <w:r w:rsidR="00445858">
          <w:rPr>
            <w:webHidden/>
          </w:rPr>
          <w:t>130</w:t>
        </w:r>
        <w:r>
          <w:rPr>
            <w:webHidden/>
          </w:rPr>
          <w:fldChar w:fldCharType="end"/>
        </w:r>
      </w:hyperlink>
    </w:p>
    <w:p w14:paraId="7E93BF1B" w14:textId="5A79F0B0" w:rsidR="007A67C9" w:rsidRDefault="007A67C9">
      <w:pPr>
        <w:pStyle w:val="TDC1"/>
        <w:rPr>
          <w:rFonts w:asciiTheme="minorHAnsi" w:eastAsiaTheme="minorEastAsia" w:hAnsiTheme="minorHAnsi" w:cstheme="minorBidi"/>
          <w:bCs w:val="0"/>
          <w:kern w:val="0"/>
          <w:sz w:val="22"/>
          <w:szCs w:val="22"/>
          <w:lang w:eastAsia="es-MX"/>
        </w:rPr>
      </w:pPr>
      <w:hyperlink w:anchor="_Toc184325977" w:history="1">
        <w:r w:rsidRPr="00C81FFC">
          <w:rPr>
            <w:rStyle w:val="Hipervnculo"/>
          </w:rPr>
          <w:t>ANEXO 6</w:t>
        </w:r>
        <w:r>
          <w:rPr>
            <w:webHidden/>
          </w:rPr>
          <w:tab/>
        </w:r>
        <w:r>
          <w:rPr>
            <w:webHidden/>
          </w:rPr>
          <w:fldChar w:fldCharType="begin"/>
        </w:r>
        <w:r>
          <w:rPr>
            <w:webHidden/>
          </w:rPr>
          <w:instrText xml:space="preserve"> PAGEREF _Toc184325977 \h </w:instrText>
        </w:r>
        <w:r>
          <w:rPr>
            <w:webHidden/>
          </w:rPr>
        </w:r>
        <w:r>
          <w:rPr>
            <w:webHidden/>
          </w:rPr>
          <w:fldChar w:fldCharType="separate"/>
        </w:r>
        <w:r w:rsidR="00445858">
          <w:rPr>
            <w:webHidden/>
          </w:rPr>
          <w:t>131</w:t>
        </w:r>
        <w:r>
          <w:rPr>
            <w:webHidden/>
          </w:rPr>
          <w:fldChar w:fldCharType="end"/>
        </w:r>
      </w:hyperlink>
    </w:p>
    <w:p w14:paraId="05177708" w14:textId="6F8DB242" w:rsidR="007A67C9" w:rsidRDefault="007A67C9">
      <w:pPr>
        <w:pStyle w:val="TDC1"/>
        <w:rPr>
          <w:rFonts w:asciiTheme="minorHAnsi" w:eastAsiaTheme="minorEastAsia" w:hAnsiTheme="minorHAnsi" w:cstheme="minorBidi"/>
          <w:bCs w:val="0"/>
          <w:kern w:val="0"/>
          <w:sz w:val="22"/>
          <w:szCs w:val="22"/>
          <w:lang w:eastAsia="es-MX"/>
        </w:rPr>
      </w:pPr>
      <w:hyperlink w:anchor="_Toc184325978" w:history="1">
        <w:r w:rsidRPr="00C81FFC">
          <w:rPr>
            <w:rStyle w:val="Hipervnculo"/>
          </w:rPr>
          <w:t>ANEXO 7</w:t>
        </w:r>
        <w:r>
          <w:rPr>
            <w:webHidden/>
          </w:rPr>
          <w:tab/>
        </w:r>
        <w:r>
          <w:rPr>
            <w:webHidden/>
          </w:rPr>
          <w:fldChar w:fldCharType="begin"/>
        </w:r>
        <w:r>
          <w:rPr>
            <w:webHidden/>
          </w:rPr>
          <w:instrText xml:space="preserve"> PAGEREF _Toc184325978 \h </w:instrText>
        </w:r>
        <w:r>
          <w:rPr>
            <w:webHidden/>
          </w:rPr>
        </w:r>
        <w:r>
          <w:rPr>
            <w:webHidden/>
          </w:rPr>
          <w:fldChar w:fldCharType="separate"/>
        </w:r>
        <w:r w:rsidR="00445858">
          <w:rPr>
            <w:webHidden/>
          </w:rPr>
          <w:t>132</w:t>
        </w:r>
        <w:r>
          <w:rPr>
            <w:webHidden/>
          </w:rPr>
          <w:fldChar w:fldCharType="end"/>
        </w:r>
      </w:hyperlink>
    </w:p>
    <w:p w14:paraId="703E2A12" w14:textId="564F4A42" w:rsidR="007A67C9" w:rsidRDefault="007A67C9">
      <w:pPr>
        <w:pStyle w:val="TDC1"/>
        <w:rPr>
          <w:rFonts w:asciiTheme="minorHAnsi" w:eastAsiaTheme="minorEastAsia" w:hAnsiTheme="minorHAnsi" w:cstheme="minorBidi"/>
          <w:bCs w:val="0"/>
          <w:kern w:val="0"/>
          <w:sz w:val="22"/>
          <w:szCs w:val="22"/>
          <w:lang w:eastAsia="es-MX"/>
        </w:rPr>
      </w:pPr>
      <w:hyperlink w:anchor="_Toc184325979" w:history="1">
        <w:r w:rsidRPr="00C81FFC">
          <w:rPr>
            <w:rStyle w:val="Hipervnculo"/>
          </w:rPr>
          <w:t>ANEXO 9</w:t>
        </w:r>
        <w:r>
          <w:rPr>
            <w:webHidden/>
          </w:rPr>
          <w:tab/>
        </w:r>
        <w:r>
          <w:rPr>
            <w:webHidden/>
          </w:rPr>
          <w:fldChar w:fldCharType="begin"/>
        </w:r>
        <w:r>
          <w:rPr>
            <w:webHidden/>
          </w:rPr>
          <w:instrText xml:space="preserve"> PAGEREF _Toc184325979 \h </w:instrText>
        </w:r>
        <w:r>
          <w:rPr>
            <w:webHidden/>
          </w:rPr>
        </w:r>
        <w:r>
          <w:rPr>
            <w:webHidden/>
          </w:rPr>
          <w:fldChar w:fldCharType="separate"/>
        </w:r>
        <w:r w:rsidR="00445858">
          <w:rPr>
            <w:webHidden/>
          </w:rPr>
          <w:t>134</w:t>
        </w:r>
        <w:r>
          <w:rPr>
            <w:webHidden/>
          </w:rPr>
          <w:fldChar w:fldCharType="end"/>
        </w:r>
      </w:hyperlink>
    </w:p>
    <w:p w14:paraId="1F48184A" w14:textId="553D93A9" w:rsidR="007A67C9" w:rsidRDefault="007A67C9">
      <w:pPr>
        <w:pStyle w:val="TDC1"/>
        <w:rPr>
          <w:rFonts w:asciiTheme="minorHAnsi" w:eastAsiaTheme="minorEastAsia" w:hAnsiTheme="minorHAnsi" w:cstheme="minorBidi"/>
          <w:bCs w:val="0"/>
          <w:kern w:val="0"/>
          <w:sz w:val="22"/>
          <w:szCs w:val="22"/>
          <w:lang w:eastAsia="es-MX"/>
        </w:rPr>
      </w:pPr>
      <w:hyperlink w:anchor="_Toc184325981" w:history="1">
        <w:r w:rsidRPr="00C81FFC">
          <w:rPr>
            <w:rStyle w:val="Hipervnculo"/>
          </w:rPr>
          <w:t>ANEXO 10</w:t>
        </w:r>
        <w:r>
          <w:rPr>
            <w:webHidden/>
          </w:rPr>
          <w:tab/>
        </w:r>
        <w:r>
          <w:rPr>
            <w:webHidden/>
          </w:rPr>
          <w:fldChar w:fldCharType="begin"/>
        </w:r>
        <w:r>
          <w:rPr>
            <w:webHidden/>
          </w:rPr>
          <w:instrText xml:space="preserve"> PAGEREF _Toc184325981 \h </w:instrText>
        </w:r>
        <w:r>
          <w:rPr>
            <w:webHidden/>
          </w:rPr>
        </w:r>
        <w:r>
          <w:rPr>
            <w:webHidden/>
          </w:rPr>
          <w:fldChar w:fldCharType="separate"/>
        </w:r>
        <w:r w:rsidR="00445858">
          <w:rPr>
            <w:webHidden/>
          </w:rPr>
          <w:t>141</w:t>
        </w:r>
        <w:r>
          <w:rPr>
            <w:webHidden/>
          </w:rPr>
          <w:fldChar w:fldCharType="end"/>
        </w:r>
      </w:hyperlink>
    </w:p>
    <w:p w14:paraId="2D2A684B" w14:textId="3192FE34" w:rsidR="007A67C9" w:rsidRDefault="007A67C9">
      <w:pPr>
        <w:pStyle w:val="TDC1"/>
        <w:rPr>
          <w:rFonts w:asciiTheme="minorHAnsi" w:eastAsiaTheme="minorEastAsia" w:hAnsiTheme="minorHAnsi" w:cstheme="minorBidi"/>
          <w:bCs w:val="0"/>
          <w:kern w:val="0"/>
          <w:sz w:val="22"/>
          <w:szCs w:val="22"/>
          <w:lang w:eastAsia="es-MX"/>
        </w:rPr>
      </w:pPr>
      <w:hyperlink w:anchor="_Toc184325983" w:history="1">
        <w:r w:rsidRPr="00C81FFC">
          <w:rPr>
            <w:rStyle w:val="Hipervnculo"/>
          </w:rPr>
          <w:t>ANEXO 11</w:t>
        </w:r>
        <w:r>
          <w:rPr>
            <w:webHidden/>
          </w:rPr>
          <w:tab/>
        </w:r>
        <w:r>
          <w:rPr>
            <w:webHidden/>
          </w:rPr>
          <w:fldChar w:fldCharType="begin"/>
        </w:r>
        <w:r>
          <w:rPr>
            <w:webHidden/>
          </w:rPr>
          <w:instrText xml:space="preserve"> PAGEREF _Toc184325983 \h </w:instrText>
        </w:r>
        <w:r>
          <w:rPr>
            <w:webHidden/>
          </w:rPr>
        </w:r>
        <w:r>
          <w:rPr>
            <w:webHidden/>
          </w:rPr>
          <w:fldChar w:fldCharType="separate"/>
        </w:r>
        <w:r w:rsidR="00445858">
          <w:rPr>
            <w:webHidden/>
          </w:rPr>
          <w:t>142</w:t>
        </w:r>
        <w:r>
          <w:rPr>
            <w:webHidden/>
          </w:rPr>
          <w:fldChar w:fldCharType="end"/>
        </w:r>
      </w:hyperlink>
    </w:p>
    <w:p w14:paraId="5F96AB78" w14:textId="7562FFF1" w:rsidR="007A67C9" w:rsidRDefault="007A67C9">
      <w:pPr>
        <w:pStyle w:val="TDC1"/>
        <w:rPr>
          <w:rFonts w:asciiTheme="minorHAnsi" w:eastAsiaTheme="minorEastAsia" w:hAnsiTheme="minorHAnsi" w:cstheme="minorBidi"/>
          <w:bCs w:val="0"/>
          <w:kern w:val="0"/>
          <w:sz w:val="22"/>
          <w:szCs w:val="22"/>
          <w:lang w:eastAsia="es-MX"/>
        </w:rPr>
      </w:pPr>
      <w:hyperlink w:anchor="_Toc184325985" w:history="1">
        <w:r w:rsidRPr="00C81FFC">
          <w:rPr>
            <w:rStyle w:val="Hipervnculo"/>
          </w:rPr>
          <w:t>ANEXO 12</w:t>
        </w:r>
        <w:r>
          <w:rPr>
            <w:webHidden/>
          </w:rPr>
          <w:tab/>
        </w:r>
        <w:r>
          <w:rPr>
            <w:webHidden/>
          </w:rPr>
          <w:fldChar w:fldCharType="begin"/>
        </w:r>
        <w:r>
          <w:rPr>
            <w:webHidden/>
          </w:rPr>
          <w:instrText xml:space="preserve"> PAGEREF _Toc184325985 \h </w:instrText>
        </w:r>
        <w:r>
          <w:rPr>
            <w:webHidden/>
          </w:rPr>
        </w:r>
        <w:r>
          <w:rPr>
            <w:webHidden/>
          </w:rPr>
          <w:fldChar w:fldCharType="separate"/>
        </w:r>
        <w:r w:rsidR="00445858">
          <w:rPr>
            <w:webHidden/>
          </w:rPr>
          <w:t>143</w:t>
        </w:r>
        <w:r>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8" w:name="_Toc3538964"/>
      <w:bookmarkStart w:id="39" w:name="_Toc19704237"/>
      <w:bookmarkStart w:id="40" w:name="_Toc23410212"/>
      <w:bookmarkStart w:id="41" w:name="_Toc23957979"/>
      <w:bookmarkStart w:id="42" w:name="_Toc80883740"/>
      <w:bookmarkStart w:id="43" w:name="_Toc80890410"/>
      <w:bookmarkStart w:id="44" w:name="_Toc82529125"/>
      <w:bookmarkStart w:id="45" w:name="_Toc119663102"/>
      <w:bookmarkStart w:id="46" w:name="_Toc128403808"/>
      <w:bookmarkStart w:id="47" w:name="_Toc139655524"/>
      <w:bookmarkStart w:id="48" w:name="_Toc161343716"/>
      <w:bookmarkStart w:id="49" w:name="_Toc163151866"/>
    </w:p>
    <w:p w14:paraId="7916CC3D" w14:textId="1B74189F" w:rsidR="00F70FCA" w:rsidRPr="008729FB" w:rsidRDefault="001E0B56" w:rsidP="008729FB">
      <w:pPr>
        <w:pStyle w:val="Ttulo1"/>
        <w:spacing w:before="240" w:after="60"/>
        <w:rPr>
          <w:rFonts w:cs="Arial"/>
          <w:sz w:val="17"/>
          <w:szCs w:val="17"/>
        </w:rPr>
      </w:pPr>
      <w:bookmarkStart w:id="50" w:name="_Toc184325904"/>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8"/>
      <w:bookmarkEnd w:id="39"/>
      <w:bookmarkEnd w:id="40"/>
      <w:bookmarkEnd w:id="41"/>
      <w:bookmarkEnd w:id="42"/>
      <w:bookmarkEnd w:id="43"/>
      <w:bookmarkEnd w:id="44"/>
      <w:bookmarkEnd w:id="45"/>
      <w:bookmarkEnd w:id="46"/>
      <w:bookmarkEnd w:id="47"/>
      <w:bookmarkEnd w:id="48"/>
      <w:bookmarkEnd w:id="49"/>
      <w:bookmarkEnd w:id="5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51" w:name="_Toc289064560"/>
      <w:bookmarkStart w:id="52" w:name="_Toc314085291"/>
      <w:bookmarkStart w:id="53" w:name="_Toc314094112"/>
      <w:bookmarkStart w:id="54" w:name="_Toc434004079"/>
      <w:bookmarkStart w:id="55" w:name="_Toc184325905"/>
      <w:bookmarkStart w:id="56" w:name="_Toc289064579"/>
      <w:bookmarkStart w:id="57" w:name="_Toc284238903"/>
      <w:bookmarkStart w:id="58" w:name="_Toc289064581"/>
      <w:bookmarkStart w:id="59" w:name="_Toc310514791"/>
      <w:bookmarkStart w:id="60" w:name="_Toc312083757"/>
      <w:bookmarkStart w:id="61" w:name="_Toc312402702"/>
      <w:bookmarkStart w:id="62" w:name="_Toc313943676"/>
      <w:bookmarkStart w:id="63" w:name="_Toc313943738"/>
      <w:bookmarkStart w:id="64" w:name="_Toc313999941"/>
      <w:bookmarkStart w:id="65" w:name="_Toc314007645"/>
      <w:bookmarkEnd w:id="37"/>
      <w:r w:rsidRPr="00523B47">
        <w:rPr>
          <w:rFonts w:cs="Arial"/>
          <w:color w:val="244061" w:themeColor="accent1" w:themeShade="80"/>
          <w:kern w:val="32"/>
          <w:sz w:val="20"/>
        </w:rPr>
        <w:t>INFORMACIÓN GENÉRICA Y ALCANCE DE LA CONTRATACIÓN</w:t>
      </w:r>
      <w:bookmarkEnd w:id="51"/>
      <w:bookmarkEnd w:id="52"/>
      <w:bookmarkEnd w:id="53"/>
      <w:bookmarkEnd w:id="54"/>
      <w:bookmarkEnd w:id="5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6" w:name="_Toc289064561"/>
      <w:bookmarkStart w:id="67" w:name="_Toc314085292"/>
      <w:bookmarkStart w:id="68" w:name="_Toc314094113"/>
      <w:bookmarkStart w:id="69" w:name="_Toc434004080"/>
      <w:bookmarkStart w:id="70" w:name="_Toc184325906"/>
      <w:r w:rsidRPr="00523B47">
        <w:rPr>
          <w:rFonts w:cs="Arial"/>
          <w:bCs/>
          <w:color w:val="244061" w:themeColor="accent1" w:themeShade="80"/>
          <w:sz w:val="20"/>
        </w:rPr>
        <w:t>Objeto de la contratación</w:t>
      </w:r>
      <w:bookmarkEnd w:id="66"/>
      <w:bookmarkEnd w:id="67"/>
      <w:bookmarkEnd w:id="68"/>
      <w:bookmarkEnd w:id="69"/>
      <w:bookmarkEnd w:id="70"/>
    </w:p>
    <w:p w14:paraId="195EADD8" w14:textId="65C4A4D0" w:rsidR="005B079A" w:rsidRPr="00B90C1D" w:rsidRDefault="0075205B" w:rsidP="005F3623">
      <w:pPr>
        <w:ind w:left="709"/>
        <w:jc w:val="both"/>
        <w:rPr>
          <w:rFonts w:ascii="Arial" w:hAnsi="Arial" w:cs="Arial"/>
          <w:b/>
          <w:bCs/>
        </w:rPr>
      </w:pPr>
      <w:bookmarkStart w:id="71" w:name="_Toc289064562"/>
      <w:bookmarkStart w:id="72" w:name="_Toc314085293"/>
      <w:bookmarkStart w:id="7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1F4863" w:rsidRPr="001F4863">
        <w:rPr>
          <w:rFonts w:ascii="Arial" w:hAnsi="Arial" w:cs="Arial"/>
          <w:b/>
          <w:bCs/>
        </w:rPr>
        <w:t>Servicio de comedor con sistema de autoservicio para el personal de oficinas centrales y CECYRD, en Pachuca Hidalgo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23BAC">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23BAC">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0634CB">
        <w:rPr>
          <w:rFonts w:ascii="Arial" w:hAnsi="Arial" w:cs="Arial"/>
        </w:rPr>
        <w:t xml:space="preserve">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5" w:name="_Toc184325907"/>
      <w:r w:rsidRPr="00CB78FB">
        <w:rPr>
          <w:rFonts w:cs="Arial"/>
          <w:bCs/>
          <w:color w:val="244061" w:themeColor="accent1" w:themeShade="80"/>
          <w:sz w:val="20"/>
        </w:rPr>
        <w:t>Tipo de contratación</w:t>
      </w:r>
      <w:bookmarkStart w:id="76" w:name="_Toc289064563"/>
      <w:bookmarkStart w:id="77" w:name="_Toc314085294"/>
      <w:bookmarkStart w:id="78" w:name="_Toc314094115"/>
      <w:bookmarkEnd w:id="71"/>
      <w:bookmarkEnd w:id="72"/>
      <w:bookmarkEnd w:id="73"/>
      <w:bookmarkEnd w:id="74"/>
      <w:bookmarkEnd w:id="75"/>
    </w:p>
    <w:p w14:paraId="0AAF9CA4" w14:textId="23DDACFC"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w:t>
      </w:r>
      <w:r w:rsidR="00BE22E5">
        <w:rPr>
          <w:rFonts w:cs="Arial"/>
          <w:sz w:val="20"/>
        </w:rPr>
        <w:t xml:space="preserve"> las Cantidades mínimas y máximas</w:t>
      </w:r>
      <w:r w:rsidR="00F91CF4" w:rsidRPr="00F91CF4">
        <w:rPr>
          <w:rFonts w:cs="Arial"/>
          <w:sz w:val="20"/>
        </w:rPr>
        <w:t xml:space="preserve"> </w:t>
      </w:r>
      <w:r w:rsidR="00F91CF4" w:rsidRPr="00565F46">
        <w:rPr>
          <w:rFonts w:cs="Arial"/>
          <w:sz w:val="20"/>
        </w:rPr>
        <w:t>que se podrá</w:t>
      </w:r>
      <w:r w:rsidR="00BE22E5">
        <w:rPr>
          <w:rFonts w:cs="Arial"/>
          <w:sz w:val="20"/>
        </w:rPr>
        <w:t xml:space="preserve">n solicitar </w:t>
      </w:r>
      <w:r w:rsidR="00F91CF4" w:rsidRPr="00565F46">
        <w:rPr>
          <w:rFonts w:cs="Arial"/>
          <w:sz w:val="20"/>
        </w:rPr>
        <w:t>y que se señala a continuación:</w:t>
      </w:r>
    </w:p>
    <w:tbl>
      <w:tblPr>
        <w:tblW w:w="0" w:type="auto"/>
        <w:jc w:val="right"/>
        <w:tblCellMar>
          <w:left w:w="0" w:type="dxa"/>
          <w:right w:w="0" w:type="dxa"/>
        </w:tblCellMar>
        <w:tblLook w:val="04A0" w:firstRow="1" w:lastRow="0" w:firstColumn="1" w:lastColumn="0" w:noHBand="0" w:noVBand="1"/>
      </w:tblPr>
      <w:tblGrid>
        <w:gridCol w:w="1266"/>
        <w:gridCol w:w="3686"/>
        <w:gridCol w:w="3809"/>
      </w:tblGrid>
      <w:tr w:rsidR="00691E20" w:rsidRPr="00FD7C80" w14:paraId="5E046FC6" w14:textId="77777777" w:rsidTr="00256CE0">
        <w:trPr>
          <w:trHeight w:val="427"/>
          <w:jc w:val="right"/>
        </w:trPr>
        <w:tc>
          <w:tcPr>
            <w:tcW w:w="1266"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691E20" w:rsidRPr="00FD7C80" w:rsidRDefault="00691E20" w:rsidP="00FF7F1D">
            <w:pPr>
              <w:pStyle w:val="Sangra3detindependiente1"/>
              <w:ind w:left="0"/>
              <w:jc w:val="center"/>
              <w:rPr>
                <w:rFonts w:cs="Arial"/>
                <w:b/>
                <w:bCs/>
                <w:sz w:val="18"/>
                <w:szCs w:val="18"/>
              </w:rPr>
            </w:pPr>
            <w:r w:rsidRPr="00FD7C80">
              <w:rPr>
                <w:rFonts w:cs="Arial"/>
                <w:b/>
                <w:bCs/>
                <w:sz w:val="18"/>
                <w:szCs w:val="18"/>
              </w:rPr>
              <w:t>EJERCICIO FISCAL</w:t>
            </w:r>
          </w:p>
        </w:tc>
        <w:tc>
          <w:tcPr>
            <w:tcW w:w="3686"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027D09BF" w14:textId="50148F0A" w:rsidR="00691E20" w:rsidRPr="00FD7C80" w:rsidRDefault="00BE22E5" w:rsidP="00FF7F1D">
            <w:pPr>
              <w:pStyle w:val="Sangra3detindependiente1"/>
              <w:ind w:left="0"/>
              <w:jc w:val="center"/>
              <w:rPr>
                <w:rFonts w:cs="Arial"/>
                <w:b/>
                <w:bCs/>
                <w:sz w:val="18"/>
                <w:szCs w:val="18"/>
              </w:rPr>
            </w:pPr>
            <w:bookmarkStart w:id="79" w:name="_Hlk98261827"/>
            <w:r>
              <w:rPr>
                <w:rFonts w:cs="Arial"/>
                <w:b/>
                <w:bCs/>
                <w:sz w:val="18"/>
                <w:szCs w:val="18"/>
              </w:rPr>
              <w:t>Cantidad Mínima</w:t>
            </w:r>
          </w:p>
        </w:tc>
        <w:tc>
          <w:tcPr>
            <w:tcW w:w="3809"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72ABF95" w14:textId="4F2D9FC8" w:rsidR="00691E20" w:rsidRPr="00FD7C80" w:rsidRDefault="00BE22E5" w:rsidP="00FF7F1D">
            <w:pPr>
              <w:pStyle w:val="Sangra3detindependiente1"/>
              <w:ind w:left="0"/>
              <w:jc w:val="center"/>
              <w:rPr>
                <w:rFonts w:cs="Arial"/>
                <w:b/>
                <w:bCs/>
                <w:sz w:val="18"/>
                <w:szCs w:val="18"/>
              </w:rPr>
            </w:pPr>
            <w:r>
              <w:rPr>
                <w:rFonts w:cs="Arial"/>
                <w:b/>
                <w:bCs/>
                <w:sz w:val="18"/>
                <w:szCs w:val="18"/>
              </w:rPr>
              <w:t>Cantidad Máxima</w:t>
            </w:r>
          </w:p>
        </w:tc>
      </w:tr>
      <w:tr w:rsidR="00691E20" w:rsidRPr="00FD7C80" w14:paraId="563356D3" w14:textId="77777777" w:rsidTr="00256CE0">
        <w:trPr>
          <w:trHeight w:val="325"/>
          <w:jc w:val="right"/>
        </w:trPr>
        <w:tc>
          <w:tcPr>
            <w:tcW w:w="1266" w:type="dxa"/>
            <w:tcBorders>
              <w:top w:val="single" w:sz="4" w:space="0" w:color="auto"/>
              <w:left w:val="single" w:sz="4" w:space="0" w:color="auto"/>
              <w:bottom w:val="single" w:sz="4" w:space="0" w:color="auto"/>
              <w:right w:val="single" w:sz="4" w:space="0" w:color="auto"/>
            </w:tcBorders>
            <w:vAlign w:val="center"/>
          </w:tcPr>
          <w:p w14:paraId="33A03A08" w14:textId="255A7154" w:rsidR="00691E20" w:rsidRPr="00FD7C80" w:rsidRDefault="00691E20" w:rsidP="00FF7F1D">
            <w:pPr>
              <w:pStyle w:val="Sangra3detindependiente1"/>
              <w:ind w:left="0"/>
              <w:jc w:val="center"/>
              <w:rPr>
                <w:rFonts w:cs="Arial"/>
                <w:sz w:val="18"/>
                <w:szCs w:val="18"/>
              </w:rPr>
            </w:pPr>
            <w:r w:rsidRPr="00FD7C80">
              <w:rPr>
                <w:rFonts w:cs="Arial"/>
                <w:sz w:val="18"/>
                <w:szCs w:val="18"/>
              </w:rPr>
              <w:t>2025</w:t>
            </w:r>
          </w:p>
        </w:tc>
        <w:tc>
          <w:tcPr>
            <w:tcW w:w="368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4C274781" w:rsidR="00691E20" w:rsidRPr="00FD7C80" w:rsidRDefault="007C7E10" w:rsidP="00FF7F1D">
            <w:pPr>
              <w:pStyle w:val="Sangra3detindependiente1"/>
              <w:ind w:left="0"/>
              <w:jc w:val="center"/>
              <w:rPr>
                <w:rFonts w:cs="Arial"/>
                <w:sz w:val="18"/>
                <w:szCs w:val="18"/>
              </w:rPr>
            </w:pPr>
            <w:r>
              <w:rPr>
                <w:rFonts w:cs="Arial"/>
                <w:sz w:val="18"/>
                <w:szCs w:val="18"/>
              </w:rPr>
              <w:t>228,000</w:t>
            </w:r>
          </w:p>
        </w:tc>
        <w:tc>
          <w:tcPr>
            <w:tcW w:w="380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1E5842C5" w:rsidR="00691E20" w:rsidRPr="00FD7C80" w:rsidRDefault="007C7E10" w:rsidP="00FF7F1D">
            <w:pPr>
              <w:pStyle w:val="Sangra3detindependiente1"/>
              <w:ind w:left="0"/>
              <w:jc w:val="center"/>
              <w:rPr>
                <w:rFonts w:cs="Arial"/>
                <w:sz w:val="18"/>
                <w:szCs w:val="18"/>
              </w:rPr>
            </w:pPr>
            <w:r>
              <w:rPr>
                <w:rFonts w:cs="Arial"/>
                <w:sz w:val="18"/>
                <w:szCs w:val="18"/>
              </w:rPr>
              <w:t>570,000</w:t>
            </w:r>
          </w:p>
        </w:tc>
      </w:tr>
    </w:tbl>
    <w:bookmarkEnd w:id="79"/>
    <w:p w14:paraId="1E8E997F" w14:textId="5415BC1D" w:rsidR="003A6B54" w:rsidRDefault="00D00C52" w:rsidP="006856A6">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 xml:space="preserve">utorización </w:t>
      </w:r>
      <w:r w:rsidR="00630674">
        <w:rPr>
          <w:rFonts w:cs="Arial"/>
          <w:sz w:val="20"/>
          <w:lang w:val="es-ES_tradnl"/>
        </w:rPr>
        <w:t xml:space="preserve">llevar a cabo </w:t>
      </w:r>
      <w:r w:rsidR="006856A6" w:rsidRPr="006856A6">
        <w:rPr>
          <w:rFonts w:cs="Arial"/>
          <w:sz w:val="20"/>
          <w:lang w:val="es-ES_tradnl"/>
        </w:rPr>
        <w:t>adquisiciones, arrendamientos y servicios cuya vigencia inicie en el ejercicio fiscal siguiente de aquel en que se formaliza</w:t>
      </w:r>
      <w:r w:rsidR="006856A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5D4416">
        <w:rPr>
          <w:rFonts w:cs="Arial"/>
          <w:sz w:val="20"/>
          <w:lang w:val="es-ES_tradnl"/>
        </w:rPr>
        <w:t>15901 “</w:t>
      </w:r>
      <w:r w:rsidR="00F11F19" w:rsidRPr="00F11F19">
        <w:rPr>
          <w:rFonts w:cs="Arial"/>
          <w:sz w:val="20"/>
          <w:lang w:val="es-ES_tradnl"/>
        </w:rPr>
        <w:t>Otras prestaciones</w:t>
      </w:r>
      <w:r w:rsidR="00C137A8">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80" w:name="_Toc434004082"/>
      <w:bookmarkStart w:id="81" w:name="_Toc184325908"/>
      <w:r w:rsidRPr="00EE1008">
        <w:rPr>
          <w:rFonts w:cs="Arial"/>
          <w:bCs/>
          <w:color w:val="244061" w:themeColor="accent1" w:themeShade="80"/>
          <w:sz w:val="20"/>
        </w:rPr>
        <w:t>Vigencia</w:t>
      </w:r>
      <w:bookmarkEnd w:id="76"/>
      <w:r w:rsidRPr="00EE1008">
        <w:rPr>
          <w:rFonts w:cs="Arial"/>
          <w:bCs/>
          <w:color w:val="244061" w:themeColor="accent1" w:themeShade="80"/>
          <w:sz w:val="20"/>
        </w:rPr>
        <w:t xml:space="preserve"> del contrato</w:t>
      </w:r>
      <w:bookmarkStart w:id="82" w:name="_Toc289064564"/>
      <w:bookmarkStart w:id="83" w:name="_Toc298959961"/>
      <w:bookmarkStart w:id="84" w:name="_Toc289064565"/>
      <w:bookmarkEnd w:id="77"/>
      <w:bookmarkEnd w:id="78"/>
      <w:bookmarkEnd w:id="80"/>
      <w:bookmarkEnd w:id="81"/>
    </w:p>
    <w:p w14:paraId="4F47DECC" w14:textId="61A0AA61"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w:t>
      </w:r>
      <w:r w:rsidR="0060559D">
        <w:rPr>
          <w:sz w:val="20"/>
        </w:rPr>
        <w:t>1</w:t>
      </w:r>
      <w:r w:rsidR="00E56122">
        <w:rPr>
          <w:sz w:val="20"/>
        </w:rPr>
        <w:t xml:space="preserve"> de enero del 2025</w:t>
      </w:r>
      <w:r w:rsidR="00EE6A54">
        <w:rPr>
          <w:sz w:val="20"/>
        </w:rPr>
        <w:t xml:space="preserve"> </w:t>
      </w:r>
      <w:r w:rsidRPr="0022539F">
        <w:rPr>
          <w:sz w:val="20"/>
        </w:rPr>
        <w:t>y hasta el 3</w:t>
      </w:r>
      <w:r w:rsidR="0060559D">
        <w:rPr>
          <w:sz w:val="20"/>
        </w:rPr>
        <w:t>1</w:t>
      </w:r>
      <w:r w:rsidRPr="0022539F">
        <w:rPr>
          <w:sz w:val="20"/>
        </w:rPr>
        <w:t xml:space="preserve"> de </w:t>
      </w:r>
      <w:r w:rsidR="0060559D">
        <w:rPr>
          <w:sz w:val="20"/>
        </w:rPr>
        <w:t>diciembre</w:t>
      </w:r>
      <w:r w:rsidRPr="0022539F">
        <w:rPr>
          <w:sz w:val="20"/>
        </w:rPr>
        <w:t xml:space="preserve"> de 202</w:t>
      </w:r>
      <w:r w:rsidR="00AF5AD9">
        <w:rPr>
          <w:sz w:val="20"/>
        </w:rPr>
        <w:t>5</w:t>
      </w:r>
      <w:r w:rsidRPr="0022539F">
        <w:rPr>
          <w:sz w:val="20"/>
        </w:rPr>
        <w:t>.</w:t>
      </w:r>
    </w:p>
    <w:p w14:paraId="7779E8EB" w14:textId="00EFB7AD"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7661DF3" w14:textId="7397AC4C" w:rsidR="00E52A6B" w:rsidRDefault="00E52A6B" w:rsidP="00C957A2">
      <w:pPr>
        <w:pStyle w:val="Texto0"/>
        <w:tabs>
          <w:tab w:val="left" w:pos="567"/>
        </w:tabs>
        <w:spacing w:before="120" w:after="120" w:line="240" w:lineRule="auto"/>
        <w:ind w:left="709" w:firstLine="0"/>
        <w:rPr>
          <w:sz w:val="20"/>
        </w:rPr>
      </w:pPr>
    </w:p>
    <w:p w14:paraId="1CB9CDB8" w14:textId="77777777" w:rsidR="00E52A6B" w:rsidRDefault="00E52A6B" w:rsidP="00C957A2">
      <w:pPr>
        <w:pStyle w:val="Texto0"/>
        <w:tabs>
          <w:tab w:val="left" w:pos="567"/>
        </w:tabs>
        <w:spacing w:before="120" w:after="120" w:line="240" w:lineRule="auto"/>
        <w:ind w:left="709" w:firstLine="0"/>
        <w:rPr>
          <w:sz w:val="20"/>
        </w:rPr>
      </w:pPr>
    </w:p>
    <w:p w14:paraId="09A86044" w14:textId="77777777" w:rsidR="00D1726F" w:rsidRDefault="00D1726F" w:rsidP="000E3FA2">
      <w:pPr>
        <w:pStyle w:val="Texto0"/>
        <w:tabs>
          <w:tab w:val="left" w:pos="567"/>
        </w:tabs>
        <w:spacing w:before="120" w:after="120" w:line="240" w:lineRule="auto"/>
        <w:ind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84325909"/>
      <w:r w:rsidRPr="00453FAA">
        <w:rPr>
          <w:rFonts w:cs="Arial"/>
          <w:bCs/>
          <w:color w:val="244061" w:themeColor="accent1" w:themeShade="80"/>
          <w:sz w:val="20"/>
        </w:rPr>
        <w:lastRenderedPageBreak/>
        <w:t xml:space="preserve">Plazo, lugar y condiciones para </w:t>
      </w:r>
      <w:bookmarkStart w:id="89" w:name="_Toc390246797"/>
      <w:bookmarkEnd w:id="85"/>
      <w:bookmarkEnd w:id="86"/>
      <w:r w:rsidRPr="00453FAA">
        <w:rPr>
          <w:rFonts w:cs="Arial"/>
          <w:bCs/>
          <w:color w:val="244061" w:themeColor="accent1" w:themeShade="80"/>
          <w:sz w:val="20"/>
        </w:rPr>
        <w:t xml:space="preserve">la </w:t>
      </w:r>
      <w:bookmarkEnd w:id="87"/>
      <w:bookmarkEnd w:id="89"/>
      <w:r w:rsidR="00EB0E7D">
        <w:rPr>
          <w:rFonts w:cs="Arial"/>
          <w:bCs/>
          <w:color w:val="244061" w:themeColor="accent1" w:themeShade="80"/>
          <w:sz w:val="20"/>
        </w:rPr>
        <w:t>prestación del servicio</w:t>
      </w:r>
      <w:bookmarkEnd w:id="88"/>
    </w:p>
    <w:p w14:paraId="23DD2CC3" w14:textId="35BC1119" w:rsidR="000D1952" w:rsidRPr="00C649BB"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90" w:name="_Toc314085297"/>
      <w:bookmarkStart w:id="91"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92" w:name="_Toc390246798"/>
      <w:r w:rsidR="00EB0E7D" w:rsidRPr="00C649BB">
        <w:rPr>
          <w:rFonts w:cs="Arial"/>
          <w:b/>
          <w:bCs/>
          <w:color w:val="244061" w:themeColor="accent1" w:themeShade="80"/>
          <w:sz w:val="20"/>
          <w:lang w:val="es-MX"/>
        </w:rPr>
        <w:t>prestación del servicio</w:t>
      </w:r>
      <w:bookmarkStart w:id="93" w:name="_Hlk70635794"/>
      <w:bookmarkStart w:id="94" w:name="_Toc390246799"/>
      <w:bookmarkEnd w:id="92"/>
    </w:p>
    <w:p w14:paraId="71A4400A" w14:textId="7C74B650" w:rsidR="000406C6" w:rsidRDefault="000406C6" w:rsidP="00D85CF2">
      <w:pPr>
        <w:spacing w:before="120" w:after="120"/>
        <w:ind w:left="709"/>
        <w:jc w:val="both"/>
        <w:rPr>
          <w:rFonts w:ascii="Arial" w:hAnsi="Arial" w:cs="Arial"/>
          <w:bCs/>
        </w:rPr>
      </w:pPr>
      <w:r w:rsidRPr="00C649BB">
        <w:rPr>
          <w:rFonts w:ascii="Arial" w:hAnsi="Arial" w:cs="Arial"/>
          <w:bCs/>
        </w:rPr>
        <w:t>El plazo para la prestación del servicio será a partir del 01 de enero del 2025 y hasta el 31 de diciembre de 2025.</w:t>
      </w:r>
    </w:p>
    <w:p w14:paraId="2C6A0CCA" w14:textId="6494D270" w:rsidR="00AF389A" w:rsidRDefault="00C9528B" w:rsidP="00AF389A">
      <w:pPr>
        <w:spacing w:before="120" w:after="120" w:line="276" w:lineRule="auto"/>
        <w:ind w:left="709"/>
        <w:jc w:val="both"/>
        <w:rPr>
          <w:rFonts w:ascii="Arial" w:hAnsi="Arial" w:cs="Arial"/>
          <w:bCs/>
        </w:rPr>
      </w:pPr>
      <w:r w:rsidRPr="00C9528B">
        <w:rPr>
          <w:rFonts w:ascii="Arial" w:hAnsi="Arial" w:cs="Arial"/>
          <w:bCs/>
        </w:rPr>
        <w:t>La prestación del servicio se proporcionará en días hábiles (lunes a viernes) en un horario de 13:00 a 16:30 horas, por así requerirlo algunas áreas o por actividades propias del</w:t>
      </w:r>
      <w:r>
        <w:rPr>
          <w:rFonts w:ascii="Arial" w:hAnsi="Arial" w:cs="Arial"/>
          <w:bCs/>
        </w:rPr>
        <w:t xml:space="preserve"> </w:t>
      </w:r>
      <w:r w:rsidRPr="00C9528B">
        <w:rPr>
          <w:rFonts w:ascii="Arial" w:hAnsi="Arial" w:cs="Arial"/>
          <w:bCs/>
        </w:rPr>
        <w:t>I</w:t>
      </w:r>
      <w:r>
        <w:rPr>
          <w:rFonts w:ascii="Arial" w:hAnsi="Arial" w:cs="Arial"/>
          <w:bCs/>
        </w:rPr>
        <w:t>NSTITUTO</w:t>
      </w:r>
      <w:r w:rsidRPr="00C9528B">
        <w:rPr>
          <w:rFonts w:ascii="Arial" w:hAnsi="Arial" w:cs="Arial"/>
          <w:bCs/>
        </w:rPr>
        <w:t>, los servicios se pueden requerir fuera del horario y días inhábiles. Estos periodos en que se prestarán los servicios especiales, los incrementos o decrementos en los alimentos y el servicio fuera de horario, se notificarán con al menos con 24 horas de anticipación al P</w:t>
      </w:r>
      <w:r>
        <w:rPr>
          <w:rFonts w:ascii="Arial" w:hAnsi="Arial" w:cs="Arial"/>
          <w:bCs/>
        </w:rPr>
        <w:t>ROVEEDOR</w:t>
      </w:r>
      <w:r w:rsidRPr="00C9528B">
        <w:rPr>
          <w:rFonts w:ascii="Arial" w:hAnsi="Arial" w:cs="Arial"/>
          <w:bCs/>
        </w:rPr>
        <w:t xml:space="preserve"> por escrito y/o correo electrónico.</w:t>
      </w:r>
    </w:p>
    <w:p w14:paraId="1E7CA49B" w14:textId="5248DC33" w:rsidR="004418A5" w:rsidRDefault="00AF389A" w:rsidP="00AF389A">
      <w:pPr>
        <w:spacing w:before="120" w:after="120" w:line="276" w:lineRule="auto"/>
        <w:ind w:left="709"/>
        <w:jc w:val="both"/>
        <w:rPr>
          <w:rFonts w:ascii="Arial" w:hAnsi="Arial" w:cs="Arial"/>
          <w:bCs/>
        </w:rPr>
      </w:pPr>
      <w:r>
        <w:rPr>
          <w:rFonts w:ascii="Arial" w:hAnsi="Arial" w:cs="Arial"/>
          <w:bCs/>
        </w:rPr>
        <w:t xml:space="preserve">Lo anterior </w:t>
      </w:r>
      <w:r w:rsidR="00EA3485" w:rsidRPr="00EA3485">
        <w:rPr>
          <w:rFonts w:ascii="Arial" w:hAnsi="Arial" w:cs="Arial"/>
          <w:bCs/>
        </w:rPr>
        <w:t xml:space="preserve">de conformidad con lo señalado en el </w:t>
      </w:r>
      <w:r w:rsidR="00274BB8">
        <w:rPr>
          <w:rFonts w:ascii="Arial" w:hAnsi="Arial" w:cs="Arial"/>
          <w:b/>
        </w:rPr>
        <w:t>numeral 8</w:t>
      </w:r>
      <w:r w:rsidR="008B0819">
        <w:rPr>
          <w:rFonts w:ascii="Arial" w:hAnsi="Arial" w:cs="Arial"/>
          <w:b/>
        </w:rPr>
        <w:t>.2</w:t>
      </w:r>
      <w:r w:rsidR="001C12A9" w:rsidRPr="001C12A9">
        <w:rPr>
          <w:rFonts w:ascii="Arial" w:hAnsi="Arial" w:cs="Arial"/>
          <w:b/>
        </w:rPr>
        <w:t xml:space="preserve"> </w:t>
      </w:r>
      <w:r w:rsidR="00EA3485" w:rsidRPr="001C12A9">
        <w:rPr>
          <w:rFonts w:ascii="Arial" w:hAnsi="Arial" w:cs="Arial"/>
          <w:b/>
        </w:rPr>
        <w:t>“</w:t>
      </w:r>
      <w:r w:rsidR="008B0819">
        <w:rPr>
          <w:rFonts w:ascii="Arial" w:hAnsi="Arial" w:cs="Arial"/>
          <w:b/>
        </w:rPr>
        <w:t>De la prestación del servicio</w:t>
      </w:r>
      <w:r w:rsidR="00EA3485" w:rsidRPr="00CE2BE2">
        <w:rPr>
          <w:rFonts w:ascii="Arial" w:hAnsi="Arial" w:cs="Arial"/>
          <w:b/>
        </w:rPr>
        <w:t>”</w:t>
      </w:r>
      <w:r w:rsidR="00EA3485"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3"/>
    </w:p>
    <w:p w14:paraId="2FC743FD" w14:textId="2ADCF2C9" w:rsidR="00FD4ADB" w:rsidRDefault="00AC6185" w:rsidP="00ED0D9E">
      <w:pPr>
        <w:spacing w:before="120" w:after="120"/>
        <w:ind w:left="709" w:right="23"/>
        <w:jc w:val="both"/>
        <w:rPr>
          <w:rFonts w:ascii="Arial" w:eastAsia="Arial" w:hAnsi="Arial" w:cs="Arial"/>
        </w:rPr>
      </w:pPr>
      <w:r w:rsidRPr="00AC6185">
        <w:rPr>
          <w:rFonts w:ascii="Arial" w:eastAsia="Arial" w:hAnsi="Arial" w:cs="Arial"/>
        </w:rPr>
        <w:t xml:space="preserve">El </w:t>
      </w:r>
      <w:r w:rsidR="00ED0D9E">
        <w:rPr>
          <w:rFonts w:ascii="Arial" w:eastAsia="Arial" w:hAnsi="Arial" w:cs="Arial"/>
        </w:rPr>
        <w:t xml:space="preserve">lugar para la prestación del servicio </w:t>
      </w:r>
      <w:r w:rsidR="00EE11C7">
        <w:rPr>
          <w:rFonts w:ascii="Arial" w:eastAsia="Arial" w:hAnsi="Arial" w:cs="Arial"/>
        </w:rPr>
        <w:t xml:space="preserve">será en los </w:t>
      </w:r>
      <w:r w:rsidR="006154A6">
        <w:rPr>
          <w:rFonts w:ascii="Arial" w:eastAsia="Arial" w:hAnsi="Arial" w:cs="Arial"/>
        </w:rPr>
        <w:t>siguientes Inmuebles:</w:t>
      </w:r>
    </w:p>
    <w:tbl>
      <w:tblPr>
        <w:tblW w:w="461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5"/>
        <w:gridCol w:w="7637"/>
      </w:tblGrid>
      <w:tr w:rsidR="00A56CF1" w:rsidRPr="00A56CF1" w14:paraId="7C22A097" w14:textId="77777777" w:rsidTr="00A56CF1">
        <w:trPr>
          <w:trHeight w:val="422"/>
          <w:tblHeader/>
          <w:jc w:val="right"/>
        </w:trPr>
        <w:tc>
          <w:tcPr>
            <w:tcW w:w="616" w:type="pct"/>
            <w:tcBorders>
              <w:bottom w:val="single" w:sz="4" w:space="0" w:color="auto"/>
            </w:tcBorders>
            <w:shd w:val="clear" w:color="auto" w:fill="7F7F7F" w:themeFill="text1" w:themeFillTint="80"/>
            <w:vAlign w:val="center"/>
          </w:tcPr>
          <w:p w14:paraId="36287F6E" w14:textId="77777777" w:rsidR="00A56CF1" w:rsidRPr="00A56CF1" w:rsidRDefault="00A56CF1" w:rsidP="00A56CF1">
            <w:pPr>
              <w:jc w:val="center"/>
              <w:rPr>
                <w:rFonts w:ascii="Century Gothic" w:hAnsi="Century Gothic" w:cs="Arial"/>
                <w:b/>
                <w:bCs/>
                <w:color w:val="000000"/>
                <w:sz w:val="16"/>
                <w:szCs w:val="16"/>
                <w:lang w:eastAsia="es-MX"/>
              </w:rPr>
            </w:pPr>
            <w:r w:rsidRPr="00A56CF1">
              <w:rPr>
                <w:rFonts w:ascii="Century Gothic" w:hAnsi="Century Gothic" w:cs="Arial"/>
                <w:b/>
                <w:bCs/>
                <w:color w:val="000000"/>
                <w:sz w:val="16"/>
                <w:szCs w:val="16"/>
                <w:lang w:eastAsia="es-MX"/>
              </w:rPr>
              <w:t>Comedor institucional</w:t>
            </w:r>
          </w:p>
        </w:tc>
        <w:tc>
          <w:tcPr>
            <w:tcW w:w="4384" w:type="pct"/>
            <w:tcBorders>
              <w:bottom w:val="single" w:sz="4" w:space="0" w:color="auto"/>
            </w:tcBorders>
            <w:shd w:val="clear" w:color="auto" w:fill="7F7F7F" w:themeFill="text1" w:themeFillTint="80"/>
            <w:vAlign w:val="center"/>
          </w:tcPr>
          <w:p w14:paraId="4AAD79B3" w14:textId="77777777" w:rsidR="00A56CF1" w:rsidRPr="00A56CF1" w:rsidRDefault="00A56CF1" w:rsidP="00A56CF1">
            <w:pPr>
              <w:jc w:val="center"/>
              <w:rPr>
                <w:rFonts w:ascii="Century Gothic" w:hAnsi="Century Gothic" w:cs="Arial"/>
                <w:b/>
                <w:bCs/>
                <w:color w:val="000000"/>
                <w:sz w:val="16"/>
                <w:szCs w:val="16"/>
                <w:lang w:eastAsia="es-MX"/>
              </w:rPr>
            </w:pPr>
            <w:r w:rsidRPr="00A56CF1">
              <w:rPr>
                <w:rFonts w:ascii="Century Gothic" w:hAnsi="Century Gothic" w:cs="Arial"/>
                <w:b/>
                <w:bCs/>
                <w:color w:val="000000"/>
                <w:sz w:val="16"/>
                <w:szCs w:val="16"/>
                <w:lang w:eastAsia="es-MX"/>
              </w:rPr>
              <w:t>Ubicación</w:t>
            </w:r>
          </w:p>
        </w:tc>
      </w:tr>
      <w:tr w:rsidR="00A56CF1" w:rsidRPr="00A56CF1" w14:paraId="6B3B615B"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5777B585"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Moneda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67B821D" w14:textId="77777777" w:rsidR="00A56CF1" w:rsidRPr="00A56CF1" w:rsidRDefault="00A56CF1" w:rsidP="00A56CF1">
            <w:pPr>
              <w:widowControl w:val="0"/>
              <w:ind w:hanging="15"/>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Moneda #64, Col. Tlalpan Centro, C.P. 14000, Tlalpan, CDMX.</w:t>
            </w:r>
          </w:p>
        </w:tc>
      </w:tr>
      <w:tr w:rsidR="00A56CF1" w:rsidRPr="00A56CF1" w14:paraId="49522B8A"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6012E38E"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Insurgentes</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FB0B665"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Insurgentes Sur #1561, Col. San José Insurgentes, C.P. 03900, Benito Juárez, CDMX.</w:t>
            </w:r>
          </w:p>
        </w:tc>
      </w:tr>
      <w:tr w:rsidR="00A56CF1" w:rsidRPr="00A56CF1" w14:paraId="14451E4A" w14:textId="77777777" w:rsidTr="00A56CF1">
        <w:trPr>
          <w:trHeight w:val="217"/>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705D27B8"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Quantum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0C9AED6"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Boulevard Adolfo López Mateos #239, Col. Ampliación los Alpes, C.P. 01710, Álvaro Obregón, CDMX.</w:t>
            </w:r>
          </w:p>
        </w:tc>
      </w:tr>
      <w:tr w:rsidR="00A56CF1" w:rsidRPr="00A56CF1" w14:paraId="56748296"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3AA7A87E" w14:textId="77777777" w:rsidR="00A56CF1" w:rsidRPr="00A56CF1" w:rsidRDefault="00A56CF1" w:rsidP="00A56CF1">
            <w:pPr>
              <w:overflowPunct w:val="0"/>
              <w:autoSpaceDE w:val="0"/>
              <w:autoSpaceDN w:val="0"/>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Tláhuac</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CF7B8A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Av. Tláhuac #5502, Col. Granjas Estrella, C.P. 09880, Iztapalapa, CDMX.</w:t>
            </w:r>
          </w:p>
        </w:tc>
      </w:tr>
      <w:tr w:rsidR="00A56CF1" w:rsidRPr="00A56CF1" w14:paraId="58B45900"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4EC2A81B"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Tlalpan</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1CB7F811"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Viaducto Tlalpan #100, Col.  El Arenal Tepepan, C.P. 14610, Tlalpan, CDMX.</w:t>
            </w:r>
          </w:p>
        </w:tc>
      </w:tr>
      <w:tr w:rsidR="00A56CF1" w:rsidRPr="00A56CF1" w14:paraId="44300D83" w14:textId="77777777" w:rsidTr="00A56CF1">
        <w:trPr>
          <w:trHeight w:val="422"/>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9C73104"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Zafiro II</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09B01C08"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 xml:space="preserve">Periférico Sur #4124, Edificio Zafiro II, Sótano ll, Col. </w:t>
            </w:r>
            <w:proofErr w:type="spellStart"/>
            <w:r w:rsidRPr="00A56CF1">
              <w:rPr>
                <w:rFonts w:ascii="Century Gothic" w:hAnsi="Century Gothic" w:cs="Arial"/>
                <w:color w:val="000000"/>
                <w:sz w:val="16"/>
                <w:szCs w:val="16"/>
                <w:lang w:eastAsia="x-none"/>
              </w:rPr>
              <w:t>Jardínes</w:t>
            </w:r>
            <w:proofErr w:type="spellEnd"/>
            <w:r w:rsidRPr="00A56CF1">
              <w:rPr>
                <w:rFonts w:ascii="Century Gothic" w:hAnsi="Century Gothic" w:cs="Arial"/>
                <w:color w:val="000000"/>
                <w:sz w:val="16"/>
                <w:szCs w:val="16"/>
                <w:lang w:eastAsia="x-none"/>
              </w:rPr>
              <w:t xml:space="preserve"> del Pedregal, C.P. 01900, Álvaro Obregón, CDMX.</w:t>
            </w:r>
          </w:p>
        </w:tc>
      </w:tr>
      <w:tr w:rsidR="00A56CF1" w:rsidRPr="00A56CF1" w14:paraId="21DFCA57" w14:textId="77777777" w:rsidTr="00A56CF1">
        <w:trPr>
          <w:trHeight w:val="217"/>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028333AF"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Acoxpa*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7E6272E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Calzada Acoxpa #436, Piso 1,, Col.  El Vergel de Coyoacán, CP. 14300, Tlalpan, CDMX.</w:t>
            </w:r>
          </w:p>
        </w:tc>
      </w:tr>
      <w:tr w:rsidR="00A56CF1" w:rsidRPr="00A56CF1" w14:paraId="068AA637"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216226BA"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CECyRD</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D746D1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 xml:space="preserve">San Juan </w:t>
            </w:r>
            <w:proofErr w:type="spellStart"/>
            <w:r w:rsidRPr="00A56CF1">
              <w:rPr>
                <w:rFonts w:ascii="Century Gothic" w:hAnsi="Century Gothic" w:cs="Arial"/>
                <w:color w:val="000000"/>
                <w:sz w:val="16"/>
                <w:szCs w:val="16"/>
                <w:lang w:eastAsia="x-none"/>
              </w:rPr>
              <w:t>Tilcuautla</w:t>
            </w:r>
            <w:proofErr w:type="spellEnd"/>
            <w:r w:rsidRPr="00A56CF1">
              <w:rPr>
                <w:rFonts w:ascii="Century Gothic" w:hAnsi="Century Gothic" w:cs="Arial"/>
                <w:color w:val="000000"/>
                <w:sz w:val="16"/>
                <w:szCs w:val="16"/>
                <w:lang w:eastAsia="x-none"/>
              </w:rPr>
              <w:t xml:space="preserve"> #5-A, Municipio de San Agustín Tlaxiaca, C.P. 03100, Pachuca, Hidalgo.</w:t>
            </w:r>
          </w:p>
        </w:tc>
      </w:tr>
      <w:tr w:rsidR="00A56CF1" w:rsidRPr="00A56CF1" w14:paraId="220ACFE8"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01733B2"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CORUM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6526F17A" w14:textId="77777777" w:rsidR="00A56CF1" w:rsidRPr="00A56CF1" w:rsidRDefault="00A56CF1" w:rsidP="00A56CF1">
            <w:pPr>
              <w:jc w:val="both"/>
              <w:rPr>
                <w:rFonts w:ascii="Century Gothic" w:hAnsi="Century Gothic" w:cs="Arial"/>
                <w:color w:val="000000"/>
                <w:sz w:val="16"/>
                <w:szCs w:val="16"/>
                <w:lang w:eastAsia="x-none"/>
              </w:rPr>
            </w:pPr>
            <w:proofErr w:type="spellStart"/>
            <w:r w:rsidRPr="00A56CF1">
              <w:rPr>
                <w:rFonts w:ascii="Century Gothic" w:hAnsi="Century Gothic" w:cs="Arial"/>
                <w:color w:val="000000"/>
                <w:sz w:val="16"/>
                <w:szCs w:val="16"/>
                <w:lang w:eastAsia="x-none"/>
              </w:rPr>
              <w:t>Blvd</w:t>
            </w:r>
            <w:proofErr w:type="spellEnd"/>
            <w:r w:rsidRPr="00A56CF1">
              <w:rPr>
                <w:rFonts w:ascii="Century Gothic" w:hAnsi="Century Gothic" w:cs="Arial"/>
                <w:color w:val="000000"/>
                <w:sz w:val="16"/>
                <w:szCs w:val="16"/>
                <w:lang w:eastAsia="x-none"/>
              </w:rPr>
              <w:t>. Adolfo López Mateos #3325, Col. San Jerónimo Lídice, C.P.10200, La Magdalena Contreras, CDMX.</w:t>
            </w:r>
          </w:p>
        </w:tc>
      </w:tr>
    </w:tbl>
    <w:p w14:paraId="6FDB770D" w14:textId="4FDDC754" w:rsidR="00BD64CE" w:rsidRDefault="00BD64CE" w:rsidP="0072331B">
      <w:pPr>
        <w:spacing w:before="120" w:after="120"/>
        <w:ind w:left="709" w:right="23"/>
        <w:jc w:val="both"/>
        <w:rPr>
          <w:rFonts w:ascii="Arial" w:eastAsia="Arial" w:hAnsi="Arial" w:cs="Arial"/>
        </w:rPr>
      </w:pPr>
      <w:r>
        <w:rPr>
          <w:rFonts w:ascii="Arial" w:eastAsia="Arial" w:hAnsi="Arial" w:cs="Arial"/>
        </w:rPr>
        <w:t>Nota:</w:t>
      </w:r>
      <w:r w:rsidRPr="00BD64CE">
        <w:t xml:space="preserve"> </w:t>
      </w:r>
      <w:r w:rsidRPr="00BD64CE">
        <w:rPr>
          <w:rFonts w:ascii="Arial" w:eastAsia="Arial" w:hAnsi="Arial" w:cs="Arial"/>
        </w:rPr>
        <w:t>Derivado de la desocupación del inmueble denominado “Acoxpa”, el “Administrador del Contrato” y/o a quien este designe, notificará por escrito y vía correo electrónico al P</w:t>
      </w:r>
      <w:r>
        <w:rPr>
          <w:rFonts w:ascii="Arial" w:eastAsia="Arial" w:hAnsi="Arial" w:cs="Arial"/>
        </w:rPr>
        <w:t>ROVEEDOR</w:t>
      </w:r>
      <w:r w:rsidRPr="00BD64CE">
        <w:rPr>
          <w:rFonts w:ascii="Arial" w:eastAsia="Arial" w:hAnsi="Arial" w:cs="Arial"/>
        </w:rPr>
        <w:t>, el momento en el que deberá habilitar el servicio en dicho inmueble.</w:t>
      </w:r>
    </w:p>
    <w:p w14:paraId="42DFB324" w14:textId="6EF2B375" w:rsidR="000679E6" w:rsidRDefault="00A56CF1" w:rsidP="0072331B">
      <w:pPr>
        <w:spacing w:before="120" w:after="120"/>
        <w:ind w:left="709" w:right="23"/>
        <w:jc w:val="both"/>
        <w:rPr>
          <w:rFonts w:ascii="Arial" w:eastAsia="Arial" w:hAnsi="Arial" w:cs="Arial"/>
        </w:rPr>
      </w:pPr>
      <w:r>
        <w:rPr>
          <w:rFonts w:ascii="Arial" w:eastAsia="Arial" w:hAnsi="Arial" w:cs="Arial"/>
        </w:rPr>
        <w:t xml:space="preserve">Lo anterior de conformidad con lo señalado en el numeral </w:t>
      </w:r>
      <w:r w:rsidR="00B817F0" w:rsidRPr="004C79C0">
        <w:rPr>
          <w:rFonts w:ascii="Arial" w:eastAsia="Arial" w:hAnsi="Arial" w:cs="Arial"/>
          <w:b/>
          <w:bCs/>
        </w:rPr>
        <w:t>3</w:t>
      </w:r>
      <w:r w:rsidR="00B817F0" w:rsidRPr="00522E7F">
        <w:rPr>
          <w:rFonts w:ascii="Arial" w:eastAsia="Arial" w:hAnsi="Arial" w:cs="Arial"/>
          <w:b/>
          <w:bCs/>
        </w:rPr>
        <w:t>.2 “</w:t>
      </w:r>
      <w:r w:rsidR="006F1094" w:rsidRPr="00522E7F">
        <w:rPr>
          <w:rFonts w:ascii="Arial" w:eastAsia="Arial" w:hAnsi="Arial" w:cs="Arial"/>
          <w:b/>
          <w:bCs/>
        </w:rPr>
        <w:t xml:space="preserve">Ubicaciones </w:t>
      </w:r>
      <w:r w:rsidR="00B90F52" w:rsidRPr="00522E7F">
        <w:rPr>
          <w:rFonts w:ascii="Arial" w:eastAsia="Arial" w:hAnsi="Arial" w:cs="Arial"/>
          <w:b/>
          <w:bCs/>
        </w:rPr>
        <w:t xml:space="preserve">en los </w:t>
      </w:r>
      <w:r w:rsidR="00504628" w:rsidRPr="00522E7F">
        <w:rPr>
          <w:rFonts w:ascii="Arial" w:eastAsia="Arial" w:hAnsi="Arial" w:cs="Arial"/>
          <w:b/>
          <w:bCs/>
        </w:rPr>
        <w:t>que se prestar</w:t>
      </w:r>
      <w:r w:rsidR="009A2525" w:rsidRPr="00522E7F">
        <w:rPr>
          <w:rFonts w:ascii="Arial" w:eastAsia="Arial" w:hAnsi="Arial" w:cs="Arial"/>
          <w:b/>
          <w:bCs/>
        </w:rPr>
        <w:t xml:space="preserve">á </w:t>
      </w:r>
      <w:r w:rsidR="00522E7F" w:rsidRPr="00522E7F">
        <w:rPr>
          <w:rFonts w:ascii="Arial" w:eastAsia="Arial" w:hAnsi="Arial" w:cs="Arial"/>
          <w:b/>
          <w:bCs/>
        </w:rPr>
        <w:t>el servicio”</w:t>
      </w:r>
      <w:r w:rsidR="00522E7F">
        <w:rPr>
          <w:rFonts w:ascii="Arial" w:eastAsia="Arial" w:hAnsi="Arial" w:cs="Arial"/>
        </w:rPr>
        <w:t xml:space="preserve"> del Anexo 1 “Especificaciones técnicas” de la presente convocatoria.</w:t>
      </w:r>
    </w:p>
    <w:p w14:paraId="7696894B" w14:textId="77777777" w:rsidR="0072331B" w:rsidRPr="0072331B" w:rsidRDefault="0072331B" w:rsidP="0072331B">
      <w:pPr>
        <w:spacing w:before="120" w:after="120"/>
        <w:ind w:left="709" w:right="23"/>
        <w:jc w:val="both"/>
        <w:rPr>
          <w:rFonts w:ascii="Arial" w:eastAsia="Arial" w:hAnsi="Arial" w:cs="Arial"/>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4"/>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C3DAAC2" w14:textId="34B395D9"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90"/>
      <w:bookmarkEnd w:id="91"/>
    </w:p>
    <w:p w14:paraId="24EAFCCA" w14:textId="77777777" w:rsidR="000A1025" w:rsidRPr="003B41F7" w:rsidRDefault="000A1025" w:rsidP="003B41F7">
      <w:pPr>
        <w:rPr>
          <w:lang w:val="es-ES"/>
        </w:rPr>
      </w:pPr>
    </w:p>
    <w:p w14:paraId="534D7926" w14:textId="14FDA6A8" w:rsidR="00E47EE8" w:rsidRDefault="00E47EE8" w:rsidP="00A25BD0">
      <w:pPr>
        <w:pStyle w:val="Ttulo1"/>
        <w:numPr>
          <w:ilvl w:val="1"/>
          <w:numId w:val="1"/>
        </w:numPr>
        <w:spacing w:before="120" w:after="120"/>
        <w:jc w:val="both"/>
        <w:rPr>
          <w:rFonts w:cs="Arial"/>
          <w:bCs/>
          <w:color w:val="244061" w:themeColor="accent1" w:themeShade="80"/>
          <w:sz w:val="20"/>
        </w:rPr>
      </w:pPr>
      <w:bookmarkStart w:id="95" w:name="_Toc184325910"/>
      <w:r>
        <w:rPr>
          <w:rFonts w:cs="Arial"/>
          <w:bCs/>
          <w:color w:val="244061" w:themeColor="accent1" w:themeShade="80"/>
          <w:sz w:val="20"/>
        </w:rPr>
        <w:t>Visita a las Instalaciones</w:t>
      </w:r>
      <w:bookmarkEnd w:id="95"/>
    </w:p>
    <w:p w14:paraId="18A28CB0" w14:textId="55FB41BB" w:rsidR="00A2557E" w:rsidRP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 xml:space="preserve">Para efectos de que conozcan y dimensionen los alcances respecto a las instalaciones en donde se prestará el servicio de comedor, se llevará a cabo una visita a los comedores institucionales referidos en el numeral </w:t>
      </w:r>
      <w:r w:rsidRPr="00A2557E">
        <w:rPr>
          <w:rFonts w:ascii="Arial" w:eastAsia="Arial" w:hAnsi="Arial" w:cs="Arial"/>
          <w:b/>
          <w:bCs/>
          <w:snapToGrid w:val="0"/>
          <w:lang w:val="es-ES_tradnl"/>
        </w:rPr>
        <w:t>3.2 Ubicaciones en los que se prestará el Servicio</w:t>
      </w:r>
      <w:r w:rsidRPr="00A2557E">
        <w:rPr>
          <w:rFonts w:ascii="Arial" w:eastAsia="Arial" w:hAnsi="Arial" w:cs="Arial"/>
          <w:snapToGrid w:val="0"/>
          <w:lang w:val="es-ES_tradnl"/>
        </w:rPr>
        <w:t xml:space="preserve"> del Anexo </w:t>
      </w:r>
      <w:r>
        <w:rPr>
          <w:rFonts w:ascii="Arial" w:eastAsia="Arial" w:hAnsi="Arial" w:cs="Arial"/>
          <w:snapToGrid w:val="0"/>
          <w:lang w:val="es-ES_tradnl"/>
        </w:rPr>
        <w:t>1 “Especificaciones técnicas”</w:t>
      </w:r>
      <w:r w:rsidRPr="00A2557E">
        <w:rPr>
          <w:rFonts w:ascii="Arial" w:eastAsia="Arial" w:hAnsi="Arial" w:cs="Arial"/>
          <w:snapToGrid w:val="0"/>
          <w:lang w:val="es-ES_tradnl"/>
        </w:rPr>
        <w:t xml:space="preserve">, misma que iniciará en el inmueble Zafiro II, cuya dirección es Periférico Sur #4124, Edificio </w:t>
      </w:r>
      <w:r w:rsidRPr="00A2557E">
        <w:rPr>
          <w:rFonts w:ascii="Arial" w:eastAsia="Arial" w:hAnsi="Arial" w:cs="Arial"/>
          <w:snapToGrid w:val="0"/>
          <w:lang w:val="es-ES_tradnl"/>
        </w:rPr>
        <w:lastRenderedPageBreak/>
        <w:t xml:space="preserve">Zafiro II, Sótano ll, Col. Jardines del Pedregal, C.P. 01900, Álvaro Obregón, CDMX y se continuará con el recorrido de los comedores. </w:t>
      </w:r>
    </w:p>
    <w:p w14:paraId="2EFBEAC5" w14:textId="77777777" w:rsidR="00A2557E" w:rsidRPr="00A2557E" w:rsidRDefault="00A2557E" w:rsidP="00A2557E">
      <w:pPr>
        <w:ind w:left="709"/>
        <w:jc w:val="both"/>
        <w:rPr>
          <w:rFonts w:ascii="Arial" w:eastAsia="Arial" w:hAnsi="Arial" w:cs="Arial"/>
          <w:snapToGrid w:val="0"/>
          <w:lang w:val="es-ES_tradnl"/>
        </w:rPr>
      </w:pPr>
    </w:p>
    <w:p w14:paraId="116A4F33" w14:textId="6E54A0F9" w:rsid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Durante la visita a las instalaciones, personal del I</w:t>
      </w:r>
      <w:r>
        <w:rPr>
          <w:rFonts w:ascii="Arial" w:eastAsia="Arial" w:hAnsi="Arial" w:cs="Arial"/>
          <w:snapToGrid w:val="0"/>
          <w:lang w:val="es-ES_tradnl"/>
        </w:rPr>
        <w:t>NSTITUTO</w:t>
      </w:r>
      <w:r w:rsidRPr="00A2557E">
        <w:rPr>
          <w:rFonts w:ascii="Arial" w:eastAsia="Arial" w:hAnsi="Arial" w:cs="Arial"/>
          <w:snapToGrid w:val="0"/>
          <w:lang w:val="es-ES_tradnl"/>
        </w:rPr>
        <w:t xml:space="preserve"> entregará a los </w:t>
      </w:r>
      <w:r>
        <w:rPr>
          <w:rFonts w:ascii="Arial" w:eastAsia="Arial" w:hAnsi="Arial" w:cs="Arial"/>
          <w:snapToGrid w:val="0"/>
          <w:lang w:val="es-ES_tradnl"/>
        </w:rPr>
        <w:t>LICITANTES</w:t>
      </w:r>
      <w:r w:rsidRPr="00A2557E">
        <w:rPr>
          <w:rFonts w:ascii="Arial" w:eastAsia="Arial" w:hAnsi="Arial" w:cs="Arial"/>
          <w:snapToGrid w:val="0"/>
          <w:lang w:val="es-ES_tradnl"/>
        </w:rPr>
        <w:t xml:space="preserve"> una relación de los equipos propiedad del I</w:t>
      </w:r>
      <w:r>
        <w:rPr>
          <w:rFonts w:ascii="Arial" w:eastAsia="Arial" w:hAnsi="Arial" w:cs="Arial"/>
          <w:snapToGrid w:val="0"/>
          <w:lang w:val="es-ES_tradnl"/>
        </w:rPr>
        <w:t>NSTITUTO</w:t>
      </w:r>
      <w:r w:rsidRPr="00A2557E">
        <w:rPr>
          <w:rFonts w:ascii="Arial" w:eastAsia="Arial" w:hAnsi="Arial" w:cs="Arial"/>
          <w:snapToGrid w:val="0"/>
          <w:lang w:val="es-ES_tradnl"/>
        </w:rPr>
        <w:t xml:space="preserve">, indicando las condiciones físicas de estos, para cada uno de los comedores, con la finalidad de que </w:t>
      </w:r>
      <w:r w:rsidRPr="00C1774C">
        <w:rPr>
          <w:rFonts w:ascii="Arial" w:eastAsia="Arial" w:hAnsi="Arial" w:cs="Arial"/>
          <w:snapToGrid w:val="0"/>
          <w:lang w:val="es-ES_tradnl"/>
        </w:rPr>
        <w:t>los LICITANTES consideren su reparación o acondicionamiento en la elaboración de su propuesta técnica – económica, para la calidad requerida en la prestación del servicio.</w:t>
      </w:r>
    </w:p>
    <w:p w14:paraId="366D23E1" w14:textId="77777777" w:rsidR="00A2557E" w:rsidRPr="00C1774C" w:rsidRDefault="00A2557E" w:rsidP="009E6D77">
      <w:pPr>
        <w:jc w:val="both"/>
        <w:rPr>
          <w:rFonts w:ascii="Arial" w:eastAsia="Arial" w:hAnsi="Arial" w:cs="Arial"/>
          <w:snapToGrid w:val="0"/>
          <w:lang w:val="es-ES_tradnl"/>
        </w:rPr>
      </w:pPr>
    </w:p>
    <w:p w14:paraId="14064C1A" w14:textId="7D8EE7DD" w:rsidR="00A2557E" w:rsidRPr="00A2557E" w:rsidRDefault="00A2557E" w:rsidP="00C1774C">
      <w:pPr>
        <w:ind w:left="709"/>
        <w:jc w:val="both"/>
        <w:rPr>
          <w:rFonts w:ascii="Arial" w:eastAsia="Arial" w:hAnsi="Arial" w:cs="Arial"/>
          <w:snapToGrid w:val="0"/>
          <w:lang w:val="es-ES_tradnl"/>
        </w:rPr>
      </w:pPr>
      <w:r w:rsidRPr="00C1774C">
        <w:rPr>
          <w:rFonts w:ascii="Arial" w:eastAsia="Arial" w:hAnsi="Arial" w:cs="Arial"/>
          <w:snapToGrid w:val="0"/>
          <w:lang w:val="es-ES_tradnl"/>
        </w:rPr>
        <w:t xml:space="preserve">Las visitas se programarán mediante cita enviando correo electrónico a </w:t>
      </w:r>
      <w:hyperlink r:id="rId18" w:history="1">
        <w:r w:rsidRPr="00C1774C">
          <w:rPr>
            <w:rStyle w:val="Hipervnculo"/>
            <w:rFonts w:ascii="Arial" w:eastAsia="Arial" w:hAnsi="Arial" w:cs="Arial"/>
            <w:snapToGrid w:val="0"/>
            <w:lang w:val="es-ES_tradnl"/>
          </w:rPr>
          <w:t>alberto.lopez@ine.mx</w:t>
        </w:r>
      </w:hyperlink>
      <w:r w:rsidRPr="00C1774C">
        <w:rPr>
          <w:rFonts w:ascii="Arial" w:eastAsia="Arial" w:hAnsi="Arial" w:cs="Arial"/>
          <w:snapToGrid w:val="0"/>
          <w:lang w:val="es-ES_tradnl"/>
        </w:rPr>
        <w:t xml:space="preserve">, </w:t>
      </w:r>
      <w:r w:rsidR="00C1774C" w:rsidRPr="00C1774C">
        <w:rPr>
          <w:rFonts w:ascii="Arial" w:eastAsia="Arial" w:hAnsi="Arial" w:cs="Arial"/>
          <w:snapToGrid w:val="0"/>
          <w:lang w:val="es-ES_tradnl"/>
        </w:rPr>
        <w:t xml:space="preserve">el plazo para remitir el correo electrónico mediante el que se solicite la programación de la cita para la visita a las instalaciones será a partir del día de publicación de la convocatoria en el portal del INE y hasta el </w:t>
      </w:r>
      <w:r w:rsidR="00C1774C">
        <w:rPr>
          <w:rFonts w:ascii="Arial" w:eastAsia="Arial" w:hAnsi="Arial" w:cs="Arial"/>
          <w:snapToGrid w:val="0"/>
          <w:lang w:val="es-ES_tradnl"/>
        </w:rPr>
        <w:t>lunes</w:t>
      </w:r>
      <w:r w:rsidR="00C1774C" w:rsidRPr="00C1774C">
        <w:rPr>
          <w:rFonts w:ascii="Arial" w:eastAsia="Arial" w:hAnsi="Arial" w:cs="Arial"/>
          <w:snapToGrid w:val="0"/>
          <w:lang w:val="es-ES_tradnl"/>
        </w:rPr>
        <w:t xml:space="preserve"> </w:t>
      </w:r>
      <w:r w:rsidR="00C1774C">
        <w:rPr>
          <w:rFonts w:ascii="Arial" w:eastAsia="Arial" w:hAnsi="Arial" w:cs="Arial"/>
          <w:snapToGrid w:val="0"/>
          <w:lang w:val="es-ES_tradnl"/>
        </w:rPr>
        <w:t>09</w:t>
      </w:r>
      <w:r w:rsidR="00C1774C" w:rsidRPr="00C1774C">
        <w:rPr>
          <w:rFonts w:ascii="Arial" w:eastAsia="Arial" w:hAnsi="Arial" w:cs="Arial"/>
          <w:snapToGrid w:val="0"/>
          <w:lang w:val="es-ES_tradnl"/>
        </w:rPr>
        <w:t xml:space="preserve"> de diciembre de 2024 a las 18:00 horas, </w:t>
      </w:r>
      <w:r w:rsidRPr="00C1774C">
        <w:rPr>
          <w:rFonts w:ascii="Arial" w:eastAsia="Arial" w:hAnsi="Arial" w:cs="Arial"/>
          <w:snapToGrid w:val="0"/>
          <w:lang w:val="es-ES_tradnl"/>
        </w:rPr>
        <w:t xml:space="preserve">el cual será respondido por el “Supervisor de Contrato” o el personal que este designe, </w:t>
      </w:r>
      <w:r w:rsidR="0037036A">
        <w:rPr>
          <w:rFonts w:ascii="Arial" w:eastAsia="Arial" w:hAnsi="Arial" w:cs="Arial"/>
          <w:snapToGrid w:val="0"/>
          <w:lang w:val="es-ES_tradnl"/>
        </w:rPr>
        <w:t>confirmando</w:t>
      </w:r>
      <w:r w:rsidRPr="00C1774C">
        <w:rPr>
          <w:rFonts w:ascii="Arial" w:eastAsia="Arial" w:hAnsi="Arial" w:cs="Arial"/>
          <w:snapToGrid w:val="0"/>
          <w:lang w:val="es-ES_tradnl"/>
        </w:rPr>
        <w:t xml:space="preserve"> la fecha, hora y requisitos que deberá cumplir o proporcionar para su ingreso a las instalaciones.</w:t>
      </w:r>
    </w:p>
    <w:p w14:paraId="50A2415C" w14:textId="77777777" w:rsidR="00A2557E" w:rsidRPr="00A2557E" w:rsidRDefault="00A2557E" w:rsidP="00A2557E">
      <w:pPr>
        <w:ind w:left="709"/>
        <w:jc w:val="both"/>
        <w:rPr>
          <w:rFonts w:ascii="Arial" w:eastAsia="Arial" w:hAnsi="Arial" w:cs="Arial"/>
          <w:snapToGrid w:val="0"/>
          <w:lang w:val="es-ES_tradnl"/>
        </w:rPr>
      </w:pPr>
    </w:p>
    <w:p w14:paraId="7BB23DEF" w14:textId="0EF7D776" w:rsidR="00A2557E" w:rsidRP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Se hace mención que la visita a los comedores institucionales del</w:t>
      </w:r>
      <w:r w:rsidR="00EA358B">
        <w:rPr>
          <w:rFonts w:ascii="Arial" w:eastAsia="Arial" w:hAnsi="Arial" w:cs="Arial"/>
          <w:snapToGrid w:val="0"/>
          <w:lang w:val="es-ES_tradnl"/>
        </w:rPr>
        <w:t xml:space="preserve"> INSTITUTO, </w:t>
      </w:r>
      <w:r w:rsidRPr="00A34B62">
        <w:rPr>
          <w:rFonts w:ascii="Arial" w:eastAsia="Arial" w:hAnsi="Arial" w:cs="Arial"/>
          <w:b/>
          <w:bCs/>
          <w:snapToGrid w:val="0"/>
          <w:lang w:val="es-ES_tradnl"/>
        </w:rPr>
        <w:t>será obligatoria.</w:t>
      </w:r>
      <w:r w:rsidRPr="00A2557E">
        <w:rPr>
          <w:rFonts w:ascii="Arial" w:eastAsia="Arial" w:hAnsi="Arial" w:cs="Arial"/>
          <w:snapToGrid w:val="0"/>
          <w:lang w:val="es-ES_tradnl"/>
        </w:rPr>
        <w:t xml:space="preserve"> </w:t>
      </w:r>
    </w:p>
    <w:p w14:paraId="7FFF0004" w14:textId="77777777" w:rsidR="00A2557E" w:rsidRPr="00A2557E" w:rsidRDefault="00A2557E" w:rsidP="00A2557E">
      <w:pPr>
        <w:ind w:left="709"/>
        <w:jc w:val="both"/>
        <w:rPr>
          <w:rFonts w:ascii="Arial" w:eastAsia="Arial" w:hAnsi="Arial" w:cs="Arial"/>
          <w:snapToGrid w:val="0"/>
          <w:lang w:val="es-ES_tradnl"/>
        </w:rPr>
      </w:pPr>
    </w:p>
    <w:p w14:paraId="2F0BEC15" w14:textId="7B02C359" w:rsidR="00E47EE8"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En caso de no presentar</w:t>
      </w:r>
      <w:r w:rsidR="0037036A">
        <w:rPr>
          <w:rFonts w:ascii="Arial" w:eastAsia="Arial" w:hAnsi="Arial" w:cs="Arial"/>
          <w:snapToGrid w:val="0"/>
          <w:lang w:val="es-ES_tradnl"/>
        </w:rPr>
        <w:t>se</w:t>
      </w:r>
      <w:r w:rsidRPr="00A2557E">
        <w:rPr>
          <w:rFonts w:ascii="Arial" w:eastAsia="Arial" w:hAnsi="Arial" w:cs="Arial"/>
          <w:snapToGrid w:val="0"/>
          <w:lang w:val="es-ES_tradnl"/>
        </w:rPr>
        <w:t xml:space="preserve"> </w:t>
      </w:r>
      <w:r w:rsidR="0037036A">
        <w:rPr>
          <w:rFonts w:ascii="Arial" w:eastAsia="Arial" w:hAnsi="Arial" w:cs="Arial"/>
          <w:snapToGrid w:val="0"/>
          <w:lang w:val="es-ES_tradnl"/>
        </w:rPr>
        <w:t xml:space="preserve">a </w:t>
      </w:r>
      <w:r w:rsidRPr="00A2557E">
        <w:rPr>
          <w:rFonts w:ascii="Arial" w:eastAsia="Arial" w:hAnsi="Arial" w:cs="Arial"/>
          <w:snapToGrid w:val="0"/>
          <w:lang w:val="es-ES_tradnl"/>
        </w:rPr>
        <w:t xml:space="preserve">la </w:t>
      </w:r>
      <w:r w:rsidR="0037036A">
        <w:rPr>
          <w:rFonts w:ascii="Arial" w:eastAsia="Arial" w:hAnsi="Arial" w:cs="Arial"/>
          <w:snapToGrid w:val="0"/>
          <w:lang w:val="es-ES_tradnl"/>
        </w:rPr>
        <w:t xml:space="preserve">visita a las instalaciones </w:t>
      </w:r>
      <w:r w:rsidRPr="00EA358B">
        <w:rPr>
          <w:rFonts w:ascii="Arial" w:eastAsia="Arial" w:hAnsi="Arial" w:cs="Arial"/>
          <w:b/>
          <w:bCs/>
          <w:snapToGrid w:val="0"/>
          <w:lang w:val="es-ES_tradnl"/>
        </w:rPr>
        <w:t>la propuesta será desechada para evaluación.</w:t>
      </w:r>
      <w:r w:rsidRPr="00A2557E">
        <w:rPr>
          <w:rFonts w:ascii="Arial" w:eastAsia="Arial" w:hAnsi="Arial" w:cs="Arial"/>
          <w:snapToGrid w:val="0"/>
          <w:lang w:val="es-ES_tradnl"/>
        </w:rPr>
        <w:t xml:space="preserve"> En caso de participación conjunta de proposiciones, bastará con que uno de los participantes </w:t>
      </w:r>
      <w:r w:rsidR="002D367C">
        <w:rPr>
          <w:rFonts w:ascii="Arial" w:eastAsia="Arial" w:hAnsi="Arial" w:cs="Arial"/>
          <w:snapToGrid w:val="0"/>
          <w:lang w:val="es-ES_tradnl"/>
        </w:rPr>
        <w:t>asista a la visita y reciba la constancia de asistencia.</w:t>
      </w:r>
    </w:p>
    <w:p w14:paraId="340D3122" w14:textId="7922AC4E" w:rsidR="002D367C" w:rsidRDefault="002D367C" w:rsidP="00A2557E">
      <w:pPr>
        <w:ind w:left="709"/>
        <w:jc w:val="both"/>
        <w:rPr>
          <w:rFonts w:ascii="Arial" w:eastAsia="Arial" w:hAnsi="Arial" w:cs="Arial"/>
          <w:snapToGrid w:val="0"/>
          <w:lang w:val="es-ES_tradnl"/>
        </w:rPr>
      </w:pPr>
    </w:p>
    <w:p w14:paraId="42392D10" w14:textId="69D85BD8" w:rsidR="002D367C" w:rsidRDefault="002D367C" w:rsidP="00A2557E">
      <w:pPr>
        <w:ind w:left="709"/>
        <w:jc w:val="both"/>
        <w:rPr>
          <w:rFonts w:ascii="Arial" w:eastAsia="Arial" w:hAnsi="Arial" w:cs="Arial"/>
          <w:snapToGrid w:val="0"/>
          <w:lang w:val="es-ES_tradnl"/>
        </w:rPr>
      </w:pPr>
      <w:r>
        <w:rPr>
          <w:rFonts w:ascii="Arial" w:eastAsia="Arial" w:hAnsi="Arial" w:cs="Arial"/>
          <w:snapToGrid w:val="0"/>
          <w:lang w:val="es-ES_tradnl"/>
        </w:rPr>
        <w:t xml:space="preserve">La asistencia a la visita a las instalaciones se </w:t>
      </w:r>
      <w:r w:rsidR="00A34B62">
        <w:rPr>
          <w:rFonts w:ascii="Arial" w:eastAsia="Arial" w:hAnsi="Arial" w:cs="Arial"/>
          <w:snapToGrid w:val="0"/>
          <w:lang w:val="es-ES_tradnl"/>
        </w:rPr>
        <w:t>corroborará</w:t>
      </w:r>
      <w:r>
        <w:rPr>
          <w:rFonts w:ascii="Arial" w:eastAsia="Arial" w:hAnsi="Arial" w:cs="Arial"/>
          <w:snapToGrid w:val="0"/>
          <w:lang w:val="es-ES_tradnl"/>
        </w:rPr>
        <w:t xml:space="preserve"> a través de la lista de asistencia que se firme y que </w:t>
      </w:r>
      <w:r w:rsidR="00A34B62">
        <w:rPr>
          <w:rFonts w:ascii="Arial" w:eastAsia="Arial" w:hAnsi="Arial" w:cs="Arial"/>
          <w:snapToGrid w:val="0"/>
          <w:lang w:val="es-ES_tradnl"/>
        </w:rPr>
        <w:t>quedará</w:t>
      </w:r>
      <w:r>
        <w:rPr>
          <w:rFonts w:ascii="Arial" w:eastAsia="Arial" w:hAnsi="Arial" w:cs="Arial"/>
          <w:snapToGrid w:val="0"/>
          <w:lang w:val="es-ES_tradnl"/>
        </w:rPr>
        <w:t xml:space="preserve"> bajo resguardo del </w:t>
      </w:r>
      <w:r w:rsidRPr="002D367C">
        <w:rPr>
          <w:rFonts w:ascii="Arial" w:eastAsia="Arial" w:hAnsi="Arial" w:cs="Arial"/>
          <w:snapToGrid w:val="0"/>
          <w:lang w:val="es-ES_tradnl"/>
        </w:rPr>
        <w:t>Supervisor de Contrato o el personal que este designe</w:t>
      </w:r>
      <w:r>
        <w:rPr>
          <w:rFonts w:ascii="Arial" w:eastAsia="Arial" w:hAnsi="Arial" w:cs="Arial"/>
          <w:snapToGrid w:val="0"/>
          <w:lang w:val="es-ES_tradnl"/>
        </w:rPr>
        <w:t>.</w:t>
      </w:r>
    </w:p>
    <w:p w14:paraId="0C85E03D" w14:textId="06F840EE" w:rsidR="00461940" w:rsidRDefault="00461940" w:rsidP="00A2557E">
      <w:pPr>
        <w:ind w:left="709"/>
        <w:jc w:val="both"/>
        <w:rPr>
          <w:rFonts w:ascii="Arial" w:eastAsia="Arial" w:hAnsi="Arial" w:cs="Arial"/>
          <w:snapToGrid w:val="0"/>
          <w:lang w:val="es-ES_tradnl"/>
        </w:rPr>
      </w:pPr>
    </w:p>
    <w:p w14:paraId="7CDFA9D9" w14:textId="056955B9" w:rsidR="00461940" w:rsidRDefault="00461940" w:rsidP="00A2557E">
      <w:pPr>
        <w:ind w:left="709"/>
        <w:jc w:val="both"/>
        <w:rPr>
          <w:rFonts w:ascii="Arial" w:eastAsia="Arial" w:hAnsi="Arial" w:cs="Arial"/>
          <w:snapToGrid w:val="0"/>
          <w:lang w:val="es-ES_tradnl"/>
        </w:rPr>
      </w:pPr>
      <w:r>
        <w:rPr>
          <w:rFonts w:ascii="Arial" w:eastAsia="Arial" w:hAnsi="Arial" w:cs="Arial"/>
          <w:snapToGrid w:val="0"/>
          <w:lang w:val="es-ES_tradnl"/>
        </w:rPr>
        <w:t xml:space="preserve">El personal del Instituto </w:t>
      </w:r>
      <w:r w:rsidR="00E4265B">
        <w:rPr>
          <w:rFonts w:ascii="Arial" w:eastAsia="Arial" w:hAnsi="Arial" w:cs="Arial"/>
          <w:snapToGrid w:val="0"/>
          <w:lang w:val="es-ES_tradnl"/>
        </w:rPr>
        <w:t>entregar</w:t>
      </w:r>
      <w:r w:rsidR="00A34B62">
        <w:rPr>
          <w:rFonts w:ascii="Arial" w:eastAsia="Arial" w:hAnsi="Arial" w:cs="Arial"/>
          <w:snapToGrid w:val="0"/>
          <w:lang w:val="es-ES_tradnl"/>
        </w:rPr>
        <w:t>á</w:t>
      </w:r>
      <w:r w:rsidR="00E4265B">
        <w:rPr>
          <w:rFonts w:ascii="Arial" w:eastAsia="Arial" w:hAnsi="Arial" w:cs="Arial"/>
          <w:snapToGrid w:val="0"/>
          <w:lang w:val="es-ES_tradnl"/>
        </w:rPr>
        <w:t xml:space="preserve"> una </w:t>
      </w:r>
      <w:r w:rsidRPr="00A2557E">
        <w:rPr>
          <w:rFonts w:ascii="Arial" w:eastAsia="Arial" w:hAnsi="Arial" w:cs="Arial"/>
          <w:snapToGrid w:val="0"/>
          <w:lang w:val="es-ES_tradnl"/>
        </w:rPr>
        <w:t>constancia de asistencia a la vista, que será proporcionada al finalizar el recorrido por el “</w:t>
      </w:r>
      <w:bookmarkStart w:id="96" w:name="_Hlk184323070"/>
      <w:r w:rsidRPr="00A2557E">
        <w:rPr>
          <w:rFonts w:ascii="Arial" w:eastAsia="Arial" w:hAnsi="Arial" w:cs="Arial"/>
          <w:snapToGrid w:val="0"/>
          <w:lang w:val="es-ES_tradnl"/>
        </w:rPr>
        <w:t>Supervisor de Contrato” o el personal que este designe</w:t>
      </w:r>
      <w:bookmarkEnd w:id="96"/>
      <w:r w:rsidR="00E4265B">
        <w:rPr>
          <w:rFonts w:ascii="Arial" w:eastAsia="Arial" w:hAnsi="Arial" w:cs="Arial"/>
          <w:snapToGrid w:val="0"/>
          <w:lang w:val="es-ES_tradnl"/>
        </w:rPr>
        <w:t>, misma que podrá integrar a su proposición.</w:t>
      </w:r>
    </w:p>
    <w:p w14:paraId="350A5840" w14:textId="68E85202" w:rsidR="00854C29" w:rsidRDefault="00854C29" w:rsidP="00A2557E">
      <w:pPr>
        <w:ind w:left="709"/>
        <w:jc w:val="both"/>
        <w:rPr>
          <w:rFonts w:ascii="Arial" w:eastAsia="Arial" w:hAnsi="Arial" w:cs="Arial"/>
          <w:snapToGrid w:val="0"/>
          <w:lang w:val="es-ES_tradnl"/>
        </w:rPr>
      </w:pPr>
    </w:p>
    <w:p w14:paraId="339F10DC" w14:textId="130A3969" w:rsidR="00854C29" w:rsidRPr="00A2557E" w:rsidRDefault="00854C29" w:rsidP="00A2557E">
      <w:pPr>
        <w:ind w:left="709"/>
        <w:jc w:val="both"/>
        <w:rPr>
          <w:rFonts w:ascii="Arial" w:eastAsia="Arial" w:hAnsi="Arial" w:cs="Arial"/>
          <w:snapToGrid w:val="0"/>
          <w:lang w:val="es-ES_tradnl"/>
        </w:rPr>
      </w:pPr>
      <w:r>
        <w:rPr>
          <w:rFonts w:ascii="Arial" w:eastAsia="Arial" w:hAnsi="Arial" w:cs="Arial"/>
          <w:snapToGrid w:val="0"/>
          <w:lang w:val="es-ES_tradnl"/>
        </w:rPr>
        <w:t>E</w:t>
      </w:r>
      <w:r w:rsidRPr="00854C29">
        <w:rPr>
          <w:rFonts w:ascii="Arial" w:eastAsia="Arial" w:hAnsi="Arial" w:cs="Arial"/>
          <w:snapToGrid w:val="0"/>
          <w:lang w:val="es-ES_tradnl"/>
        </w:rPr>
        <w:t>s obligatorio que asistan dos personas por licitante. Uno hará el recorrido a los comedores de la CDMX y otro al CECyRD de Pachuca</w:t>
      </w:r>
      <w:r>
        <w:rPr>
          <w:rFonts w:ascii="Arial" w:eastAsia="Arial" w:hAnsi="Arial" w:cs="Arial"/>
          <w:snapToGrid w:val="0"/>
          <w:lang w:val="es-ES_tradnl"/>
        </w:rPr>
        <w:t xml:space="preserve"> Hidalgo.</w:t>
      </w:r>
    </w:p>
    <w:p w14:paraId="1F2A75BF" w14:textId="77777777" w:rsidR="00E47EE8" w:rsidRPr="00E47EE8" w:rsidRDefault="00E47EE8" w:rsidP="00E47EE8">
      <w:pPr>
        <w:rPr>
          <w:lang w:val="es-ES"/>
        </w:rPr>
      </w:pPr>
    </w:p>
    <w:p w14:paraId="6328432D" w14:textId="4D190123"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7" w:name="_Toc184325911"/>
      <w:r w:rsidRPr="00453FAA">
        <w:rPr>
          <w:rFonts w:cs="Arial"/>
          <w:bCs/>
          <w:color w:val="244061" w:themeColor="accent1" w:themeShade="80"/>
          <w:sz w:val="20"/>
        </w:rPr>
        <w:t>Idioma de la presentación de las proposiciones</w:t>
      </w:r>
      <w:bookmarkEnd w:id="97"/>
    </w:p>
    <w:p w14:paraId="1AA5FDBA" w14:textId="682E9B1D"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EA358B" w:rsidRDefault="00412321" w:rsidP="00EA358B">
      <w:pPr>
        <w:pStyle w:val="Ttulo1"/>
        <w:numPr>
          <w:ilvl w:val="1"/>
          <w:numId w:val="1"/>
        </w:numPr>
        <w:spacing w:before="120" w:after="120"/>
        <w:jc w:val="both"/>
        <w:rPr>
          <w:rFonts w:cs="Arial"/>
          <w:bCs/>
          <w:color w:val="244061" w:themeColor="accent1" w:themeShade="80"/>
          <w:sz w:val="20"/>
        </w:rPr>
      </w:pPr>
      <w:bookmarkStart w:id="98" w:name="_Toc289064574"/>
      <w:bookmarkStart w:id="99" w:name="_Toc314085299"/>
      <w:bookmarkStart w:id="100" w:name="_Toc314094120"/>
      <w:bookmarkStart w:id="101" w:name="_Toc434004085"/>
      <w:bookmarkStart w:id="102" w:name="_Toc184325912"/>
      <w:r w:rsidRPr="004A7ACE">
        <w:rPr>
          <w:rFonts w:cs="Arial"/>
          <w:bCs/>
          <w:color w:val="244061" w:themeColor="accent1" w:themeShade="80"/>
          <w:sz w:val="20"/>
        </w:rPr>
        <w:t>Normas aplicables</w:t>
      </w:r>
      <w:bookmarkEnd w:id="98"/>
      <w:bookmarkEnd w:id="99"/>
      <w:bookmarkEnd w:id="100"/>
      <w:bookmarkEnd w:id="101"/>
      <w:bookmarkEnd w:id="102"/>
      <w:r w:rsidRPr="004A7ACE">
        <w:rPr>
          <w:rFonts w:cs="Arial"/>
          <w:bCs/>
          <w:color w:val="244061" w:themeColor="accent1" w:themeShade="80"/>
          <w:sz w:val="20"/>
        </w:rPr>
        <w:t xml:space="preserve"> </w:t>
      </w:r>
      <w:bookmarkStart w:id="103" w:name="_Toc314085301"/>
      <w:bookmarkStart w:id="104" w:name="_Toc314094122"/>
      <w:bookmarkStart w:id="105" w:name="_Toc434004086"/>
      <w:bookmarkEnd w:id="82"/>
      <w:bookmarkEnd w:id="83"/>
    </w:p>
    <w:p w14:paraId="6606C639" w14:textId="63CE063F" w:rsidR="00786CA9" w:rsidRPr="00786CA9" w:rsidRDefault="001D51F1" w:rsidP="00786CA9">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786CA9">
        <w:rPr>
          <w:rFonts w:ascii="Arial" w:eastAsia="Arial" w:hAnsi="Arial" w:cs="Arial"/>
          <w:snapToGrid w:val="0"/>
          <w:color w:val="auto"/>
          <w:sz w:val="20"/>
          <w:szCs w:val="20"/>
          <w:lang w:val="es-ES_tradnl"/>
        </w:rPr>
        <w:t>e</w:t>
      </w:r>
      <w:r w:rsidR="00786CA9" w:rsidRPr="00786CA9">
        <w:rPr>
          <w:rFonts w:ascii="Arial" w:eastAsia="Arial" w:hAnsi="Arial" w:cs="Arial"/>
          <w:snapToGrid w:val="0"/>
          <w:color w:val="auto"/>
          <w:sz w:val="20"/>
          <w:szCs w:val="20"/>
          <w:lang w:val="es-ES_tradnl"/>
        </w:rPr>
        <w:t xml:space="preserve">l </w:t>
      </w:r>
      <w:r w:rsidR="00786CA9">
        <w:rPr>
          <w:rFonts w:ascii="Arial" w:eastAsia="Arial" w:hAnsi="Arial" w:cs="Arial"/>
          <w:snapToGrid w:val="0"/>
          <w:color w:val="auto"/>
          <w:sz w:val="20"/>
          <w:szCs w:val="20"/>
          <w:lang w:val="es-ES_tradnl"/>
        </w:rPr>
        <w:t>LICITANTE</w:t>
      </w:r>
      <w:r w:rsidR="00786CA9" w:rsidRPr="00786CA9">
        <w:rPr>
          <w:rFonts w:ascii="Arial" w:eastAsia="Arial" w:hAnsi="Arial" w:cs="Arial"/>
          <w:snapToGrid w:val="0"/>
          <w:color w:val="auto"/>
          <w:sz w:val="20"/>
          <w:szCs w:val="20"/>
          <w:lang w:val="es-ES_tradnl"/>
        </w:rPr>
        <w:t xml:space="preserve"> deberán acreditar, que cumplen en las instalaciones de su cocina con las siguientes normas, mismas que serán de carácter obligatorio y, en caso de no presentarlas será motivo </w:t>
      </w:r>
      <w:r w:rsidR="00786CA9" w:rsidRPr="009F64BA">
        <w:rPr>
          <w:rFonts w:ascii="Arial" w:eastAsia="Arial" w:hAnsi="Arial" w:cs="Arial"/>
          <w:b/>
          <w:bCs/>
          <w:snapToGrid w:val="0"/>
          <w:color w:val="auto"/>
          <w:sz w:val="20"/>
          <w:szCs w:val="20"/>
          <w:lang w:val="es-ES_tradnl"/>
        </w:rPr>
        <w:t>para desechar la propuesta técnica</w:t>
      </w:r>
      <w:r w:rsidR="00786CA9" w:rsidRPr="00786CA9">
        <w:rPr>
          <w:rFonts w:ascii="Arial" w:eastAsia="Arial" w:hAnsi="Arial" w:cs="Arial"/>
          <w:snapToGrid w:val="0"/>
          <w:color w:val="auto"/>
          <w:sz w:val="20"/>
          <w:szCs w:val="20"/>
          <w:lang w:val="es-ES_tradnl"/>
        </w:rPr>
        <w:t xml:space="preserve"> en el procedimiento licitatorio, toda vez que para el </w:t>
      </w:r>
      <w:r w:rsidR="009F64BA">
        <w:rPr>
          <w:rFonts w:ascii="Arial" w:eastAsia="Arial" w:hAnsi="Arial" w:cs="Arial"/>
          <w:snapToGrid w:val="0"/>
          <w:color w:val="auto"/>
          <w:sz w:val="20"/>
          <w:szCs w:val="20"/>
          <w:lang w:val="es-ES_tradnl"/>
        </w:rPr>
        <w:t>INSTITUTO</w:t>
      </w:r>
      <w:r w:rsidR="00786CA9" w:rsidRPr="00786CA9">
        <w:rPr>
          <w:rFonts w:ascii="Arial" w:eastAsia="Arial" w:hAnsi="Arial" w:cs="Arial"/>
          <w:snapToGrid w:val="0"/>
          <w:color w:val="auto"/>
          <w:sz w:val="20"/>
          <w:szCs w:val="20"/>
          <w:lang w:val="es-ES_tradnl"/>
        </w:rPr>
        <w:t xml:space="preserve"> son documentos que afectan la solvencia de la contratación:</w:t>
      </w:r>
    </w:p>
    <w:p w14:paraId="2CEF7085" w14:textId="77777777" w:rsidR="00786CA9" w:rsidRPr="00786CA9" w:rsidRDefault="00786CA9" w:rsidP="00786CA9">
      <w:pPr>
        <w:pStyle w:val="Default"/>
        <w:ind w:left="709"/>
        <w:jc w:val="both"/>
        <w:rPr>
          <w:rFonts w:ascii="Arial" w:eastAsia="Arial" w:hAnsi="Arial" w:cs="Arial"/>
          <w:snapToGrid w:val="0"/>
          <w:color w:val="auto"/>
          <w:sz w:val="20"/>
          <w:szCs w:val="20"/>
          <w:lang w:val="es-ES_tradnl"/>
        </w:rPr>
      </w:pPr>
    </w:p>
    <w:p w14:paraId="71CA872A" w14:textId="77777777" w:rsidR="009F64BA"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t>NMX-F-605-NORMEX-2018</w:t>
      </w:r>
      <w:r w:rsidRPr="00786CA9">
        <w:rPr>
          <w:rFonts w:ascii="Arial" w:eastAsia="Arial" w:hAnsi="Arial" w:cs="Arial"/>
          <w:snapToGrid w:val="0"/>
          <w:color w:val="auto"/>
          <w:sz w:val="20"/>
          <w:szCs w:val="20"/>
          <w:lang w:val="es-ES_tradnl"/>
        </w:rPr>
        <w:t xml:space="preserve">: Alimentos-Manejo higiénico en el servicio de alimentos preparados para la obtención del distintivo </w:t>
      </w:r>
      <w:r w:rsidRPr="00577A6A">
        <w:rPr>
          <w:rFonts w:ascii="Arial" w:eastAsia="Arial" w:hAnsi="Arial" w:cs="Arial"/>
          <w:b/>
          <w:bCs/>
          <w:snapToGrid w:val="0"/>
          <w:color w:val="auto"/>
          <w:sz w:val="20"/>
          <w:szCs w:val="20"/>
          <w:lang w:val="es-ES_tradnl"/>
        </w:rPr>
        <w:t>H. NOM-043-SSA2-2012.</w:t>
      </w:r>
      <w:r w:rsidRPr="00786CA9">
        <w:rPr>
          <w:rFonts w:ascii="Arial" w:eastAsia="Arial" w:hAnsi="Arial" w:cs="Arial"/>
          <w:snapToGrid w:val="0"/>
          <w:color w:val="auto"/>
          <w:sz w:val="20"/>
          <w:szCs w:val="20"/>
          <w:lang w:val="es-ES_tradnl"/>
        </w:rPr>
        <w:t xml:space="preserve"> Servicios básicos de salud. promoción y educación para la salud en materia alimentaria. Presentar en su propuesta técnica, copia del certificado de Distintivo H a nombre del licitante.</w:t>
      </w:r>
    </w:p>
    <w:p w14:paraId="6450C5DB" w14:textId="77777777" w:rsidR="009F64BA" w:rsidRDefault="009F64BA" w:rsidP="009F64BA">
      <w:pPr>
        <w:pStyle w:val="Default"/>
        <w:ind w:left="1429"/>
        <w:jc w:val="both"/>
        <w:rPr>
          <w:rFonts w:ascii="Arial" w:eastAsia="Arial" w:hAnsi="Arial" w:cs="Arial"/>
          <w:snapToGrid w:val="0"/>
          <w:color w:val="auto"/>
          <w:sz w:val="20"/>
          <w:szCs w:val="20"/>
          <w:lang w:val="es-ES_tradnl"/>
        </w:rPr>
      </w:pPr>
    </w:p>
    <w:p w14:paraId="5CA05886" w14:textId="77777777" w:rsidR="00104F15"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lastRenderedPageBreak/>
        <w:t>ISO 45001:2018/NMX-SAST-45001-IMNC-2018</w:t>
      </w:r>
      <w:r w:rsidRPr="009F64BA">
        <w:rPr>
          <w:rFonts w:ascii="Arial" w:eastAsia="Arial" w:hAnsi="Arial" w:cs="Arial"/>
          <w:snapToGrid w:val="0"/>
          <w:color w:val="auto"/>
          <w:sz w:val="20"/>
          <w:szCs w:val="20"/>
          <w:lang w:val="es-ES_tradnl"/>
        </w:rPr>
        <w:t xml:space="preserve">: Sistema de gestión de la seguridad y salud en el trabajo, de conformidad con la Norma Mexicana: </w:t>
      </w:r>
      <w:r w:rsidRPr="00577A6A">
        <w:rPr>
          <w:rFonts w:ascii="Arial" w:eastAsia="Arial" w:hAnsi="Arial" w:cs="Arial"/>
          <w:b/>
          <w:bCs/>
          <w:snapToGrid w:val="0"/>
          <w:color w:val="auto"/>
          <w:sz w:val="20"/>
          <w:szCs w:val="20"/>
          <w:lang w:val="es-ES_tradnl"/>
        </w:rPr>
        <w:t>NMX-SAST-001-IMNC-2008 (BSI OHSAS 18001:2007)</w:t>
      </w:r>
      <w:r w:rsidRPr="009F64BA">
        <w:rPr>
          <w:rFonts w:ascii="Arial" w:eastAsia="Arial" w:hAnsi="Arial" w:cs="Arial"/>
          <w:snapToGrid w:val="0"/>
          <w:color w:val="auto"/>
          <w:sz w:val="20"/>
          <w:szCs w:val="20"/>
          <w:lang w:val="es-ES_tradnl"/>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 El “Licitante” deberá presentar copia del documento expedido por un organismo de certificación acreditado ante la Entidad Mexicana de Acreditación, A.C. (E.M.A.) a nombre del licitante; asimismo, deberá presentar copia de la acreditación vigente ante la EMA del organismo certificador. </w:t>
      </w:r>
    </w:p>
    <w:p w14:paraId="0E70E3E6" w14:textId="77777777" w:rsidR="00104F15" w:rsidRDefault="00104F15" w:rsidP="00104F15">
      <w:pPr>
        <w:pStyle w:val="Prrafodelista"/>
        <w:rPr>
          <w:rFonts w:ascii="Arial" w:eastAsia="Arial" w:hAnsi="Arial" w:cs="Arial"/>
        </w:rPr>
      </w:pPr>
    </w:p>
    <w:p w14:paraId="1913A33D" w14:textId="5573F58F" w:rsidR="008E5427"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t>NMX-SAA-14001-IMNC-2015/ISO 14001:2015,</w:t>
      </w:r>
      <w:r w:rsidRPr="00104F15">
        <w:rPr>
          <w:rFonts w:ascii="Arial" w:eastAsia="Arial" w:hAnsi="Arial" w:cs="Arial"/>
          <w:snapToGrid w:val="0"/>
          <w:color w:val="auto"/>
          <w:sz w:val="20"/>
          <w:szCs w:val="20"/>
          <w:lang w:val="es-ES_tradnl"/>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“Licitante “cuenta con documentos probatorios en responsabilidad ambiental. El “Licitante” deberá presentar copia del documento expedido por un organismo de certificación acreditado ante la Entidad Mexicana de Acreditación, A.C. (E.M.A.) a nombre del licitante; asimismo, deberá presentar la acreditación vigente ante la EMA del organismo certificador.</w:t>
      </w:r>
    </w:p>
    <w:p w14:paraId="2070EA51" w14:textId="77777777" w:rsidR="001E2831" w:rsidRDefault="001E2831" w:rsidP="001E2831">
      <w:pPr>
        <w:pStyle w:val="Prrafodelista"/>
        <w:rPr>
          <w:rFonts w:ascii="Arial" w:eastAsia="Arial" w:hAnsi="Arial" w:cs="Arial"/>
        </w:rPr>
      </w:pPr>
    </w:p>
    <w:p w14:paraId="62ADB44D" w14:textId="320CA41A" w:rsidR="001D51F1" w:rsidRPr="00577A6A" w:rsidRDefault="001E2831" w:rsidP="00577A6A">
      <w:pPr>
        <w:pStyle w:val="Default"/>
        <w:ind w:left="709"/>
        <w:jc w:val="both"/>
        <w:rPr>
          <w:rFonts w:ascii="Arial" w:eastAsia="Arial" w:hAnsi="Arial" w:cs="Arial"/>
          <w:snapToGrid w:val="0"/>
          <w:color w:val="auto"/>
          <w:sz w:val="20"/>
          <w:szCs w:val="20"/>
          <w:lang w:val="es-ES_tradnl"/>
        </w:rPr>
      </w:pPr>
      <w:r>
        <w:rPr>
          <w:rFonts w:ascii="Arial" w:eastAsia="Arial" w:hAnsi="Arial" w:cs="Arial"/>
          <w:snapToGrid w:val="0"/>
          <w:color w:val="auto"/>
          <w:sz w:val="20"/>
          <w:szCs w:val="20"/>
          <w:lang w:val="es-ES_tradnl"/>
        </w:rPr>
        <w:t xml:space="preserve">Así como también </w:t>
      </w:r>
      <w:r w:rsidR="00381C45" w:rsidRPr="00381C45">
        <w:rPr>
          <w:rFonts w:ascii="Arial" w:eastAsia="Arial" w:hAnsi="Arial" w:cs="Arial"/>
          <w:snapToGrid w:val="0"/>
          <w:color w:val="auto"/>
          <w:sz w:val="20"/>
          <w:szCs w:val="20"/>
          <w:lang w:val="es-ES_tradnl"/>
        </w:rPr>
        <w:t>deberá presentar los documentos</w:t>
      </w:r>
      <w:r w:rsidR="00381C45">
        <w:rPr>
          <w:rFonts w:ascii="Arial" w:eastAsia="Arial" w:hAnsi="Arial" w:cs="Arial"/>
          <w:snapToGrid w:val="0"/>
          <w:color w:val="auto"/>
          <w:sz w:val="20"/>
          <w:szCs w:val="20"/>
          <w:lang w:val="es-ES_tradnl"/>
        </w:rPr>
        <w:t xml:space="preserve"> señalados en el numeral </w:t>
      </w:r>
      <w:r w:rsidR="00577A6A" w:rsidRPr="00577A6A">
        <w:rPr>
          <w:rFonts w:ascii="Arial" w:eastAsia="Arial" w:hAnsi="Arial" w:cs="Arial"/>
          <w:b/>
          <w:bCs/>
          <w:snapToGrid w:val="0"/>
          <w:color w:val="auto"/>
          <w:sz w:val="20"/>
          <w:szCs w:val="20"/>
          <w:lang w:val="es-ES_tradnl"/>
        </w:rPr>
        <w:t>10. Normas Oficiales</w:t>
      </w:r>
      <w:r w:rsidR="00577A6A">
        <w:rPr>
          <w:rFonts w:ascii="Arial" w:eastAsia="Arial" w:hAnsi="Arial" w:cs="Arial"/>
          <w:snapToGrid w:val="0"/>
          <w:color w:val="auto"/>
          <w:sz w:val="20"/>
          <w:szCs w:val="20"/>
          <w:lang w:val="es-ES_tradnl"/>
        </w:rPr>
        <w:t xml:space="preserve"> del Anexo 1 “Especificaciones técnicas” de la presente convocatoria.</w:t>
      </w: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6" w:name="_Toc184325913"/>
      <w:r w:rsidRPr="00453FAA">
        <w:rPr>
          <w:rFonts w:cs="Arial"/>
          <w:bCs/>
          <w:color w:val="244061" w:themeColor="accent1" w:themeShade="80"/>
          <w:sz w:val="20"/>
        </w:rPr>
        <w:t>Administración y vigilancia del contrato</w:t>
      </w:r>
      <w:bookmarkEnd w:id="103"/>
      <w:bookmarkEnd w:id="104"/>
      <w:bookmarkEnd w:id="105"/>
      <w:bookmarkEnd w:id="106"/>
    </w:p>
    <w:p w14:paraId="456D0275" w14:textId="638A8274" w:rsidR="004C3DB3" w:rsidRPr="00D552B4" w:rsidRDefault="00B716EB" w:rsidP="00D5266C">
      <w:pPr>
        <w:pStyle w:val="Texto0"/>
        <w:tabs>
          <w:tab w:val="left" w:pos="567"/>
        </w:tabs>
        <w:spacing w:before="120" w:after="120" w:line="240" w:lineRule="auto"/>
        <w:ind w:left="705" w:firstLine="0"/>
        <w:rPr>
          <w:sz w:val="20"/>
        </w:rPr>
      </w:pPr>
      <w:r w:rsidRPr="00B716EB">
        <w:rPr>
          <w:sz w:val="20"/>
        </w:rPr>
        <w:t xml:space="preserve">De conformidad con el artículo 68 del REGLAMENTO y 143 de las POBALINES, el responsable de vigilar y administrar el contrato que se celebre, a efecto de validar que el PROVEEDOR cumpla con lo estipulado en el mismo, será </w:t>
      </w:r>
      <w:r w:rsidR="00990A00">
        <w:rPr>
          <w:sz w:val="20"/>
        </w:rPr>
        <w:t>el</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 xml:space="preserve">de </w:t>
      </w:r>
      <w:r w:rsidR="00990A00">
        <w:rPr>
          <w:sz w:val="20"/>
        </w:rPr>
        <w:t>Recursos Materiales y Servicios</w:t>
      </w:r>
      <w:r w:rsidR="00A710AB">
        <w:rPr>
          <w:sz w:val="20"/>
        </w:rPr>
        <w:t xml:space="preserve">, </w:t>
      </w:r>
      <w:r w:rsidRPr="00B716EB">
        <w:rPr>
          <w:sz w:val="20"/>
        </w:rPr>
        <w:t>quien informará</w:t>
      </w:r>
      <w:r w:rsidR="00D552B4">
        <w:rPr>
          <w:sz w:val="20"/>
        </w:rPr>
        <w:t xml:space="preserve"> </w:t>
      </w:r>
      <w:r w:rsidRPr="00B716EB">
        <w:rPr>
          <w:sz w:val="20"/>
        </w:rPr>
        <w:t>lo siguiente:</w:t>
      </w:r>
    </w:p>
    <w:p w14:paraId="02040B7D" w14:textId="5C30AB2D"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009F63E4">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8CE7DBC"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de</w:t>
      </w:r>
      <w:r w:rsidR="00EC2BBA">
        <w:rPr>
          <w:rFonts w:ascii="Arial" w:hAnsi="Arial" w:cs="Arial"/>
          <w:lang w:val="es-ES"/>
        </w:rPr>
        <w:t xml:space="preserve"> Servicios</w:t>
      </w:r>
      <w:r w:rsidR="00C300B2">
        <w:rPr>
          <w:rFonts w:ascii="Arial" w:hAnsi="Arial" w:cs="Arial"/>
          <w:lang w:val="es-ES"/>
        </w:rPr>
        <w:t xml:space="preserve"> </w:t>
      </w:r>
      <w:r w:rsidR="006A6E3F" w:rsidRPr="006A6E3F">
        <w:rPr>
          <w:rFonts w:ascii="Arial" w:hAnsi="Arial" w:cs="Arial"/>
          <w:lang w:val="es-ES"/>
        </w:rPr>
        <w:t xml:space="preserve">de la Dirección </w:t>
      </w:r>
      <w:r w:rsidR="00EC2BBA">
        <w:rPr>
          <w:rFonts w:ascii="Arial" w:hAnsi="Arial" w:cs="Arial"/>
          <w:lang w:val="es-ES"/>
        </w:rPr>
        <w:t>de Recursos Materiales y Servicios.</w:t>
      </w:r>
    </w:p>
    <w:p w14:paraId="66F4346B" w14:textId="77777777" w:rsidR="006A6E3F" w:rsidRPr="00151C2F" w:rsidRDefault="006A6E3F" w:rsidP="006A6E3F">
      <w:pPr>
        <w:spacing w:before="120" w:after="120"/>
        <w:ind w:left="709"/>
        <w:jc w:val="both"/>
        <w:rPr>
          <w:rFonts w:ascii="Arial" w:hAnsi="Arial" w:cs="Arial"/>
          <w:lang w:val="es-ES"/>
        </w:rPr>
      </w:pPr>
    </w:p>
    <w:p w14:paraId="4049F6A6" w14:textId="15F4DB6D" w:rsidR="00ED2A00" w:rsidRPr="000704D1" w:rsidRDefault="00412321" w:rsidP="000704D1">
      <w:pPr>
        <w:pStyle w:val="Ttulo1"/>
        <w:numPr>
          <w:ilvl w:val="1"/>
          <w:numId w:val="1"/>
        </w:numPr>
        <w:spacing w:before="120" w:after="120"/>
        <w:jc w:val="both"/>
        <w:rPr>
          <w:rFonts w:cs="Arial"/>
          <w:bCs/>
          <w:color w:val="244061" w:themeColor="accent1" w:themeShade="80"/>
          <w:sz w:val="20"/>
        </w:rPr>
      </w:pPr>
      <w:bookmarkStart w:id="107" w:name="_Toc314085302"/>
      <w:bookmarkStart w:id="108" w:name="_Toc314094123"/>
      <w:bookmarkStart w:id="109" w:name="_Toc434004087"/>
      <w:bookmarkStart w:id="110" w:name="_Toc184325914"/>
      <w:r w:rsidRPr="00151C2F">
        <w:rPr>
          <w:rFonts w:cs="Arial"/>
          <w:bCs/>
          <w:color w:val="244061" w:themeColor="accent1" w:themeShade="80"/>
          <w:sz w:val="20"/>
        </w:rPr>
        <w:t>Moneda en que se deberá cotizar y efectuar el pago respectivo</w:t>
      </w:r>
      <w:bookmarkStart w:id="111" w:name="_Toc289064567"/>
      <w:bookmarkEnd w:id="84"/>
      <w:bookmarkEnd w:id="107"/>
      <w:bookmarkEnd w:id="108"/>
      <w:bookmarkEnd w:id="109"/>
      <w:bookmarkEnd w:id="110"/>
    </w:p>
    <w:p w14:paraId="5AC86180" w14:textId="4A6FDBA4"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D079C0"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 xml:space="preserve">se realizará en pesos </w:t>
      </w:r>
      <w:r w:rsidR="00527A3D" w:rsidRPr="00D079C0">
        <w:rPr>
          <w:rFonts w:ascii="Arial" w:hAnsi="Arial" w:cs="Arial"/>
        </w:rPr>
        <w:t>mexicanos.</w:t>
      </w:r>
    </w:p>
    <w:p w14:paraId="502266A5" w14:textId="77777777" w:rsidR="00412321" w:rsidRPr="00D079C0" w:rsidRDefault="00412321" w:rsidP="00412321">
      <w:pPr>
        <w:pStyle w:val="Textoindependienteprimerasangra2"/>
        <w:spacing w:before="120"/>
        <w:ind w:left="709" w:firstLine="0"/>
        <w:jc w:val="both"/>
        <w:rPr>
          <w:rFonts w:ascii="Arial" w:hAnsi="Arial" w:cs="Arial"/>
        </w:rPr>
      </w:pPr>
    </w:p>
    <w:p w14:paraId="01567EE6" w14:textId="207C3928" w:rsidR="00DD56A6" w:rsidRPr="00D079C0" w:rsidRDefault="00412321" w:rsidP="009877D0">
      <w:pPr>
        <w:pStyle w:val="Ttulo1"/>
        <w:numPr>
          <w:ilvl w:val="1"/>
          <w:numId w:val="1"/>
        </w:numPr>
        <w:spacing w:before="120" w:after="120"/>
        <w:jc w:val="both"/>
        <w:rPr>
          <w:rFonts w:cs="Arial"/>
          <w:bCs/>
          <w:color w:val="244061" w:themeColor="accent1" w:themeShade="80"/>
          <w:sz w:val="20"/>
        </w:rPr>
      </w:pPr>
      <w:bookmarkStart w:id="112" w:name="_Toc314085303"/>
      <w:bookmarkStart w:id="113" w:name="_Toc314094124"/>
      <w:bookmarkStart w:id="114" w:name="_Toc434004088"/>
      <w:bookmarkStart w:id="115" w:name="_Toc184325915"/>
      <w:r w:rsidRPr="00D079C0">
        <w:rPr>
          <w:rFonts w:cs="Arial"/>
          <w:bCs/>
          <w:color w:val="244061" w:themeColor="accent1" w:themeShade="80"/>
          <w:sz w:val="20"/>
        </w:rPr>
        <w:t>Condiciones de pago</w:t>
      </w:r>
      <w:bookmarkStart w:id="116" w:name="_Toc314085305"/>
      <w:bookmarkStart w:id="117" w:name="_Toc314094126"/>
      <w:bookmarkEnd w:id="112"/>
      <w:bookmarkEnd w:id="113"/>
      <w:bookmarkEnd w:id="114"/>
      <w:bookmarkEnd w:id="115"/>
    </w:p>
    <w:p w14:paraId="0582FE9A" w14:textId="7526A8E5" w:rsidR="00340B28" w:rsidRPr="00A34B62" w:rsidRDefault="00340B28" w:rsidP="00A34B62">
      <w:pPr>
        <w:pStyle w:val="Prrafodelista"/>
        <w:ind w:left="709"/>
        <w:jc w:val="both"/>
        <w:rPr>
          <w:rFonts w:ascii="Arial" w:hAnsi="Arial" w:cs="Arial"/>
          <w:lang w:val="es-ES"/>
        </w:rPr>
      </w:pPr>
      <w:r w:rsidRPr="00D079C0">
        <w:rPr>
          <w:rFonts w:ascii="Arial" w:hAnsi="Arial" w:cs="Arial"/>
          <w:lang w:val="es-ES"/>
        </w:rPr>
        <w:t>El PROVEEDOR debe presentarse</w:t>
      </w:r>
      <w:r w:rsidRPr="00340B28">
        <w:rPr>
          <w:rFonts w:ascii="Arial" w:hAnsi="Arial" w:cs="Arial"/>
          <w:lang w:val="es-ES"/>
        </w:rPr>
        <w:t xml:space="preserve"> en el Departamento de Servicios Generales “B” de la </w:t>
      </w:r>
      <w:r w:rsidRPr="00340B28">
        <w:rPr>
          <w:rFonts w:ascii="Arial" w:hAnsi="Arial" w:cs="Arial"/>
          <w:lang w:val="es-ES"/>
        </w:rPr>
        <w:lastRenderedPageBreak/>
        <w:t>Subdirección de Servicios de la Dirección de Recursos Materiales y Servicios, ubicado en Periférico Sur #4124, Edificio Zafiro II, Piso 6, Col. Jardines del Pedregal, C.P. 01900, Álvaro Obregón, CDMX. mensualmente, para realizar la conciliación operativa y administrativa para pago correspondiente</w:t>
      </w:r>
      <w:r w:rsidR="00A34B62">
        <w:rPr>
          <w:rFonts w:ascii="Arial" w:hAnsi="Arial" w:cs="Arial"/>
          <w:lang w:val="es-ES"/>
        </w:rPr>
        <w:t xml:space="preserve">, </w:t>
      </w:r>
      <w:r w:rsidR="00A34B62" w:rsidRPr="00A34B62">
        <w:rPr>
          <w:rFonts w:ascii="Arial" w:hAnsi="Arial" w:cs="Arial"/>
          <w:lang w:val="es-ES"/>
        </w:rPr>
        <w:t xml:space="preserve">la cual deberá ser firmada </w:t>
      </w:r>
      <w:r w:rsidR="00D079C0">
        <w:rPr>
          <w:rFonts w:ascii="Arial" w:hAnsi="Arial" w:cs="Arial"/>
          <w:lang w:val="es-ES"/>
        </w:rPr>
        <w:t xml:space="preserve">por </w:t>
      </w:r>
      <w:r w:rsidR="00A34B62" w:rsidRPr="00A34B62">
        <w:rPr>
          <w:rFonts w:ascii="Arial" w:hAnsi="Arial" w:cs="Arial"/>
          <w:lang w:val="es-ES"/>
        </w:rPr>
        <w:t>“El Proveedor” y el “Administrador del Contrato” como condición para realizarse el pago correspondiente</w:t>
      </w:r>
      <w:r w:rsidRPr="00A34B62">
        <w:rPr>
          <w:rFonts w:ascii="Arial" w:hAnsi="Arial" w:cs="Arial"/>
          <w:lang w:val="es-ES"/>
        </w:rPr>
        <w:t xml:space="preserve"> y/o cuando sea requerido por el “Supervisor del Contrato” o la persona que éste designe.</w:t>
      </w:r>
    </w:p>
    <w:p w14:paraId="0D6E0854" w14:textId="77777777" w:rsidR="00340B28" w:rsidRPr="00340B28" w:rsidRDefault="00340B28" w:rsidP="00340B28">
      <w:pPr>
        <w:pStyle w:val="Prrafodelista"/>
        <w:ind w:left="709"/>
        <w:jc w:val="both"/>
        <w:rPr>
          <w:rFonts w:ascii="Arial" w:hAnsi="Arial" w:cs="Arial"/>
          <w:lang w:val="es-ES"/>
        </w:rPr>
      </w:pPr>
    </w:p>
    <w:p w14:paraId="514242B3" w14:textId="6074D3A7" w:rsidR="00340B28" w:rsidRPr="00340B28" w:rsidRDefault="00340B28" w:rsidP="00340B28">
      <w:pPr>
        <w:pStyle w:val="Prrafodelista"/>
        <w:ind w:left="709"/>
        <w:jc w:val="both"/>
        <w:rPr>
          <w:rFonts w:ascii="Arial" w:hAnsi="Arial" w:cs="Arial"/>
          <w:lang w:val="es-ES"/>
        </w:rPr>
      </w:pPr>
      <w:r w:rsidRPr="00340B28">
        <w:rPr>
          <w:rFonts w:ascii="Arial" w:hAnsi="Arial" w:cs="Arial"/>
          <w:lang w:val="es-ES"/>
        </w:rPr>
        <w:t>Los pagos de los servicios se realizarán en exhibiciones mensuales, por la cantidad de servicios devengados, previa validación por parte del “</w:t>
      </w:r>
      <w:r w:rsidR="0056594F">
        <w:rPr>
          <w:rFonts w:ascii="Arial" w:hAnsi="Arial" w:cs="Arial"/>
          <w:lang w:val="es-ES"/>
        </w:rPr>
        <w:t>Administrado</w:t>
      </w:r>
      <w:r w:rsidRPr="00340B28">
        <w:rPr>
          <w:rFonts w:ascii="Arial" w:hAnsi="Arial" w:cs="Arial"/>
          <w:lang w:val="es-ES"/>
        </w:rPr>
        <w:t>r del Contrato”.</w:t>
      </w:r>
    </w:p>
    <w:p w14:paraId="7605B21A" w14:textId="77777777" w:rsidR="00340B28" w:rsidRPr="00340B28" w:rsidRDefault="00340B28" w:rsidP="00340B28">
      <w:pPr>
        <w:pStyle w:val="Prrafodelista"/>
        <w:ind w:left="709"/>
        <w:jc w:val="both"/>
        <w:rPr>
          <w:rFonts w:ascii="Arial" w:hAnsi="Arial" w:cs="Arial"/>
          <w:lang w:val="es-ES"/>
        </w:rPr>
      </w:pPr>
    </w:p>
    <w:p w14:paraId="40874E7F" w14:textId="5543DCC1" w:rsidR="00FC7035" w:rsidRPr="00C2735B" w:rsidRDefault="00340B28" w:rsidP="00340B28">
      <w:pPr>
        <w:pStyle w:val="Prrafodelista"/>
        <w:ind w:left="709"/>
        <w:jc w:val="both"/>
        <w:rPr>
          <w:rFonts w:ascii="Arial" w:hAnsi="Arial" w:cs="Arial"/>
          <w:lang w:val="es-ES"/>
        </w:rPr>
      </w:pPr>
      <w:r w:rsidRPr="00340B28">
        <w:rPr>
          <w:rFonts w:ascii="Arial" w:hAnsi="Arial" w:cs="Arial"/>
          <w:lang w:val="es-ES"/>
        </w:rPr>
        <w:t>Posteriormente, el</w:t>
      </w:r>
      <w:r>
        <w:rPr>
          <w:rFonts w:ascii="Arial" w:hAnsi="Arial" w:cs="Arial"/>
          <w:lang w:val="es-ES"/>
        </w:rPr>
        <w:t xml:space="preserve"> </w:t>
      </w:r>
      <w:r w:rsidRPr="00340B28">
        <w:rPr>
          <w:rFonts w:ascii="Arial" w:hAnsi="Arial" w:cs="Arial"/>
          <w:lang w:val="es-ES"/>
        </w:rPr>
        <w:t>P</w:t>
      </w:r>
      <w:r>
        <w:rPr>
          <w:rFonts w:ascii="Arial" w:hAnsi="Arial" w:cs="Arial"/>
          <w:lang w:val="es-ES"/>
        </w:rPr>
        <w:t>ROVEEDOR</w:t>
      </w:r>
      <w:r w:rsidRPr="00340B28">
        <w:rPr>
          <w:rFonts w:ascii="Arial" w:hAnsi="Arial" w:cs="Arial"/>
          <w:lang w:val="es-ES"/>
        </w:rPr>
        <w:t xml:space="preserve"> deberá presentar al “Supervisor del contrato”, el CFDI correspondiente a los servicios efectivamente prestados durante el mes anterior, así como la nota de crédito correspondiente a la aportación realizada por los empleados del “El Instituto” que hicieron uso del servicio y las deducciones conciliadas.</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434004089"/>
      <w:bookmarkStart w:id="119" w:name="_Toc184325916"/>
      <w:r w:rsidRPr="00453FAA">
        <w:rPr>
          <w:rFonts w:cs="Arial"/>
          <w:bCs/>
          <w:color w:val="244061" w:themeColor="accent1" w:themeShade="80"/>
          <w:sz w:val="20"/>
        </w:rPr>
        <w:t>Anticipos</w:t>
      </w:r>
      <w:bookmarkEnd w:id="116"/>
      <w:bookmarkEnd w:id="117"/>
      <w:bookmarkEnd w:id="118"/>
      <w:bookmarkEnd w:id="119"/>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7A0D6049" w14:textId="54BBE0F3" w:rsidR="00294861" w:rsidRPr="00340B28" w:rsidRDefault="00DE2E51" w:rsidP="00340B28">
      <w:pPr>
        <w:pStyle w:val="Ttulo1"/>
        <w:numPr>
          <w:ilvl w:val="1"/>
          <w:numId w:val="1"/>
        </w:numPr>
        <w:spacing w:before="120" w:after="120"/>
        <w:jc w:val="both"/>
        <w:rPr>
          <w:rFonts w:cs="Arial"/>
          <w:bCs/>
          <w:color w:val="244061" w:themeColor="accent1" w:themeShade="80"/>
          <w:sz w:val="20"/>
        </w:rPr>
      </w:pPr>
      <w:bookmarkStart w:id="120" w:name="_Toc298407606"/>
      <w:bookmarkStart w:id="121" w:name="_Toc298953431"/>
      <w:bookmarkStart w:id="122" w:name="_Toc298956225"/>
      <w:bookmarkStart w:id="123" w:name="_Toc298961970"/>
      <w:bookmarkStart w:id="124" w:name="_Toc299363005"/>
      <w:bookmarkStart w:id="125" w:name="_Toc299363065"/>
      <w:bookmarkStart w:id="126" w:name="_Toc310514777"/>
      <w:bookmarkStart w:id="127" w:name="_Toc312083743"/>
      <w:bookmarkStart w:id="128" w:name="_Toc312402689"/>
      <w:bookmarkStart w:id="129" w:name="_Toc314085304"/>
      <w:bookmarkStart w:id="130" w:name="_Toc314094125"/>
      <w:bookmarkStart w:id="131" w:name="_Toc434004090"/>
      <w:bookmarkStart w:id="132" w:name="_Toc494213964"/>
      <w:bookmarkStart w:id="133" w:name="_Toc495054224"/>
      <w:bookmarkStart w:id="134" w:name="_Toc495060386"/>
      <w:bookmarkStart w:id="135" w:name="_Toc495068580"/>
      <w:bookmarkStart w:id="136" w:name="_Toc289064568"/>
      <w:bookmarkStart w:id="137" w:name="_Toc184325917"/>
      <w:bookmarkStart w:id="138" w:name="_Toc402178196"/>
      <w:bookmarkStart w:id="139" w:name="_Toc289064569"/>
      <w:bookmarkStart w:id="140" w:name="_Toc314085306"/>
      <w:bookmarkStart w:id="141" w:name="_Toc314094127"/>
      <w:bookmarkEnd w:id="111"/>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8944EBF" w14:textId="5F09123C"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42" w:name="_Hlk100226716"/>
      <w:r w:rsidR="00E55870" w:rsidRPr="29986EFF">
        <w:rPr>
          <w:rFonts w:ascii="Arial" w:hAnsi="Arial" w:cs="Arial"/>
          <w:lang w:val="es-ES"/>
        </w:rPr>
        <w:t>Se deberá privilegiar el uso de la regla 2.7.1.39.</w:t>
      </w:r>
      <w:bookmarkEnd w:id="142"/>
    </w:p>
    <w:p w14:paraId="6AC5263F" w14:textId="77777777" w:rsidR="007C59A3" w:rsidRDefault="007C59A3" w:rsidP="00327863">
      <w:pPr>
        <w:ind w:right="49"/>
        <w:jc w:val="both"/>
        <w:rPr>
          <w:rFonts w:ascii="Arial" w:hAnsi="Arial" w:cs="Arial"/>
          <w:lang w:val="es-ES_tradnl"/>
        </w:rPr>
      </w:pPr>
    </w:p>
    <w:p w14:paraId="1815E479" w14:textId="5258863D"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9"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20" w:history="1">
        <w:r w:rsidR="00374F48" w:rsidRPr="004A2D05">
          <w:rPr>
            <w:rStyle w:val="Hipervnculo"/>
            <w:rFonts w:ascii="Arial" w:hAnsi="Arial" w:cs="Arial"/>
            <w:lang w:val="es-ES_tradnl"/>
          </w:rPr>
          <w:t>octavio.alejo@ine.mx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806EE6">
        <w:rPr>
          <w:rFonts w:ascii="Arial" w:hAnsi="Arial" w:cs="Arial"/>
          <w:lang w:val="es-ES_tradnl"/>
        </w:rPr>
        <w:t>l supervisor</w:t>
      </w:r>
      <w:r w:rsidR="00863C3B">
        <w:rPr>
          <w:rFonts w:ascii="Arial" w:hAnsi="Arial" w:cs="Arial"/>
          <w:lang w:val="es-ES_tradnl"/>
        </w:rPr>
        <w:t xml:space="preserve"> </w:t>
      </w:r>
      <w:r w:rsidR="00415F67">
        <w:rPr>
          <w:rFonts w:ascii="Arial" w:hAnsi="Arial" w:cs="Arial"/>
          <w:lang w:val="es-ES_tradnl"/>
        </w:rPr>
        <w:t>(</w:t>
      </w:r>
      <w:hyperlink r:id="rId21" w:history="1">
        <w:r w:rsidR="00C12785">
          <w:rPr>
            <w:rStyle w:val="Hipervnculo"/>
            <w:rFonts w:ascii="Arial" w:hAnsi="Arial" w:cs="Arial"/>
            <w:lang w:val="es-ES_tradnl"/>
          </w:rPr>
          <w:t>alberto.lopez</w:t>
        </w:r>
        <w:r w:rsidR="00337930" w:rsidRPr="00971F74">
          <w:rPr>
            <w:rStyle w:val="Hipervnculo"/>
            <w:rFonts w:ascii="Arial" w:hAnsi="Arial" w:cs="Arial"/>
            <w:lang w:val="es-ES_tradnl"/>
          </w:rPr>
          <w:t>@ine.mx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lastRenderedPageBreak/>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1"/>
      <w:bookmarkStart w:id="144" w:name="_Toc184325918"/>
      <w:bookmarkEnd w:id="138"/>
      <w:r w:rsidRPr="00453FAA">
        <w:rPr>
          <w:rFonts w:cs="Arial"/>
          <w:bCs/>
          <w:color w:val="244061" w:themeColor="accent1" w:themeShade="80"/>
          <w:sz w:val="20"/>
        </w:rPr>
        <w:t>Impuestos y derechos</w:t>
      </w:r>
      <w:bookmarkEnd w:id="139"/>
      <w:bookmarkEnd w:id="140"/>
      <w:bookmarkEnd w:id="141"/>
      <w:bookmarkEnd w:id="143"/>
      <w:bookmarkEnd w:id="144"/>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5" w:name="_Toc289064570"/>
      <w:bookmarkStart w:id="146" w:name="_Toc314085307"/>
      <w:bookmarkStart w:id="147"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434004092"/>
      <w:bookmarkStart w:id="149" w:name="_Toc184325919"/>
      <w:r w:rsidRPr="00453FAA">
        <w:rPr>
          <w:rFonts w:cs="Arial"/>
          <w:bCs/>
          <w:color w:val="244061" w:themeColor="accent1" w:themeShade="80"/>
          <w:sz w:val="20"/>
        </w:rPr>
        <w:t>Transferencia de derechos</w:t>
      </w:r>
      <w:bookmarkEnd w:id="145"/>
      <w:bookmarkEnd w:id="146"/>
      <w:bookmarkEnd w:id="147"/>
      <w:bookmarkEnd w:id="148"/>
      <w:bookmarkEnd w:id="149"/>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0" w:name="_Toc284333672"/>
      <w:bookmarkStart w:id="151" w:name="_Toc298407610"/>
      <w:bookmarkStart w:id="152" w:name="_Toc314085308"/>
      <w:bookmarkStart w:id="153" w:name="_Toc314094129"/>
      <w:bookmarkStart w:id="154" w:name="_Toc434004093"/>
      <w:bookmarkStart w:id="155" w:name="_Toc184325920"/>
      <w:r w:rsidRPr="00453FAA">
        <w:rPr>
          <w:rFonts w:cs="Arial"/>
          <w:bCs/>
          <w:color w:val="244061" w:themeColor="accent1" w:themeShade="80"/>
          <w:sz w:val="20"/>
        </w:rPr>
        <w:t xml:space="preserve">Derechos de Autor y Propiedad </w:t>
      </w:r>
      <w:bookmarkEnd w:id="150"/>
      <w:bookmarkEnd w:id="151"/>
      <w:bookmarkEnd w:id="152"/>
      <w:bookmarkEnd w:id="153"/>
      <w:bookmarkEnd w:id="154"/>
      <w:r w:rsidR="006C7D96">
        <w:rPr>
          <w:rFonts w:cs="Arial"/>
          <w:bCs/>
          <w:color w:val="244061" w:themeColor="accent1" w:themeShade="80"/>
          <w:sz w:val="20"/>
        </w:rPr>
        <w:t>Intelectual</w:t>
      </w:r>
      <w:bookmarkEnd w:id="155"/>
    </w:p>
    <w:p w14:paraId="6D86A6B5" w14:textId="247142D9" w:rsidR="00004132" w:rsidRPr="00FD0D58" w:rsidRDefault="00004132" w:rsidP="00004132">
      <w:pPr>
        <w:pStyle w:val="E2"/>
        <w:spacing w:before="120" w:after="120"/>
        <w:ind w:left="705"/>
        <w:rPr>
          <w:rFonts w:cs="Arial"/>
          <w:sz w:val="20"/>
          <w:lang w:val="es-MX"/>
        </w:rPr>
      </w:pPr>
      <w:bookmarkStart w:id="156" w:name="_Toc299017183"/>
      <w:bookmarkStart w:id="157" w:name="_Toc299018343"/>
      <w:bookmarkStart w:id="158" w:name="_Toc314085309"/>
      <w:bookmarkStart w:id="159" w:name="_Toc314094130"/>
      <w:bookmarkStart w:id="160"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FD0D58">
        <w:rPr>
          <w:rFonts w:cs="Arial"/>
          <w:sz w:val="20"/>
          <w:lang w:val="es-MX"/>
        </w:rPr>
        <w:t>del mismo</w:t>
      </w:r>
      <w:proofErr w:type="gramEnd"/>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lastRenderedPageBreak/>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61" w:name="_Toc184325921"/>
      <w:r w:rsidRPr="00453FAA">
        <w:rPr>
          <w:rFonts w:cs="Arial"/>
          <w:bCs/>
          <w:color w:val="244061" w:themeColor="accent1" w:themeShade="80"/>
          <w:sz w:val="20"/>
        </w:rPr>
        <w:t>Transparencia y Acceso a la Información Pública</w:t>
      </w:r>
      <w:bookmarkEnd w:id="156"/>
      <w:bookmarkEnd w:id="157"/>
      <w:bookmarkEnd w:id="158"/>
      <w:bookmarkEnd w:id="159"/>
      <w:bookmarkEnd w:id="160"/>
      <w:bookmarkEnd w:id="161"/>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62" w:name="_Toc289064573"/>
      <w:bookmarkStart w:id="163" w:name="_Toc314085310"/>
      <w:bookmarkStart w:id="164" w:name="_Toc314094131"/>
      <w:bookmarkStart w:id="165" w:name="_Toc434004095"/>
      <w:bookmarkStart w:id="166" w:name="_Toc184325922"/>
      <w:r w:rsidRPr="002000C4">
        <w:rPr>
          <w:rFonts w:cs="Arial"/>
          <w:bCs/>
          <w:color w:val="244061" w:themeColor="accent1" w:themeShade="80"/>
          <w:sz w:val="20"/>
        </w:rPr>
        <w:t>Responsabilidad laboral</w:t>
      </w:r>
      <w:bookmarkEnd w:id="162"/>
      <w:bookmarkEnd w:id="163"/>
      <w:bookmarkEnd w:id="164"/>
      <w:bookmarkEnd w:id="165"/>
      <w:bookmarkEnd w:id="166"/>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7" w:name="_Toc289064578"/>
      <w:bookmarkStart w:id="168" w:name="_Toc314085311"/>
      <w:bookmarkStart w:id="169" w:name="_Toc314094132"/>
      <w:bookmarkStart w:id="170" w:name="_Toc434004096"/>
      <w:bookmarkStart w:id="171" w:name="_Toc496883312"/>
      <w:bookmarkStart w:id="172" w:name="_Toc184325923"/>
      <w:bookmarkStart w:id="173" w:name="_Toc314085312"/>
      <w:bookmarkStart w:id="174" w:name="_Toc314094133"/>
      <w:bookmarkStart w:id="175" w:name="_Toc434004097"/>
      <w:r w:rsidRPr="00C937CA">
        <w:rPr>
          <w:rFonts w:cs="Arial"/>
          <w:color w:val="002060"/>
          <w:kern w:val="32"/>
          <w:sz w:val="20"/>
        </w:rPr>
        <w:t>INSTRUCCIONES PARA ELABORAR LA OFERTA TÉCNICA Y LA OFERTA ECONÓMICA</w:t>
      </w:r>
      <w:bookmarkEnd w:id="167"/>
      <w:bookmarkEnd w:id="168"/>
      <w:bookmarkEnd w:id="169"/>
      <w:bookmarkEnd w:id="170"/>
      <w:bookmarkEnd w:id="171"/>
      <w:bookmarkEnd w:id="172"/>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7BE90AD8"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8F4BAA">
        <w:rPr>
          <w:rFonts w:ascii="Arial" w:hAnsi="Arial" w:cs="Arial"/>
          <w:lang w:eastAsia="es-MX"/>
        </w:rPr>
        <w:t xml:space="preserve"> </w:t>
      </w:r>
      <w:r w:rsidR="00340B28">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 xml:space="preserve">Conforme a lo dispuesto en el párrafo tercero del artículo 66 de las POBALINES, en el caso de </w:t>
      </w:r>
      <w:r>
        <w:rPr>
          <w:rFonts w:cs="Arial"/>
          <w:sz w:val="20"/>
        </w:rPr>
        <w:lastRenderedPageBreak/>
        <w:t>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6" w:name="_Toc184325924"/>
      <w:r w:rsidRPr="00E30171">
        <w:rPr>
          <w:rFonts w:cs="Arial"/>
          <w:color w:val="244061" w:themeColor="accent1" w:themeShade="80"/>
          <w:kern w:val="32"/>
          <w:sz w:val="20"/>
        </w:rPr>
        <w:t>PARTICIPACIÓN EN EL PROCEDIMIENTO Y PRESENTACIÓN DE PROPOSICIONES</w:t>
      </w:r>
      <w:bookmarkEnd w:id="173"/>
      <w:bookmarkEnd w:id="174"/>
      <w:bookmarkEnd w:id="175"/>
      <w:bookmarkEnd w:id="176"/>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7" w:name="_Toc314030195"/>
      <w:bookmarkStart w:id="178" w:name="_Toc314085313"/>
      <w:bookmarkStart w:id="179" w:name="_Toc314094134"/>
      <w:bookmarkStart w:id="180" w:name="_Toc314804490"/>
      <w:bookmarkStart w:id="181" w:name="_Toc314804555"/>
      <w:bookmarkStart w:id="182" w:name="_Toc315905503"/>
      <w:bookmarkStart w:id="183" w:name="_Toc316315419"/>
      <w:bookmarkStart w:id="184" w:name="_Toc316316305"/>
      <w:bookmarkStart w:id="185" w:name="_Toc327181253"/>
      <w:bookmarkStart w:id="186" w:name="_Toc329602569"/>
      <w:bookmarkStart w:id="187" w:name="_Toc382993247"/>
      <w:bookmarkStart w:id="188" w:name="_Toc390246814"/>
      <w:bookmarkStart w:id="189" w:name="_Toc390699230"/>
      <w:bookmarkStart w:id="190" w:name="_Toc396148585"/>
      <w:bookmarkStart w:id="191" w:name="_Toc405207171"/>
      <w:bookmarkStart w:id="192" w:name="_Toc414448108"/>
      <w:bookmarkStart w:id="193" w:name="_Toc434003979"/>
      <w:bookmarkStart w:id="194" w:name="_Toc434004098"/>
      <w:bookmarkStart w:id="195" w:name="_Toc464498299"/>
      <w:bookmarkStart w:id="196" w:name="_Toc464498704"/>
      <w:bookmarkStart w:id="197" w:name="_Toc487209315"/>
      <w:bookmarkStart w:id="198" w:name="_Toc488428628"/>
      <w:bookmarkStart w:id="199" w:name="_Toc491180956"/>
      <w:bookmarkStart w:id="200" w:name="_Toc492377916"/>
      <w:bookmarkStart w:id="201" w:name="_Toc493501618"/>
      <w:bookmarkStart w:id="202" w:name="_Toc494211577"/>
      <w:bookmarkStart w:id="203" w:name="_Toc496883314"/>
      <w:bookmarkStart w:id="204" w:name="_Toc498523195"/>
      <w:bookmarkStart w:id="205" w:name="_Toc505704873"/>
      <w:bookmarkStart w:id="206" w:name="_Toc510612316"/>
      <w:bookmarkStart w:id="207" w:name="_Toc3538984"/>
      <w:bookmarkStart w:id="208" w:name="_Toc19704257"/>
      <w:bookmarkStart w:id="209" w:name="_Toc23410233"/>
      <w:bookmarkStart w:id="210" w:name="_Toc23957999"/>
      <w:bookmarkStart w:id="211" w:name="_Toc80883761"/>
      <w:bookmarkStart w:id="212" w:name="_Toc80890432"/>
      <w:bookmarkStart w:id="213" w:name="_Toc82529145"/>
      <w:bookmarkStart w:id="214" w:name="_Toc119663122"/>
      <w:bookmarkStart w:id="215" w:name="_Toc128403829"/>
      <w:bookmarkStart w:id="216" w:name="_Toc139655544"/>
      <w:bookmarkStart w:id="217" w:name="_Toc161343737"/>
      <w:bookmarkStart w:id="218" w:name="_Toc163151886"/>
      <w:bookmarkStart w:id="219" w:name="_Toc184325925"/>
      <w:r w:rsidRPr="00E30171">
        <w:rPr>
          <w:rFonts w:cs="Arial"/>
          <w:bCs/>
          <w:color w:val="244061" w:themeColor="accent1" w:themeShade="80"/>
          <w:sz w:val="20"/>
        </w:rPr>
        <w:t>Condiciones establecidas para la participación en los actos del procedimiento</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20" w:name="_Toc309618065"/>
      <w:bookmarkStart w:id="221" w:name="_Toc314030196"/>
      <w:bookmarkStart w:id="222" w:name="_Toc314085314"/>
      <w:bookmarkStart w:id="223" w:name="_Toc314094135"/>
      <w:bookmarkStart w:id="224" w:name="_Toc314804491"/>
      <w:bookmarkStart w:id="225" w:name="_Toc314804556"/>
      <w:bookmarkStart w:id="226" w:name="_Toc315905504"/>
      <w:bookmarkStart w:id="227" w:name="_Toc316315420"/>
      <w:bookmarkStart w:id="228" w:name="_Toc316316306"/>
      <w:bookmarkStart w:id="229" w:name="_Toc327181254"/>
      <w:bookmarkStart w:id="230" w:name="_Toc329602570"/>
      <w:bookmarkStart w:id="231" w:name="_Toc382992956"/>
      <w:bookmarkStart w:id="232" w:name="_Toc383184929"/>
      <w:bookmarkStart w:id="233" w:name="_Toc383788306"/>
      <w:bookmarkStart w:id="234" w:name="_Toc390935270"/>
      <w:bookmarkStart w:id="235" w:name="_Toc409002213"/>
      <w:bookmarkStart w:id="236" w:name="_Toc422232834"/>
      <w:bookmarkStart w:id="237" w:name="_Toc427242072"/>
      <w:bookmarkStart w:id="238" w:name="_Toc428879784"/>
      <w:bookmarkStart w:id="239" w:name="_Toc447120309"/>
      <w:bookmarkStart w:id="240" w:name="_Toc452121377"/>
      <w:bookmarkStart w:id="241" w:name="_Toc464498300"/>
      <w:bookmarkStart w:id="242" w:name="_Toc464498705"/>
      <w:bookmarkStart w:id="243" w:name="_Toc487209316"/>
      <w:bookmarkStart w:id="244" w:name="_Toc488428629"/>
      <w:bookmarkStart w:id="245" w:name="_Toc491180957"/>
      <w:bookmarkStart w:id="246" w:name="_Toc492377917"/>
      <w:bookmarkStart w:id="247" w:name="_Toc493501619"/>
      <w:bookmarkStart w:id="248" w:name="_Toc494211578"/>
      <w:bookmarkStart w:id="249" w:name="_Toc496883315"/>
      <w:bookmarkStart w:id="250" w:name="_Toc498523196"/>
      <w:bookmarkStart w:id="251" w:name="_Toc505704874"/>
      <w:bookmarkStart w:id="252" w:name="_Toc510612317"/>
      <w:bookmarkStart w:id="253" w:name="_Toc3538985"/>
      <w:bookmarkStart w:id="254" w:name="_Toc19704258"/>
      <w:bookmarkStart w:id="255" w:name="_Toc23410234"/>
      <w:bookmarkStart w:id="256" w:name="_Toc23958000"/>
      <w:bookmarkStart w:id="257" w:name="_Toc80883762"/>
      <w:bookmarkStart w:id="258" w:name="_Toc80890433"/>
      <w:bookmarkStart w:id="259" w:name="_Toc82529146"/>
      <w:bookmarkStart w:id="260" w:name="_Toc119663123"/>
      <w:bookmarkStart w:id="261" w:name="_Toc128403830"/>
      <w:bookmarkStart w:id="262" w:name="_Toc139655545"/>
      <w:bookmarkStart w:id="263" w:name="_Toc161343738"/>
      <w:bookmarkStart w:id="264" w:name="_Toc163151887"/>
      <w:bookmarkStart w:id="265" w:name="_Toc184325926"/>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66" w:name="_Toc309618066"/>
      <w:bookmarkStart w:id="267" w:name="_Toc314030197"/>
      <w:bookmarkStart w:id="268" w:name="_Toc314085315"/>
      <w:bookmarkStart w:id="269" w:name="_Toc314094136"/>
      <w:bookmarkStart w:id="270" w:name="_Toc314804492"/>
      <w:bookmarkStart w:id="271" w:name="_Toc314804557"/>
      <w:bookmarkStart w:id="272" w:name="_Toc315905505"/>
      <w:bookmarkStart w:id="273" w:name="_Toc316315421"/>
      <w:bookmarkStart w:id="274" w:name="_Toc316316307"/>
      <w:bookmarkStart w:id="275" w:name="_Toc327181255"/>
      <w:bookmarkStart w:id="276" w:name="_Toc329602571"/>
      <w:bookmarkStart w:id="277" w:name="_Toc382992957"/>
      <w:bookmarkStart w:id="278" w:name="_Toc383184930"/>
      <w:bookmarkStart w:id="279" w:name="_Toc383788307"/>
      <w:bookmarkStart w:id="280" w:name="_Toc390935271"/>
      <w:bookmarkStart w:id="281" w:name="_Toc409002214"/>
      <w:bookmarkStart w:id="282" w:name="_Toc422232835"/>
      <w:bookmarkStart w:id="283" w:name="_Toc427242073"/>
      <w:bookmarkStart w:id="284" w:name="_Toc428879785"/>
      <w:bookmarkStart w:id="285" w:name="_Toc447120310"/>
      <w:bookmarkStart w:id="286" w:name="_Toc452121378"/>
      <w:bookmarkStart w:id="287" w:name="_Toc464498301"/>
      <w:bookmarkStart w:id="288" w:name="_Toc464498706"/>
      <w:bookmarkStart w:id="289" w:name="_Toc487209317"/>
      <w:bookmarkStart w:id="290" w:name="_Toc488428630"/>
      <w:bookmarkStart w:id="291" w:name="_Toc491180958"/>
      <w:bookmarkStart w:id="292" w:name="_Toc492377918"/>
      <w:bookmarkStart w:id="293" w:name="_Toc493501620"/>
      <w:bookmarkStart w:id="294" w:name="_Toc494211579"/>
      <w:bookmarkStart w:id="295" w:name="_Toc496883316"/>
      <w:bookmarkStart w:id="296" w:name="_Toc498523197"/>
      <w:bookmarkStart w:id="297" w:name="_Toc505704875"/>
      <w:bookmarkStart w:id="298" w:name="_Toc510612318"/>
      <w:bookmarkStart w:id="299" w:name="_Toc3538986"/>
      <w:bookmarkStart w:id="300" w:name="_Toc19704259"/>
      <w:bookmarkStart w:id="301" w:name="_Toc23410235"/>
      <w:bookmarkStart w:id="302" w:name="_Toc23958001"/>
      <w:bookmarkStart w:id="303" w:name="_Toc80883763"/>
      <w:bookmarkStart w:id="304" w:name="_Toc80890434"/>
      <w:bookmarkStart w:id="305" w:name="_Toc82529147"/>
      <w:bookmarkStart w:id="306" w:name="_Toc119663124"/>
      <w:bookmarkStart w:id="307" w:name="_Toc128403831"/>
      <w:bookmarkStart w:id="308" w:name="_Toc139655546"/>
      <w:bookmarkStart w:id="309" w:name="_Toc161343739"/>
      <w:bookmarkStart w:id="310" w:name="_Toc163151888"/>
      <w:bookmarkStart w:id="311" w:name="_Toc184325927"/>
      <w:r w:rsidRPr="00434FAC">
        <w:rPr>
          <w:rFonts w:cs="Arial"/>
          <w:bCs/>
          <w:color w:val="244061" w:themeColor="accent1" w:themeShade="80"/>
          <w:sz w:val="20"/>
        </w:rPr>
        <w:t>Para el caso de presentación de proposiciones conjuntas</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12" w:name="_Toc314085316"/>
      <w:bookmarkStart w:id="313"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w:t>
      </w:r>
      <w:r w:rsidRPr="002F313A">
        <w:rPr>
          <w:rFonts w:ascii="Arial" w:hAnsi="Arial" w:cs="Arial"/>
        </w:rPr>
        <w:lastRenderedPageBreak/>
        <w:t xml:space="preserve">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2F313A">
        <w:rPr>
          <w:rFonts w:ascii="Arial" w:hAnsi="Arial" w:cs="Arial"/>
        </w:rPr>
        <w:t>los mismos</w:t>
      </w:r>
      <w:proofErr w:type="gramEnd"/>
      <w:r w:rsidRPr="002F313A">
        <w:rPr>
          <w:rFonts w:ascii="Arial" w:hAnsi="Arial" w:cs="Arial"/>
        </w:rPr>
        <w:t xml:space="preserve">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14" w:name="_Toc184325928"/>
      <w:r w:rsidRPr="006B4BE5">
        <w:rPr>
          <w:rFonts w:cs="Arial"/>
          <w:bCs/>
          <w:color w:val="244061" w:themeColor="accent1" w:themeShade="80"/>
          <w:sz w:val="20"/>
        </w:rPr>
        <w:t>CONTENIDO DE LAS PROPOSICIONES</w:t>
      </w:r>
      <w:bookmarkEnd w:id="56"/>
      <w:bookmarkEnd w:id="312"/>
      <w:bookmarkEnd w:id="313"/>
      <w:bookmarkEnd w:id="314"/>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15" w:name="_Toc289064580"/>
      <w:bookmarkStart w:id="316" w:name="_Toc310514790"/>
      <w:bookmarkStart w:id="317" w:name="_Toc312083756"/>
      <w:bookmarkStart w:id="318" w:name="_Toc312402701"/>
      <w:bookmarkStart w:id="319" w:name="_Toc314002686"/>
      <w:bookmarkStart w:id="320" w:name="_Toc314030199"/>
      <w:bookmarkStart w:id="321" w:name="_Toc314085317"/>
      <w:bookmarkStart w:id="322" w:name="_Toc314094138"/>
      <w:bookmarkStart w:id="323" w:name="_Toc314804494"/>
      <w:bookmarkStart w:id="324" w:name="_Toc314804559"/>
      <w:bookmarkStart w:id="325" w:name="_Toc315905507"/>
      <w:bookmarkStart w:id="326" w:name="_Toc316315423"/>
      <w:bookmarkStart w:id="327" w:name="_Toc316316309"/>
      <w:bookmarkStart w:id="328" w:name="_Toc327181257"/>
      <w:bookmarkStart w:id="329" w:name="_Toc329602573"/>
      <w:bookmarkStart w:id="330" w:name="_Toc382992959"/>
      <w:bookmarkStart w:id="331" w:name="_Toc383184932"/>
      <w:bookmarkStart w:id="332" w:name="_Toc383788309"/>
      <w:bookmarkStart w:id="333" w:name="_Toc390935273"/>
      <w:bookmarkStart w:id="334" w:name="_Toc409002216"/>
      <w:bookmarkStart w:id="335" w:name="_Toc422232837"/>
      <w:bookmarkStart w:id="336" w:name="_Toc427242075"/>
      <w:bookmarkStart w:id="337" w:name="_Toc428879787"/>
      <w:bookmarkStart w:id="338" w:name="_Toc447120312"/>
      <w:bookmarkStart w:id="339" w:name="_Toc452121380"/>
      <w:bookmarkStart w:id="340" w:name="_Toc464498303"/>
      <w:bookmarkStart w:id="341" w:name="_Toc464498708"/>
      <w:bookmarkStart w:id="342" w:name="_Toc487209319"/>
      <w:bookmarkStart w:id="343" w:name="_Toc488428632"/>
      <w:bookmarkStart w:id="344" w:name="_Toc491180960"/>
      <w:bookmarkStart w:id="345" w:name="_Toc492377920"/>
      <w:bookmarkStart w:id="346" w:name="_Toc493501622"/>
      <w:bookmarkStart w:id="347" w:name="_Toc494211581"/>
      <w:bookmarkStart w:id="348" w:name="_Toc496883318"/>
      <w:bookmarkStart w:id="349" w:name="_Toc498523199"/>
      <w:bookmarkStart w:id="350" w:name="_Toc505704877"/>
      <w:bookmarkStart w:id="351" w:name="_Toc510612320"/>
      <w:bookmarkStart w:id="352" w:name="_Toc3538988"/>
      <w:bookmarkStart w:id="353" w:name="_Toc19704261"/>
      <w:bookmarkStart w:id="354" w:name="_Toc23410237"/>
      <w:bookmarkStart w:id="355" w:name="_Toc23958003"/>
      <w:bookmarkStart w:id="356" w:name="_Toc128403833"/>
      <w:bookmarkStart w:id="357" w:name="_Toc139655548"/>
      <w:bookmarkStart w:id="358" w:name="_Toc161343741"/>
      <w:bookmarkStart w:id="359" w:name="_Toc163151890"/>
      <w:bookmarkStart w:id="360" w:name="_Toc184325929"/>
      <w:bookmarkStart w:id="361" w:name="_Toc80883765"/>
      <w:bookmarkStart w:id="362" w:name="_Toc80890436"/>
      <w:bookmarkStart w:id="363" w:name="_Toc82529149"/>
      <w:bookmarkStart w:id="364"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001F2ECE" w:rsidRPr="004C1A1B">
        <w:rPr>
          <w:rFonts w:cs="Arial"/>
          <w:bCs/>
          <w:color w:val="244061" w:themeColor="accent1" w:themeShade="80"/>
          <w:sz w:val="20"/>
        </w:rPr>
        <w:t xml:space="preserve"> </w:t>
      </w:r>
      <w:bookmarkEnd w:id="361"/>
      <w:bookmarkEnd w:id="362"/>
      <w:bookmarkEnd w:id="363"/>
      <w:bookmarkEnd w:id="364"/>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w:t>
      </w:r>
      <w:r w:rsidRPr="00D76781">
        <w:rPr>
          <w:sz w:val="20"/>
        </w:rPr>
        <w:lastRenderedPageBreak/>
        <w:t xml:space="preserve">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2"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65" w:name="_Toc314094139"/>
      <w:bookmarkStart w:id="366" w:name="_Toc314804495"/>
      <w:bookmarkStart w:id="367" w:name="_Toc314804560"/>
      <w:bookmarkStart w:id="368" w:name="_Toc315905508"/>
      <w:bookmarkStart w:id="369" w:name="_Toc316315424"/>
      <w:bookmarkStart w:id="370" w:name="_Toc316316310"/>
      <w:bookmarkStart w:id="371" w:name="_Toc327181258"/>
      <w:bookmarkStart w:id="372" w:name="_Toc329602574"/>
      <w:bookmarkStart w:id="373" w:name="_Toc382992960"/>
      <w:bookmarkStart w:id="374" w:name="_Toc383184933"/>
      <w:bookmarkStart w:id="375" w:name="_Toc383788310"/>
      <w:bookmarkStart w:id="376" w:name="_Toc390935274"/>
      <w:bookmarkStart w:id="377" w:name="_Toc409002217"/>
      <w:bookmarkStart w:id="378" w:name="_Toc422232838"/>
      <w:bookmarkStart w:id="379" w:name="_Toc427242076"/>
      <w:bookmarkStart w:id="380" w:name="_Toc428879788"/>
      <w:bookmarkStart w:id="381" w:name="_Toc447120313"/>
      <w:bookmarkStart w:id="382" w:name="_Toc452121381"/>
      <w:bookmarkStart w:id="383" w:name="_Toc464498304"/>
      <w:bookmarkStart w:id="384" w:name="_Toc464498709"/>
      <w:bookmarkStart w:id="385" w:name="_Toc487209320"/>
      <w:bookmarkStart w:id="386" w:name="_Toc488428633"/>
      <w:bookmarkStart w:id="387" w:name="_Toc491180961"/>
      <w:bookmarkStart w:id="388" w:name="_Toc492377921"/>
      <w:bookmarkStart w:id="389" w:name="_Toc493501623"/>
      <w:bookmarkStart w:id="390" w:name="_Toc494211582"/>
      <w:bookmarkStart w:id="391" w:name="_Toc496883319"/>
      <w:bookmarkStart w:id="392" w:name="_Toc498523200"/>
      <w:bookmarkStart w:id="393" w:name="_Toc505704878"/>
      <w:bookmarkStart w:id="394" w:name="_Toc510612321"/>
      <w:bookmarkStart w:id="395" w:name="_Toc3538989"/>
      <w:bookmarkStart w:id="396" w:name="_Toc19704262"/>
      <w:bookmarkStart w:id="397" w:name="_Toc23410238"/>
      <w:bookmarkStart w:id="398" w:name="_Toc23958004"/>
      <w:bookmarkStart w:id="399" w:name="_Toc128403834"/>
      <w:bookmarkStart w:id="400" w:name="_Toc139655549"/>
      <w:bookmarkStart w:id="401" w:name="_Toc161343742"/>
      <w:bookmarkStart w:id="402" w:name="_Toc163151891"/>
      <w:bookmarkStart w:id="403" w:name="_Toc184325930"/>
      <w:bookmarkStart w:id="404" w:name="_Toc80883766"/>
      <w:bookmarkStart w:id="405" w:name="_Toc80890437"/>
      <w:bookmarkStart w:id="406" w:name="_Toc82529150"/>
      <w:bookmarkStart w:id="407" w:name="_Toc119663127"/>
      <w:r w:rsidRPr="006B4BE5">
        <w:rPr>
          <w:rFonts w:cs="Arial"/>
          <w:bCs/>
          <w:color w:val="244061" w:themeColor="accent1" w:themeShade="80"/>
          <w:sz w:val="20"/>
        </w:rPr>
        <w:lastRenderedPageBreak/>
        <w:t>Contenido de la oferta técnica</w:t>
      </w:r>
      <w:bookmarkEnd w:id="57"/>
      <w:bookmarkEnd w:id="58"/>
      <w:bookmarkEnd w:id="59"/>
      <w:bookmarkEnd w:id="60"/>
      <w:bookmarkEnd w:id="61"/>
      <w:bookmarkEnd w:id="62"/>
      <w:bookmarkEnd w:id="63"/>
      <w:bookmarkEnd w:id="64"/>
      <w:bookmarkEnd w:id="65"/>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00E57F72">
        <w:rPr>
          <w:rFonts w:cs="Arial"/>
          <w:bCs/>
          <w:color w:val="244061" w:themeColor="accent1" w:themeShade="80"/>
          <w:sz w:val="20"/>
        </w:rPr>
        <w:t xml:space="preserve"> </w:t>
      </w:r>
      <w:bookmarkEnd w:id="404"/>
      <w:bookmarkEnd w:id="405"/>
      <w:bookmarkEnd w:id="406"/>
      <w:bookmarkEnd w:id="407"/>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408" w:name="_Toc284238904"/>
      <w:bookmarkStart w:id="409"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10" w:name="_Toc310514792"/>
      <w:bookmarkStart w:id="411" w:name="_Toc312083758"/>
      <w:bookmarkStart w:id="412" w:name="_Toc312402703"/>
      <w:bookmarkStart w:id="413" w:name="_Toc313943677"/>
      <w:bookmarkStart w:id="414" w:name="_Toc313943739"/>
      <w:bookmarkStart w:id="415" w:name="_Toc313999942"/>
      <w:bookmarkStart w:id="416" w:name="_Toc314007646"/>
      <w:bookmarkStart w:id="417" w:name="_Toc314094140"/>
      <w:bookmarkStart w:id="418" w:name="_Toc314804496"/>
      <w:bookmarkStart w:id="419" w:name="_Toc314804561"/>
      <w:bookmarkStart w:id="420" w:name="_Toc315905509"/>
      <w:bookmarkStart w:id="421" w:name="_Toc316315425"/>
      <w:bookmarkStart w:id="422" w:name="_Toc316316311"/>
      <w:bookmarkStart w:id="423" w:name="_Toc327181259"/>
      <w:bookmarkStart w:id="424" w:name="_Toc329602575"/>
      <w:bookmarkStart w:id="425" w:name="_Toc382992961"/>
      <w:bookmarkStart w:id="426" w:name="_Toc383184934"/>
      <w:bookmarkStart w:id="427" w:name="_Toc383788311"/>
      <w:bookmarkStart w:id="428" w:name="_Toc390935275"/>
      <w:bookmarkStart w:id="429" w:name="_Toc409002218"/>
      <w:bookmarkStart w:id="430" w:name="_Toc422232839"/>
      <w:bookmarkStart w:id="431" w:name="_Toc427242077"/>
      <w:bookmarkStart w:id="432" w:name="_Toc428879789"/>
      <w:bookmarkStart w:id="433" w:name="_Toc447120314"/>
      <w:bookmarkStart w:id="434" w:name="_Toc452121382"/>
      <w:bookmarkStart w:id="435" w:name="_Toc464498305"/>
      <w:bookmarkStart w:id="436" w:name="_Toc464498710"/>
      <w:bookmarkStart w:id="437" w:name="_Toc487209321"/>
      <w:bookmarkStart w:id="438" w:name="_Toc488428634"/>
      <w:bookmarkStart w:id="439" w:name="_Toc491180962"/>
      <w:bookmarkStart w:id="440" w:name="_Toc492377922"/>
      <w:bookmarkStart w:id="441" w:name="_Toc493501624"/>
      <w:bookmarkStart w:id="442" w:name="_Toc494211583"/>
      <w:bookmarkStart w:id="443" w:name="_Toc496883320"/>
      <w:bookmarkStart w:id="444" w:name="_Toc498523201"/>
      <w:bookmarkStart w:id="445" w:name="_Toc505704879"/>
      <w:bookmarkStart w:id="446" w:name="_Toc510612322"/>
      <w:bookmarkStart w:id="447" w:name="_Toc3538990"/>
      <w:bookmarkStart w:id="448" w:name="_Toc19704263"/>
      <w:bookmarkStart w:id="449" w:name="_Toc23410239"/>
      <w:bookmarkStart w:id="450" w:name="_Toc23958005"/>
      <w:bookmarkStart w:id="451" w:name="_Toc80883767"/>
      <w:bookmarkStart w:id="452" w:name="_Toc80890438"/>
      <w:bookmarkStart w:id="453" w:name="_Toc82529151"/>
      <w:bookmarkStart w:id="454" w:name="_Toc119663128"/>
      <w:bookmarkStart w:id="455" w:name="_Toc128403835"/>
      <w:bookmarkStart w:id="456" w:name="_Toc139655550"/>
      <w:bookmarkStart w:id="457" w:name="_Toc161343743"/>
      <w:bookmarkStart w:id="458" w:name="_Toc163151892"/>
      <w:bookmarkStart w:id="459" w:name="_Toc184325931"/>
      <w:r w:rsidRPr="006B4BE5">
        <w:rPr>
          <w:rFonts w:cs="Arial"/>
          <w:bCs/>
          <w:color w:val="244061" w:themeColor="accent1" w:themeShade="80"/>
          <w:sz w:val="20"/>
        </w:rPr>
        <w:t>Contenido de la oferta económica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5964C682" w14:textId="041E336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60" w:name="_Toc284238908"/>
      <w:bookmarkStart w:id="461" w:name="_Toc289064586"/>
      <w:bookmarkStart w:id="462" w:name="_Toc299018180"/>
      <w:bookmarkStart w:id="463" w:name="_Toc305758551"/>
      <w:bookmarkStart w:id="464" w:name="_Toc310514796"/>
      <w:bookmarkStart w:id="465" w:name="_Toc312083762"/>
      <w:bookmarkStart w:id="466" w:name="_Toc312402707"/>
      <w:bookmarkStart w:id="467" w:name="_Toc314002692"/>
      <w:bookmarkStart w:id="468" w:name="_Toc314030205"/>
      <w:bookmarkStart w:id="469" w:name="_Toc314085323"/>
      <w:bookmarkStart w:id="470" w:name="_Toc314086081"/>
      <w:bookmarkStart w:id="471" w:name="_Toc314086221"/>
      <w:bookmarkStart w:id="472" w:name="_Toc314804309"/>
      <w:bookmarkStart w:id="473" w:name="_Toc315900391"/>
      <w:bookmarkStart w:id="474" w:name="_Toc315904630"/>
      <w:bookmarkStart w:id="475" w:name="_Toc316472881"/>
      <w:bookmarkStart w:id="476" w:name="_Toc316482410"/>
      <w:bookmarkStart w:id="477" w:name="_Toc324237750"/>
      <w:bookmarkStart w:id="478" w:name="_Toc329602267"/>
      <w:bookmarkStart w:id="479" w:name="_Toc350422272"/>
      <w:bookmarkStart w:id="480" w:name="_Toc353180914"/>
      <w:bookmarkStart w:id="481" w:name="_Toc314085324"/>
      <w:bookmarkStart w:id="482" w:name="_Toc314086222"/>
      <w:bookmarkStart w:id="483" w:name="_Toc314094145"/>
      <w:bookmarkStart w:id="484"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 xml:space="preserve">para </w:t>
      </w:r>
      <w:r w:rsidR="00892692">
        <w:rPr>
          <w:sz w:val="20"/>
          <w:lang w:val="es-MX"/>
        </w:rPr>
        <w:t xml:space="preserve">la </w:t>
      </w:r>
      <w:r w:rsidR="0031048B">
        <w:rPr>
          <w:sz w:val="20"/>
          <w:lang w:val="es-MX"/>
        </w:rPr>
        <w:t>partida</w:t>
      </w:r>
      <w:r w:rsidR="00E225E7">
        <w:rPr>
          <w:sz w:val="20"/>
          <w:lang w:val="es-MX"/>
        </w:rPr>
        <w:t xml:space="preserve"> única</w:t>
      </w:r>
      <w:r w:rsidR="002C6E29">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85" w:name="_Toc284238905"/>
      <w:bookmarkStart w:id="486" w:name="_Toc289064583"/>
      <w:bookmarkStart w:id="487"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 xml:space="preserve">no podrá modificarlos </w:t>
      </w:r>
      <w:proofErr w:type="gramStart"/>
      <w:r w:rsidRPr="00191B41">
        <w:rPr>
          <w:sz w:val="20"/>
        </w:rPr>
        <w:t>bajo ninguna circunstancia</w:t>
      </w:r>
      <w:proofErr w:type="gramEnd"/>
      <w:r w:rsidRPr="00191B41">
        <w:rPr>
          <w:sz w:val="20"/>
        </w:rPr>
        <w:t>,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88" w:name="_Toc434004105"/>
      <w:bookmarkStart w:id="489" w:name="_Toc184325932"/>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85"/>
      <w:bookmarkEnd w:id="486"/>
      <w:bookmarkEnd w:id="487"/>
      <w:bookmarkEnd w:id="488"/>
      <w:bookmarkEnd w:id="489"/>
    </w:p>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14:paraId="00EDA3A4" w14:textId="55B0DDA9"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90" w:name="_Toc382992963"/>
      <w:bookmarkStart w:id="491" w:name="_Toc383184936"/>
      <w:bookmarkStart w:id="492" w:name="_Toc396148593"/>
      <w:bookmarkStart w:id="493" w:name="_Toc405207179"/>
      <w:bookmarkStart w:id="494" w:name="_Toc414448116"/>
      <w:bookmarkStart w:id="495" w:name="_Toc417477107"/>
      <w:bookmarkStart w:id="496" w:name="_Toc417482645"/>
      <w:bookmarkStart w:id="497" w:name="_Toc447617376"/>
      <w:bookmarkStart w:id="498" w:name="_Toc448329801"/>
      <w:bookmarkStart w:id="499" w:name="_Toc449969796"/>
      <w:bookmarkStart w:id="500" w:name="_Toc463548625"/>
      <w:bookmarkStart w:id="501" w:name="_Toc463548989"/>
      <w:bookmarkStart w:id="502" w:name="_Toc463549076"/>
      <w:bookmarkStart w:id="503" w:name="_Toc463549814"/>
      <w:bookmarkStart w:id="504" w:name="_Toc463549893"/>
      <w:bookmarkStart w:id="505" w:name="_Toc463973967"/>
      <w:bookmarkStart w:id="506" w:name="_Toc477352434"/>
      <w:bookmarkStart w:id="507" w:name="_Toc480826318"/>
      <w:bookmarkStart w:id="508" w:name="_Toc486343085"/>
      <w:bookmarkStart w:id="509" w:name="_Toc488428636"/>
      <w:bookmarkStart w:id="510" w:name="_Toc491180964"/>
      <w:bookmarkStart w:id="511" w:name="_Toc492377924"/>
      <w:bookmarkStart w:id="512" w:name="_Toc493501626"/>
      <w:bookmarkStart w:id="513" w:name="_Toc494211585"/>
      <w:bookmarkStart w:id="514" w:name="_Toc496883322"/>
      <w:bookmarkStart w:id="515" w:name="_Toc498523203"/>
      <w:bookmarkStart w:id="516" w:name="_Toc505704881"/>
      <w:bookmarkStart w:id="517" w:name="_Toc510612324"/>
      <w:bookmarkStart w:id="518" w:name="_Toc3538992"/>
      <w:bookmarkStart w:id="519" w:name="_Toc19704265"/>
      <w:bookmarkStart w:id="520" w:name="_Toc23410241"/>
      <w:bookmarkStart w:id="521" w:name="_Toc23958007"/>
      <w:bookmarkStart w:id="522" w:name="_Toc80883769"/>
      <w:bookmarkStart w:id="523" w:name="_Toc80890440"/>
      <w:bookmarkStart w:id="524" w:name="_Toc82529153"/>
      <w:bookmarkStart w:id="525" w:name="_Toc119663130"/>
      <w:bookmarkStart w:id="526" w:name="_Toc128403837"/>
      <w:bookmarkStart w:id="527" w:name="_Toc139655552"/>
      <w:bookmarkStart w:id="528" w:name="_Toc161343745"/>
      <w:bookmarkStart w:id="529" w:name="_Toc163151894"/>
      <w:bookmarkStart w:id="530" w:name="_Toc184325933"/>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580DE753" w14:textId="5986F07B" w:rsidR="00487BA8" w:rsidRDefault="00487BA8" w:rsidP="00DE384D">
      <w:pPr>
        <w:spacing w:before="120" w:after="120"/>
        <w:ind w:left="709"/>
        <w:jc w:val="both"/>
        <w:rPr>
          <w:rFonts w:ascii="Arial" w:hAnsi="Arial" w:cs="Arial"/>
        </w:rPr>
      </w:pPr>
      <w:bookmarkStart w:id="531"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w:t>
      </w:r>
      <w:r w:rsidR="00651C2D">
        <w:rPr>
          <w:rFonts w:ascii="Arial" w:hAnsi="Arial" w:cs="Arial"/>
        </w:rPr>
        <w:t xml:space="preserve"> de Recursos Materiales y Servicios a través de la Subdirección de Servicios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45FEF495" w:rsidR="00AD33D1" w:rsidRPr="005A6B40" w:rsidRDefault="005A6B40" w:rsidP="005A6B40">
      <w:pPr>
        <w:pStyle w:val="Prrafodelista"/>
        <w:numPr>
          <w:ilvl w:val="0"/>
          <w:numId w:val="78"/>
        </w:numPr>
        <w:ind w:left="993" w:hanging="284"/>
        <w:rPr>
          <w:rFonts w:ascii="Arial" w:eastAsia="Batang" w:hAnsi="Arial" w:cs="Arial"/>
          <w:snapToGrid/>
          <w:lang w:val="es-ES" w:eastAsia="ko-KR"/>
        </w:rPr>
      </w:pPr>
      <w:r w:rsidRPr="005A6B40">
        <w:rPr>
          <w:rFonts w:ascii="Arial" w:eastAsia="Batang" w:hAnsi="Arial" w:cs="Arial"/>
          <w:snapToGrid/>
          <w:lang w:val="es-ES" w:eastAsia="ko-KR"/>
        </w:rPr>
        <w:t>Se aceptará la presentación de contratos celebrado(s) con el sector público o privado, ya sea mínimo 3 (tres) y máximo 6 (seis) contratos, con una antigüedad no mayor a 5 (cinco) años de su formalización, contabilizados a partir de la fecha en que se lleve a cabo el acto de presentación y apertura de proposiciones</w:t>
      </w:r>
      <w:r>
        <w:rPr>
          <w:rFonts w:ascii="Arial" w:eastAsia="Batang" w:hAnsi="Arial" w:cs="Arial"/>
          <w:snapToGrid/>
          <w:lang w:val="es-ES" w:eastAsia="ko-KR"/>
        </w:rPr>
        <w:t>.</w:t>
      </w:r>
    </w:p>
    <w:p w14:paraId="1E03FE3C" w14:textId="77777777" w:rsidR="00AD33D1" w:rsidRPr="00DE10B7" w:rsidRDefault="00AD33D1" w:rsidP="00AD33D1">
      <w:pPr>
        <w:pStyle w:val="Prrafodelista"/>
        <w:ind w:left="993"/>
        <w:jc w:val="both"/>
        <w:rPr>
          <w:rFonts w:ascii="Arial" w:eastAsia="Batang" w:hAnsi="Arial" w:cs="Arial"/>
          <w:snapToGrid/>
          <w:lang w:val="es-ES" w:eastAsia="ko-KR"/>
        </w:rPr>
      </w:pPr>
    </w:p>
    <w:p w14:paraId="7FBAEBE2" w14:textId="663BBA85" w:rsidR="00511CD8" w:rsidRDefault="00EA792D" w:rsidP="00520290">
      <w:pPr>
        <w:pStyle w:val="Prrafodelista"/>
        <w:numPr>
          <w:ilvl w:val="0"/>
          <w:numId w:val="78"/>
        </w:numPr>
        <w:ind w:left="993" w:hanging="284"/>
        <w:jc w:val="both"/>
        <w:rPr>
          <w:rFonts w:ascii="Arial" w:eastAsia="Batang" w:hAnsi="Arial" w:cs="Arial"/>
          <w:lang w:val="es-ES" w:eastAsia="ko-KR"/>
        </w:rPr>
      </w:pPr>
      <w:r w:rsidRPr="00DE10B7">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DE10B7">
        <w:rPr>
          <w:rFonts w:ascii="Arial" w:eastAsia="Batang" w:hAnsi="Arial" w:cs="Arial"/>
          <w:lang w:val="es-ES" w:eastAsia="ko-KR"/>
        </w:rPr>
        <w:t>de</w:t>
      </w:r>
      <w:r w:rsidR="00DE10B7" w:rsidRPr="00DE10B7">
        <w:rPr>
          <w:rFonts w:ascii="Arial" w:eastAsia="Batang" w:hAnsi="Arial" w:cs="Arial"/>
          <w:lang w:val="es-ES" w:eastAsia="ko-KR"/>
        </w:rPr>
        <w:t xml:space="preserve"> conformidad con lo señalado en la Tabla de Puntos y Porcentajes</w:t>
      </w:r>
      <w:r w:rsidR="00DE10B7">
        <w:rPr>
          <w:rFonts w:ascii="Arial" w:eastAsia="Batang" w:hAnsi="Arial" w:cs="Arial"/>
          <w:lang w:val="es-ES" w:eastAsia="ko-KR"/>
        </w:rPr>
        <w:t>.</w:t>
      </w:r>
    </w:p>
    <w:p w14:paraId="1C6F6EB0" w14:textId="77777777" w:rsidR="00DE10B7" w:rsidRPr="00DE10B7" w:rsidRDefault="00DE10B7" w:rsidP="00DE10B7">
      <w:pPr>
        <w:jc w:val="both"/>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xml:space="preserve">. Conforme a lo previsto en el segundo párrafo del artículo 15 del REGLAMENTO, para la obtención de los puntos correspondientes, el LICITANTE deberá incluir escrito en el que manifieste bajo protesta de decir verdad que es una persona física con </w:t>
      </w:r>
      <w:r w:rsidRPr="00511CD8">
        <w:rPr>
          <w:rFonts w:ascii="Arial" w:eastAsia="Batang" w:hAnsi="Arial" w:cs="Arial"/>
          <w:lang w:val="es-ES" w:eastAsia="ko-KR"/>
        </w:rPr>
        <w:lastRenderedPageBreak/>
        <w:t>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Pr="00976C4F" w:rsidRDefault="00EA792D" w:rsidP="00976C4F">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5D507FE" w14:textId="45E5C340" w:rsidR="00A51ABB"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C8DEEBE" w14:textId="77777777" w:rsidR="00445F40" w:rsidRPr="00445F40" w:rsidRDefault="00445F40" w:rsidP="00445F40">
      <w:pPr>
        <w:widowControl w:val="0"/>
        <w:tabs>
          <w:tab w:val="left" w:pos="708"/>
          <w:tab w:val="left" w:pos="900"/>
        </w:tabs>
        <w:spacing w:before="120" w:after="120"/>
        <w:rPr>
          <w:rFonts w:ascii="Century Gothic" w:hAnsi="Century Gothic" w:cs="Arial"/>
          <w:b/>
          <w:sz w:val="22"/>
          <w:szCs w:val="22"/>
        </w:rPr>
      </w:pPr>
    </w:p>
    <w:tbl>
      <w:tblPr>
        <w:tblW w:w="5000" w:type="pct"/>
        <w:jc w:val="center"/>
        <w:tblLayout w:type="fixed"/>
        <w:tblCellMar>
          <w:left w:w="70" w:type="dxa"/>
          <w:right w:w="70" w:type="dxa"/>
        </w:tblCellMar>
        <w:tblLook w:val="04A0" w:firstRow="1" w:lastRow="0" w:firstColumn="1" w:lastColumn="0" w:noHBand="0" w:noVBand="1"/>
      </w:tblPr>
      <w:tblGrid>
        <w:gridCol w:w="872"/>
        <w:gridCol w:w="1312"/>
        <w:gridCol w:w="6286"/>
        <w:gridCol w:w="1040"/>
      </w:tblGrid>
      <w:tr w:rsidR="00445F40" w:rsidRPr="00445F40" w14:paraId="14D1113D" w14:textId="77777777" w:rsidTr="00BA5802">
        <w:trPr>
          <w:trHeight w:val="392"/>
          <w:tblHeader/>
          <w:jc w:val="center"/>
        </w:trPr>
        <w:tc>
          <w:tcPr>
            <w:tcW w:w="458" w:type="pct"/>
            <w:tcBorders>
              <w:top w:val="single" w:sz="4" w:space="0" w:color="auto"/>
              <w:left w:val="single" w:sz="4" w:space="0" w:color="auto"/>
              <w:bottom w:val="single" w:sz="4" w:space="0" w:color="auto"/>
              <w:right w:val="single" w:sz="4" w:space="0" w:color="auto"/>
            </w:tcBorders>
            <w:shd w:val="clear" w:color="auto" w:fill="D5007F"/>
            <w:vAlign w:val="center"/>
            <w:hideMark/>
          </w:tcPr>
          <w:p w14:paraId="5C0CC2CB" w14:textId="77777777" w:rsidR="00445F40" w:rsidRPr="00445F40" w:rsidRDefault="00445F40" w:rsidP="00445F40">
            <w:pPr>
              <w:autoSpaceDN w:val="0"/>
              <w:jc w:val="center"/>
              <w:rPr>
                <w:rFonts w:ascii="Century Gothic" w:hAnsi="Century Gothic" w:cs="Arial"/>
                <w:b/>
                <w:sz w:val="16"/>
                <w:szCs w:val="16"/>
                <w:lang w:eastAsia="x-none"/>
              </w:rPr>
            </w:pPr>
            <w:r w:rsidRPr="00445F40">
              <w:rPr>
                <w:rFonts w:ascii="Century Gothic" w:hAnsi="Century Gothic" w:cs="Arial"/>
                <w:b/>
                <w:sz w:val="16"/>
                <w:szCs w:val="16"/>
                <w:lang w:eastAsia="x-none"/>
              </w:rPr>
              <w:t>Rubro 1</w:t>
            </w:r>
          </w:p>
        </w:tc>
        <w:tc>
          <w:tcPr>
            <w:tcW w:w="3995" w:type="pct"/>
            <w:gridSpan w:val="2"/>
            <w:tcBorders>
              <w:top w:val="single" w:sz="4" w:space="0" w:color="auto"/>
              <w:left w:val="nil"/>
              <w:bottom w:val="single" w:sz="4" w:space="0" w:color="auto"/>
              <w:right w:val="single" w:sz="4" w:space="0" w:color="000000"/>
            </w:tcBorders>
            <w:shd w:val="clear" w:color="auto" w:fill="D5007F"/>
            <w:vAlign w:val="center"/>
            <w:hideMark/>
          </w:tcPr>
          <w:p w14:paraId="7099C26E" w14:textId="77777777" w:rsidR="00445F40" w:rsidRPr="00445F40" w:rsidRDefault="00445F40" w:rsidP="00445F40">
            <w:pPr>
              <w:autoSpaceDN w:val="0"/>
              <w:jc w:val="center"/>
              <w:rPr>
                <w:rFonts w:ascii="Century Gothic" w:hAnsi="Century Gothic" w:cs="Arial"/>
                <w:b/>
                <w:sz w:val="16"/>
                <w:szCs w:val="16"/>
                <w:lang w:eastAsia="x-none"/>
              </w:rPr>
            </w:pPr>
            <w:r w:rsidRPr="00445F40">
              <w:rPr>
                <w:rFonts w:ascii="Century Gothic" w:hAnsi="Century Gothic" w:cs="Arial"/>
                <w:b/>
                <w:sz w:val="16"/>
                <w:szCs w:val="16"/>
                <w:lang w:eastAsia="x-none"/>
              </w:rPr>
              <w:t>CAPACIDAD DEL LICITANTE</w:t>
            </w:r>
          </w:p>
          <w:p w14:paraId="55C4EA40" w14:textId="77777777" w:rsidR="00445F40" w:rsidRPr="00445F40" w:rsidRDefault="00445F40" w:rsidP="00445F40">
            <w:pPr>
              <w:autoSpaceDN w:val="0"/>
              <w:jc w:val="both"/>
              <w:rPr>
                <w:rFonts w:ascii="Century Gothic" w:hAnsi="Century Gothic" w:cs="Arial"/>
                <w:b/>
                <w:sz w:val="16"/>
                <w:szCs w:val="16"/>
                <w:lang w:eastAsia="x-none"/>
              </w:rPr>
            </w:pPr>
            <w:r w:rsidRPr="00445F40">
              <w:rPr>
                <w:rFonts w:ascii="Century Gothic" w:hAnsi="Century Gothic" w:cs="Arial"/>
                <w:b/>
                <w:sz w:val="16"/>
                <w:szCs w:val="16"/>
                <w:lang w:eastAsia="x-none"/>
              </w:rPr>
              <w:t>Valoración de los recursos humanos y de equipamiento para la prestación del servicio requerido.</w:t>
            </w:r>
          </w:p>
        </w:tc>
        <w:tc>
          <w:tcPr>
            <w:tcW w:w="547" w:type="pct"/>
            <w:tcBorders>
              <w:top w:val="single" w:sz="4" w:space="0" w:color="auto"/>
              <w:left w:val="nil"/>
              <w:bottom w:val="single" w:sz="4" w:space="0" w:color="auto"/>
              <w:right w:val="single" w:sz="4" w:space="0" w:color="auto"/>
            </w:tcBorders>
            <w:shd w:val="clear" w:color="auto" w:fill="D5007F"/>
            <w:vAlign w:val="center"/>
            <w:hideMark/>
          </w:tcPr>
          <w:p w14:paraId="7E5B6F7D" w14:textId="77777777" w:rsidR="00445F40" w:rsidRPr="00445F40" w:rsidRDefault="00445F40" w:rsidP="00445F40">
            <w:pPr>
              <w:autoSpaceDN w:val="0"/>
              <w:jc w:val="center"/>
              <w:rPr>
                <w:rFonts w:ascii="Century Gothic" w:hAnsi="Century Gothic" w:cs="Arial"/>
                <w:b/>
                <w:sz w:val="16"/>
                <w:szCs w:val="16"/>
                <w:lang w:eastAsia="x-none"/>
              </w:rPr>
            </w:pPr>
            <w:r w:rsidRPr="00445F40">
              <w:rPr>
                <w:rFonts w:ascii="Century Gothic" w:hAnsi="Century Gothic" w:cs="Arial"/>
                <w:b/>
                <w:sz w:val="16"/>
                <w:szCs w:val="16"/>
                <w:lang w:eastAsia="x-none"/>
              </w:rPr>
              <w:t>24.00</w:t>
            </w:r>
          </w:p>
        </w:tc>
      </w:tr>
      <w:tr w:rsidR="00445F40" w:rsidRPr="00445F40" w14:paraId="68949CD0" w14:textId="77777777" w:rsidTr="00BA5802">
        <w:trPr>
          <w:trHeight w:val="204"/>
          <w:tblHeader/>
          <w:jc w:val="center"/>
        </w:trPr>
        <w:tc>
          <w:tcPr>
            <w:tcW w:w="45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38F0A55" w14:textId="77777777" w:rsidR="00445F40" w:rsidRPr="00445F40" w:rsidRDefault="00445F40" w:rsidP="00445F40">
            <w:pPr>
              <w:jc w:val="center"/>
              <w:rPr>
                <w:rFonts w:ascii="Century Gothic" w:hAnsi="Century Gothic" w:cs="Arial"/>
                <w:i/>
                <w:iCs/>
                <w:sz w:val="16"/>
                <w:szCs w:val="16"/>
                <w:lang w:eastAsia="es-MX"/>
              </w:rPr>
            </w:pPr>
            <w:proofErr w:type="spellStart"/>
            <w:r w:rsidRPr="00445F40">
              <w:rPr>
                <w:rFonts w:ascii="Century Gothic" w:hAnsi="Century Gothic" w:cs="Arial"/>
                <w:i/>
                <w:iCs/>
                <w:sz w:val="16"/>
                <w:szCs w:val="16"/>
                <w:lang w:eastAsia="es-MX"/>
              </w:rPr>
              <w:t>Subrubro</w:t>
            </w:r>
            <w:proofErr w:type="spellEnd"/>
          </w:p>
        </w:tc>
        <w:tc>
          <w:tcPr>
            <w:tcW w:w="690" w:type="pct"/>
            <w:tcBorders>
              <w:top w:val="single" w:sz="4" w:space="0" w:color="auto"/>
              <w:left w:val="nil"/>
              <w:bottom w:val="single" w:sz="4" w:space="0" w:color="auto"/>
              <w:right w:val="single" w:sz="4" w:space="0" w:color="auto"/>
            </w:tcBorders>
            <w:shd w:val="clear" w:color="auto" w:fill="auto"/>
            <w:vAlign w:val="center"/>
            <w:hideMark/>
          </w:tcPr>
          <w:p w14:paraId="118C2910"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Concepto</w:t>
            </w:r>
          </w:p>
        </w:tc>
        <w:tc>
          <w:tcPr>
            <w:tcW w:w="3305" w:type="pct"/>
            <w:tcBorders>
              <w:top w:val="single" w:sz="4" w:space="0" w:color="auto"/>
              <w:left w:val="nil"/>
              <w:bottom w:val="single" w:sz="4" w:space="0" w:color="auto"/>
              <w:right w:val="single" w:sz="4" w:space="0" w:color="auto"/>
            </w:tcBorders>
            <w:shd w:val="clear" w:color="auto" w:fill="auto"/>
            <w:vAlign w:val="center"/>
            <w:hideMark/>
          </w:tcPr>
          <w:p w14:paraId="490FF78B"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Forma de evaluación</w:t>
            </w:r>
          </w:p>
        </w:tc>
        <w:tc>
          <w:tcPr>
            <w:tcW w:w="547" w:type="pct"/>
            <w:tcBorders>
              <w:top w:val="single" w:sz="4" w:space="0" w:color="auto"/>
              <w:left w:val="nil"/>
              <w:bottom w:val="single" w:sz="4" w:space="0" w:color="auto"/>
              <w:right w:val="single" w:sz="4" w:space="0" w:color="auto"/>
            </w:tcBorders>
            <w:shd w:val="clear" w:color="auto" w:fill="auto"/>
            <w:vAlign w:val="center"/>
            <w:hideMark/>
          </w:tcPr>
          <w:p w14:paraId="04987A33"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Puntos Esperados</w:t>
            </w:r>
          </w:p>
        </w:tc>
      </w:tr>
      <w:tr w:rsidR="00445F40" w:rsidRPr="00445F40" w14:paraId="63361478" w14:textId="77777777" w:rsidTr="00BA5802">
        <w:trPr>
          <w:trHeight w:val="599"/>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850D0CC"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1.1</w:t>
            </w:r>
          </w:p>
        </w:tc>
        <w:tc>
          <w:tcPr>
            <w:tcW w:w="690" w:type="pct"/>
            <w:tcBorders>
              <w:top w:val="single" w:sz="4" w:space="0" w:color="auto"/>
              <w:left w:val="nil"/>
              <w:bottom w:val="single" w:sz="4" w:space="0" w:color="auto"/>
              <w:right w:val="single" w:sz="4" w:space="0" w:color="auto"/>
            </w:tcBorders>
            <w:shd w:val="clear" w:color="000000" w:fill="FFFFFF"/>
            <w:vAlign w:val="center"/>
            <w:hideMark/>
          </w:tcPr>
          <w:p w14:paraId="3F66F7E7" w14:textId="77777777" w:rsidR="00445F40" w:rsidRPr="00445F40" w:rsidRDefault="00445F40" w:rsidP="00445F40">
            <w:pPr>
              <w:rPr>
                <w:rFonts w:ascii="Century Gothic" w:hAnsi="Century Gothic" w:cs="Arial"/>
                <w:b/>
                <w:bCs/>
                <w:sz w:val="16"/>
                <w:szCs w:val="16"/>
                <w:lang w:eastAsia="es-MX"/>
              </w:rPr>
            </w:pPr>
            <w:r w:rsidRPr="00445F40">
              <w:rPr>
                <w:rFonts w:ascii="Century Gothic" w:hAnsi="Century Gothic" w:cs="Arial"/>
                <w:b/>
                <w:bCs/>
                <w:sz w:val="16"/>
                <w:szCs w:val="16"/>
                <w:lang w:eastAsia="es-MX"/>
              </w:rPr>
              <w:t>Capacidad de los recursos humanos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6C4131EE"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Se evaluará la experiencia, competencia o habilidad en el trabajo y dominio de herramientas del personal que brindará el servicio.</w:t>
            </w:r>
            <w:r w:rsidRPr="00445F40">
              <w:rPr>
                <w:rFonts w:ascii="Century Gothic" w:hAnsi="Century Gothic" w:cs="Arial"/>
                <w:b/>
                <w:bCs/>
                <w:sz w:val="16"/>
                <w:szCs w:val="16"/>
                <w:lang w:eastAsia="es-MX"/>
              </w:rPr>
              <w:br/>
            </w:r>
            <w:r w:rsidRPr="00445F40">
              <w:rPr>
                <w:rFonts w:ascii="Century Gothic" w:hAnsi="Century Gothic" w:cs="Arial"/>
                <w:sz w:val="16"/>
                <w:szCs w:val="16"/>
                <w:lang w:eastAsia="es-MX"/>
              </w:rPr>
              <w:t>Se tomarán en cuenta la experiencia, niveles de preparación y la cantidad de personal que se requiera para prestar el servicio.</w:t>
            </w:r>
          </w:p>
        </w:tc>
        <w:tc>
          <w:tcPr>
            <w:tcW w:w="547" w:type="pct"/>
            <w:tcBorders>
              <w:top w:val="single" w:sz="4" w:space="0" w:color="auto"/>
              <w:left w:val="nil"/>
              <w:bottom w:val="single" w:sz="4" w:space="0" w:color="auto"/>
              <w:right w:val="single" w:sz="4" w:space="0" w:color="auto"/>
            </w:tcBorders>
            <w:shd w:val="clear" w:color="auto" w:fill="auto"/>
            <w:vAlign w:val="center"/>
            <w:hideMark/>
          </w:tcPr>
          <w:p w14:paraId="1C256F93"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13.40</w:t>
            </w:r>
          </w:p>
        </w:tc>
      </w:tr>
      <w:tr w:rsidR="00445F40" w:rsidRPr="00445F40" w14:paraId="106BBCF2" w14:textId="77777777" w:rsidTr="00BA5802">
        <w:trPr>
          <w:trHeight w:val="370"/>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CBC3708"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1.1.1</w:t>
            </w:r>
          </w:p>
        </w:tc>
        <w:tc>
          <w:tcPr>
            <w:tcW w:w="690"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B97F5E9"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Experiencia</w:t>
            </w:r>
            <w:r w:rsidRPr="00445F40">
              <w:rPr>
                <w:rFonts w:ascii="Century Gothic" w:hAnsi="Century Gothic" w:cs="Arial"/>
                <w:sz w:val="16"/>
                <w:szCs w:val="16"/>
                <w:lang w:eastAsia="es-MX"/>
              </w:rPr>
              <w:br/>
              <w:t>(en asuntos relacionados con la materia del servicio objeto del procedimiento de contratación)</w:t>
            </w:r>
          </w:p>
        </w:tc>
        <w:tc>
          <w:tcPr>
            <w:tcW w:w="330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FC1DAD7" w14:textId="77777777" w:rsidR="00445F40" w:rsidRPr="00445F40" w:rsidRDefault="00445F40" w:rsidP="00445F40">
            <w:pPr>
              <w:overflowPunct w:val="0"/>
              <w:autoSpaceDE w:val="0"/>
              <w:autoSpaceDN w:val="0"/>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Para acreditar la experiencia, </w:t>
            </w:r>
            <w:r w:rsidRPr="00445F40">
              <w:rPr>
                <w:rFonts w:ascii="Century Gothic" w:hAnsi="Century Gothic" w:cs="Arial"/>
                <w:b/>
                <w:bCs/>
                <w:sz w:val="16"/>
                <w:szCs w:val="16"/>
                <w:lang w:eastAsia="es-MX"/>
              </w:rPr>
              <w:t>EL LICITANTE</w:t>
            </w:r>
            <w:r w:rsidRPr="00445F40">
              <w:rPr>
                <w:rFonts w:ascii="Century Gothic" w:hAnsi="Century Gothic" w:cs="Arial"/>
                <w:sz w:val="16"/>
                <w:szCs w:val="16"/>
                <w:lang w:eastAsia="es-MX"/>
              </w:rPr>
              <w:t xml:space="preserve"> deberá presentar currículos del personal que asignará para la prestación del servicio:</w:t>
            </w:r>
          </w:p>
          <w:p w14:paraId="6AF532DC" w14:textId="77777777" w:rsidR="00445F40" w:rsidRPr="00445F40" w:rsidRDefault="00445F40" w:rsidP="00445F40">
            <w:pPr>
              <w:overflowPunct w:val="0"/>
              <w:autoSpaceDE w:val="0"/>
              <w:autoSpaceDN w:val="0"/>
              <w:jc w:val="both"/>
              <w:rPr>
                <w:rFonts w:ascii="Century Gothic" w:hAnsi="Century Gothic" w:cs="Arial"/>
                <w:sz w:val="16"/>
                <w:szCs w:val="16"/>
                <w:lang w:eastAsia="es-MX"/>
              </w:rPr>
            </w:pPr>
          </w:p>
          <w:p w14:paraId="5BAD0A12" w14:textId="77777777" w:rsidR="00445F40" w:rsidRPr="00445F40" w:rsidRDefault="00445F40" w:rsidP="00445F40">
            <w:pPr>
              <w:numPr>
                <w:ilvl w:val="0"/>
                <w:numId w:val="128"/>
              </w:numPr>
              <w:ind w:left="321" w:hanging="321"/>
              <w:jc w:val="both"/>
              <w:rPr>
                <w:rFonts w:ascii="Century Gothic" w:hAnsi="Century Gothic" w:cs="Arial"/>
                <w:snapToGrid w:val="0"/>
                <w:sz w:val="16"/>
                <w:szCs w:val="16"/>
                <w:lang w:eastAsia="es-MX"/>
              </w:rPr>
            </w:pPr>
            <w:r w:rsidRPr="00445F40">
              <w:rPr>
                <w:rFonts w:ascii="Century Gothic" w:hAnsi="Century Gothic" w:cs="Arial"/>
                <w:b/>
                <w:bCs/>
                <w:snapToGrid w:val="0"/>
                <w:sz w:val="16"/>
                <w:szCs w:val="16"/>
                <w:lang w:val="es-ES_tradnl"/>
              </w:rPr>
              <w:t>EL LICITANTE</w:t>
            </w:r>
            <w:r w:rsidRPr="00445F40">
              <w:rPr>
                <w:rFonts w:ascii="Century Gothic" w:hAnsi="Century Gothic" w:cs="Arial"/>
                <w:snapToGrid w:val="0"/>
                <w:sz w:val="16"/>
                <w:szCs w:val="16"/>
                <w:lang w:eastAsia="es-MX"/>
              </w:rPr>
              <w:t xml:space="preserve"> deberá presentar currículos de personal para los siguientes roles:</w:t>
            </w:r>
          </w:p>
          <w:p w14:paraId="186840F7" w14:textId="77777777" w:rsidR="00445F40" w:rsidRPr="00445F40" w:rsidRDefault="00445F40" w:rsidP="00445F40">
            <w:pPr>
              <w:jc w:val="both"/>
              <w:rPr>
                <w:rFonts w:ascii="Century Gothic" w:hAnsi="Century Gothic" w:cs="Arial"/>
                <w:sz w:val="16"/>
                <w:szCs w:val="16"/>
                <w:lang w:eastAsia="es-MX"/>
              </w:rPr>
            </w:pPr>
          </w:p>
          <w:tbl>
            <w:tblPr>
              <w:tblStyle w:val="Tablaconcuadrcula176"/>
              <w:tblpPr w:leftFromText="141" w:rightFromText="141" w:vertAnchor="text" w:horzAnchor="margin" w:tblpXSpec="center" w:tblpY="1"/>
              <w:tblOverlap w:val="never"/>
              <w:tblW w:w="0" w:type="auto"/>
              <w:tblLayout w:type="fixed"/>
              <w:tblLook w:val="04A0" w:firstRow="1" w:lastRow="0" w:firstColumn="1" w:lastColumn="0" w:noHBand="0" w:noVBand="1"/>
            </w:tblPr>
            <w:tblGrid>
              <w:gridCol w:w="3114"/>
              <w:gridCol w:w="1276"/>
            </w:tblGrid>
            <w:tr w:rsidR="00445F40" w:rsidRPr="00445F40" w14:paraId="2C529DDB" w14:textId="77777777" w:rsidTr="00BA5802">
              <w:trPr>
                <w:trHeight w:val="243"/>
              </w:trPr>
              <w:tc>
                <w:tcPr>
                  <w:tcW w:w="3114" w:type="dxa"/>
                  <w:shd w:val="clear" w:color="auto" w:fill="D5007F"/>
                </w:tcPr>
                <w:p w14:paraId="7290F0D6"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Puesto</w:t>
                  </w:r>
                </w:p>
              </w:tc>
              <w:tc>
                <w:tcPr>
                  <w:tcW w:w="1276" w:type="dxa"/>
                  <w:shd w:val="clear" w:color="auto" w:fill="D5007F"/>
                </w:tcPr>
                <w:p w14:paraId="3D7428EB"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Cantidad</w:t>
                  </w:r>
                </w:p>
              </w:tc>
            </w:tr>
            <w:tr w:rsidR="00445F40" w:rsidRPr="00445F40" w14:paraId="5779D64D" w14:textId="77777777" w:rsidTr="00BA5802">
              <w:trPr>
                <w:trHeight w:val="58"/>
              </w:trPr>
              <w:tc>
                <w:tcPr>
                  <w:tcW w:w="3114" w:type="dxa"/>
                </w:tcPr>
                <w:p w14:paraId="787EB64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Coordinador General Administrativo</w:t>
                  </w:r>
                </w:p>
              </w:tc>
              <w:tc>
                <w:tcPr>
                  <w:tcW w:w="1276" w:type="dxa"/>
                  <w:vAlign w:val="center"/>
                </w:tcPr>
                <w:p w14:paraId="30235B7F"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w:t>
                  </w:r>
                </w:p>
              </w:tc>
            </w:tr>
            <w:tr w:rsidR="00445F40" w:rsidRPr="00445F40" w14:paraId="0FC0B860" w14:textId="77777777" w:rsidTr="00BA5802">
              <w:trPr>
                <w:trHeight w:val="58"/>
              </w:trPr>
              <w:tc>
                <w:tcPr>
                  <w:tcW w:w="3114" w:type="dxa"/>
                </w:tcPr>
                <w:p w14:paraId="781F2687"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Nutriólogo para el diseño de menús</w:t>
                  </w:r>
                </w:p>
              </w:tc>
              <w:tc>
                <w:tcPr>
                  <w:tcW w:w="1276" w:type="dxa"/>
                  <w:vAlign w:val="center"/>
                </w:tcPr>
                <w:p w14:paraId="5E161216"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w:t>
                  </w:r>
                </w:p>
              </w:tc>
            </w:tr>
            <w:tr w:rsidR="00445F40" w:rsidRPr="00445F40" w14:paraId="0ED9C9F4" w14:textId="77777777" w:rsidTr="00BA5802">
              <w:trPr>
                <w:trHeight w:val="58"/>
              </w:trPr>
              <w:tc>
                <w:tcPr>
                  <w:tcW w:w="3114" w:type="dxa"/>
                </w:tcPr>
                <w:p w14:paraId="6F6E014E"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Supervisor general de operaciones para comedores institucionales.</w:t>
                  </w:r>
                </w:p>
              </w:tc>
              <w:tc>
                <w:tcPr>
                  <w:tcW w:w="1276" w:type="dxa"/>
                  <w:vAlign w:val="center"/>
                </w:tcPr>
                <w:p w14:paraId="6A3503A5"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8</w:t>
                  </w:r>
                </w:p>
              </w:tc>
            </w:tr>
            <w:tr w:rsidR="00445F40" w:rsidRPr="00445F40" w14:paraId="2CB425DC" w14:textId="77777777" w:rsidTr="00BA5802">
              <w:trPr>
                <w:trHeight w:val="243"/>
              </w:trPr>
              <w:tc>
                <w:tcPr>
                  <w:tcW w:w="3114" w:type="dxa"/>
                </w:tcPr>
                <w:p w14:paraId="54255687"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Chef</w:t>
                  </w:r>
                </w:p>
              </w:tc>
              <w:tc>
                <w:tcPr>
                  <w:tcW w:w="1276" w:type="dxa"/>
                  <w:vAlign w:val="center"/>
                </w:tcPr>
                <w:p w14:paraId="37755E6C"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7</w:t>
                  </w:r>
                </w:p>
              </w:tc>
            </w:tr>
          </w:tbl>
          <w:p w14:paraId="161D2D7C" w14:textId="77777777" w:rsidR="00445F40" w:rsidRPr="00445F40" w:rsidRDefault="00445F40" w:rsidP="00445F40">
            <w:pPr>
              <w:jc w:val="both"/>
              <w:rPr>
                <w:rFonts w:ascii="Century Gothic" w:hAnsi="Century Gothic" w:cs="Arial"/>
                <w:sz w:val="16"/>
                <w:szCs w:val="16"/>
                <w:lang w:eastAsia="es-MX"/>
              </w:rPr>
            </w:pPr>
          </w:p>
          <w:p w14:paraId="7866A93D" w14:textId="77777777" w:rsidR="00445F40" w:rsidRPr="00445F40" w:rsidRDefault="00445F40" w:rsidP="00445F40">
            <w:pPr>
              <w:ind w:left="321"/>
              <w:jc w:val="both"/>
              <w:rPr>
                <w:rFonts w:ascii="Century Gothic" w:hAnsi="Century Gothic" w:cs="Arial"/>
                <w:snapToGrid w:val="0"/>
                <w:sz w:val="16"/>
                <w:szCs w:val="16"/>
                <w:lang w:eastAsia="es-MX"/>
              </w:rPr>
            </w:pPr>
          </w:p>
          <w:p w14:paraId="15777609" w14:textId="77777777" w:rsidR="00445F40" w:rsidRPr="00445F40" w:rsidRDefault="00445F40" w:rsidP="00445F40">
            <w:pPr>
              <w:ind w:left="1068"/>
              <w:jc w:val="both"/>
              <w:rPr>
                <w:rFonts w:ascii="Century Gothic" w:hAnsi="Century Gothic" w:cs="Arial"/>
                <w:sz w:val="16"/>
                <w:szCs w:val="16"/>
                <w:lang w:eastAsia="es-MX"/>
              </w:rPr>
            </w:pPr>
          </w:p>
          <w:p w14:paraId="22F7E7E6" w14:textId="77777777" w:rsidR="00445F40" w:rsidRPr="00445F40" w:rsidRDefault="00445F40" w:rsidP="00445F40">
            <w:pPr>
              <w:ind w:left="1068"/>
              <w:jc w:val="both"/>
              <w:rPr>
                <w:rFonts w:ascii="Century Gothic" w:hAnsi="Century Gothic" w:cs="Arial"/>
                <w:sz w:val="16"/>
                <w:szCs w:val="16"/>
                <w:lang w:eastAsia="es-MX"/>
              </w:rPr>
            </w:pPr>
          </w:p>
          <w:p w14:paraId="1B8837FA" w14:textId="77777777" w:rsidR="00445F40" w:rsidRPr="00445F40" w:rsidRDefault="00445F40" w:rsidP="00445F40">
            <w:pPr>
              <w:ind w:left="1068"/>
              <w:jc w:val="both"/>
              <w:rPr>
                <w:rFonts w:ascii="Century Gothic" w:hAnsi="Century Gothic" w:cs="Arial"/>
                <w:sz w:val="16"/>
                <w:szCs w:val="16"/>
                <w:lang w:eastAsia="es-MX"/>
              </w:rPr>
            </w:pPr>
          </w:p>
          <w:p w14:paraId="53D827FE" w14:textId="77777777" w:rsidR="00445F40" w:rsidRPr="00445F40" w:rsidRDefault="00445F40" w:rsidP="00445F40">
            <w:pPr>
              <w:ind w:left="1068"/>
              <w:jc w:val="both"/>
              <w:rPr>
                <w:rFonts w:ascii="Century Gothic" w:hAnsi="Century Gothic" w:cs="Arial"/>
                <w:sz w:val="16"/>
                <w:szCs w:val="16"/>
                <w:lang w:eastAsia="es-MX"/>
              </w:rPr>
            </w:pPr>
          </w:p>
          <w:p w14:paraId="268321A1" w14:textId="77777777" w:rsidR="00445F40" w:rsidRPr="00445F40" w:rsidRDefault="00445F40" w:rsidP="00445F40">
            <w:pPr>
              <w:ind w:left="1068"/>
              <w:jc w:val="both"/>
              <w:rPr>
                <w:rFonts w:ascii="Century Gothic" w:hAnsi="Century Gothic" w:cs="Arial"/>
                <w:sz w:val="16"/>
                <w:szCs w:val="16"/>
                <w:lang w:eastAsia="es-MX"/>
              </w:rPr>
            </w:pPr>
          </w:p>
          <w:p w14:paraId="0FADD59D" w14:textId="77777777" w:rsidR="00445F40" w:rsidRPr="00445F40" w:rsidRDefault="00445F40" w:rsidP="00445F40">
            <w:pPr>
              <w:jc w:val="both"/>
              <w:rPr>
                <w:rFonts w:ascii="Century Gothic" w:hAnsi="Century Gothic" w:cs="Arial"/>
                <w:sz w:val="16"/>
                <w:szCs w:val="16"/>
                <w:lang w:eastAsia="es-MX"/>
              </w:rPr>
            </w:pPr>
          </w:p>
          <w:p w14:paraId="1AE89D63" w14:textId="77777777" w:rsidR="00445F40" w:rsidRPr="00445F40" w:rsidRDefault="00445F40" w:rsidP="00445F40">
            <w:pPr>
              <w:widowControl w:val="0"/>
              <w:numPr>
                <w:ilvl w:val="0"/>
                <w:numId w:val="128"/>
              </w:numPr>
              <w:ind w:left="321" w:hanging="284"/>
              <w:contextualSpacing/>
              <w:jc w:val="both"/>
              <w:rPr>
                <w:rFonts w:ascii="Century Gothic" w:hAnsi="Century Gothic" w:cs="Arial"/>
                <w:snapToGrid w:val="0"/>
                <w:sz w:val="16"/>
                <w:szCs w:val="16"/>
                <w:lang w:eastAsia="es-MX"/>
              </w:rPr>
            </w:pPr>
            <w:r w:rsidRPr="00445F40">
              <w:rPr>
                <w:rFonts w:ascii="Century Gothic" w:hAnsi="Century Gothic" w:cs="Arial"/>
                <w:snapToGrid w:val="0"/>
                <w:sz w:val="16"/>
                <w:szCs w:val="16"/>
                <w:lang w:val="es-ES_tradnl" w:eastAsia="es-MX"/>
              </w:rPr>
              <w:t>Los currículos serán tomados en cuenta para la obtención de puntos, únicamente si incluyen</w:t>
            </w:r>
            <w:r w:rsidRPr="00445F40">
              <w:rPr>
                <w:rFonts w:ascii="Century Gothic" w:hAnsi="Century Gothic" w:cs="Arial"/>
                <w:snapToGrid w:val="0"/>
                <w:sz w:val="16"/>
                <w:szCs w:val="16"/>
                <w:lang w:eastAsia="es-MX"/>
              </w:rPr>
              <w:t>:</w:t>
            </w:r>
          </w:p>
          <w:p w14:paraId="68EA9F07" w14:textId="77777777" w:rsidR="00445F40" w:rsidRPr="00445F40" w:rsidRDefault="00445F40" w:rsidP="00445F40">
            <w:pPr>
              <w:widowControl w:val="0"/>
              <w:ind w:left="321"/>
              <w:contextualSpacing/>
              <w:jc w:val="both"/>
              <w:rPr>
                <w:rFonts w:ascii="Century Gothic" w:hAnsi="Century Gothic" w:cs="Arial"/>
                <w:snapToGrid w:val="0"/>
                <w:sz w:val="16"/>
                <w:szCs w:val="16"/>
                <w:lang w:eastAsia="es-MX"/>
              </w:rPr>
            </w:pPr>
          </w:p>
          <w:p w14:paraId="0BE3B500" w14:textId="77777777" w:rsidR="00445F40" w:rsidRPr="00445F40" w:rsidRDefault="00445F40" w:rsidP="00445F40">
            <w:pPr>
              <w:numPr>
                <w:ilvl w:val="0"/>
                <w:numId w:val="129"/>
              </w:numPr>
              <w:ind w:left="604" w:hanging="210"/>
              <w:jc w:val="both"/>
              <w:rPr>
                <w:rFonts w:ascii="Century Gothic" w:hAnsi="Century Gothic" w:cs="Arial"/>
                <w:sz w:val="16"/>
                <w:szCs w:val="16"/>
                <w:lang w:eastAsia="es-MX"/>
              </w:rPr>
            </w:pPr>
            <w:r w:rsidRPr="00445F40">
              <w:rPr>
                <w:rFonts w:ascii="Century Gothic" w:hAnsi="Century Gothic" w:cs="Arial"/>
                <w:sz w:val="16"/>
                <w:szCs w:val="16"/>
                <w:lang w:eastAsia="es-MX"/>
              </w:rPr>
              <w:lastRenderedPageBreak/>
              <w:t xml:space="preserve">Nombre, edad, nacionalidad, grado académico, tiempo de experiencia en servicios de alimentación en los que ha participado, así como: </w:t>
            </w:r>
          </w:p>
          <w:p w14:paraId="39A3723B" w14:textId="77777777" w:rsidR="00445F40" w:rsidRPr="00445F40" w:rsidRDefault="00445F40" w:rsidP="00445F40">
            <w:pPr>
              <w:widowControl w:val="0"/>
              <w:numPr>
                <w:ilvl w:val="0"/>
                <w:numId w:val="130"/>
              </w:numPr>
              <w:ind w:left="888" w:hanging="218"/>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Nombre de la empresa en la que labora o laboraba.</w:t>
            </w:r>
          </w:p>
          <w:p w14:paraId="4E6201DF" w14:textId="77777777" w:rsidR="00445F40" w:rsidRPr="00445F40" w:rsidRDefault="00445F40" w:rsidP="00445F40">
            <w:pPr>
              <w:widowControl w:val="0"/>
              <w:numPr>
                <w:ilvl w:val="0"/>
                <w:numId w:val="130"/>
              </w:numPr>
              <w:ind w:left="888" w:hanging="218"/>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Nombre del cliente (empresa, dependencia o entidad) a quien se prestó el servicio.</w:t>
            </w:r>
          </w:p>
          <w:p w14:paraId="20EEA9F2" w14:textId="77777777" w:rsidR="00445F40" w:rsidRPr="00445F40" w:rsidRDefault="00445F40" w:rsidP="00445F40">
            <w:pPr>
              <w:widowControl w:val="0"/>
              <w:numPr>
                <w:ilvl w:val="0"/>
                <w:numId w:val="130"/>
              </w:numPr>
              <w:ind w:left="888" w:hanging="218"/>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Periodo que prestó sus servicios.</w:t>
            </w:r>
          </w:p>
          <w:p w14:paraId="7EFA6BE5" w14:textId="77777777" w:rsidR="00445F40" w:rsidRPr="00445F40" w:rsidRDefault="00445F40" w:rsidP="00445F40">
            <w:pPr>
              <w:widowControl w:val="0"/>
              <w:numPr>
                <w:ilvl w:val="0"/>
                <w:numId w:val="130"/>
              </w:numPr>
              <w:ind w:left="888" w:hanging="218"/>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Rol y actividades principales que desempeñó en los puestos que laboró y que se apeguen al puesto que desempeñarán.</w:t>
            </w:r>
          </w:p>
          <w:p w14:paraId="680A3F3A" w14:textId="77777777" w:rsidR="00445F40" w:rsidRPr="00445F40" w:rsidRDefault="00445F40" w:rsidP="00445F40">
            <w:pPr>
              <w:numPr>
                <w:ilvl w:val="0"/>
                <w:numId w:val="129"/>
              </w:numPr>
              <w:ind w:left="604" w:hanging="210"/>
              <w:jc w:val="both"/>
              <w:rPr>
                <w:rFonts w:ascii="Century Gothic" w:hAnsi="Century Gothic" w:cs="Arial"/>
                <w:sz w:val="16"/>
                <w:szCs w:val="16"/>
                <w:lang w:eastAsia="es-MX"/>
              </w:rPr>
            </w:pPr>
            <w:r w:rsidRPr="00445F40">
              <w:rPr>
                <w:rFonts w:ascii="Century Gothic" w:hAnsi="Century Gothic" w:cs="Arial"/>
                <w:sz w:val="16"/>
                <w:szCs w:val="16"/>
                <w:lang w:eastAsia="es-MX"/>
              </w:rPr>
              <w:t>Firma autógrafa del titular del currículo en cada una de las hojas que lo integran o por lo menos en la última hoja.</w:t>
            </w:r>
          </w:p>
          <w:p w14:paraId="6C288AD4" w14:textId="77777777" w:rsidR="00445F40" w:rsidRPr="00445F40" w:rsidRDefault="00445F40" w:rsidP="00445F40">
            <w:pPr>
              <w:numPr>
                <w:ilvl w:val="0"/>
                <w:numId w:val="129"/>
              </w:numPr>
              <w:shd w:val="clear" w:color="auto" w:fill="FFFFFF"/>
              <w:autoSpaceDE w:val="0"/>
              <w:autoSpaceDN w:val="0"/>
              <w:spacing w:before="120"/>
              <w:ind w:left="604" w:hanging="210"/>
              <w:jc w:val="both"/>
              <w:rPr>
                <w:rFonts w:ascii="Century Gothic" w:hAnsi="Century Gothic" w:cs="Arial"/>
                <w:sz w:val="16"/>
                <w:szCs w:val="16"/>
                <w:lang w:eastAsia="es-MX"/>
              </w:rPr>
            </w:pPr>
            <w:r w:rsidRPr="00445F40">
              <w:rPr>
                <w:rFonts w:ascii="Century Gothic" w:hAnsi="Century Gothic" w:cs="Arial"/>
                <w:sz w:val="16"/>
                <w:szCs w:val="16"/>
                <w:lang w:eastAsia="es-MX"/>
              </w:rPr>
              <w:t>Copia simple de la identificación oficial vigente (Sólo se aceptarán: credencial para votar vigente expedida por el INE, pasaporte vigente, cédula profesional con fotografía, en caso de ser de nacionalidad extranjera, la documentación que acredite su estancia legal y permiso para realizar actividades remuneradas en México) del titular del currículo.</w:t>
            </w:r>
          </w:p>
          <w:p w14:paraId="6A62E365" w14:textId="77777777" w:rsidR="00445F40" w:rsidRPr="00445F40" w:rsidRDefault="00445F40" w:rsidP="00445F40">
            <w:pPr>
              <w:spacing w:after="200"/>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Adicionalmente, para facilitar la evaluación de la documentación que se presente a evaluar, respecto a los roles antes mencionados, </w:t>
            </w:r>
            <w:r w:rsidRPr="00445F40">
              <w:rPr>
                <w:rFonts w:ascii="Century Gothic" w:hAnsi="Century Gothic" w:cs="Arial"/>
                <w:b/>
                <w:bCs/>
                <w:sz w:val="16"/>
                <w:szCs w:val="16"/>
              </w:rPr>
              <w:t>EL LICITANTE</w:t>
            </w:r>
            <w:r w:rsidRPr="00445F40">
              <w:rPr>
                <w:rFonts w:ascii="Century Gothic" w:hAnsi="Century Gothic" w:cs="Arial"/>
                <w:sz w:val="16"/>
                <w:szCs w:val="16"/>
                <w:lang w:eastAsia="es-MX"/>
              </w:rPr>
              <w:t xml:space="preserve"> podrá presentar una relación de los currículos que se entreguen. E</w:t>
            </w:r>
            <w:r w:rsidRPr="00445F40">
              <w:rPr>
                <w:rFonts w:ascii="Century Gothic" w:eastAsia="Arial" w:hAnsi="Century Gothic" w:cs="Arial"/>
                <w:sz w:val="16"/>
                <w:szCs w:val="16"/>
              </w:rPr>
              <w:t>l no presentar la relación no será motivo de desechamiento de la propuesta. En dicha relación podrá indicar</w:t>
            </w:r>
            <w:r w:rsidRPr="00445F40">
              <w:rPr>
                <w:rFonts w:ascii="Century Gothic" w:hAnsi="Century Gothic" w:cs="Arial"/>
                <w:sz w:val="16"/>
                <w:szCs w:val="16"/>
                <w:lang w:eastAsia="es-MX"/>
              </w:rPr>
              <w:t>:</w:t>
            </w:r>
          </w:p>
          <w:p w14:paraId="6EBA879C"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Número consecutivo.</w:t>
            </w:r>
          </w:p>
          <w:p w14:paraId="04F1576C"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Nombre completo.</w:t>
            </w:r>
          </w:p>
          <w:p w14:paraId="39B38581"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Cantidad de fojas que componen su currículo.</w:t>
            </w:r>
          </w:p>
          <w:p w14:paraId="37157357"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Indicador de folio donde inicia el currículo.</w:t>
            </w:r>
          </w:p>
          <w:p w14:paraId="4CF6A367"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Indicador de folio donde termina el currículo.</w:t>
            </w:r>
          </w:p>
          <w:p w14:paraId="2CE7753E"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Rol y principales actividades que tendrá la persona en el servicio objeto de la presente convocatoria.</w:t>
            </w:r>
          </w:p>
          <w:p w14:paraId="4689A8A9"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En su caso, profesión de acuerdo con su cédula profesional</w:t>
            </w:r>
          </w:p>
          <w:p w14:paraId="2A182CC5"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Cantidad de fojas que componen cedula profesional.</w:t>
            </w:r>
          </w:p>
          <w:p w14:paraId="7C7A3F14"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Indicador de folio donde inicia la cédula profesional.</w:t>
            </w:r>
          </w:p>
          <w:p w14:paraId="78D2E756" w14:textId="77777777" w:rsidR="00445F40" w:rsidRPr="00445F40" w:rsidRDefault="00445F40" w:rsidP="00445F40">
            <w:pPr>
              <w:widowControl w:val="0"/>
              <w:numPr>
                <w:ilvl w:val="0"/>
                <w:numId w:val="140"/>
              </w:numPr>
              <w:contextualSpacing/>
              <w:jc w:val="both"/>
              <w:rPr>
                <w:rFonts w:ascii="Century Gothic" w:hAnsi="Century Gothic" w:cs="Arial"/>
                <w:snapToGrid w:val="0"/>
                <w:sz w:val="16"/>
                <w:szCs w:val="16"/>
                <w:lang w:val="es-ES_tradnl" w:eastAsia="es-MX"/>
              </w:rPr>
            </w:pPr>
            <w:r w:rsidRPr="00445F40">
              <w:rPr>
                <w:rFonts w:ascii="Century Gothic" w:hAnsi="Century Gothic" w:cs="Arial"/>
                <w:snapToGrid w:val="0"/>
                <w:sz w:val="16"/>
                <w:szCs w:val="16"/>
                <w:lang w:val="es-ES_tradnl" w:eastAsia="es-MX"/>
              </w:rPr>
              <w:t>Indicador de folio donde termina la cédula profesional.</w:t>
            </w:r>
          </w:p>
          <w:p w14:paraId="4E01BEDC" w14:textId="77777777" w:rsidR="00445F40" w:rsidRPr="00445F40" w:rsidRDefault="00445F40" w:rsidP="00445F40">
            <w:pPr>
              <w:ind w:left="714"/>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 </w:t>
            </w:r>
          </w:p>
          <w:p w14:paraId="3403D810"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En caso de que </w:t>
            </w:r>
            <w:r w:rsidRPr="00445F40">
              <w:rPr>
                <w:rFonts w:ascii="Century Gothic" w:hAnsi="Century Gothic" w:cs="Arial"/>
                <w:b/>
                <w:bCs/>
                <w:sz w:val="16"/>
                <w:szCs w:val="16"/>
                <w:lang w:eastAsia="es-MX"/>
              </w:rPr>
              <w:t>EL</w:t>
            </w:r>
            <w:r w:rsidRPr="00445F40">
              <w:rPr>
                <w:rFonts w:ascii="Century Gothic" w:hAnsi="Century Gothic" w:cs="Arial"/>
                <w:sz w:val="16"/>
                <w:szCs w:val="16"/>
                <w:lang w:eastAsia="es-MX"/>
              </w:rPr>
              <w:t xml:space="preserve"> </w:t>
            </w:r>
            <w:r w:rsidRPr="00445F40">
              <w:rPr>
                <w:rFonts w:ascii="Century Gothic" w:hAnsi="Century Gothic" w:cs="Arial"/>
                <w:b/>
                <w:bCs/>
                <w:sz w:val="16"/>
                <w:szCs w:val="16"/>
                <w:lang w:eastAsia="es-MX"/>
              </w:rPr>
              <w:t>LICITANTE</w:t>
            </w:r>
            <w:r w:rsidRPr="00445F40">
              <w:rPr>
                <w:rFonts w:ascii="Century Gothic" w:hAnsi="Century Gothic" w:cs="Arial"/>
                <w:sz w:val="16"/>
                <w:szCs w:val="16"/>
                <w:lang w:eastAsia="es-MX"/>
              </w:rPr>
              <w:t xml:space="preserve"> integre en su expediente un número de currículos mayor al máximo solicitado, se tomará en cuenta el orden de folio consecutivo de la documentación que entregue </w:t>
            </w:r>
            <w:r w:rsidRPr="00445F40">
              <w:rPr>
                <w:rFonts w:ascii="Century Gothic" w:hAnsi="Century Gothic" w:cs="Arial"/>
                <w:b/>
                <w:bCs/>
                <w:sz w:val="16"/>
                <w:szCs w:val="16"/>
                <w:lang w:eastAsia="es-MX"/>
              </w:rPr>
              <w:t>EL</w:t>
            </w:r>
            <w:r w:rsidRPr="00445F40">
              <w:rPr>
                <w:rFonts w:ascii="Century Gothic" w:hAnsi="Century Gothic" w:cs="Arial"/>
                <w:sz w:val="16"/>
                <w:szCs w:val="16"/>
                <w:lang w:eastAsia="es-MX"/>
              </w:rPr>
              <w:t xml:space="preserve"> </w:t>
            </w:r>
            <w:r w:rsidRPr="00445F40">
              <w:rPr>
                <w:rFonts w:ascii="Century Gothic" w:hAnsi="Century Gothic" w:cs="Arial"/>
                <w:b/>
                <w:bCs/>
                <w:sz w:val="16"/>
                <w:szCs w:val="16"/>
                <w:lang w:eastAsia="es-MX"/>
              </w:rPr>
              <w:t>LICITANTE</w:t>
            </w:r>
            <w:r w:rsidRPr="00445F40">
              <w:rPr>
                <w:rFonts w:ascii="Century Gothic" w:hAnsi="Century Gothic" w:cs="Arial"/>
                <w:sz w:val="16"/>
                <w:szCs w:val="16"/>
                <w:lang w:eastAsia="es-MX"/>
              </w:rPr>
              <w:t xml:space="preserve"> como parte de su propuesta.</w:t>
            </w:r>
          </w:p>
          <w:p w14:paraId="1284A4FF" w14:textId="77777777" w:rsidR="00445F40" w:rsidRPr="00445F40" w:rsidRDefault="00445F40" w:rsidP="00445F40">
            <w:pPr>
              <w:jc w:val="both"/>
              <w:rPr>
                <w:rFonts w:ascii="Century Gothic" w:hAnsi="Century Gothic" w:cs="Arial"/>
                <w:sz w:val="16"/>
                <w:szCs w:val="16"/>
                <w:lang w:eastAsia="es-MX"/>
              </w:rPr>
            </w:pPr>
          </w:p>
          <w:p w14:paraId="05BA938C" w14:textId="77777777" w:rsidR="00445F40" w:rsidRPr="00445F40" w:rsidRDefault="00445F40" w:rsidP="00445F40">
            <w:pPr>
              <w:jc w:val="both"/>
              <w:rPr>
                <w:rFonts w:ascii="Century Gothic" w:hAnsi="Century Gothic" w:cs="Arial"/>
                <w:b/>
                <w:sz w:val="16"/>
                <w:szCs w:val="16"/>
                <w:lang w:eastAsia="es-MX"/>
              </w:rPr>
            </w:pPr>
            <w:r w:rsidRPr="00445F40">
              <w:rPr>
                <w:rFonts w:ascii="Century Gothic" w:hAnsi="Century Gothic" w:cs="Arial"/>
                <w:b/>
                <w:sz w:val="16"/>
                <w:szCs w:val="16"/>
                <w:lang w:eastAsia="es-MX"/>
              </w:rPr>
              <w:t>Los puntos se asignarán de acuerdo con lo siguiente:</w:t>
            </w:r>
          </w:p>
          <w:p w14:paraId="61BB0B38" w14:textId="77777777" w:rsidR="00445F40" w:rsidRPr="00445F40" w:rsidRDefault="00445F40" w:rsidP="00445F40">
            <w:pPr>
              <w:jc w:val="both"/>
              <w:rPr>
                <w:rFonts w:ascii="Century Gothic" w:hAnsi="Century Gothic" w:cs="Arial"/>
                <w:b/>
                <w:sz w:val="16"/>
                <w:szCs w:val="16"/>
                <w:lang w:eastAsia="es-MX"/>
              </w:rPr>
            </w:pPr>
          </w:p>
          <w:tbl>
            <w:tblPr>
              <w:tblStyle w:val="Tablaconcuadrcula176"/>
              <w:tblpPr w:leftFromText="141" w:rightFromText="141" w:vertAnchor="text" w:horzAnchor="margin" w:tblpXSpec="center" w:tblpY="1"/>
              <w:tblOverlap w:val="never"/>
              <w:tblW w:w="5841" w:type="dxa"/>
              <w:tblLayout w:type="fixed"/>
              <w:tblLook w:val="04A0" w:firstRow="1" w:lastRow="0" w:firstColumn="1" w:lastColumn="0" w:noHBand="0" w:noVBand="1"/>
            </w:tblPr>
            <w:tblGrid>
              <w:gridCol w:w="4500"/>
              <w:gridCol w:w="1341"/>
            </w:tblGrid>
            <w:tr w:rsidR="00445F40" w:rsidRPr="00445F40" w14:paraId="48238AE8" w14:textId="77777777" w:rsidTr="00445F40">
              <w:trPr>
                <w:trHeight w:val="255"/>
              </w:trPr>
              <w:tc>
                <w:tcPr>
                  <w:tcW w:w="4500" w:type="dxa"/>
                  <w:shd w:val="clear" w:color="auto" w:fill="D5007F"/>
                </w:tcPr>
                <w:p w14:paraId="5FAA475F"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Puesto</w:t>
                  </w:r>
                </w:p>
              </w:tc>
              <w:tc>
                <w:tcPr>
                  <w:tcW w:w="1341" w:type="dxa"/>
                  <w:shd w:val="clear" w:color="auto" w:fill="D5007F"/>
                </w:tcPr>
                <w:p w14:paraId="2280F429"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Cantidad de currículos a presentar</w:t>
                  </w:r>
                </w:p>
              </w:tc>
            </w:tr>
            <w:tr w:rsidR="00445F40" w:rsidRPr="00445F40" w14:paraId="6E2AA8CA" w14:textId="77777777" w:rsidTr="00445F40">
              <w:trPr>
                <w:trHeight w:val="61"/>
              </w:trPr>
              <w:tc>
                <w:tcPr>
                  <w:tcW w:w="4500" w:type="dxa"/>
                </w:tcPr>
                <w:p w14:paraId="1694C119"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Coordinador General Administrativo</w:t>
                  </w:r>
                </w:p>
              </w:tc>
              <w:tc>
                <w:tcPr>
                  <w:tcW w:w="1341" w:type="dxa"/>
                  <w:vAlign w:val="center"/>
                </w:tcPr>
                <w:p w14:paraId="63C09540"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w:t>
                  </w:r>
                </w:p>
              </w:tc>
            </w:tr>
            <w:tr w:rsidR="00445F40" w:rsidRPr="00445F40" w14:paraId="236EDB6F" w14:textId="77777777" w:rsidTr="00445F40">
              <w:trPr>
                <w:trHeight w:val="61"/>
              </w:trPr>
              <w:tc>
                <w:tcPr>
                  <w:tcW w:w="4500" w:type="dxa"/>
                </w:tcPr>
                <w:p w14:paraId="759A46D7"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Nutriólogo para el diseño de menús</w:t>
                  </w:r>
                </w:p>
              </w:tc>
              <w:tc>
                <w:tcPr>
                  <w:tcW w:w="1341" w:type="dxa"/>
                  <w:vAlign w:val="center"/>
                </w:tcPr>
                <w:p w14:paraId="3A9C90E1"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w:t>
                  </w:r>
                </w:p>
              </w:tc>
            </w:tr>
            <w:tr w:rsidR="00445F40" w:rsidRPr="00445F40" w14:paraId="761D92F0" w14:textId="77777777" w:rsidTr="00445F40">
              <w:trPr>
                <w:trHeight w:val="61"/>
              </w:trPr>
              <w:tc>
                <w:tcPr>
                  <w:tcW w:w="4500" w:type="dxa"/>
                </w:tcPr>
                <w:p w14:paraId="6EE5070A"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Supervisor general de operaciones para comedores institucionales.</w:t>
                  </w:r>
                </w:p>
              </w:tc>
              <w:tc>
                <w:tcPr>
                  <w:tcW w:w="1341" w:type="dxa"/>
                  <w:vAlign w:val="center"/>
                </w:tcPr>
                <w:p w14:paraId="634C030A"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8</w:t>
                  </w:r>
                </w:p>
              </w:tc>
            </w:tr>
            <w:tr w:rsidR="00445F40" w:rsidRPr="00445F40" w14:paraId="717FD2FA" w14:textId="77777777" w:rsidTr="00445F40">
              <w:trPr>
                <w:trHeight w:val="255"/>
              </w:trPr>
              <w:tc>
                <w:tcPr>
                  <w:tcW w:w="4500" w:type="dxa"/>
                </w:tcPr>
                <w:p w14:paraId="679AE823"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Chef</w:t>
                  </w:r>
                </w:p>
              </w:tc>
              <w:tc>
                <w:tcPr>
                  <w:tcW w:w="1341" w:type="dxa"/>
                  <w:vAlign w:val="center"/>
                </w:tcPr>
                <w:p w14:paraId="3CC876BC"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7</w:t>
                  </w:r>
                </w:p>
              </w:tc>
            </w:tr>
          </w:tbl>
          <w:p w14:paraId="318029B9" w14:textId="77777777" w:rsidR="00445F40" w:rsidRPr="00445F40" w:rsidRDefault="00445F40" w:rsidP="00445F40">
            <w:pPr>
              <w:jc w:val="both"/>
              <w:rPr>
                <w:rFonts w:ascii="Century Gothic" w:hAnsi="Century Gothic" w:cs="Arial"/>
                <w:sz w:val="16"/>
                <w:szCs w:val="16"/>
                <w:lang w:eastAsia="es-MX"/>
              </w:rPr>
            </w:pPr>
          </w:p>
          <w:p w14:paraId="1CCD66AA" w14:textId="41B2E44E" w:rsid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Para el caso del Nutriólogo para el diseño de menús, </w:t>
            </w:r>
            <w:r w:rsidRPr="00445F40">
              <w:rPr>
                <w:rFonts w:ascii="Century Gothic" w:hAnsi="Century Gothic" w:cs="Arial"/>
                <w:sz w:val="16"/>
                <w:szCs w:val="16"/>
              </w:rPr>
              <w:t>Coordinador General Administrativo, Supervisor general de operaciones para comedores institucionales y Chef,</w:t>
            </w:r>
            <w:r w:rsidRPr="00445F40">
              <w:rPr>
                <w:rFonts w:ascii="Century Gothic" w:hAnsi="Century Gothic" w:cs="Arial"/>
                <w:sz w:val="16"/>
                <w:szCs w:val="16"/>
                <w:lang w:eastAsia="es-MX"/>
              </w:rPr>
              <w:t xml:space="preserve"> se le otorgará el 70% (setenta por ciento) del puntaje al </w:t>
            </w:r>
            <w:r w:rsidRPr="00445F40">
              <w:rPr>
                <w:rFonts w:ascii="Century Gothic" w:hAnsi="Century Gothic" w:cs="Arial"/>
                <w:b/>
                <w:bCs/>
                <w:sz w:val="16"/>
                <w:szCs w:val="16"/>
                <w:lang w:eastAsia="es-MX"/>
              </w:rPr>
              <w:t>LICITANTE</w:t>
            </w:r>
            <w:r w:rsidRPr="00445F40">
              <w:rPr>
                <w:rFonts w:ascii="Century Gothic" w:hAnsi="Century Gothic" w:cs="Arial"/>
                <w:sz w:val="16"/>
                <w:szCs w:val="16"/>
                <w:lang w:eastAsia="es-MX"/>
              </w:rPr>
              <w:t xml:space="preserve"> que acredite el rango mínimo de 6 meses de experiencia y si acredita un rango de meses y días mayor, otorgándose una puntuación proporcional de los puntos restantes con base en una regla de 3 sobre el 30% (treinta por ciento) restante de los puntos.</w:t>
            </w:r>
          </w:p>
          <w:p w14:paraId="06ED6D77" w14:textId="5D8D1BA3" w:rsidR="00445F40" w:rsidRDefault="00445F40" w:rsidP="00445F40">
            <w:pPr>
              <w:jc w:val="both"/>
              <w:rPr>
                <w:rFonts w:ascii="Century Gothic" w:hAnsi="Century Gothic" w:cs="Arial"/>
                <w:sz w:val="16"/>
                <w:szCs w:val="16"/>
                <w:lang w:eastAsia="es-MX"/>
              </w:rPr>
            </w:pPr>
          </w:p>
          <w:p w14:paraId="096A18E8" w14:textId="464A23D8" w:rsidR="00445F40" w:rsidRDefault="00445F40" w:rsidP="00445F40">
            <w:pPr>
              <w:jc w:val="both"/>
              <w:rPr>
                <w:rFonts w:ascii="Century Gothic" w:hAnsi="Century Gothic" w:cs="Arial"/>
                <w:sz w:val="16"/>
                <w:szCs w:val="16"/>
                <w:lang w:eastAsia="es-MX"/>
              </w:rPr>
            </w:pPr>
          </w:p>
          <w:p w14:paraId="254DEBB7" w14:textId="39588194" w:rsidR="00445F40" w:rsidRDefault="00445F40" w:rsidP="00445F40">
            <w:pPr>
              <w:jc w:val="both"/>
              <w:rPr>
                <w:rFonts w:ascii="Century Gothic" w:hAnsi="Century Gothic" w:cs="Arial"/>
                <w:sz w:val="16"/>
                <w:szCs w:val="16"/>
                <w:lang w:eastAsia="es-MX"/>
              </w:rPr>
            </w:pPr>
          </w:p>
          <w:p w14:paraId="136FEA27" w14:textId="77777777" w:rsidR="00445F40" w:rsidRPr="00445F40" w:rsidRDefault="00445F40" w:rsidP="00445F40">
            <w:pPr>
              <w:jc w:val="both"/>
              <w:rPr>
                <w:rFonts w:ascii="Century Gothic" w:hAnsi="Century Gothic" w:cs="Arial"/>
                <w:sz w:val="16"/>
                <w:szCs w:val="16"/>
                <w:lang w:eastAsia="es-MX"/>
              </w:rPr>
            </w:pPr>
          </w:p>
          <w:p w14:paraId="0EE8540A" w14:textId="77777777" w:rsidR="00445F40" w:rsidRPr="00445F40" w:rsidRDefault="00445F40" w:rsidP="00445F40">
            <w:pPr>
              <w:jc w:val="both"/>
              <w:rPr>
                <w:rFonts w:ascii="Century Gothic" w:hAnsi="Century Gothic" w:cs="Arial"/>
                <w:sz w:val="16"/>
                <w:szCs w:val="16"/>
                <w:lang w:eastAsia="es-MX"/>
              </w:rPr>
            </w:pPr>
          </w:p>
          <w:p w14:paraId="01ECB3AA" w14:textId="77777777" w:rsidR="00445F40" w:rsidRPr="00445F40" w:rsidRDefault="00445F40" w:rsidP="00445F40">
            <w:pPr>
              <w:jc w:val="both"/>
              <w:rPr>
                <w:rFonts w:ascii="Century Gothic" w:hAnsi="Century Gothic" w:cs="Arial"/>
                <w:sz w:val="16"/>
                <w:szCs w:val="16"/>
                <w:lang w:eastAsia="es-MX"/>
              </w:rPr>
            </w:pPr>
          </w:p>
          <w:tbl>
            <w:tblPr>
              <w:tblStyle w:val="Tablaconcuadrcula176"/>
              <w:tblW w:w="4545" w:type="pct"/>
              <w:jc w:val="center"/>
              <w:tblLayout w:type="fixed"/>
              <w:tblLook w:val="04A0" w:firstRow="1" w:lastRow="0" w:firstColumn="1" w:lastColumn="0" w:noHBand="0" w:noVBand="1"/>
            </w:tblPr>
            <w:tblGrid>
              <w:gridCol w:w="1310"/>
              <w:gridCol w:w="3398"/>
              <w:gridCol w:w="870"/>
            </w:tblGrid>
            <w:tr w:rsidR="00445F40" w:rsidRPr="00445F40" w14:paraId="544DD5F4" w14:textId="77777777" w:rsidTr="00BA5802">
              <w:trPr>
                <w:jc w:val="center"/>
              </w:trPr>
              <w:tc>
                <w:tcPr>
                  <w:tcW w:w="1169" w:type="pct"/>
                  <w:shd w:val="clear" w:color="auto" w:fill="D5007F"/>
                  <w:vAlign w:val="center"/>
                </w:tcPr>
                <w:p w14:paraId="70B544CA"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Personal / Rol</w:t>
                  </w:r>
                </w:p>
              </w:tc>
              <w:tc>
                <w:tcPr>
                  <w:tcW w:w="3049" w:type="pct"/>
                  <w:shd w:val="clear" w:color="auto" w:fill="D5007F"/>
                  <w:vAlign w:val="center"/>
                </w:tcPr>
                <w:p w14:paraId="751CF6E3"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meses de experiencia acreditados en el rol</w:t>
                  </w:r>
                </w:p>
              </w:tc>
              <w:tc>
                <w:tcPr>
                  <w:tcW w:w="782" w:type="pct"/>
                  <w:shd w:val="clear" w:color="auto" w:fill="D5007F"/>
                  <w:vAlign w:val="center"/>
                </w:tcPr>
                <w:p w14:paraId="73385CD2"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puntos</w:t>
                  </w:r>
                </w:p>
              </w:tc>
            </w:tr>
            <w:tr w:rsidR="00445F40" w:rsidRPr="00445F40" w14:paraId="6703A62E" w14:textId="77777777" w:rsidTr="00BA5802">
              <w:trPr>
                <w:trHeight w:val="198"/>
                <w:jc w:val="center"/>
              </w:trPr>
              <w:tc>
                <w:tcPr>
                  <w:tcW w:w="1169" w:type="pct"/>
                  <w:vMerge w:val="restart"/>
                  <w:vAlign w:val="center"/>
                </w:tcPr>
                <w:p w14:paraId="4915E09C"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Coordinador General Administrativo</w:t>
                  </w:r>
                </w:p>
              </w:tc>
              <w:tc>
                <w:tcPr>
                  <w:tcW w:w="3049" w:type="pct"/>
                </w:tcPr>
                <w:p w14:paraId="67569AE2"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24 meses en adelante.</w:t>
                  </w:r>
                </w:p>
              </w:tc>
              <w:tc>
                <w:tcPr>
                  <w:tcW w:w="782" w:type="pct"/>
                  <w:vAlign w:val="center"/>
                </w:tcPr>
                <w:p w14:paraId="0080C49F"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0.455</w:t>
                  </w:r>
                </w:p>
              </w:tc>
            </w:tr>
            <w:tr w:rsidR="00445F40" w:rsidRPr="00445F40" w14:paraId="1A5E9916" w14:textId="77777777" w:rsidTr="00BA5802">
              <w:trPr>
                <w:trHeight w:val="198"/>
                <w:jc w:val="center"/>
              </w:trPr>
              <w:tc>
                <w:tcPr>
                  <w:tcW w:w="1169" w:type="pct"/>
                  <w:vMerge/>
                  <w:vAlign w:val="center"/>
                </w:tcPr>
                <w:p w14:paraId="120B292D" w14:textId="77777777" w:rsidR="00445F40" w:rsidRPr="00445F40" w:rsidRDefault="00445F40" w:rsidP="00445F40">
                  <w:pPr>
                    <w:rPr>
                      <w:rFonts w:ascii="Century Gothic" w:hAnsi="Century Gothic" w:cs="Arial"/>
                      <w:sz w:val="16"/>
                      <w:szCs w:val="16"/>
                    </w:rPr>
                  </w:pPr>
                </w:p>
              </w:tc>
              <w:tc>
                <w:tcPr>
                  <w:tcW w:w="3049" w:type="pct"/>
                </w:tcPr>
                <w:p w14:paraId="513768F5"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24 meses.</w:t>
                  </w:r>
                </w:p>
              </w:tc>
              <w:tc>
                <w:tcPr>
                  <w:tcW w:w="782" w:type="pct"/>
                  <w:vAlign w:val="center"/>
                </w:tcPr>
                <w:p w14:paraId="55C24F07"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0.4277</w:t>
                  </w:r>
                </w:p>
              </w:tc>
            </w:tr>
            <w:tr w:rsidR="00445F40" w:rsidRPr="00445F40" w14:paraId="2A02983C" w14:textId="77777777" w:rsidTr="00BA5802">
              <w:trPr>
                <w:trHeight w:val="198"/>
                <w:jc w:val="center"/>
              </w:trPr>
              <w:tc>
                <w:tcPr>
                  <w:tcW w:w="1169" w:type="pct"/>
                  <w:vMerge/>
                  <w:vAlign w:val="center"/>
                </w:tcPr>
                <w:p w14:paraId="3A2396CB" w14:textId="77777777" w:rsidR="00445F40" w:rsidRPr="00445F40" w:rsidRDefault="00445F40" w:rsidP="00445F40">
                  <w:pPr>
                    <w:rPr>
                      <w:rFonts w:ascii="Century Gothic" w:hAnsi="Century Gothic" w:cs="Arial"/>
                      <w:sz w:val="16"/>
                      <w:szCs w:val="16"/>
                    </w:rPr>
                  </w:pPr>
                </w:p>
              </w:tc>
              <w:tc>
                <w:tcPr>
                  <w:tcW w:w="3049" w:type="pct"/>
                </w:tcPr>
                <w:p w14:paraId="025CAD43"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18 meses.</w:t>
                  </w:r>
                </w:p>
              </w:tc>
              <w:tc>
                <w:tcPr>
                  <w:tcW w:w="782" w:type="pct"/>
                  <w:vAlign w:val="center"/>
                </w:tcPr>
                <w:p w14:paraId="386F89B4"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0.4004</w:t>
                  </w:r>
                </w:p>
              </w:tc>
            </w:tr>
            <w:tr w:rsidR="00445F40" w:rsidRPr="00445F40" w14:paraId="19168231" w14:textId="77777777" w:rsidTr="00BA5802">
              <w:trPr>
                <w:jc w:val="center"/>
              </w:trPr>
              <w:tc>
                <w:tcPr>
                  <w:tcW w:w="1169" w:type="pct"/>
                  <w:vMerge/>
                  <w:vAlign w:val="center"/>
                </w:tcPr>
                <w:p w14:paraId="4096F81C" w14:textId="77777777" w:rsidR="00445F40" w:rsidRPr="00445F40" w:rsidRDefault="00445F40" w:rsidP="00445F40">
                  <w:pPr>
                    <w:rPr>
                      <w:rFonts w:ascii="Century Gothic" w:hAnsi="Century Gothic" w:cs="Arial"/>
                      <w:sz w:val="16"/>
                      <w:szCs w:val="16"/>
                    </w:rPr>
                  </w:pPr>
                </w:p>
              </w:tc>
              <w:tc>
                <w:tcPr>
                  <w:tcW w:w="3049" w:type="pct"/>
                </w:tcPr>
                <w:p w14:paraId="7AB91A7E"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12 meses.</w:t>
                  </w:r>
                </w:p>
              </w:tc>
              <w:tc>
                <w:tcPr>
                  <w:tcW w:w="782" w:type="pct"/>
                  <w:vAlign w:val="center"/>
                </w:tcPr>
                <w:p w14:paraId="2A3A4930"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0.3731</w:t>
                  </w:r>
                </w:p>
              </w:tc>
            </w:tr>
            <w:tr w:rsidR="00445F40" w:rsidRPr="00445F40" w14:paraId="260E804B" w14:textId="77777777" w:rsidTr="00BA5802">
              <w:trPr>
                <w:jc w:val="center"/>
              </w:trPr>
              <w:tc>
                <w:tcPr>
                  <w:tcW w:w="1169" w:type="pct"/>
                  <w:vMerge/>
                  <w:vAlign w:val="center"/>
                </w:tcPr>
                <w:p w14:paraId="0F8D5DC8" w14:textId="77777777" w:rsidR="00445F40" w:rsidRPr="00445F40" w:rsidRDefault="00445F40" w:rsidP="00445F40">
                  <w:pPr>
                    <w:rPr>
                      <w:rFonts w:ascii="Century Gothic" w:hAnsi="Century Gothic" w:cs="Arial"/>
                      <w:sz w:val="16"/>
                      <w:szCs w:val="16"/>
                    </w:rPr>
                  </w:pPr>
                </w:p>
              </w:tc>
              <w:tc>
                <w:tcPr>
                  <w:tcW w:w="3049" w:type="pct"/>
                </w:tcPr>
                <w:p w14:paraId="3D537C2D"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6 meses.</w:t>
                  </w:r>
                </w:p>
              </w:tc>
              <w:tc>
                <w:tcPr>
                  <w:tcW w:w="782" w:type="pct"/>
                  <w:vAlign w:val="center"/>
                </w:tcPr>
                <w:p w14:paraId="46CF9EDE"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0.3185</w:t>
                  </w:r>
                </w:p>
              </w:tc>
            </w:tr>
            <w:tr w:rsidR="00445F40" w:rsidRPr="00445F40" w14:paraId="1C6DA716" w14:textId="77777777" w:rsidTr="00BA5802">
              <w:trPr>
                <w:jc w:val="center"/>
              </w:trPr>
              <w:tc>
                <w:tcPr>
                  <w:tcW w:w="1169" w:type="pct"/>
                  <w:vMerge/>
                  <w:vAlign w:val="center"/>
                </w:tcPr>
                <w:p w14:paraId="155C8854" w14:textId="77777777" w:rsidR="00445F40" w:rsidRPr="00445F40" w:rsidRDefault="00445F40" w:rsidP="00445F40">
                  <w:pPr>
                    <w:rPr>
                      <w:rFonts w:ascii="Century Gothic" w:hAnsi="Century Gothic" w:cs="Arial"/>
                      <w:sz w:val="16"/>
                      <w:szCs w:val="16"/>
                    </w:rPr>
                  </w:pPr>
                </w:p>
              </w:tc>
              <w:tc>
                <w:tcPr>
                  <w:tcW w:w="3049" w:type="pct"/>
                </w:tcPr>
                <w:p w14:paraId="19E6B225"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No acredita experiencia o acredita menos de 6 meses.</w:t>
                  </w:r>
                </w:p>
              </w:tc>
              <w:tc>
                <w:tcPr>
                  <w:tcW w:w="782" w:type="pct"/>
                  <w:vAlign w:val="center"/>
                </w:tcPr>
                <w:p w14:paraId="424CEEB0"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0.00</w:t>
                  </w:r>
                </w:p>
              </w:tc>
            </w:tr>
          </w:tbl>
          <w:p w14:paraId="35AFC5F8" w14:textId="77777777" w:rsidR="00445F40" w:rsidRPr="00445F40" w:rsidRDefault="00445F40" w:rsidP="00445F40">
            <w:pPr>
              <w:jc w:val="both"/>
              <w:rPr>
                <w:rFonts w:ascii="Century Gothic" w:hAnsi="Century Gothic" w:cs="Arial"/>
                <w:sz w:val="16"/>
                <w:szCs w:val="16"/>
                <w:lang w:eastAsia="es-MX"/>
              </w:rPr>
            </w:pPr>
          </w:p>
          <w:p w14:paraId="334A7FCE"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El máximo de puntos a asignar para el </w:t>
            </w:r>
            <w:r w:rsidRPr="00445F40">
              <w:rPr>
                <w:rFonts w:ascii="Century Gothic" w:hAnsi="Century Gothic" w:cs="Arial"/>
                <w:sz w:val="16"/>
                <w:szCs w:val="16"/>
              </w:rPr>
              <w:t>Coordinador General Administrativo es de 0.455 (</w:t>
            </w:r>
            <w:proofErr w:type="gramStart"/>
            <w:r w:rsidRPr="00445F40">
              <w:rPr>
                <w:rFonts w:ascii="Century Gothic" w:hAnsi="Century Gothic" w:cs="Arial"/>
                <w:sz w:val="16"/>
                <w:szCs w:val="16"/>
              </w:rPr>
              <w:t>cero punto</w:t>
            </w:r>
            <w:proofErr w:type="gramEnd"/>
            <w:r w:rsidRPr="00445F40">
              <w:rPr>
                <w:rFonts w:ascii="Century Gothic" w:hAnsi="Century Gothic" w:cs="Arial"/>
                <w:sz w:val="16"/>
                <w:szCs w:val="16"/>
              </w:rPr>
              <w:t xml:space="preserve"> cuatrocientos cincuenta y cinco puntos) Se requiere uno.</w:t>
            </w:r>
          </w:p>
          <w:p w14:paraId="4C15CAF7" w14:textId="77777777" w:rsidR="00445F40" w:rsidRPr="00445F40" w:rsidRDefault="00445F40" w:rsidP="00445F40">
            <w:pPr>
              <w:jc w:val="both"/>
              <w:rPr>
                <w:rFonts w:ascii="Century Gothic" w:hAnsi="Century Gothic" w:cs="Arial"/>
                <w:sz w:val="16"/>
                <w:szCs w:val="16"/>
                <w:lang w:eastAsia="es-MX"/>
              </w:rPr>
            </w:pPr>
          </w:p>
          <w:tbl>
            <w:tblPr>
              <w:tblStyle w:val="Tablaconcuadrcula176"/>
              <w:tblW w:w="5690" w:type="dxa"/>
              <w:jc w:val="center"/>
              <w:tblLayout w:type="fixed"/>
              <w:tblLook w:val="04A0" w:firstRow="1" w:lastRow="0" w:firstColumn="1" w:lastColumn="0" w:noHBand="0" w:noVBand="1"/>
            </w:tblPr>
            <w:tblGrid>
              <w:gridCol w:w="1352"/>
              <w:gridCol w:w="3504"/>
              <w:gridCol w:w="834"/>
            </w:tblGrid>
            <w:tr w:rsidR="00445F40" w:rsidRPr="00445F40" w14:paraId="47996677" w14:textId="77777777" w:rsidTr="00445F40">
              <w:trPr>
                <w:trHeight w:val="436"/>
                <w:jc w:val="center"/>
              </w:trPr>
              <w:tc>
                <w:tcPr>
                  <w:tcW w:w="1352" w:type="dxa"/>
                  <w:shd w:val="clear" w:color="auto" w:fill="D5007F"/>
                  <w:vAlign w:val="center"/>
                </w:tcPr>
                <w:p w14:paraId="7B184A5B"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Personal / Rol</w:t>
                  </w:r>
                </w:p>
              </w:tc>
              <w:tc>
                <w:tcPr>
                  <w:tcW w:w="3504" w:type="dxa"/>
                  <w:shd w:val="clear" w:color="auto" w:fill="D5007F"/>
                  <w:vAlign w:val="center"/>
                </w:tcPr>
                <w:p w14:paraId="6DE98316"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meses de experiencia acreditados en el rol</w:t>
                  </w:r>
                </w:p>
              </w:tc>
              <w:tc>
                <w:tcPr>
                  <w:tcW w:w="834" w:type="dxa"/>
                  <w:shd w:val="clear" w:color="auto" w:fill="D5007F"/>
                  <w:vAlign w:val="center"/>
                </w:tcPr>
                <w:p w14:paraId="3256D0EA"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puntos</w:t>
                  </w:r>
                </w:p>
              </w:tc>
            </w:tr>
            <w:tr w:rsidR="00445F40" w:rsidRPr="00445F40" w14:paraId="69CA147D" w14:textId="77777777" w:rsidTr="00445F40">
              <w:trPr>
                <w:trHeight w:val="208"/>
                <w:jc w:val="center"/>
              </w:trPr>
              <w:tc>
                <w:tcPr>
                  <w:tcW w:w="1352" w:type="dxa"/>
                  <w:vMerge w:val="restart"/>
                  <w:vAlign w:val="center"/>
                </w:tcPr>
                <w:p w14:paraId="62FCCBAE"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Nutriólogo para el diseño de menús</w:t>
                  </w:r>
                </w:p>
              </w:tc>
              <w:tc>
                <w:tcPr>
                  <w:tcW w:w="3504" w:type="dxa"/>
                </w:tcPr>
                <w:p w14:paraId="171EB3FF"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24 meses en adelante.</w:t>
                  </w:r>
                </w:p>
              </w:tc>
              <w:tc>
                <w:tcPr>
                  <w:tcW w:w="834" w:type="dxa"/>
                  <w:vAlign w:val="center"/>
                </w:tcPr>
                <w:p w14:paraId="0FEBF2B0"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0.455</w:t>
                  </w:r>
                </w:p>
              </w:tc>
            </w:tr>
            <w:tr w:rsidR="00445F40" w:rsidRPr="00445F40" w14:paraId="0EF4F5E4" w14:textId="77777777" w:rsidTr="00445F40">
              <w:trPr>
                <w:trHeight w:val="129"/>
                <w:jc w:val="center"/>
              </w:trPr>
              <w:tc>
                <w:tcPr>
                  <w:tcW w:w="1352" w:type="dxa"/>
                  <w:vMerge/>
                  <w:vAlign w:val="center"/>
                </w:tcPr>
                <w:p w14:paraId="0880F55A" w14:textId="77777777" w:rsidR="00445F40" w:rsidRPr="00445F40" w:rsidRDefault="00445F40" w:rsidP="00445F40">
                  <w:pPr>
                    <w:rPr>
                      <w:rFonts w:ascii="Century Gothic" w:hAnsi="Century Gothic" w:cs="Arial"/>
                      <w:sz w:val="16"/>
                      <w:szCs w:val="16"/>
                    </w:rPr>
                  </w:pPr>
                </w:p>
              </w:tc>
              <w:tc>
                <w:tcPr>
                  <w:tcW w:w="3504" w:type="dxa"/>
                </w:tcPr>
                <w:p w14:paraId="56512D6C"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24 meses.</w:t>
                  </w:r>
                </w:p>
              </w:tc>
              <w:tc>
                <w:tcPr>
                  <w:tcW w:w="834" w:type="dxa"/>
                  <w:vAlign w:val="center"/>
                </w:tcPr>
                <w:p w14:paraId="03487D20"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0.4277</w:t>
                  </w:r>
                </w:p>
              </w:tc>
            </w:tr>
            <w:tr w:rsidR="00445F40" w:rsidRPr="00445F40" w14:paraId="61F40A40" w14:textId="77777777" w:rsidTr="00445F40">
              <w:trPr>
                <w:trHeight w:val="215"/>
                <w:jc w:val="center"/>
              </w:trPr>
              <w:tc>
                <w:tcPr>
                  <w:tcW w:w="1352" w:type="dxa"/>
                  <w:vMerge/>
                  <w:vAlign w:val="center"/>
                </w:tcPr>
                <w:p w14:paraId="6689E752" w14:textId="77777777" w:rsidR="00445F40" w:rsidRPr="00445F40" w:rsidRDefault="00445F40" w:rsidP="00445F40">
                  <w:pPr>
                    <w:rPr>
                      <w:rFonts w:ascii="Century Gothic" w:hAnsi="Century Gothic" w:cs="Arial"/>
                      <w:sz w:val="16"/>
                      <w:szCs w:val="16"/>
                    </w:rPr>
                  </w:pPr>
                </w:p>
              </w:tc>
              <w:tc>
                <w:tcPr>
                  <w:tcW w:w="3504" w:type="dxa"/>
                </w:tcPr>
                <w:p w14:paraId="537C2E2C"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18 meses.</w:t>
                  </w:r>
                </w:p>
              </w:tc>
              <w:tc>
                <w:tcPr>
                  <w:tcW w:w="834" w:type="dxa"/>
                  <w:vAlign w:val="center"/>
                </w:tcPr>
                <w:p w14:paraId="5E0431B6"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0.4004</w:t>
                  </w:r>
                </w:p>
              </w:tc>
            </w:tr>
            <w:tr w:rsidR="00445F40" w:rsidRPr="00445F40" w14:paraId="6D9846FE" w14:textId="77777777" w:rsidTr="00445F40">
              <w:trPr>
                <w:trHeight w:val="137"/>
                <w:jc w:val="center"/>
              </w:trPr>
              <w:tc>
                <w:tcPr>
                  <w:tcW w:w="1352" w:type="dxa"/>
                  <w:vMerge/>
                  <w:vAlign w:val="center"/>
                </w:tcPr>
                <w:p w14:paraId="6A3A321B" w14:textId="77777777" w:rsidR="00445F40" w:rsidRPr="00445F40" w:rsidRDefault="00445F40" w:rsidP="00445F40">
                  <w:pPr>
                    <w:rPr>
                      <w:rFonts w:ascii="Century Gothic" w:hAnsi="Century Gothic" w:cs="Arial"/>
                      <w:sz w:val="16"/>
                      <w:szCs w:val="16"/>
                    </w:rPr>
                  </w:pPr>
                </w:p>
              </w:tc>
              <w:tc>
                <w:tcPr>
                  <w:tcW w:w="3504" w:type="dxa"/>
                </w:tcPr>
                <w:p w14:paraId="55A1357C"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12 meses.</w:t>
                  </w:r>
                </w:p>
              </w:tc>
              <w:tc>
                <w:tcPr>
                  <w:tcW w:w="834" w:type="dxa"/>
                  <w:vAlign w:val="center"/>
                </w:tcPr>
                <w:p w14:paraId="248DC3AB"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0.3731</w:t>
                  </w:r>
                </w:p>
              </w:tc>
            </w:tr>
            <w:tr w:rsidR="00445F40" w:rsidRPr="00445F40" w14:paraId="08B7E75A" w14:textId="77777777" w:rsidTr="00445F40">
              <w:trPr>
                <w:trHeight w:val="242"/>
                <w:jc w:val="center"/>
              </w:trPr>
              <w:tc>
                <w:tcPr>
                  <w:tcW w:w="1352" w:type="dxa"/>
                  <w:vMerge/>
                  <w:vAlign w:val="center"/>
                </w:tcPr>
                <w:p w14:paraId="05E8703E" w14:textId="77777777" w:rsidR="00445F40" w:rsidRPr="00445F40" w:rsidRDefault="00445F40" w:rsidP="00445F40">
                  <w:pPr>
                    <w:rPr>
                      <w:rFonts w:ascii="Century Gothic" w:hAnsi="Century Gothic" w:cs="Arial"/>
                      <w:sz w:val="16"/>
                      <w:szCs w:val="16"/>
                    </w:rPr>
                  </w:pPr>
                </w:p>
              </w:tc>
              <w:tc>
                <w:tcPr>
                  <w:tcW w:w="3504" w:type="dxa"/>
                </w:tcPr>
                <w:p w14:paraId="4126B8A4"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6 meses.</w:t>
                  </w:r>
                </w:p>
              </w:tc>
              <w:tc>
                <w:tcPr>
                  <w:tcW w:w="834" w:type="dxa"/>
                  <w:vAlign w:val="center"/>
                </w:tcPr>
                <w:p w14:paraId="05863550"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0.3185</w:t>
                  </w:r>
                </w:p>
              </w:tc>
            </w:tr>
            <w:tr w:rsidR="00445F40" w:rsidRPr="00445F40" w14:paraId="217C9C2E" w14:textId="77777777" w:rsidTr="00445F40">
              <w:trPr>
                <w:trHeight w:val="226"/>
                <w:jc w:val="center"/>
              </w:trPr>
              <w:tc>
                <w:tcPr>
                  <w:tcW w:w="1352" w:type="dxa"/>
                  <w:vMerge/>
                  <w:vAlign w:val="center"/>
                </w:tcPr>
                <w:p w14:paraId="12331E65" w14:textId="77777777" w:rsidR="00445F40" w:rsidRPr="00445F40" w:rsidRDefault="00445F40" w:rsidP="00445F40">
                  <w:pPr>
                    <w:rPr>
                      <w:rFonts w:ascii="Century Gothic" w:hAnsi="Century Gothic" w:cs="Arial"/>
                      <w:sz w:val="16"/>
                      <w:szCs w:val="16"/>
                    </w:rPr>
                  </w:pPr>
                </w:p>
              </w:tc>
              <w:tc>
                <w:tcPr>
                  <w:tcW w:w="3504" w:type="dxa"/>
                </w:tcPr>
                <w:p w14:paraId="4E21D318"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No acredita experiencia o acredita menos de 6 meses.</w:t>
                  </w:r>
                </w:p>
              </w:tc>
              <w:tc>
                <w:tcPr>
                  <w:tcW w:w="834" w:type="dxa"/>
                  <w:vAlign w:val="center"/>
                </w:tcPr>
                <w:p w14:paraId="02AC27B9"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0.00</w:t>
                  </w:r>
                </w:p>
              </w:tc>
            </w:tr>
          </w:tbl>
          <w:p w14:paraId="44805E7D" w14:textId="77777777" w:rsidR="00445F40" w:rsidRPr="00445F40" w:rsidRDefault="00445F40" w:rsidP="00445F40">
            <w:pPr>
              <w:jc w:val="both"/>
              <w:rPr>
                <w:rFonts w:ascii="Century Gothic" w:hAnsi="Century Gothic" w:cs="Arial"/>
                <w:sz w:val="16"/>
                <w:szCs w:val="16"/>
                <w:lang w:eastAsia="es-MX"/>
              </w:rPr>
            </w:pPr>
          </w:p>
          <w:p w14:paraId="0BB5C0B9"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El máximo de puntos a asignar para el </w:t>
            </w:r>
            <w:r w:rsidRPr="00445F40">
              <w:rPr>
                <w:rFonts w:ascii="Century Gothic" w:hAnsi="Century Gothic" w:cs="Arial"/>
                <w:sz w:val="16"/>
                <w:szCs w:val="16"/>
              </w:rPr>
              <w:t>Nutriólogo para el diseño de menús es de 0.455 (</w:t>
            </w:r>
            <w:proofErr w:type="gramStart"/>
            <w:r w:rsidRPr="00445F40">
              <w:rPr>
                <w:rFonts w:ascii="Century Gothic" w:hAnsi="Century Gothic" w:cs="Arial"/>
                <w:sz w:val="16"/>
                <w:szCs w:val="16"/>
              </w:rPr>
              <w:t>cero punto</w:t>
            </w:r>
            <w:proofErr w:type="gramEnd"/>
            <w:r w:rsidRPr="00445F40">
              <w:rPr>
                <w:rFonts w:ascii="Century Gothic" w:hAnsi="Century Gothic" w:cs="Arial"/>
                <w:sz w:val="16"/>
                <w:szCs w:val="16"/>
              </w:rPr>
              <w:t xml:space="preserve"> cuatrocientos cincuenta y cinco puntos) (. Se requiere uno.</w:t>
            </w:r>
          </w:p>
          <w:p w14:paraId="56AF2E7B" w14:textId="77777777" w:rsidR="00445F40" w:rsidRPr="00445F40" w:rsidRDefault="00445F40" w:rsidP="00445F40">
            <w:pPr>
              <w:jc w:val="both"/>
              <w:rPr>
                <w:rFonts w:ascii="Century Gothic" w:hAnsi="Century Gothic" w:cs="Arial"/>
                <w:sz w:val="16"/>
                <w:szCs w:val="16"/>
                <w:lang w:eastAsia="es-MX"/>
              </w:rPr>
            </w:pPr>
          </w:p>
          <w:tbl>
            <w:tblPr>
              <w:tblStyle w:val="Tablaconcuadrcula176"/>
              <w:tblW w:w="4545" w:type="pct"/>
              <w:jc w:val="center"/>
              <w:tblLayout w:type="fixed"/>
              <w:tblLook w:val="04A0" w:firstRow="1" w:lastRow="0" w:firstColumn="1" w:lastColumn="0" w:noHBand="0" w:noVBand="1"/>
            </w:tblPr>
            <w:tblGrid>
              <w:gridCol w:w="1304"/>
              <w:gridCol w:w="3400"/>
              <w:gridCol w:w="874"/>
            </w:tblGrid>
            <w:tr w:rsidR="00445F40" w:rsidRPr="00445F40" w14:paraId="54C6636D" w14:textId="77777777" w:rsidTr="00BA5802">
              <w:trPr>
                <w:jc w:val="center"/>
              </w:trPr>
              <w:tc>
                <w:tcPr>
                  <w:tcW w:w="1169" w:type="pct"/>
                  <w:shd w:val="clear" w:color="auto" w:fill="D5007F"/>
                  <w:vAlign w:val="center"/>
                </w:tcPr>
                <w:p w14:paraId="19970425"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Personal / Rol</w:t>
                  </w:r>
                </w:p>
              </w:tc>
              <w:tc>
                <w:tcPr>
                  <w:tcW w:w="3048" w:type="pct"/>
                  <w:shd w:val="clear" w:color="auto" w:fill="D5007F"/>
                  <w:vAlign w:val="center"/>
                </w:tcPr>
                <w:p w14:paraId="5186C2A7"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meses de experiencia acreditados en el rol</w:t>
                  </w:r>
                </w:p>
              </w:tc>
              <w:tc>
                <w:tcPr>
                  <w:tcW w:w="783" w:type="pct"/>
                  <w:shd w:val="clear" w:color="auto" w:fill="D5007F"/>
                  <w:vAlign w:val="center"/>
                </w:tcPr>
                <w:p w14:paraId="39E657E3"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puntos</w:t>
                  </w:r>
                </w:p>
              </w:tc>
            </w:tr>
            <w:tr w:rsidR="00445F40" w:rsidRPr="00445F40" w14:paraId="427611A2" w14:textId="77777777" w:rsidTr="00BA5802">
              <w:trPr>
                <w:trHeight w:val="230"/>
                <w:jc w:val="center"/>
              </w:trPr>
              <w:tc>
                <w:tcPr>
                  <w:tcW w:w="1169" w:type="pct"/>
                  <w:vMerge w:val="restart"/>
                  <w:vAlign w:val="center"/>
                </w:tcPr>
                <w:p w14:paraId="59E11CC5"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Supervisor general de operaciones para comedores institucionales</w:t>
                  </w:r>
                </w:p>
              </w:tc>
              <w:tc>
                <w:tcPr>
                  <w:tcW w:w="3048" w:type="pct"/>
                </w:tcPr>
                <w:p w14:paraId="2C19990B"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24 meses en adelante.</w:t>
                  </w:r>
                </w:p>
              </w:tc>
              <w:tc>
                <w:tcPr>
                  <w:tcW w:w="783" w:type="pct"/>
                  <w:vAlign w:val="center"/>
                </w:tcPr>
                <w:p w14:paraId="6D110EEA"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0.1725</w:t>
                  </w:r>
                </w:p>
              </w:tc>
            </w:tr>
            <w:tr w:rsidR="00445F40" w:rsidRPr="00445F40" w14:paraId="0CAB11CB" w14:textId="77777777" w:rsidTr="00BA5802">
              <w:trPr>
                <w:jc w:val="center"/>
              </w:trPr>
              <w:tc>
                <w:tcPr>
                  <w:tcW w:w="1169" w:type="pct"/>
                  <w:vMerge/>
                  <w:vAlign w:val="center"/>
                </w:tcPr>
                <w:p w14:paraId="468F399C" w14:textId="77777777" w:rsidR="00445F40" w:rsidRPr="00445F40" w:rsidRDefault="00445F40" w:rsidP="00445F40">
                  <w:pPr>
                    <w:rPr>
                      <w:rFonts w:ascii="Century Gothic" w:hAnsi="Century Gothic" w:cs="Arial"/>
                      <w:sz w:val="16"/>
                      <w:szCs w:val="16"/>
                    </w:rPr>
                  </w:pPr>
                </w:p>
              </w:tc>
              <w:tc>
                <w:tcPr>
                  <w:tcW w:w="3048" w:type="pct"/>
                </w:tcPr>
                <w:p w14:paraId="7FA1F3A1"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24 meses.</w:t>
                  </w:r>
                </w:p>
              </w:tc>
              <w:tc>
                <w:tcPr>
                  <w:tcW w:w="783" w:type="pct"/>
                  <w:vAlign w:val="center"/>
                </w:tcPr>
                <w:p w14:paraId="030C5F27"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0.16215</w:t>
                  </w:r>
                </w:p>
              </w:tc>
            </w:tr>
            <w:tr w:rsidR="00445F40" w:rsidRPr="00445F40" w14:paraId="310B870C" w14:textId="77777777" w:rsidTr="00BA5802">
              <w:trPr>
                <w:jc w:val="center"/>
              </w:trPr>
              <w:tc>
                <w:tcPr>
                  <w:tcW w:w="1169" w:type="pct"/>
                  <w:vMerge/>
                  <w:vAlign w:val="center"/>
                </w:tcPr>
                <w:p w14:paraId="19D65C30" w14:textId="77777777" w:rsidR="00445F40" w:rsidRPr="00445F40" w:rsidRDefault="00445F40" w:rsidP="00445F40">
                  <w:pPr>
                    <w:rPr>
                      <w:rFonts w:ascii="Century Gothic" w:hAnsi="Century Gothic" w:cs="Arial"/>
                      <w:sz w:val="16"/>
                      <w:szCs w:val="16"/>
                    </w:rPr>
                  </w:pPr>
                </w:p>
              </w:tc>
              <w:tc>
                <w:tcPr>
                  <w:tcW w:w="3048" w:type="pct"/>
                </w:tcPr>
                <w:p w14:paraId="4F9B53D3"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18 meses.</w:t>
                  </w:r>
                </w:p>
              </w:tc>
              <w:tc>
                <w:tcPr>
                  <w:tcW w:w="783" w:type="pct"/>
                  <w:vAlign w:val="center"/>
                </w:tcPr>
                <w:p w14:paraId="14EBB1AA"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0.1518</w:t>
                  </w:r>
                </w:p>
              </w:tc>
            </w:tr>
            <w:tr w:rsidR="00445F40" w:rsidRPr="00445F40" w14:paraId="3BD119C8" w14:textId="77777777" w:rsidTr="00BA5802">
              <w:trPr>
                <w:jc w:val="center"/>
              </w:trPr>
              <w:tc>
                <w:tcPr>
                  <w:tcW w:w="1169" w:type="pct"/>
                  <w:vMerge/>
                  <w:vAlign w:val="center"/>
                </w:tcPr>
                <w:p w14:paraId="2248AB5B" w14:textId="77777777" w:rsidR="00445F40" w:rsidRPr="00445F40" w:rsidRDefault="00445F40" w:rsidP="00445F40">
                  <w:pPr>
                    <w:rPr>
                      <w:rFonts w:ascii="Century Gothic" w:hAnsi="Century Gothic" w:cs="Arial"/>
                      <w:sz w:val="16"/>
                      <w:szCs w:val="16"/>
                    </w:rPr>
                  </w:pPr>
                </w:p>
              </w:tc>
              <w:tc>
                <w:tcPr>
                  <w:tcW w:w="3048" w:type="pct"/>
                </w:tcPr>
                <w:p w14:paraId="58E28D49"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12 meses.</w:t>
                  </w:r>
                </w:p>
              </w:tc>
              <w:tc>
                <w:tcPr>
                  <w:tcW w:w="783" w:type="pct"/>
                  <w:vAlign w:val="center"/>
                </w:tcPr>
                <w:p w14:paraId="06531173"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0.14145</w:t>
                  </w:r>
                </w:p>
              </w:tc>
            </w:tr>
            <w:tr w:rsidR="00445F40" w:rsidRPr="00445F40" w14:paraId="7E4EC395" w14:textId="77777777" w:rsidTr="00BA5802">
              <w:trPr>
                <w:jc w:val="center"/>
              </w:trPr>
              <w:tc>
                <w:tcPr>
                  <w:tcW w:w="1169" w:type="pct"/>
                  <w:vMerge/>
                  <w:vAlign w:val="center"/>
                </w:tcPr>
                <w:p w14:paraId="5FD6DF8D" w14:textId="77777777" w:rsidR="00445F40" w:rsidRPr="00445F40" w:rsidRDefault="00445F40" w:rsidP="00445F40">
                  <w:pPr>
                    <w:rPr>
                      <w:rFonts w:ascii="Century Gothic" w:hAnsi="Century Gothic" w:cs="Arial"/>
                      <w:sz w:val="16"/>
                      <w:szCs w:val="16"/>
                    </w:rPr>
                  </w:pPr>
                </w:p>
              </w:tc>
              <w:tc>
                <w:tcPr>
                  <w:tcW w:w="3048" w:type="pct"/>
                </w:tcPr>
                <w:p w14:paraId="514B1284"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6 meses.</w:t>
                  </w:r>
                </w:p>
              </w:tc>
              <w:tc>
                <w:tcPr>
                  <w:tcW w:w="783" w:type="pct"/>
                  <w:vAlign w:val="center"/>
                </w:tcPr>
                <w:p w14:paraId="48123A2E"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0.12075</w:t>
                  </w:r>
                </w:p>
              </w:tc>
            </w:tr>
            <w:tr w:rsidR="00445F40" w:rsidRPr="00445F40" w14:paraId="784A2BDD" w14:textId="77777777" w:rsidTr="00BA5802">
              <w:trPr>
                <w:jc w:val="center"/>
              </w:trPr>
              <w:tc>
                <w:tcPr>
                  <w:tcW w:w="1169" w:type="pct"/>
                  <w:vMerge/>
                  <w:vAlign w:val="center"/>
                </w:tcPr>
                <w:p w14:paraId="2EB23945" w14:textId="77777777" w:rsidR="00445F40" w:rsidRPr="00445F40" w:rsidRDefault="00445F40" w:rsidP="00445F40">
                  <w:pPr>
                    <w:rPr>
                      <w:rFonts w:ascii="Century Gothic" w:hAnsi="Century Gothic" w:cs="Arial"/>
                      <w:sz w:val="16"/>
                      <w:szCs w:val="16"/>
                    </w:rPr>
                  </w:pPr>
                </w:p>
              </w:tc>
              <w:tc>
                <w:tcPr>
                  <w:tcW w:w="3048" w:type="pct"/>
                </w:tcPr>
                <w:p w14:paraId="064BD593"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No acredita experiencia o acredita menos de 6 meses.</w:t>
                  </w:r>
                </w:p>
              </w:tc>
              <w:tc>
                <w:tcPr>
                  <w:tcW w:w="783" w:type="pct"/>
                  <w:vAlign w:val="center"/>
                </w:tcPr>
                <w:p w14:paraId="264D2326"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0.00</w:t>
                  </w:r>
                </w:p>
              </w:tc>
            </w:tr>
          </w:tbl>
          <w:p w14:paraId="5081ACED" w14:textId="77777777" w:rsidR="00445F40" w:rsidRPr="00445F40" w:rsidRDefault="00445F40" w:rsidP="00445F40">
            <w:pPr>
              <w:jc w:val="both"/>
              <w:rPr>
                <w:rFonts w:ascii="Century Gothic" w:hAnsi="Century Gothic" w:cs="Arial"/>
                <w:sz w:val="16"/>
                <w:szCs w:val="16"/>
                <w:lang w:eastAsia="es-MX"/>
              </w:rPr>
            </w:pPr>
          </w:p>
          <w:p w14:paraId="19D3F2D1"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El máximo de puntos a asignar para cada </w:t>
            </w:r>
            <w:r w:rsidRPr="00445F40">
              <w:rPr>
                <w:rFonts w:ascii="Century Gothic" w:hAnsi="Century Gothic" w:cs="Arial"/>
                <w:sz w:val="16"/>
                <w:szCs w:val="16"/>
              </w:rPr>
              <w:t xml:space="preserve">Supervisor general de operaciones para comedores institucionales es de </w:t>
            </w:r>
            <w:r w:rsidRPr="00445F40">
              <w:rPr>
                <w:rFonts w:ascii="Century Gothic" w:hAnsi="Century Gothic" w:cs="Arial"/>
                <w:b/>
                <w:bCs/>
                <w:sz w:val="16"/>
                <w:szCs w:val="16"/>
              </w:rPr>
              <w:t>0.1725 (</w:t>
            </w:r>
            <w:proofErr w:type="gramStart"/>
            <w:r w:rsidRPr="00445F40">
              <w:rPr>
                <w:rFonts w:ascii="Century Gothic" w:hAnsi="Century Gothic" w:cs="Arial"/>
                <w:b/>
                <w:bCs/>
                <w:sz w:val="16"/>
                <w:szCs w:val="16"/>
              </w:rPr>
              <w:t>cero punto</w:t>
            </w:r>
            <w:proofErr w:type="gramEnd"/>
            <w:r w:rsidRPr="00445F40">
              <w:rPr>
                <w:rFonts w:ascii="Century Gothic" w:hAnsi="Century Gothic" w:cs="Arial"/>
                <w:b/>
                <w:bCs/>
                <w:sz w:val="16"/>
                <w:szCs w:val="16"/>
              </w:rPr>
              <w:t xml:space="preserve"> mil setecientos veinticinco puntos). S</w:t>
            </w:r>
            <w:r w:rsidRPr="00445F40">
              <w:rPr>
                <w:rFonts w:ascii="Century Gothic" w:hAnsi="Century Gothic" w:cs="Arial"/>
                <w:sz w:val="16"/>
                <w:szCs w:val="16"/>
              </w:rPr>
              <w:t xml:space="preserve">e requieren 8, por lo tanto, el puntaje máximo a obtener en este perfil es de </w:t>
            </w:r>
            <w:r w:rsidRPr="00445F40">
              <w:rPr>
                <w:rFonts w:ascii="Century Gothic" w:hAnsi="Century Gothic" w:cs="Arial"/>
                <w:b/>
                <w:bCs/>
                <w:sz w:val="16"/>
                <w:szCs w:val="16"/>
              </w:rPr>
              <w:t>1.38 (uno punto treinta y ocho puntos)</w:t>
            </w:r>
            <w:r w:rsidRPr="00445F40">
              <w:rPr>
                <w:rFonts w:ascii="Century Gothic" w:hAnsi="Century Gothic" w:cs="Arial"/>
                <w:sz w:val="16"/>
                <w:szCs w:val="16"/>
              </w:rPr>
              <w:t>.</w:t>
            </w:r>
          </w:p>
          <w:p w14:paraId="7316F2EC" w14:textId="77777777" w:rsidR="00445F40" w:rsidRPr="00445F40" w:rsidRDefault="00445F40" w:rsidP="00445F40">
            <w:pPr>
              <w:jc w:val="both"/>
              <w:rPr>
                <w:rFonts w:ascii="Century Gothic" w:hAnsi="Century Gothic" w:cs="Arial"/>
                <w:sz w:val="16"/>
                <w:szCs w:val="16"/>
                <w:lang w:eastAsia="es-MX"/>
              </w:rPr>
            </w:pPr>
          </w:p>
          <w:tbl>
            <w:tblPr>
              <w:tblStyle w:val="Tablaconcuadrcula176"/>
              <w:tblW w:w="5693" w:type="dxa"/>
              <w:jc w:val="center"/>
              <w:tblLayout w:type="fixed"/>
              <w:tblLook w:val="04A0" w:firstRow="1" w:lastRow="0" w:firstColumn="1" w:lastColumn="0" w:noHBand="0" w:noVBand="1"/>
            </w:tblPr>
            <w:tblGrid>
              <w:gridCol w:w="1245"/>
              <w:gridCol w:w="3667"/>
              <w:gridCol w:w="781"/>
            </w:tblGrid>
            <w:tr w:rsidR="00445F40" w:rsidRPr="00445F40" w14:paraId="3E8E2706" w14:textId="77777777" w:rsidTr="00445F40">
              <w:trPr>
                <w:trHeight w:val="425"/>
                <w:jc w:val="center"/>
              </w:trPr>
              <w:tc>
                <w:tcPr>
                  <w:tcW w:w="1245" w:type="dxa"/>
                  <w:shd w:val="clear" w:color="auto" w:fill="D5007F"/>
                  <w:vAlign w:val="center"/>
                </w:tcPr>
                <w:p w14:paraId="52722E03"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Personal / Rol</w:t>
                  </w:r>
                </w:p>
              </w:tc>
              <w:tc>
                <w:tcPr>
                  <w:tcW w:w="3667" w:type="dxa"/>
                  <w:shd w:val="clear" w:color="auto" w:fill="D5007F"/>
                  <w:vAlign w:val="center"/>
                </w:tcPr>
                <w:p w14:paraId="015C00AF"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meses de experiencia acreditados en el rol</w:t>
                  </w:r>
                </w:p>
              </w:tc>
              <w:tc>
                <w:tcPr>
                  <w:tcW w:w="781" w:type="dxa"/>
                  <w:shd w:val="clear" w:color="auto" w:fill="D5007F"/>
                  <w:vAlign w:val="center"/>
                </w:tcPr>
                <w:p w14:paraId="4192FA03"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Total, de puntos</w:t>
                  </w:r>
                </w:p>
              </w:tc>
            </w:tr>
            <w:tr w:rsidR="00445F40" w:rsidRPr="00445F40" w14:paraId="4A09DB9E" w14:textId="77777777" w:rsidTr="00445F40">
              <w:trPr>
                <w:trHeight w:val="184"/>
                <w:jc w:val="center"/>
              </w:trPr>
              <w:tc>
                <w:tcPr>
                  <w:tcW w:w="1245" w:type="dxa"/>
                  <w:vMerge w:val="restart"/>
                  <w:vAlign w:val="center"/>
                </w:tcPr>
                <w:p w14:paraId="6E7BDFA1"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Chef</w:t>
                  </w:r>
                </w:p>
              </w:tc>
              <w:tc>
                <w:tcPr>
                  <w:tcW w:w="3667" w:type="dxa"/>
                </w:tcPr>
                <w:p w14:paraId="213F0426"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24 meses en adelante.</w:t>
                  </w:r>
                </w:p>
              </w:tc>
              <w:tc>
                <w:tcPr>
                  <w:tcW w:w="781" w:type="dxa"/>
                  <w:vAlign w:val="center"/>
                </w:tcPr>
                <w:p w14:paraId="098EE593"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0.16</w:t>
                  </w:r>
                </w:p>
              </w:tc>
            </w:tr>
            <w:tr w:rsidR="00445F40" w:rsidRPr="00445F40" w14:paraId="769ED950" w14:textId="77777777" w:rsidTr="00445F40">
              <w:trPr>
                <w:trHeight w:val="267"/>
                <w:jc w:val="center"/>
              </w:trPr>
              <w:tc>
                <w:tcPr>
                  <w:tcW w:w="1245" w:type="dxa"/>
                  <w:vMerge/>
                  <w:vAlign w:val="center"/>
                </w:tcPr>
                <w:p w14:paraId="773B2479" w14:textId="77777777" w:rsidR="00445F40" w:rsidRPr="00445F40" w:rsidRDefault="00445F40" w:rsidP="00445F40">
                  <w:pPr>
                    <w:rPr>
                      <w:rFonts w:ascii="Century Gothic" w:hAnsi="Century Gothic" w:cs="Arial"/>
                      <w:sz w:val="16"/>
                      <w:szCs w:val="16"/>
                    </w:rPr>
                  </w:pPr>
                </w:p>
              </w:tc>
              <w:tc>
                <w:tcPr>
                  <w:tcW w:w="3667" w:type="dxa"/>
                </w:tcPr>
                <w:p w14:paraId="32F31B43"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24 meses.</w:t>
                  </w:r>
                </w:p>
              </w:tc>
              <w:tc>
                <w:tcPr>
                  <w:tcW w:w="781" w:type="dxa"/>
                  <w:vAlign w:val="center"/>
                </w:tcPr>
                <w:p w14:paraId="3369A2FF"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0.1504</w:t>
                  </w:r>
                </w:p>
              </w:tc>
            </w:tr>
            <w:tr w:rsidR="00445F40" w:rsidRPr="00445F40" w14:paraId="650E94B0" w14:textId="77777777" w:rsidTr="00445F40">
              <w:trPr>
                <w:trHeight w:val="145"/>
                <w:jc w:val="center"/>
              </w:trPr>
              <w:tc>
                <w:tcPr>
                  <w:tcW w:w="1245" w:type="dxa"/>
                  <w:vMerge/>
                  <w:vAlign w:val="center"/>
                </w:tcPr>
                <w:p w14:paraId="4703D99C" w14:textId="77777777" w:rsidR="00445F40" w:rsidRPr="00445F40" w:rsidRDefault="00445F40" w:rsidP="00445F40">
                  <w:pPr>
                    <w:rPr>
                      <w:rFonts w:ascii="Century Gothic" w:hAnsi="Century Gothic" w:cs="Arial"/>
                      <w:sz w:val="16"/>
                      <w:szCs w:val="16"/>
                    </w:rPr>
                  </w:pPr>
                </w:p>
              </w:tc>
              <w:tc>
                <w:tcPr>
                  <w:tcW w:w="3667" w:type="dxa"/>
                </w:tcPr>
                <w:p w14:paraId="79BFFFC6"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18 meses.</w:t>
                  </w:r>
                </w:p>
              </w:tc>
              <w:tc>
                <w:tcPr>
                  <w:tcW w:w="781" w:type="dxa"/>
                  <w:vAlign w:val="center"/>
                </w:tcPr>
                <w:p w14:paraId="55C4416B"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0.1408</w:t>
                  </w:r>
                </w:p>
              </w:tc>
            </w:tr>
            <w:tr w:rsidR="00445F40" w:rsidRPr="00445F40" w14:paraId="183B3B7A" w14:textId="77777777" w:rsidTr="00445F40">
              <w:trPr>
                <w:trHeight w:val="236"/>
                <w:jc w:val="center"/>
              </w:trPr>
              <w:tc>
                <w:tcPr>
                  <w:tcW w:w="1245" w:type="dxa"/>
                  <w:vMerge/>
                  <w:vAlign w:val="center"/>
                </w:tcPr>
                <w:p w14:paraId="7B6B1693" w14:textId="77777777" w:rsidR="00445F40" w:rsidRPr="00445F40" w:rsidRDefault="00445F40" w:rsidP="00445F40">
                  <w:pPr>
                    <w:rPr>
                      <w:rFonts w:ascii="Century Gothic" w:hAnsi="Century Gothic" w:cs="Arial"/>
                      <w:sz w:val="16"/>
                      <w:szCs w:val="16"/>
                    </w:rPr>
                  </w:pPr>
                </w:p>
              </w:tc>
              <w:tc>
                <w:tcPr>
                  <w:tcW w:w="3667" w:type="dxa"/>
                </w:tcPr>
                <w:p w14:paraId="564E0228"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hasta 12 meses.</w:t>
                  </w:r>
                </w:p>
              </w:tc>
              <w:tc>
                <w:tcPr>
                  <w:tcW w:w="781" w:type="dxa"/>
                  <w:vAlign w:val="center"/>
                </w:tcPr>
                <w:p w14:paraId="09B5A302"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0.1312</w:t>
                  </w:r>
                </w:p>
              </w:tc>
            </w:tr>
            <w:tr w:rsidR="00445F40" w:rsidRPr="00445F40" w14:paraId="16324030" w14:textId="77777777" w:rsidTr="00445F40">
              <w:trPr>
                <w:trHeight w:val="236"/>
                <w:jc w:val="center"/>
              </w:trPr>
              <w:tc>
                <w:tcPr>
                  <w:tcW w:w="1245" w:type="dxa"/>
                  <w:vMerge/>
                  <w:vAlign w:val="center"/>
                </w:tcPr>
                <w:p w14:paraId="33657031" w14:textId="77777777" w:rsidR="00445F40" w:rsidRPr="00445F40" w:rsidRDefault="00445F40" w:rsidP="00445F40">
                  <w:pPr>
                    <w:rPr>
                      <w:rFonts w:ascii="Century Gothic" w:hAnsi="Century Gothic" w:cs="Arial"/>
                      <w:sz w:val="16"/>
                      <w:szCs w:val="16"/>
                    </w:rPr>
                  </w:pPr>
                </w:p>
              </w:tc>
              <w:tc>
                <w:tcPr>
                  <w:tcW w:w="3667" w:type="dxa"/>
                </w:tcPr>
                <w:p w14:paraId="558DDC78"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Acredita experiencia de 6 meses.</w:t>
                  </w:r>
                </w:p>
              </w:tc>
              <w:tc>
                <w:tcPr>
                  <w:tcW w:w="781" w:type="dxa"/>
                  <w:vAlign w:val="center"/>
                </w:tcPr>
                <w:p w14:paraId="3E4FCB2D"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0.112</w:t>
                  </w:r>
                </w:p>
              </w:tc>
            </w:tr>
            <w:tr w:rsidR="00445F40" w:rsidRPr="00445F40" w14:paraId="0B9F869B" w14:textId="77777777" w:rsidTr="00445F40">
              <w:trPr>
                <w:trHeight w:val="220"/>
                <w:jc w:val="center"/>
              </w:trPr>
              <w:tc>
                <w:tcPr>
                  <w:tcW w:w="1245" w:type="dxa"/>
                  <w:vMerge/>
                  <w:vAlign w:val="center"/>
                </w:tcPr>
                <w:p w14:paraId="20D525D1" w14:textId="77777777" w:rsidR="00445F40" w:rsidRPr="00445F40" w:rsidRDefault="00445F40" w:rsidP="00445F40">
                  <w:pPr>
                    <w:rPr>
                      <w:rFonts w:ascii="Century Gothic" w:hAnsi="Century Gothic" w:cs="Arial"/>
                      <w:sz w:val="16"/>
                      <w:szCs w:val="16"/>
                    </w:rPr>
                  </w:pPr>
                </w:p>
              </w:tc>
              <w:tc>
                <w:tcPr>
                  <w:tcW w:w="3667" w:type="dxa"/>
                </w:tcPr>
                <w:p w14:paraId="2C187521"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No acredita experiencia o acredita menos de 6 meses.</w:t>
                  </w:r>
                </w:p>
              </w:tc>
              <w:tc>
                <w:tcPr>
                  <w:tcW w:w="781" w:type="dxa"/>
                  <w:vAlign w:val="center"/>
                </w:tcPr>
                <w:p w14:paraId="4152414A" w14:textId="77777777" w:rsidR="00445F40" w:rsidRPr="00445F40" w:rsidRDefault="00445F40" w:rsidP="00445F40">
                  <w:pPr>
                    <w:overflowPunct w:val="0"/>
                    <w:autoSpaceDE w:val="0"/>
                    <w:autoSpaceDN w:val="0"/>
                    <w:jc w:val="center"/>
                    <w:rPr>
                      <w:rFonts w:ascii="Century Gothic" w:hAnsi="Century Gothic" w:cs="Arial"/>
                      <w:b/>
                      <w:sz w:val="16"/>
                      <w:szCs w:val="16"/>
                    </w:rPr>
                  </w:pPr>
                  <w:r w:rsidRPr="00445F40">
                    <w:rPr>
                      <w:rFonts w:ascii="Century Gothic" w:hAnsi="Century Gothic" w:cs="Arial"/>
                      <w:b/>
                      <w:sz w:val="16"/>
                      <w:szCs w:val="16"/>
                    </w:rPr>
                    <w:t>0.00</w:t>
                  </w:r>
                </w:p>
              </w:tc>
            </w:tr>
          </w:tbl>
          <w:p w14:paraId="01FBB02B" w14:textId="77777777" w:rsidR="00445F40" w:rsidRPr="00445F40" w:rsidRDefault="00445F40" w:rsidP="00445F40">
            <w:pPr>
              <w:jc w:val="both"/>
              <w:rPr>
                <w:rFonts w:ascii="Century Gothic" w:hAnsi="Century Gothic" w:cs="Arial"/>
                <w:sz w:val="16"/>
                <w:szCs w:val="16"/>
                <w:lang w:eastAsia="es-MX"/>
              </w:rPr>
            </w:pPr>
          </w:p>
          <w:p w14:paraId="2FA21C84"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El máximo de puntos a asignar para cada </w:t>
            </w:r>
            <w:r w:rsidRPr="00445F40">
              <w:rPr>
                <w:rFonts w:ascii="Century Gothic" w:hAnsi="Century Gothic" w:cs="Arial"/>
                <w:sz w:val="16"/>
                <w:szCs w:val="16"/>
              </w:rPr>
              <w:t xml:space="preserve">Chef es de </w:t>
            </w:r>
            <w:r w:rsidRPr="00445F40">
              <w:rPr>
                <w:rFonts w:ascii="Century Gothic" w:hAnsi="Century Gothic" w:cs="Arial"/>
                <w:b/>
                <w:bCs/>
                <w:sz w:val="16"/>
                <w:szCs w:val="16"/>
              </w:rPr>
              <w:t>0.16 puntos</w:t>
            </w:r>
            <w:r w:rsidRPr="00445F40">
              <w:rPr>
                <w:sz w:val="16"/>
                <w:szCs w:val="16"/>
              </w:rPr>
              <w:t>. S</w:t>
            </w:r>
            <w:r w:rsidRPr="00445F40">
              <w:rPr>
                <w:rFonts w:ascii="Century Gothic" w:hAnsi="Century Gothic" w:cs="Arial"/>
                <w:sz w:val="16"/>
                <w:szCs w:val="16"/>
              </w:rPr>
              <w:t xml:space="preserve">e requieren 7, por lo tanto, el puntaje máximo a obtener en este perfil es de </w:t>
            </w:r>
            <w:r w:rsidRPr="00445F40">
              <w:rPr>
                <w:rFonts w:ascii="Century Gothic" w:hAnsi="Century Gothic" w:cs="Arial"/>
                <w:b/>
                <w:bCs/>
                <w:sz w:val="16"/>
                <w:szCs w:val="16"/>
              </w:rPr>
              <w:t>1.12 (uno punto doce puntos).</w:t>
            </w:r>
          </w:p>
          <w:p w14:paraId="792CC4F3" w14:textId="77777777" w:rsidR="00445F40" w:rsidRPr="00445F40" w:rsidRDefault="00445F40" w:rsidP="00445F40">
            <w:pPr>
              <w:jc w:val="both"/>
              <w:rPr>
                <w:rFonts w:ascii="Century Gothic" w:hAnsi="Century Gothic" w:cs="Arial"/>
                <w:sz w:val="16"/>
                <w:szCs w:val="16"/>
                <w:lang w:eastAsia="es-MX"/>
              </w:rPr>
            </w:pPr>
          </w:p>
          <w:p w14:paraId="458C9CAE"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El personal propuesto para este </w:t>
            </w:r>
            <w:proofErr w:type="spellStart"/>
            <w:r w:rsidRPr="00445F40">
              <w:rPr>
                <w:rFonts w:ascii="Century Gothic" w:hAnsi="Century Gothic" w:cs="Arial"/>
                <w:sz w:val="16"/>
                <w:szCs w:val="16"/>
                <w:lang w:eastAsia="es-MX"/>
              </w:rPr>
              <w:t>subrubro</w:t>
            </w:r>
            <w:proofErr w:type="spellEnd"/>
            <w:r w:rsidRPr="00445F40">
              <w:rPr>
                <w:rFonts w:ascii="Century Gothic" w:hAnsi="Century Gothic" w:cs="Arial"/>
                <w:sz w:val="16"/>
                <w:szCs w:val="16"/>
                <w:lang w:eastAsia="es-MX"/>
              </w:rPr>
              <w:t xml:space="preserve"> deberá ser considerado para el </w:t>
            </w:r>
            <w:proofErr w:type="spellStart"/>
            <w:r w:rsidRPr="00445F40">
              <w:rPr>
                <w:rFonts w:ascii="Century Gothic" w:hAnsi="Century Gothic" w:cs="Arial"/>
                <w:sz w:val="16"/>
                <w:szCs w:val="16"/>
                <w:lang w:eastAsia="es-MX"/>
              </w:rPr>
              <w:t>subrubro</w:t>
            </w:r>
            <w:proofErr w:type="spellEnd"/>
            <w:r w:rsidRPr="00445F40">
              <w:rPr>
                <w:rFonts w:ascii="Century Gothic" w:hAnsi="Century Gothic" w:cs="Arial"/>
                <w:sz w:val="16"/>
                <w:szCs w:val="16"/>
                <w:lang w:eastAsia="es-MX"/>
              </w:rPr>
              <w:t xml:space="preserve"> </w:t>
            </w:r>
            <w:r w:rsidRPr="00445F40">
              <w:rPr>
                <w:rFonts w:ascii="Century Gothic" w:hAnsi="Century Gothic" w:cs="Arial"/>
                <w:b/>
                <w:bCs/>
                <w:sz w:val="16"/>
                <w:szCs w:val="16"/>
                <w:lang w:eastAsia="es-MX"/>
              </w:rPr>
              <w:t>“3.1.3</w:t>
            </w:r>
            <w:r w:rsidRPr="00445F40">
              <w:rPr>
                <w:rFonts w:ascii="Century Gothic" w:hAnsi="Century Gothic" w:cs="Arial"/>
                <w:sz w:val="16"/>
                <w:szCs w:val="16"/>
                <w:lang w:eastAsia="es-MX"/>
              </w:rPr>
              <w:t xml:space="preserve"> </w:t>
            </w:r>
            <w:r w:rsidRPr="00445F40">
              <w:rPr>
                <w:rFonts w:ascii="Century Gothic" w:hAnsi="Century Gothic" w:cs="Arial"/>
                <w:b/>
                <w:bCs/>
                <w:sz w:val="16"/>
                <w:szCs w:val="16"/>
                <w:lang w:eastAsia="es-MX"/>
              </w:rPr>
              <w:t>Esquema estructural de la organización de los recursos humanos”</w:t>
            </w:r>
            <w:r w:rsidRPr="00445F40">
              <w:rPr>
                <w:rFonts w:ascii="Century Gothic" w:hAnsi="Century Gothic" w:cs="Arial"/>
                <w:sz w:val="16"/>
                <w:szCs w:val="16"/>
                <w:lang w:eastAsia="es-MX"/>
              </w:rPr>
              <w:t xml:space="preserve"> de la presente tabla.</w:t>
            </w:r>
          </w:p>
        </w:tc>
        <w:tc>
          <w:tcPr>
            <w:tcW w:w="547"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E63A989"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3.41</w:t>
            </w:r>
          </w:p>
        </w:tc>
      </w:tr>
      <w:tr w:rsidR="00445F40" w:rsidRPr="00445F40" w14:paraId="521FCF36" w14:textId="77777777" w:rsidTr="00BA5802">
        <w:trPr>
          <w:trHeight w:val="836"/>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03C5108"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lastRenderedPageBreak/>
              <w:t>1.1.2</w:t>
            </w:r>
          </w:p>
        </w:tc>
        <w:tc>
          <w:tcPr>
            <w:tcW w:w="690" w:type="pct"/>
            <w:tcBorders>
              <w:top w:val="single" w:sz="4" w:space="0" w:color="auto"/>
              <w:left w:val="nil"/>
              <w:bottom w:val="single" w:sz="4" w:space="0" w:color="auto"/>
              <w:right w:val="single" w:sz="4" w:space="0" w:color="auto"/>
            </w:tcBorders>
            <w:shd w:val="clear" w:color="000000" w:fill="FFFFFF"/>
            <w:vAlign w:val="center"/>
            <w:hideMark/>
          </w:tcPr>
          <w:p w14:paraId="74FD4D76"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Competencia o habilidad en el trabajo</w:t>
            </w:r>
            <w:r w:rsidRPr="00445F40">
              <w:rPr>
                <w:rFonts w:ascii="Century Gothic" w:hAnsi="Century Gothic" w:cs="Arial"/>
                <w:sz w:val="16"/>
                <w:szCs w:val="16"/>
                <w:lang w:eastAsia="es-MX"/>
              </w:rPr>
              <w:br/>
              <w:t>(de acuerdo con sus conocimientos académicos y/o profesionales)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3491927E"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En relación con el personal propuesto en el rubro </w:t>
            </w:r>
            <w:r w:rsidRPr="00445F40">
              <w:rPr>
                <w:rFonts w:ascii="Century Gothic" w:hAnsi="Century Gothic" w:cs="Arial"/>
                <w:b/>
                <w:bCs/>
                <w:sz w:val="16"/>
                <w:szCs w:val="16"/>
              </w:rPr>
              <w:t>“1.1.1 Experiencia”</w:t>
            </w:r>
            <w:r w:rsidRPr="00445F40">
              <w:rPr>
                <w:rFonts w:ascii="Century Gothic" w:hAnsi="Century Gothic" w:cs="Arial"/>
                <w:sz w:val="16"/>
                <w:szCs w:val="16"/>
              </w:rPr>
              <w:t xml:space="preserve">,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acreditar los niveles de preparación que sustenten el conocimiento del personal, el cual será asignado a la prestación del servicio, en caso de resultar adjudicado.</w:t>
            </w:r>
          </w:p>
          <w:p w14:paraId="4FADB188" w14:textId="77777777" w:rsidR="00445F40" w:rsidRPr="00445F40" w:rsidRDefault="00445F40" w:rsidP="00445F40">
            <w:pPr>
              <w:jc w:val="both"/>
              <w:rPr>
                <w:rFonts w:ascii="Century Gothic" w:hAnsi="Century Gothic" w:cs="Arial"/>
                <w:sz w:val="16"/>
                <w:szCs w:val="16"/>
              </w:rPr>
            </w:pPr>
          </w:p>
          <w:p w14:paraId="55808C5E"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Para ser tomados en cuenta en la asignación de puntos,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de acreditar que el personal que ocupará los puestos de Nutriólogo para el diseño de menús, Coordinador General Administrativo, Supervisor general de operaciones para comedores institucionales y el Chef, que asignará para la prestación del servicio que se solicitan, cuentan con los conocimientos necesarios para la prestación del servicio conforme se describe a continuación:</w:t>
            </w:r>
          </w:p>
          <w:p w14:paraId="3F95C372" w14:textId="77777777" w:rsidR="00445F40" w:rsidRPr="00445F40" w:rsidRDefault="00445F40" w:rsidP="00445F40">
            <w:pPr>
              <w:jc w:val="both"/>
              <w:rPr>
                <w:rFonts w:ascii="Century Gothic" w:hAnsi="Century Gothic" w:cs="Arial"/>
                <w:sz w:val="16"/>
                <w:szCs w:val="16"/>
              </w:rPr>
            </w:pPr>
          </w:p>
          <w:p w14:paraId="617357FB" w14:textId="4118F7BB" w:rsidR="00445F40" w:rsidRPr="00445F40" w:rsidRDefault="00445F40" w:rsidP="004E5A46">
            <w:pPr>
              <w:shd w:val="clear" w:color="auto" w:fill="FFFFFF"/>
              <w:jc w:val="both"/>
              <w:rPr>
                <w:rFonts w:ascii="Century Gothic" w:hAnsi="Century Gothic" w:cs="Arial"/>
                <w:sz w:val="16"/>
                <w:szCs w:val="16"/>
              </w:rPr>
            </w:pPr>
            <w:r w:rsidRPr="00445F40">
              <w:rPr>
                <w:rFonts w:ascii="Century Gothic" w:hAnsi="Century Gothic" w:cs="Arial"/>
                <w:b/>
                <w:bCs/>
                <w:sz w:val="16"/>
                <w:szCs w:val="16"/>
              </w:rPr>
              <w:t>Coordinador General Administrativo:</w:t>
            </w:r>
            <w:r w:rsidRPr="00445F40">
              <w:rPr>
                <w:rFonts w:ascii="Century Gothic" w:hAnsi="Century Gothic" w:cs="Arial"/>
                <w:sz w:val="16"/>
                <w:szCs w:val="16"/>
              </w:rPr>
              <w:t xml:space="preserve"> Profesionista de nivel licenciatura en Administración de Empresas, Nutrición, Turismo, Hotelería, Ingeniería en alimentos o Químico en Alimentos o cualquier carrera relacionada en el ámbito gastronómico, así como al menos una capacitación en Manejo Higiénico de Alimentos para la obtención del Distintivo H. Para cumplir este requisito, el Licitante deberá adjuntar copia simple del título y cédula profesional y constancia de capacitación en Manejo Higiénico de Alimentos para la obtención del Distintivo H.</w:t>
            </w:r>
          </w:p>
          <w:p w14:paraId="21032881" w14:textId="77777777" w:rsidR="00445F40" w:rsidRPr="00445F40" w:rsidRDefault="00445F40" w:rsidP="00445F40">
            <w:pPr>
              <w:jc w:val="both"/>
              <w:rPr>
                <w:rFonts w:ascii="Century Gothic" w:hAnsi="Century Gothic" w:cs="Arial"/>
                <w:sz w:val="16"/>
                <w:szCs w:val="16"/>
              </w:rPr>
            </w:pPr>
          </w:p>
          <w:p w14:paraId="11359B0F"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b/>
                <w:sz w:val="16"/>
                <w:szCs w:val="16"/>
              </w:rPr>
              <w:t>Nutriólogo para diseño de menús:</w:t>
            </w:r>
            <w:r w:rsidRPr="00445F40">
              <w:rPr>
                <w:rFonts w:ascii="Century Gothic" w:hAnsi="Century Gothic" w:cs="Arial"/>
                <w:sz w:val="16"/>
                <w:szCs w:val="16"/>
              </w:rPr>
              <w:t xml:space="preserve"> Profesionista de nivel licenciatura en nutrición,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508A38C8" w14:textId="77777777" w:rsidR="00445F40" w:rsidRPr="00445F40" w:rsidRDefault="00445F40" w:rsidP="00445F40">
            <w:pPr>
              <w:jc w:val="both"/>
              <w:rPr>
                <w:rFonts w:ascii="Century Gothic" w:hAnsi="Century Gothic" w:cs="Arial"/>
                <w:sz w:val="16"/>
                <w:szCs w:val="16"/>
              </w:rPr>
            </w:pPr>
          </w:p>
          <w:p w14:paraId="61B1428C" w14:textId="77777777" w:rsidR="00445F40" w:rsidRPr="00445F40" w:rsidRDefault="00445F40" w:rsidP="00445F40">
            <w:pPr>
              <w:jc w:val="both"/>
              <w:rPr>
                <w:rFonts w:ascii="Century Gothic" w:hAnsi="Century Gothic" w:cs="Arial"/>
                <w:sz w:val="16"/>
                <w:szCs w:val="16"/>
              </w:rPr>
            </w:pPr>
          </w:p>
          <w:p w14:paraId="6852D24B"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b/>
                <w:sz w:val="16"/>
                <w:szCs w:val="16"/>
              </w:rPr>
              <w:t>Supervisor general de operaciones para comedores institucionales:</w:t>
            </w:r>
            <w:r w:rsidRPr="00445F40">
              <w:rPr>
                <w:rFonts w:ascii="Century Gothic" w:hAnsi="Century Gothic" w:cs="Arial"/>
                <w:sz w:val="16"/>
                <w:szCs w:val="16"/>
              </w:rPr>
              <w:t xml:space="preserve"> Profesionista de nivel licenciatura en Administración de Empresas, Nutrición, Turismo, Hotelería, Ingeniería en alimentos o Químico en Alimentos o cualquier carrera relacionada en el ámbito gastronómico,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4C5A747E" w14:textId="77777777" w:rsidR="00445F40" w:rsidRPr="00445F40" w:rsidRDefault="00445F40" w:rsidP="00445F40">
            <w:pPr>
              <w:jc w:val="both"/>
              <w:rPr>
                <w:rFonts w:ascii="Century Gothic" w:hAnsi="Century Gothic" w:cs="Arial"/>
                <w:sz w:val="16"/>
                <w:szCs w:val="16"/>
              </w:rPr>
            </w:pPr>
          </w:p>
          <w:p w14:paraId="4533D92B"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b/>
                <w:sz w:val="16"/>
                <w:szCs w:val="16"/>
              </w:rPr>
              <w:t>Chef:</w:t>
            </w:r>
            <w:r w:rsidRPr="00445F40">
              <w:rPr>
                <w:rFonts w:ascii="Century Gothic" w:hAnsi="Century Gothic" w:cs="Arial"/>
                <w:sz w:val="16"/>
                <w:szCs w:val="16"/>
              </w:rPr>
              <w:t xml:space="preserve"> Licenciado en Nutrición o Gastronomía,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711F26D4" w14:textId="77777777" w:rsidR="00445F40" w:rsidRPr="00445F40" w:rsidRDefault="00445F40" w:rsidP="00445F40">
            <w:pPr>
              <w:jc w:val="both"/>
              <w:rPr>
                <w:rFonts w:ascii="Century Gothic" w:hAnsi="Century Gothic" w:cs="Arial"/>
                <w:sz w:val="16"/>
                <w:szCs w:val="16"/>
              </w:rPr>
            </w:pPr>
          </w:p>
          <w:p w14:paraId="5321758C"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Los puntos se otorgarán conforme a lo siguiente:</w:t>
            </w:r>
          </w:p>
          <w:p w14:paraId="45A7504E" w14:textId="77777777" w:rsidR="00445F40" w:rsidRPr="00445F40" w:rsidRDefault="00445F40" w:rsidP="00445F40">
            <w:pPr>
              <w:jc w:val="both"/>
              <w:rPr>
                <w:rFonts w:ascii="Century Gothic" w:hAnsi="Century Gothic" w:cs="Arial"/>
                <w:b/>
                <w:sz w:val="16"/>
                <w:szCs w:val="16"/>
              </w:rPr>
            </w:pPr>
          </w:p>
          <w:p w14:paraId="3EC08F03" w14:textId="77777777" w:rsidR="00445F40" w:rsidRPr="00445F40" w:rsidRDefault="00445F40" w:rsidP="00445F40">
            <w:pPr>
              <w:jc w:val="both"/>
              <w:rPr>
                <w:rFonts w:ascii="Century Gothic" w:hAnsi="Century Gothic" w:cs="Arial"/>
                <w:b/>
                <w:bCs/>
                <w:sz w:val="16"/>
                <w:szCs w:val="16"/>
              </w:rPr>
            </w:pPr>
          </w:p>
          <w:p w14:paraId="7C3B3549"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bCs/>
                <w:sz w:val="16"/>
                <w:szCs w:val="16"/>
              </w:rPr>
              <w:t>Coordinador General Administrativo</w:t>
            </w:r>
          </w:p>
          <w:p w14:paraId="06783180" w14:textId="77777777" w:rsidR="00445F40" w:rsidRPr="00445F40" w:rsidRDefault="00445F40" w:rsidP="00445F40">
            <w:pPr>
              <w:jc w:val="both"/>
              <w:rPr>
                <w:rFonts w:ascii="Century Gothic" w:hAnsi="Century Gothic"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445F40" w:rsidRPr="00445F40" w14:paraId="1C33CFA1" w14:textId="77777777" w:rsidTr="00BA5802">
              <w:trPr>
                <w:trHeight w:val="315"/>
                <w:jc w:val="center"/>
              </w:trPr>
              <w:tc>
                <w:tcPr>
                  <w:tcW w:w="3526" w:type="dxa"/>
                  <w:shd w:val="clear" w:color="auto" w:fill="auto"/>
                  <w:vAlign w:val="center"/>
                </w:tcPr>
                <w:p w14:paraId="4C0FB844"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sz w:val="16"/>
                      <w:szCs w:val="16"/>
                      <w:lang w:eastAsia="es-MX"/>
                    </w:rPr>
                    <w:lastRenderedPageBreak/>
                    <w:t xml:space="preserve">Presenta Título de licenciatura emitido por una Institución </w:t>
                  </w:r>
                  <w:r w:rsidRPr="00445F40">
                    <w:rPr>
                      <w:rFonts w:ascii="Century Gothic" w:hAnsi="Century Gothic" w:cs="Arial"/>
                      <w:sz w:val="16"/>
                      <w:szCs w:val="16"/>
                    </w:rPr>
                    <w:t>Educativa con reconocimiento y validez oficial en México o el extranjero</w:t>
                  </w:r>
                  <w:r w:rsidRPr="00445F40">
                    <w:rPr>
                      <w:rFonts w:ascii="Century Gothic" w:hAnsi="Century Gothic" w:cs="Arial"/>
                      <w:sz w:val="16"/>
                      <w:szCs w:val="16"/>
                      <w:lang w:eastAsia="es-MX"/>
                    </w:rPr>
                    <w:t xml:space="preserve">, cédula profesional, 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121CEE75"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2.00</w:t>
                  </w:r>
                </w:p>
                <w:p w14:paraId="7AF4CB9A"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puntos</w:t>
                  </w:r>
                </w:p>
              </w:tc>
            </w:tr>
            <w:tr w:rsidR="00445F40" w:rsidRPr="00445F40" w14:paraId="50D07061" w14:textId="77777777" w:rsidTr="00BA5802">
              <w:trPr>
                <w:trHeight w:val="237"/>
                <w:jc w:val="center"/>
              </w:trPr>
              <w:tc>
                <w:tcPr>
                  <w:tcW w:w="3526" w:type="dxa"/>
                  <w:shd w:val="clear" w:color="auto" w:fill="auto"/>
                  <w:vAlign w:val="center"/>
                </w:tcPr>
                <w:p w14:paraId="0AB1108F"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Presenta carta pasante emitido por una Institución </w:t>
                  </w:r>
                  <w:r w:rsidRPr="00445F40">
                    <w:rPr>
                      <w:rFonts w:ascii="Century Gothic" w:hAnsi="Century Gothic" w:cs="Arial"/>
                      <w:sz w:val="16"/>
                      <w:szCs w:val="16"/>
                    </w:rPr>
                    <w:t>Educativa con reconocimiento y validez oficial en México o, su equivalente para el caso de estudios realizados en el extranjero y constancia de capacitación en Manejo Higiénico de Alimentos para la obtención del Distintivo H.</w:t>
                  </w:r>
                </w:p>
              </w:tc>
              <w:tc>
                <w:tcPr>
                  <w:tcW w:w="1039" w:type="dxa"/>
                  <w:shd w:val="clear" w:color="auto" w:fill="auto"/>
                  <w:vAlign w:val="center"/>
                </w:tcPr>
                <w:p w14:paraId="45D4F2D9"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1.40</w:t>
                  </w:r>
                </w:p>
                <w:p w14:paraId="157551D1"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lang w:eastAsia="es-MX"/>
                    </w:rPr>
                    <w:t>Puntos</w:t>
                  </w:r>
                </w:p>
              </w:tc>
            </w:tr>
            <w:tr w:rsidR="00445F40" w:rsidRPr="00445F40" w14:paraId="6DF26ED3" w14:textId="77777777" w:rsidTr="00BA5802">
              <w:trPr>
                <w:trHeight w:val="237"/>
                <w:jc w:val="center"/>
              </w:trPr>
              <w:tc>
                <w:tcPr>
                  <w:tcW w:w="3526" w:type="dxa"/>
                  <w:shd w:val="clear" w:color="auto" w:fill="auto"/>
                  <w:vAlign w:val="center"/>
                </w:tcPr>
                <w:p w14:paraId="67740E94" w14:textId="77777777" w:rsidR="00445F40" w:rsidRPr="00445F40" w:rsidRDefault="00445F40" w:rsidP="00445F40">
                  <w:pPr>
                    <w:shd w:val="clear" w:color="auto" w:fill="FFFFFF"/>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No presenta título, cédula profesional, carta pasante o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6A603FB2"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0.00</w:t>
                  </w:r>
                </w:p>
                <w:p w14:paraId="09787A24"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 xml:space="preserve">Puntos </w:t>
                  </w:r>
                </w:p>
              </w:tc>
            </w:tr>
          </w:tbl>
          <w:p w14:paraId="089273E4" w14:textId="77777777" w:rsidR="00445F40" w:rsidRPr="00445F40" w:rsidRDefault="00445F40" w:rsidP="00445F40">
            <w:pPr>
              <w:jc w:val="both"/>
              <w:rPr>
                <w:rFonts w:ascii="Century Gothic" w:hAnsi="Century Gothic" w:cs="Arial"/>
                <w:sz w:val="16"/>
                <w:szCs w:val="16"/>
                <w:lang w:eastAsia="es-MX"/>
              </w:rPr>
            </w:pPr>
          </w:p>
          <w:p w14:paraId="7574A035"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Los puntos máximos por obtener serán 2</w:t>
            </w:r>
            <w:r w:rsidRPr="00445F40">
              <w:rPr>
                <w:rFonts w:ascii="Century Gothic" w:hAnsi="Century Gothic" w:cs="Arial"/>
                <w:b/>
                <w:bCs/>
                <w:sz w:val="16"/>
                <w:szCs w:val="16"/>
              </w:rPr>
              <w:t>.00</w:t>
            </w:r>
            <w:r w:rsidRPr="00445F40">
              <w:rPr>
                <w:rFonts w:ascii="Century Gothic" w:hAnsi="Century Gothic" w:cs="Arial"/>
                <w:sz w:val="16"/>
                <w:szCs w:val="16"/>
              </w:rPr>
              <w:t xml:space="preserve"> (dos puntos), por el </w:t>
            </w:r>
            <w:r w:rsidRPr="00445F40">
              <w:rPr>
                <w:rFonts w:ascii="Century Gothic" w:hAnsi="Century Gothic" w:cs="Arial"/>
                <w:b/>
                <w:bCs/>
                <w:sz w:val="16"/>
                <w:szCs w:val="16"/>
              </w:rPr>
              <w:t xml:space="preserve">Coordinador General Administrativo </w:t>
            </w:r>
            <w:r w:rsidRPr="00445F40">
              <w:rPr>
                <w:rFonts w:ascii="Century Gothic" w:hAnsi="Century Gothic" w:cs="Arial"/>
                <w:sz w:val="16"/>
                <w:szCs w:val="16"/>
              </w:rPr>
              <w:t>(se requiere uno).</w:t>
            </w:r>
          </w:p>
          <w:p w14:paraId="1632FBCE" w14:textId="77777777" w:rsidR="00445F40" w:rsidRPr="00445F40" w:rsidRDefault="00445F40" w:rsidP="00445F40">
            <w:pPr>
              <w:jc w:val="both"/>
              <w:rPr>
                <w:rFonts w:ascii="Century Gothic" w:hAnsi="Century Gothic" w:cs="Arial"/>
                <w:b/>
                <w:sz w:val="16"/>
                <w:szCs w:val="16"/>
              </w:rPr>
            </w:pPr>
          </w:p>
          <w:p w14:paraId="3CF2CCB4"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Nutriólogo para elaboración de menús</w:t>
            </w:r>
          </w:p>
          <w:p w14:paraId="49A3D814" w14:textId="77777777" w:rsidR="00445F40" w:rsidRPr="00445F40" w:rsidRDefault="00445F40" w:rsidP="00445F40">
            <w:pPr>
              <w:jc w:val="both"/>
              <w:rPr>
                <w:rFonts w:ascii="Century Gothic" w:hAnsi="Century Gothic"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445F40" w:rsidRPr="00445F40" w14:paraId="412765D9" w14:textId="77777777" w:rsidTr="00BA5802">
              <w:trPr>
                <w:trHeight w:val="315"/>
                <w:jc w:val="center"/>
              </w:trPr>
              <w:tc>
                <w:tcPr>
                  <w:tcW w:w="3526" w:type="dxa"/>
                  <w:shd w:val="clear" w:color="auto" w:fill="auto"/>
                  <w:vAlign w:val="center"/>
                </w:tcPr>
                <w:p w14:paraId="2DA54412"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Presenta Título de licenciatura emitido por una Institución </w:t>
                  </w:r>
                  <w:r w:rsidRPr="00445F40">
                    <w:rPr>
                      <w:rFonts w:ascii="Century Gothic" w:hAnsi="Century Gothic" w:cs="Arial"/>
                      <w:sz w:val="16"/>
                      <w:szCs w:val="16"/>
                    </w:rPr>
                    <w:t xml:space="preserve">Educativa con reconocimiento y validez oficial en México o el extranjero, </w:t>
                  </w:r>
                  <w:r w:rsidRPr="00445F40">
                    <w:rPr>
                      <w:rFonts w:ascii="Century Gothic" w:hAnsi="Century Gothic" w:cs="Arial"/>
                      <w:sz w:val="16"/>
                      <w:szCs w:val="16"/>
                      <w:lang w:eastAsia="es-MX"/>
                    </w:rPr>
                    <w:t xml:space="preserve">cédula profesional 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383120FC"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2.00</w:t>
                  </w:r>
                </w:p>
                <w:p w14:paraId="4FCB3119"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puntos</w:t>
                  </w:r>
                </w:p>
              </w:tc>
            </w:tr>
            <w:tr w:rsidR="00445F40" w:rsidRPr="00445F40" w14:paraId="785FA0FF" w14:textId="77777777" w:rsidTr="00BA5802">
              <w:trPr>
                <w:trHeight w:val="237"/>
                <w:jc w:val="center"/>
              </w:trPr>
              <w:tc>
                <w:tcPr>
                  <w:tcW w:w="3526" w:type="dxa"/>
                  <w:shd w:val="clear" w:color="auto" w:fill="auto"/>
                  <w:vAlign w:val="center"/>
                </w:tcPr>
                <w:p w14:paraId="1F7B008A"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Presenta carta pasante emitido por una Institución </w:t>
                  </w:r>
                  <w:r w:rsidRPr="00445F40">
                    <w:rPr>
                      <w:rFonts w:ascii="Century Gothic" w:hAnsi="Century Gothic" w:cs="Arial"/>
                      <w:sz w:val="16"/>
                      <w:szCs w:val="16"/>
                    </w:rPr>
                    <w:t xml:space="preserve">Educativa con reconocimiento y validez oficial en México o, su equivalente para el caso de estudios realizados en el extranjero </w:t>
                  </w:r>
                  <w:r w:rsidRPr="00445F40">
                    <w:rPr>
                      <w:rFonts w:ascii="Century Gothic" w:hAnsi="Century Gothic" w:cs="Arial"/>
                      <w:sz w:val="16"/>
                      <w:szCs w:val="16"/>
                      <w:lang w:eastAsia="es-MX"/>
                    </w:rPr>
                    <w:t xml:space="preserve">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4CD06548"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1.40</w:t>
                  </w:r>
                </w:p>
                <w:p w14:paraId="71CA4901"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lang w:eastAsia="es-MX"/>
                    </w:rPr>
                    <w:t>Puntos</w:t>
                  </w:r>
                </w:p>
              </w:tc>
            </w:tr>
            <w:tr w:rsidR="00445F40" w:rsidRPr="00445F40" w14:paraId="055F2259" w14:textId="77777777" w:rsidTr="00BA5802">
              <w:trPr>
                <w:trHeight w:val="237"/>
                <w:jc w:val="center"/>
              </w:trPr>
              <w:tc>
                <w:tcPr>
                  <w:tcW w:w="3526" w:type="dxa"/>
                  <w:shd w:val="clear" w:color="auto" w:fill="auto"/>
                  <w:vAlign w:val="center"/>
                </w:tcPr>
                <w:p w14:paraId="07B05DBC"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No presenta título, cédula profesional, carta pasante o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1408BBF5"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0.00</w:t>
                  </w:r>
                </w:p>
                <w:p w14:paraId="2E1F647F"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 xml:space="preserve">Puntos </w:t>
                  </w:r>
                </w:p>
              </w:tc>
            </w:tr>
          </w:tbl>
          <w:p w14:paraId="2DB56B61" w14:textId="77777777" w:rsidR="00445F40" w:rsidRPr="00445F40" w:rsidRDefault="00445F40" w:rsidP="00445F40">
            <w:pPr>
              <w:jc w:val="both"/>
              <w:rPr>
                <w:rFonts w:ascii="Century Gothic" w:hAnsi="Century Gothic" w:cs="Arial"/>
                <w:b/>
                <w:sz w:val="16"/>
                <w:szCs w:val="16"/>
              </w:rPr>
            </w:pPr>
          </w:p>
          <w:p w14:paraId="23E520D0"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Los puntos máximos por obtener serán 2</w:t>
            </w:r>
            <w:r w:rsidRPr="00445F40">
              <w:rPr>
                <w:rFonts w:ascii="Century Gothic" w:hAnsi="Century Gothic" w:cs="Arial"/>
                <w:b/>
                <w:bCs/>
                <w:sz w:val="16"/>
                <w:szCs w:val="16"/>
              </w:rPr>
              <w:t>.00</w:t>
            </w:r>
            <w:r w:rsidRPr="00445F40">
              <w:rPr>
                <w:rFonts w:ascii="Century Gothic" w:hAnsi="Century Gothic" w:cs="Arial"/>
                <w:sz w:val="16"/>
                <w:szCs w:val="16"/>
              </w:rPr>
              <w:t xml:space="preserve"> (dos puntos), por el </w:t>
            </w:r>
            <w:r w:rsidRPr="00445F40">
              <w:rPr>
                <w:rFonts w:ascii="Century Gothic" w:hAnsi="Century Gothic" w:cs="Arial"/>
                <w:b/>
                <w:bCs/>
                <w:sz w:val="16"/>
                <w:szCs w:val="16"/>
              </w:rPr>
              <w:t xml:space="preserve">Nutriólogo para la elaboración de menús o </w:t>
            </w:r>
            <w:r w:rsidRPr="00445F40">
              <w:rPr>
                <w:rFonts w:ascii="Century Gothic" w:hAnsi="Century Gothic" w:cs="Arial"/>
                <w:sz w:val="16"/>
                <w:szCs w:val="16"/>
              </w:rPr>
              <w:t>(se requiere uno).</w:t>
            </w:r>
          </w:p>
          <w:p w14:paraId="2828845C" w14:textId="77777777" w:rsidR="00445F40" w:rsidRPr="00445F40" w:rsidRDefault="00445F40" w:rsidP="00445F40">
            <w:pPr>
              <w:jc w:val="both"/>
              <w:rPr>
                <w:rFonts w:ascii="Century Gothic" w:hAnsi="Century Gothic" w:cs="Arial"/>
                <w:b/>
                <w:sz w:val="16"/>
                <w:szCs w:val="16"/>
              </w:rPr>
            </w:pPr>
          </w:p>
          <w:p w14:paraId="356A8B20"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Supervisor general de operaciones para comedores institucionales:</w:t>
            </w:r>
          </w:p>
          <w:p w14:paraId="53680BF6" w14:textId="77777777" w:rsidR="00445F40" w:rsidRPr="00445F40" w:rsidRDefault="00445F40" w:rsidP="00445F40">
            <w:pPr>
              <w:jc w:val="both"/>
              <w:rPr>
                <w:rFonts w:ascii="Century Gothic" w:hAnsi="Century Gothic"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445F40" w:rsidRPr="00445F40" w14:paraId="19F2DB31" w14:textId="77777777" w:rsidTr="00BA5802">
              <w:trPr>
                <w:trHeight w:val="315"/>
                <w:jc w:val="center"/>
              </w:trPr>
              <w:tc>
                <w:tcPr>
                  <w:tcW w:w="3526" w:type="dxa"/>
                  <w:shd w:val="clear" w:color="auto" w:fill="auto"/>
                  <w:vAlign w:val="center"/>
                </w:tcPr>
                <w:p w14:paraId="599FC531"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Presenta Título de licenciatura emitido por una Institución </w:t>
                  </w:r>
                  <w:r w:rsidRPr="00445F40">
                    <w:rPr>
                      <w:rFonts w:ascii="Century Gothic" w:hAnsi="Century Gothic" w:cs="Arial"/>
                      <w:sz w:val="16"/>
                      <w:szCs w:val="16"/>
                    </w:rPr>
                    <w:t xml:space="preserve">Educativa con reconocimiento y validez oficial en México o el extranjero, </w:t>
                  </w:r>
                  <w:r w:rsidRPr="00445F40">
                    <w:rPr>
                      <w:rFonts w:ascii="Century Gothic" w:hAnsi="Century Gothic" w:cs="Arial"/>
                      <w:sz w:val="16"/>
                      <w:szCs w:val="16"/>
                      <w:lang w:eastAsia="es-MX"/>
                    </w:rPr>
                    <w:t xml:space="preserve">cédula profesional 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615CC70F"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0.25125</w:t>
                  </w:r>
                </w:p>
                <w:p w14:paraId="3F4D779F"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 xml:space="preserve">Puntos </w:t>
                  </w:r>
                </w:p>
              </w:tc>
            </w:tr>
            <w:tr w:rsidR="00445F40" w:rsidRPr="00445F40" w14:paraId="39039373" w14:textId="77777777" w:rsidTr="00BA5802">
              <w:trPr>
                <w:trHeight w:val="237"/>
                <w:jc w:val="center"/>
              </w:trPr>
              <w:tc>
                <w:tcPr>
                  <w:tcW w:w="3526" w:type="dxa"/>
                  <w:shd w:val="clear" w:color="auto" w:fill="auto"/>
                  <w:vAlign w:val="center"/>
                </w:tcPr>
                <w:p w14:paraId="14CFA4C5"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lastRenderedPageBreak/>
                    <w:t xml:space="preserve">Presenta carta pasante emitido por una Institución </w:t>
                  </w:r>
                  <w:r w:rsidRPr="00445F40">
                    <w:rPr>
                      <w:rFonts w:ascii="Century Gothic" w:hAnsi="Century Gothic" w:cs="Arial"/>
                      <w:sz w:val="16"/>
                      <w:szCs w:val="16"/>
                    </w:rPr>
                    <w:t xml:space="preserve">Educativa con reconocimiento y validez oficial en México o, su equivalente para el caso de estudios realizados en el extranjero </w:t>
                  </w:r>
                  <w:r w:rsidRPr="00445F40">
                    <w:rPr>
                      <w:rFonts w:ascii="Century Gothic" w:hAnsi="Century Gothic" w:cs="Arial"/>
                      <w:sz w:val="16"/>
                      <w:szCs w:val="16"/>
                      <w:lang w:eastAsia="es-MX"/>
                    </w:rPr>
                    <w:t xml:space="preserve">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7CF0D55B"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0.175875</w:t>
                  </w:r>
                </w:p>
                <w:p w14:paraId="3E360250"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lang w:eastAsia="es-MX"/>
                    </w:rPr>
                    <w:t>Puntos</w:t>
                  </w:r>
                </w:p>
              </w:tc>
            </w:tr>
            <w:tr w:rsidR="00445F40" w:rsidRPr="00445F40" w14:paraId="354726D6" w14:textId="77777777" w:rsidTr="00BA5802">
              <w:trPr>
                <w:trHeight w:val="237"/>
                <w:jc w:val="center"/>
              </w:trPr>
              <w:tc>
                <w:tcPr>
                  <w:tcW w:w="3526" w:type="dxa"/>
                  <w:shd w:val="clear" w:color="auto" w:fill="auto"/>
                  <w:vAlign w:val="center"/>
                </w:tcPr>
                <w:p w14:paraId="593C7B31"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No presenta título, cédula profesional, carta pasante o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004EED88"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0.00</w:t>
                  </w:r>
                </w:p>
                <w:p w14:paraId="6EFB2F01"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Puntos</w:t>
                  </w:r>
                </w:p>
              </w:tc>
            </w:tr>
          </w:tbl>
          <w:p w14:paraId="05A9B025" w14:textId="77777777" w:rsidR="00445F40" w:rsidRPr="00445F40" w:rsidRDefault="00445F40" w:rsidP="00445F40">
            <w:pPr>
              <w:jc w:val="both"/>
              <w:rPr>
                <w:rFonts w:ascii="Century Gothic" w:hAnsi="Century Gothic" w:cs="Arial"/>
                <w:b/>
                <w:sz w:val="16"/>
                <w:szCs w:val="16"/>
              </w:rPr>
            </w:pPr>
          </w:p>
          <w:p w14:paraId="59D72B18"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Los puntos máximos por obtener serán </w:t>
            </w:r>
            <w:r w:rsidRPr="00445F40">
              <w:rPr>
                <w:rFonts w:ascii="Century Gothic" w:hAnsi="Century Gothic" w:cs="Arial"/>
                <w:b/>
                <w:bCs/>
                <w:sz w:val="16"/>
                <w:szCs w:val="16"/>
              </w:rPr>
              <w:t xml:space="preserve">2.01 </w:t>
            </w:r>
            <w:r w:rsidRPr="00445F40">
              <w:rPr>
                <w:rFonts w:ascii="Century Gothic" w:hAnsi="Century Gothic" w:cs="Arial"/>
                <w:sz w:val="16"/>
                <w:szCs w:val="16"/>
              </w:rPr>
              <w:t>(</w:t>
            </w:r>
            <w:proofErr w:type="gramStart"/>
            <w:r w:rsidRPr="00445F40">
              <w:rPr>
                <w:rFonts w:ascii="Century Gothic" w:hAnsi="Century Gothic" w:cs="Arial"/>
                <w:sz w:val="16"/>
                <w:szCs w:val="16"/>
              </w:rPr>
              <w:t>dos punto</w:t>
            </w:r>
            <w:proofErr w:type="gramEnd"/>
            <w:r w:rsidRPr="00445F40">
              <w:rPr>
                <w:rFonts w:ascii="Century Gothic" w:hAnsi="Century Gothic" w:cs="Arial"/>
                <w:sz w:val="16"/>
                <w:szCs w:val="16"/>
              </w:rPr>
              <w:t xml:space="preserve"> cero uno puntos) ya que el máximo de </w:t>
            </w:r>
            <w:r w:rsidRPr="00445F40">
              <w:rPr>
                <w:rFonts w:ascii="Century Gothic" w:hAnsi="Century Gothic" w:cs="Arial"/>
                <w:b/>
                <w:bCs/>
                <w:sz w:val="16"/>
                <w:szCs w:val="16"/>
              </w:rPr>
              <w:t>0.25125</w:t>
            </w:r>
            <w:r w:rsidRPr="00445F40">
              <w:rPr>
                <w:rFonts w:ascii="Century Gothic" w:hAnsi="Century Gothic" w:cs="Arial"/>
                <w:sz w:val="16"/>
                <w:szCs w:val="16"/>
              </w:rPr>
              <w:t xml:space="preserve"> (cero punto veinticinco mil ciento veinticinco) se asignará por cada </w:t>
            </w:r>
            <w:r w:rsidRPr="00445F40">
              <w:rPr>
                <w:rFonts w:ascii="Century Gothic" w:hAnsi="Century Gothic" w:cs="Arial"/>
                <w:b/>
                <w:sz w:val="16"/>
                <w:szCs w:val="16"/>
              </w:rPr>
              <w:t>Supervisor general de operaciones para comedores institucionales</w:t>
            </w:r>
            <w:r w:rsidRPr="00445F40">
              <w:rPr>
                <w:rFonts w:ascii="Century Gothic" w:hAnsi="Century Gothic" w:cs="Arial"/>
                <w:sz w:val="16"/>
                <w:szCs w:val="16"/>
              </w:rPr>
              <w:t xml:space="preserve"> (se requieren ocho).</w:t>
            </w:r>
          </w:p>
          <w:p w14:paraId="2E9D25A4" w14:textId="77777777" w:rsidR="00445F40" w:rsidRPr="00445F40" w:rsidRDefault="00445F40" w:rsidP="00445F40">
            <w:pPr>
              <w:jc w:val="both"/>
              <w:rPr>
                <w:rFonts w:ascii="Century Gothic" w:hAnsi="Century Gothic" w:cs="Arial"/>
                <w:sz w:val="16"/>
                <w:szCs w:val="16"/>
              </w:rPr>
            </w:pPr>
          </w:p>
          <w:p w14:paraId="5DB9C9F6"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 xml:space="preserve">Chef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445F40" w:rsidRPr="00445F40" w14:paraId="66EA4551" w14:textId="77777777" w:rsidTr="00BA5802">
              <w:trPr>
                <w:trHeight w:val="315"/>
                <w:jc w:val="center"/>
              </w:trPr>
              <w:tc>
                <w:tcPr>
                  <w:tcW w:w="3526" w:type="dxa"/>
                  <w:shd w:val="clear" w:color="auto" w:fill="auto"/>
                  <w:vAlign w:val="center"/>
                </w:tcPr>
                <w:p w14:paraId="3B85C3D9"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Presenta Título de licenciatura emitido por una Institución </w:t>
                  </w:r>
                  <w:r w:rsidRPr="00445F40">
                    <w:rPr>
                      <w:rFonts w:ascii="Century Gothic" w:hAnsi="Century Gothic" w:cs="Arial"/>
                      <w:sz w:val="16"/>
                      <w:szCs w:val="16"/>
                    </w:rPr>
                    <w:t xml:space="preserve">Educativa con reconocimiento y validez oficial en México o el extranjero, </w:t>
                  </w:r>
                  <w:r w:rsidRPr="00445F40">
                    <w:rPr>
                      <w:rFonts w:ascii="Century Gothic" w:hAnsi="Century Gothic" w:cs="Arial"/>
                      <w:sz w:val="16"/>
                      <w:szCs w:val="16"/>
                      <w:lang w:eastAsia="es-MX"/>
                    </w:rPr>
                    <w:t xml:space="preserve">cédula profesional 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15B741BD"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0.29</w:t>
                  </w:r>
                </w:p>
                <w:p w14:paraId="3261A456" w14:textId="77777777" w:rsidR="00445F40" w:rsidRPr="00445F40" w:rsidRDefault="00445F40" w:rsidP="00445F40">
                  <w:pPr>
                    <w:jc w:val="center"/>
                    <w:rPr>
                      <w:rFonts w:ascii="Century Gothic" w:hAnsi="Century Gothic" w:cs="Arial"/>
                      <w:b/>
                      <w:sz w:val="16"/>
                      <w:szCs w:val="16"/>
                      <w:lang w:val="es-ES_tradnl" w:eastAsia="es-MX"/>
                    </w:rPr>
                  </w:pPr>
                  <w:r w:rsidRPr="00445F40">
                    <w:rPr>
                      <w:rFonts w:ascii="Century Gothic" w:hAnsi="Century Gothic" w:cs="Arial"/>
                      <w:b/>
                      <w:sz w:val="16"/>
                      <w:szCs w:val="16"/>
                      <w:lang w:val="es-ES_tradnl" w:eastAsia="es-MX"/>
                    </w:rPr>
                    <w:t>puntos</w:t>
                  </w:r>
                </w:p>
              </w:tc>
            </w:tr>
            <w:tr w:rsidR="00445F40" w:rsidRPr="00445F40" w14:paraId="00BBDEEA" w14:textId="77777777" w:rsidTr="00BA5802">
              <w:trPr>
                <w:trHeight w:val="237"/>
                <w:jc w:val="center"/>
              </w:trPr>
              <w:tc>
                <w:tcPr>
                  <w:tcW w:w="3526" w:type="dxa"/>
                  <w:shd w:val="clear" w:color="auto" w:fill="auto"/>
                  <w:vAlign w:val="center"/>
                </w:tcPr>
                <w:p w14:paraId="4472189B"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lang w:eastAsia="es-MX"/>
                    </w:rPr>
                    <w:t xml:space="preserve">Presenta carta pasante emitido por una Institución </w:t>
                  </w:r>
                  <w:r w:rsidRPr="00445F40">
                    <w:rPr>
                      <w:rFonts w:ascii="Century Gothic" w:hAnsi="Century Gothic" w:cs="Arial"/>
                      <w:sz w:val="16"/>
                      <w:szCs w:val="16"/>
                    </w:rPr>
                    <w:t xml:space="preserve">Educativa con reconocimiento y validez oficial en México o, su equivalente para el caso de estudios realizados en el extranjero </w:t>
                  </w:r>
                  <w:r w:rsidRPr="00445F40">
                    <w:rPr>
                      <w:rFonts w:ascii="Century Gothic" w:hAnsi="Century Gothic" w:cs="Arial"/>
                      <w:sz w:val="16"/>
                      <w:szCs w:val="16"/>
                      <w:lang w:eastAsia="es-MX"/>
                    </w:rPr>
                    <w:t xml:space="preserve">y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6826C687"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0.203</w:t>
                  </w:r>
                </w:p>
                <w:p w14:paraId="329B092D"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lang w:eastAsia="es-MX"/>
                    </w:rPr>
                    <w:t xml:space="preserve">puntos </w:t>
                  </w:r>
                </w:p>
              </w:tc>
            </w:tr>
            <w:tr w:rsidR="00445F40" w:rsidRPr="00445F40" w14:paraId="27DD5896" w14:textId="77777777" w:rsidTr="00BA5802">
              <w:trPr>
                <w:trHeight w:val="237"/>
                <w:jc w:val="center"/>
              </w:trPr>
              <w:tc>
                <w:tcPr>
                  <w:tcW w:w="3526" w:type="dxa"/>
                  <w:shd w:val="clear" w:color="auto" w:fill="auto"/>
                  <w:vAlign w:val="center"/>
                </w:tcPr>
                <w:p w14:paraId="42636923"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No presenta título, cédula profesional, carta pasante o </w:t>
                  </w:r>
                  <w:r w:rsidRPr="00445F40">
                    <w:rPr>
                      <w:rFonts w:ascii="Century Gothic" w:hAnsi="Century Gothic" w:cs="Arial"/>
                      <w:sz w:val="16"/>
                      <w:szCs w:val="16"/>
                    </w:rPr>
                    <w:t>constancia de capacitación en Manejo Higiénico de Alimentos para la obtención del Distintivo H.</w:t>
                  </w:r>
                </w:p>
              </w:tc>
              <w:tc>
                <w:tcPr>
                  <w:tcW w:w="1039" w:type="dxa"/>
                  <w:shd w:val="clear" w:color="auto" w:fill="auto"/>
                  <w:vAlign w:val="center"/>
                </w:tcPr>
                <w:p w14:paraId="7AC52B0B"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0.00</w:t>
                  </w:r>
                </w:p>
                <w:p w14:paraId="79114DAA" w14:textId="77777777" w:rsidR="00445F40" w:rsidRPr="00445F40" w:rsidRDefault="00445F40" w:rsidP="00445F40">
                  <w:pPr>
                    <w:jc w:val="center"/>
                    <w:rPr>
                      <w:rFonts w:ascii="Century Gothic" w:hAnsi="Century Gothic" w:cs="Arial"/>
                      <w:b/>
                      <w:sz w:val="16"/>
                      <w:szCs w:val="16"/>
                      <w:lang w:eastAsia="es-MX"/>
                    </w:rPr>
                  </w:pPr>
                  <w:r w:rsidRPr="00445F40">
                    <w:rPr>
                      <w:rFonts w:ascii="Century Gothic" w:hAnsi="Century Gothic" w:cs="Arial"/>
                      <w:b/>
                      <w:sz w:val="16"/>
                      <w:szCs w:val="16"/>
                      <w:lang w:eastAsia="es-MX"/>
                    </w:rPr>
                    <w:t xml:space="preserve">Puntos </w:t>
                  </w:r>
                </w:p>
              </w:tc>
            </w:tr>
          </w:tbl>
          <w:p w14:paraId="719C46A2" w14:textId="77777777" w:rsidR="00445F40" w:rsidRPr="00445F40" w:rsidRDefault="00445F40" w:rsidP="00445F40">
            <w:pPr>
              <w:jc w:val="both"/>
              <w:rPr>
                <w:rFonts w:ascii="Century Gothic" w:eastAsia="Calibri" w:hAnsi="Century Gothic" w:cs="Arial"/>
                <w:sz w:val="16"/>
                <w:szCs w:val="16"/>
              </w:rPr>
            </w:pPr>
          </w:p>
          <w:p w14:paraId="134EB462"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Los puntos máximos por obtener serán 2.03 (</w:t>
            </w:r>
            <w:proofErr w:type="gramStart"/>
            <w:r w:rsidRPr="00445F40">
              <w:rPr>
                <w:rFonts w:ascii="Century Gothic" w:hAnsi="Century Gothic" w:cs="Arial"/>
                <w:sz w:val="16"/>
                <w:szCs w:val="16"/>
              </w:rPr>
              <w:t>dos punto</w:t>
            </w:r>
            <w:proofErr w:type="gramEnd"/>
            <w:r w:rsidRPr="00445F40">
              <w:rPr>
                <w:rFonts w:ascii="Century Gothic" w:hAnsi="Century Gothic" w:cs="Arial"/>
                <w:sz w:val="16"/>
                <w:szCs w:val="16"/>
              </w:rPr>
              <w:t xml:space="preserve"> cero tres puntos), ya que el máximo de </w:t>
            </w:r>
            <w:r w:rsidRPr="00445F40">
              <w:rPr>
                <w:rFonts w:ascii="Century Gothic" w:hAnsi="Century Gothic" w:cs="Arial"/>
                <w:b/>
                <w:bCs/>
                <w:sz w:val="16"/>
                <w:szCs w:val="16"/>
              </w:rPr>
              <w:t>0.29</w:t>
            </w:r>
            <w:r w:rsidRPr="00445F40">
              <w:rPr>
                <w:rFonts w:ascii="Century Gothic" w:hAnsi="Century Gothic" w:cs="Arial"/>
                <w:sz w:val="16"/>
                <w:szCs w:val="16"/>
              </w:rPr>
              <w:t xml:space="preserve"> (cero punto veintinueve) se asignará por cada Chef (se requieren siete).</w:t>
            </w:r>
          </w:p>
          <w:p w14:paraId="4D6ACD12" w14:textId="77777777" w:rsidR="00445F40" w:rsidRPr="00445F40" w:rsidRDefault="00445F40" w:rsidP="00445F40">
            <w:pPr>
              <w:jc w:val="both"/>
              <w:rPr>
                <w:rFonts w:ascii="Century Gothic" w:eastAsia="Calibri" w:hAnsi="Century Gothic" w:cs="Arial"/>
                <w:sz w:val="16"/>
                <w:szCs w:val="16"/>
              </w:rPr>
            </w:pPr>
          </w:p>
          <w:p w14:paraId="154A1198" w14:textId="77777777" w:rsidR="00445F40" w:rsidRPr="00445F40" w:rsidRDefault="00445F40" w:rsidP="00445F40">
            <w:pPr>
              <w:jc w:val="both"/>
              <w:rPr>
                <w:rFonts w:ascii="Century Gothic" w:hAnsi="Century Gothic" w:cs="Arial"/>
                <w:i/>
                <w:iCs/>
                <w:sz w:val="16"/>
                <w:szCs w:val="16"/>
                <w:lang w:eastAsia="es-MX"/>
              </w:rPr>
            </w:pPr>
            <w:r w:rsidRPr="00445F40">
              <w:rPr>
                <w:rFonts w:ascii="Century Gothic" w:hAnsi="Century Gothic" w:cs="Arial"/>
                <w:iCs/>
                <w:sz w:val="16"/>
                <w:szCs w:val="16"/>
                <w:lang w:eastAsia="es-MX"/>
              </w:rPr>
              <w:t>El Instituto se reserva el derecho de verificar la información proporcionada.</w:t>
            </w:r>
          </w:p>
        </w:tc>
        <w:tc>
          <w:tcPr>
            <w:tcW w:w="547" w:type="pct"/>
            <w:tcBorders>
              <w:top w:val="single" w:sz="4" w:space="0" w:color="auto"/>
              <w:left w:val="nil"/>
              <w:bottom w:val="single" w:sz="4" w:space="0" w:color="auto"/>
              <w:right w:val="single" w:sz="4" w:space="0" w:color="auto"/>
            </w:tcBorders>
            <w:shd w:val="clear" w:color="000000" w:fill="FFFFFF"/>
            <w:vAlign w:val="center"/>
            <w:hideMark/>
          </w:tcPr>
          <w:p w14:paraId="5591B6D4"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8.04</w:t>
            </w:r>
          </w:p>
        </w:tc>
      </w:tr>
      <w:tr w:rsidR="00445F40" w:rsidRPr="00445F40" w14:paraId="192B8178" w14:textId="77777777" w:rsidTr="00BA5802">
        <w:trPr>
          <w:trHeight w:val="552"/>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295D2F8C"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lastRenderedPageBreak/>
              <w:t>1.1.3</w:t>
            </w:r>
          </w:p>
        </w:tc>
        <w:tc>
          <w:tcPr>
            <w:tcW w:w="690" w:type="pct"/>
            <w:tcBorders>
              <w:top w:val="nil"/>
              <w:left w:val="nil"/>
              <w:bottom w:val="single" w:sz="4" w:space="0" w:color="auto"/>
              <w:right w:val="single" w:sz="4" w:space="0" w:color="auto"/>
            </w:tcBorders>
            <w:shd w:val="clear" w:color="000000" w:fill="FFFFFF"/>
            <w:vAlign w:val="center"/>
            <w:hideMark/>
          </w:tcPr>
          <w:p w14:paraId="76F5DB08"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Dominio de herramientas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50E0C58E" w14:textId="77777777" w:rsidR="00445F40" w:rsidRPr="00445F40" w:rsidRDefault="00445F40" w:rsidP="00445F40">
            <w:pPr>
              <w:overflowPunct w:val="0"/>
              <w:autoSpaceDE w:val="0"/>
              <w:autoSpaceDN w:val="0"/>
              <w:jc w:val="both"/>
              <w:rPr>
                <w:rFonts w:ascii="Century Gothic" w:hAnsi="Century Gothic" w:cs="Arial"/>
                <w:sz w:val="16"/>
                <w:szCs w:val="16"/>
                <w:lang w:eastAsia="es-MX"/>
              </w:rPr>
            </w:pPr>
            <w:r w:rsidRPr="00445F40">
              <w:rPr>
                <w:rFonts w:ascii="Century Gothic" w:hAnsi="Century Gothic" w:cs="Arial"/>
                <w:b/>
                <w:bCs/>
                <w:sz w:val="16"/>
                <w:szCs w:val="16"/>
              </w:rPr>
              <w:t>EL LICITANTE</w:t>
            </w:r>
            <w:r w:rsidRPr="00445F40">
              <w:rPr>
                <w:rFonts w:ascii="Century Gothic" w:hAnsi="Century Gothic" w:cs="Arial"/>
                <w:sz w:val="16"/>
                <w:szCs w:val="16"/>
                <w:lang w:eastAsia="es-MX"/>
              </w:rPr>
              <w:t xml:space="preserve"> deberá acreditar que cuenta con personal especializado en las labores que desarrollará el personal para la prestación del servicio.</w:t>
            </w:r>
          </w:p>
          <w:p w14:paraId="5A07B7F8" w14:textId="77777777" w:rsidR="00445F40" w:rsidRPr="00445F40" w:rsidRDefault="00445F40" w:rsidP="00445F40">
            <w:pPr>
              <w:overflowPunct w:val="0"/>
              <w:autoSpaceDE w:val="0"/>
              <w:autoSpaceDN w:val="0"/>
              <w:jc w:val="both"/>
              <w:rPr>
                <w:rFonts w:ascii="Century Gothic" w:hAnsi="Century Gothic" w:cs="Arial"/>
                <w:b/>
                <w:bCs/>
                <w:sz w:val="16"/>
                <w:szCs w:val="16"/>
                <w:lang w:eastAsia="es-MX"/>
              </w:rPr>
            </w:pPr>
          </w:p>
          <w:p w14:paraId="752987B2" w14:textId="77777777" w:rsidR="00445F40" w:rsidRPr="00445F40" w:rsidRDefault="00445F40" w:rsidP="00445F40">
            <w:pPr>
              <w:overflowPunct w:val="0"/>
              <w:autoSpaceDE w:val="0"/>
              <w:autoSpaceDN w:val="0"/>
              <w:jc w:val="both"/>
              <w:rPr>
                <w:rFonts w:ascii="Century Gothic" w:eastAsia="Arial" w:hAnsi="Century Gothic" w:cs="Arial"/>
                <w:sz w:val="16"/>
                <w:szCs w:val="16"/>
              </w:rPr>
            </w:pPr>
            <w:r w:rsidRPr="00445F40">
              <w:rPr>
                <w:rFonts w:ascii="Century Gothic" w:hAnsi="Century Gothic" w:cs="Arial"/>
                <w:b/>
                <w:bCs/>
                <w:sz w:val="16"/>
                <w:szCs w:val="16"/>
              </w:rPr>
              <w:t>EL LICITANTE</w:t>
            </w:r>
            <w:r w:rsidRPr="00445F40">
              <w:rPr>
                <w:rFonts w:ascii="Century Gothic" w:hAnsi="Century Gothic" w:cs="Arial"/>
                <w:sz w:val="16"/>
                <w:szCs w:val="16"/>
                <w:lang w:eastAsia="es-MX"/>
              </w:rPr>
              <w:t xml:space="preserve"> deberá presentar los diplomas o constancias mediante las cuales acredite la formación en el ramo de alimentos a fin de obtener los puntos esperados, los cuales se asignarán conforme a lo siguiente:</w:t>
            </w:r>
          </w:p>
          <w:p w14:paraId="5547B95D" w14:textId="77777777" w:rsidR="00445F40" w:rsidRPr="00445F40" w:rsidRDefault="00445F40" w:rsidP="00445F40">
            <w:pPr>
              <w:jc w:val="both"/>
              <w:rPr>
                <w:rFonts w:ascii="Century Gothic" w:eastAsia="Arial" w:hAnsi="Century Gothic" w:cs="Arial"/>
                <w:sz w:val="16"/>
                <w:szCs w:val="16"/>
              </w:rPr>
            </w:pPr>
          </w:p>
          <w:p w14:paraId="3B9F0ECF" w14:textId="77777777" w:rsidR="00445F40" w:rsidRPr="00445F40" w:rsidRDefault="00445F40" w:rsidP="00445F40">
            <w:pPr>
              <w:jc w:val="both"/>
              <w:rPr>
                <w:rFonts w:ascii="Century Gothic" w:eastAsia="Arial" w:hAnsi="Century Gothic" w:cs="Arial"/>
                <w:sz w:val="16"/>
                <w:szCs w:val="16"/>
              </w:rPr>
            </w:pPr>
          </w:p>
          <w:tbl>
            <w:tblPr>
              <w:tblW w:w="5779" w:type="dxa"/>
              <w:jc w:val="center"/>
              <w:tblLayout w:type="fixed"/>
              <w:tblCellMar>
                <w:left w:w="70" w:type="dxa"/>
                <w:right w:w="70" w:type="dxa"/>
              </w:tblCellMar>
              <w:tblLook w:val="04A0" w:firstRow="1" w:lastRow="0" w:firstColumn="1" w:lastColumn="0" w:noHBand="0" w:noVBand="1"/>
            </w:tblPr>
            <w:tblGrid>
              <w:gridCol w:w="2109"/>
              <w:gridCol w:w="1015"/>
              <w:gridCol w:w="1820"/>
              <w:gridCol w:w="835"/>
            </w:tblGrid>
            <w:tr w:rsidR="00445F40" w:rsidRPr="00445F40" w14:paraId="1993A2EC" w14:textId="77777777" w:rsidTr="00445F40">
              <w:trPr>
                <w:trHeight w:val="473"/>
                <w:jc w:val="center"/>
              </w:trPr>
              <w:tc>
                <w:tcPr>
                  <w:tcW w:w="2135"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6007F5DC"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Personal / Rol</w:t>
                  </w:r>
                </w:p>
              </w:tc>
              <w:tc>
                <w:tcPr>
                  <w:tcW w:w="1015" w:type="dxa"/>
                  <w:tcBorders>
                    <w:top w:val="single" w:sz="4" w:space="0" w:color="000000"/>
                    <w:left w:val="nil"/>
                    <w:bottom w:val="single" w:sz="4" w:space="0" w:color="000000"/>
                    <w:right w:val="single" w:sz="4" w:space="0" w:color="auto"/>
                  </w:tcBorders>
                  <w:shd w:val="clear" w:color="auto" w:fill="D5007F"/>
                  <w:vAlign w:val="center"/>
                  <w:hideMark/>
                </w:tcPr>
                <w:p w14:paraId="2C6FF0E2"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Personal máximo</w:t>
                  </w:r>
                </w:p>
              </w:tc>
              <w:tc>
                <w:tcPr>
                  <w:tcW w:w="1836" w:type="dxa"/>
                  <w:tcBorders>
                    <w:top w:val="single" w:sz="4" w:space="0" w:color="auto"/>
                    <w:left w:val="single" w:sz="4" w:space="0" w:color="auto"/>
                    <w:bottom w:val="single" w:sz="4" w:space="0" w:color="auto"/>
                    <w:right w:val="single" w:sz="4" w:space="0" w:color="auto"/>
                  </w:tcBorders>
                  <w:shd w:val="clear" w:color="auto" w:fill="D5007F"/>
                  <w:vAlign w:val="center"/>
                </w:tcPr>
                <w:p w14:paraId="5D78E085"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Certificaciones y/o Diplomas</w:t>
                  </w:r>
                </w:p>
              </w:tc>
              <w:tc>
                <w:tcPr>
                  <w:tcW w:w="793" w:type="dxa"/>
                  <w:tcBorders>
                    <w:top w:val="single" w:sz="4" w:space="0" w:color="000000"/>
                    <w:left w:val="single" w:sz="4" w:space="0" w:color="auto"/>
                    <w:bottom w:val="single" w:sz="4" w:space="0" w:color="000000"/>
                    <w:right w:val="single" w:sz="4" w:space="0" w:color="000000"/>
                  </w:tcBorders>
                  <w:shd w:val="clear" w:color="auto" w:fill="D5007F"/>
                  <w:vAlign w:val="center"/>
                  <w:hideMark/>
                </w:tcPr>
                <w:p w14:paraId="014A4708"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Puntos</w:t>
                  </w:r>
                </w:p>
              </w:tc>
            </w:tr>
            <w:tr w:rsidR="00445F40" w:rsidRPr="00445F40" w14:paraId="3CC74FE0" w14:textId="77777777" w:rsidTr="00445F40">
              <w:trPr>
                <w:trHeight w:val="62"/>
                <w:jc w:val="center"/>
              </w:trPr>
              <w:tc>
                <w:tcPr>
                  <w:tcW w:w="2135"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4FDE073C"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1 Coordinador General Administrativo.</w:t>
                  </w:r>
                </w:p>
                <w:p w14:paraId="13C8636D"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1 Nutriólogo para elaboración de menús.</w:t>
                  </w:r>
                </w:p>
                <w:p w14:paraId="099B077F"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lastRenderedPageBreak/>
                    <w:t>8 Supervisores generales de operaciones para comedores institucionales.</w:t>
                  </w:r>
                </w:p>
                <w:p w14:paraId="1B7B3DC6" w14:textId="77777777" w:rsidR="00445F40" w:rsidRPr="00445F40" w:rsidRDefault="00445F40" w:rsidP="00445F40">
                  <w:pPr>
                    <w:jc w:val="both"/>
                    <w:rPr>
                      <w:rFonts w:ascii="Century Gothic" w:hAnsi="Century Gothic" w:cs="Arial"/>
                      <w:b/>
                      <w:sz w:val="16"/>
                      <w:szCs w:val="16"/>
                    </w:rPr>
                  </w:pPr>
                  <w:r w:rsidRPr="00445F40">
                    <w:rPr>
                      <w:rFonts w:ascii="Century Gothic" w:hAnsi="Century Gothic" w:cs="Arial"/>
                      <w:b/>
                      <w:sz w:val="16"/>
                      <w:szCs w:val="16"/>
                    </w:rPr>
                    <w:t>7 Chefs.</w:t>
                  </w:r>
                </w:p>
                <w:p w14:paraId="61FD95F7" w14:textId="77777777" w:rsidR="00445F40" w:rsidRPr="00445F40" w:rsidRDefault="00445F40" w:rsidP="00445F40">
                  <w:pPr>
                    <w:jc w:val="both"/>
                    <w:rPr>
                      <w:rFonts w:ascii="Century Gothic" w:hAnsi="Century Gothic" w:cs="Arial"/>
                      <w:b/>
                      <w:sz w:val="16"/>
                      <w:szCs w:val="16"/>
                    </w:rPr>
                  </w:pPr>
                </w:p>
                <w:p w14:paraId="586F180B" w14:textId="77777777" w:rsidR="00445F40" w:rsidRPr="00445F40" w:rsidRDefault="00445F40" w:rsidP="00445F40">
                  <w:pPr>
                    <w:jc w:val="both"/>
                    <w:rPr>
                      <w:rFonts w:ascii="Century Gothic" w:hAnsi="Century Gothic" w:cs="Arial"/>
                      <w:b/>
                      <w:sz w:val="16"/>
                      <w:szCs w:val="16"/>
                    </w:rPr>
                  </w:pPr>
                </w:p>
                <w:p w14:paraId="38FA4CBE" w14:textId="77777777" w:rsidR="00445F40" w:rsidRPr="00445F40" w:rsidRDefault="00445F40" w:rsidP="00445F40">
                  <w:pPr>
                    <w:rPr>
                      <w:rFonts w:ascii="Century Gothic" w:hAnsi="Century Gothic" w:cs="Arial"/>
                      <w:sz w:val="16"/>
                      <w:szCs w:val="16"/>
                      <w:lang w:eastAsia="es-MX"/>
                    </w:rPr>
                  </w:pPr>
                </w:p>
              </w:tc>
              <w:tc>
                <w:tcPr>
                  <w:tcW w:w="1015" w:type="dxa"/>
                  <w:vMerge w:val="restart"/>
                  <w:tcBorders>
                    <w:top w:val="nil"/>
                    <w:left w:val="single" w:sz="4" w:space="0" w:color="000000"/>
                    <w:bottom w:val="single" w:sz="4" w:space="0" w:color="000000"/>
                    <w:right w:val="single" w:sz="4" w:space="0" w:color="auto"/>
                  </w:tcBorders>
                  <w:shd w:val="clear" w:color="auto" w:fill="auto"/>
                  <w:noWrap/>
                  <w:vAlign w:val="center"/>
                  <w:hideMark/>
                </w:tcPr>
                <w:p w14:paraId="755EDA54"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lastRenderedPageBreak/>
                    <w:t>17</w:t>
                  </w:r>
                </w:p>
                <w:p w14:paraId="52EAC964"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personas</w:t>
                  </w:r>
                </w:p>
              </w:tc>
              <w:tc>
                <w:tcPr>
                  <w:tcW w:w="1836" w:type="dxa"/>
                  <w:tcBorders>
                    <w:top w:val="single" w:sz="4" w:space="0" w:color="auto"/>
                    <w:left w:val="single" w:sz="4" w:space="0" w:color="auto"/>
                    <w:bottom w:val="single" w:sz="4" w:space="0" w:color="auto"/>
                    <w:right w:val="single" w:sz="4" w:space="0" w:color="auto"/>
                  </w:tcBorders>
                  <w:vAlign w:val="center"/>
                </w:tcPr>
                <w:p w14:paraId="143CEB5B" w14:textId="77777777" w:rsidR="00445F40" w:rsidRPr="00445F40" w:rsidRDefault="00445F40" w:rsidP="00445F40">
                  <w:pPr>
                    <w:jc w:val="both"/>
                    <w:rPr>
                      <w:rFonts w:ascii="Century Gothic" w:hAnsi="Century Gothic" w:cs="Arial"/>
                      <w:bCs/>
                      <w:sz w:val="16"/>
                      <w:szCs w:val="16"/>
                      <w:lang w:eastAsia="es-MX"/>
                    </w:rPr>
                  </w:pPr>
                  <w:r w:rsidRPr="00445F40">
                    <w:rPr>
                      <w:rFonts w:ascii="Century Gothic" w:hAnsi="Century Gothic" w:cs="Arial"/>
                      <w:bCs/>
                      <w:sz w:val="16"/>
                      <w:szCs w:val="16"/>
                      <w:lang w:eastAsia="es-MX"/>
                    </w:rPr>
                    <w:t xml:space="preserve">Presenta para cada una de las personas (17), más de una constancia o </w:t>
                  </w:r>
                  <w:r w:rsidRPr="00445F40">
                    <w:rPr>
                      <w:rFonts w:ascii="Century Gothic" w:hAnsi="Century Gothic" w:cs="Arial"/>
                      <w:bCs/>
                      <w:sz w:val="16"/>
                      <w:szCs w:val="16"/>
                      <w:lang w:eastAsia="es-MX"/>
                    </w:rPr>
                    <w:lastRenderedPageBreak/>
                    <w:t xml:space="preserve">diploma expedido por cualquiera de los siguientes: </w:t>
                  </w:r>
                </w:p>
                <w:p w14:paraId="001DB65D"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bCs/>
                      <w:sz w:val="16"/>
                      <w:szCs w:val="16"/>
                      <w:lang w:eastAsia="es-MX"/>
                    </w:rPr>
                    <w:t xml:space="preserve">La Secretaría de Turismo, la Secretaría de Trabajo y Previsión Social (a través de la constancia de capacitación DC-3) o cualquier institución educativa con validez oficial. </w:t>
                  </w:r>
                </w:p>
              </w:tc>
              <w:tc>
                <w:tcPr>
                  <w:tcW w:w="793" w:type="dxa"/>
                  <w:tcBorders>
                    <w:top w:val="nil"/>
                    <w:left w:val="single" w:sz="4" w:space="0" w:color="auto"/>
                    <w:bottom w:val="single" w:sz="4" w:space="0" w:color="000000"/>
                    <w:right w:val="single" w:sz="4" w:space="0" w:color="000000"/>
                  </w:tcBorders>
                  <w:shd w:val="clear" w:color="auto" w:fill="auto"/>
                  <w:noWrap/>
                  <w:vAlign w:val="center"/>
                  <w:hideMark/>
                </w:tcPr>
                <w:p w14:paraId="0EE9B906"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lastRenderedPageBreak/>
                    <w:t>1.95</w:t>
                  </w:r>
                </w:p>
                <w:p w14:paraId="376BC73D"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 xml:space="preserve">(0.1147 por </w:t>
                  </w:r>
                  <w:r w:rsidRPr="00445F40">
                    <w:rPr>
                      <w:rFonts w:ascii="Century Gothic" w:hAnsi="Century Gothic" w:cs="Arial"/>
                      <w:sz w:val="16"/>
                      <w:szCs w:val="16"/>
                      <w:lang w:eastAsia="es-MX"/>
                    </w:rPr>
                    <w:lastRenderedPageBreak/>
                    <w:t>cada persona)</w:t>
                  </w:r>
                </w:p>
              </w:tc>
            </w:tr>
            <w:tr w:rsidR="00445F40" w:rsidRPr="00445F40" w14:paraId="7B739423" w14:textId="77777777" w:rsidTr="00445F40">
              <w:trPr>
                <w:trHeight w:val="49"/>
                <w:jc w:val="center"/>
              </w:trPr>
              <w:tc>
                <w:tcPr>
                  <w:tcW w:w="2135" w:type="dxa"/>
                  <w:vMerge/>
                  <w:tcBorders>
                    <w:top w:val="nil"/>
                    <w:left w:val="single" w:sz="4" w:space="0" w:color="000000"/>
                    <w:bottom w:val="single" w:sz="4" w:space="0" w:color="000000"/>
                    <w:right w:val="single" w:sz="4" w:space="0" w:color="000000"/>
                  </w:tcBorders>
                  <w:vAlign w:val="center"/>
                  <w:hideMark/>
                </w:tcPr>
                <w:p w14:paraId="455012D3" w14:textId="77777777" w:rsidR="00445F40" w:rsidRPr="00445F40" w:rsidRDefault="00445F40" w:rsidP="00445F40">
                  <w:pPr>
                    <w:rPr>
                      <w:rFonts w:ascii="Century Gothic" w:hAnsi="Century Gothic" w:cs="Arial"/>
                      <w:sz w:val="16"/>
                      <w:szCs w:val="16"/>
                      <w:lang w:eastAsia="es-MX"/>
                    </w:rPr>
                  </w:pPr>
                </w:p>
              </w:tc>
              <w:tc>
                <w:tcPr>
                  <w:tcW w:w="1015" w:type="dxa"/>
                  <w:vMerge/>
                  <w:tcBorders>
                    <w:top w:val="nil"/>
                    <w:left w:val="single" w:sz="4" w:space="0" w:color="000000"/>
                    <w:bottom w:val="single" w:sz="4" w:space="0" w:color="000000"/>
                    <w:right w:val="single" w:sz="4" w:space="0" w:color="auto"/>
                  </w:tcBorders>
                  <w:vAlign w:val="center"/>
                  <w:hideMark/>
                </w:tcPr>
                <w:p w14:paraId="2BEF0950" w14:textId="77777777" w:rsidR="00445F40" w:rsidRPr="00445F40" w:rsidRDefault="00445F40" w:rsidP="00445F40">
                  <w:pPr>
                    <w:rPr>
                      <w:rFonts w:ascii="Century Gothic" w:hAnsi="Century Gothic" w:cs="Arial"/>
                      <w:sz w:val="16"/>
                      <w:szCs w:val="16"/>
                      <w:lang w:eastAsia="es-MX"/>
                    </w:rPr>
                  </w:pPr>
                </w:p>
              </w:tc>
              <w:tc>
                <w:tcPr>
                  <w:tcW w:w="1836" w:type="dxa"/>
                  <w:tcBorders>
                    <w:top w:val="single" w:sz="4" w:space="0" w:color="auto"/>
                    <w:left w:val="single" w:sz="4" w:space="0" w:color="auto"/>
                    <w:bottom w:val="single" w:sz="4" w:space="0" w:color="auto"/>
                    <w:right w:val="single" w:sz="4" w:space="0" w:color="auto"/>
                  </w:tcBorders>
                  <w:vAlign w:val="center"/>
                </w:tcPr>
                <w:p w14:paraId="0C4501AE" w14:textId="77777777" w:rsidR="00445F40" w:rsidRPr="00445F40" w:rsidRDefault="00445F40" w:rsidP="00445F40">
                  <w:pPr>
                    <w:jc w:val="both"/>
                    <w:rPr>
                      <w:rFonts w:ascii="Century Gothic" w:hAnsi="Century Gothic" w:cs="Arial"/>
                      <w:bCs/>
                      <w:sz w:val="16"/>
                      <w:szCs w:val="16"/>
                      <w:lang w:eastAsia="es-MX"/>
                    </w:rPr>
                  </w:pPr>
                  <w:r w:rsidRPr="00445F40">
                    <w:rPr>
                      <w:rFonts w:ascii="Century Gothic" w:hAnsi="Century Gothic" w:cs="Arial"/>
                      <w:bCs/>
                      <w:sz w:val="16"/>
                      <w:szCs w:val="16"/>
                      <w:lang w:eastAsia="es-MX"/>
                    </w:rPr>
                    <w:t xml:space="preserve">Presenta para cada una de las personas (17), una constancia o diploma expedido por cualquiera de los siguientes: </w:t>
                  </w:r>
                </w:p>
                <w:p w14:paraId="4E5E2BDA" w14:textId="77777777" w:rsidR="00445F40" w:rsidRPr="00445F40" w:rsidRDefault="00445F40" w:rsidP="00445F40">
                  <w:pPr>
                    <w:widowControl w:val="0"/>
                    <w:contextualSpacing/>
                    <w:jc w:val="both"/>
                    <w:rPr>
                      <w:rFonts w:ascii="Century Gothic" w:hAnsi="Century Gothic" w:cs="Arial"/>
                      <w:snapToGrid w:val="0"/>
                      <w:sz w:val="16"/>
                      <w:szCs w:val="16"/>
                      <w:lang w:val="es-ES_tradnl" w:eastAsia="es-MX"/>
                    </w:rPr>
                  </w:pPr>
                  <w:r w:rsidRPr="00445F40">
                    <w:rPr>
                      <w:rFonts w:ascii="Century Gothic" w:hAnsi="Century Gothic" w:cs="Arial"/>
                      <w:bCs/>
                      <w:snapToGrid w:val="0"/>
                      <w:sz w:val="16"/>
                      <w:szCs w:val="16"/>
                      <w:lang w:val="es-ES_tradnl" w:eastAsia="es-MX"/>
                    </w:rPr>
                    <w:t>La Secretaría de Turismo, la Secretaría de Trabajo y Previsión Social (a través de la constancia de capacitación DC-3) o cualquier institución educativa con validez oficial.</w:t>
                  </w:r>
                </w:p>
              </w:tc>
              <w:tc>
                <w:tcPr>
                  <w:tcW w:w="793" w:type="dxa"/>
                  <w:tcBorders>
                    <w:top w:val="nil"/>
                    <w:left w:val="single" w:sz="4" w:space="0" w:color="auto"/>
                    <w:bottom w:val="single" w:sz="4" w:space="0" w:color="000000"/>
                    <w:right w:val="single" w:sz="4" w:space="0" w:color="000000"/>
                  </w:tcBorders>
                  <w:shd w:val="clear" w:color="auto" w:fill="auto"/>
                  <w:vAlign w:val="center"/>
                </w:tcPr>
                <w:p w14:paraId="0DC53A84"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1.37</w:t>
                  </w:r>
                </w:p>
                <w:p w14:paraId="62629824"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(0.0806 por cada persona)</w:t>
                  </w:r>
                </w:p>
              </w:tc>
            </w:tr>
            <w:tr w:rsidR="00445F40" w:rsidRPr="00445F40" w14:paraId="3D198E14" w14:textId="77777777" w:rsidTr="00445F40">
              <w:trPr>
                <w:trHeight w:val="33"/>
                <w:jc w:val="center"/>
              </w:trPr>
              <w:tc>
                <w:tcPr>
                  <w:tcW w:w="2135" w:type="dxa"/>
                  <w:vMerge/>
                  <w:tcBorders>
                    <w:top w:val="nil"/>
                    <w:left w:val="single" w:sz="4" w:space="0" w:color="000000"/>
                    <w:bottom w:val="single" w:sz="4" w:space="0" w:color="000000"/>
                    <w:right w:val="single" w:sz="4" w:space="0" w:color="000000"/>
                  </w:tcBorders>
                  <w:vAlign w:val="center"/>
                  <w:hideMark/>
                </w:tcPr>
                <w:p w14:paraId="1C06F49C" w14:textId="77777777" w:rsidR="00445F40" w:rsidRPr="00445F40" w:rsidRDefault="00445F40" w:rsidP="00445F40">
                  <w:pPr>
                    <w:rPr>
                      <w:rFonts w:ascii="Century Gothic" w:hAnsi="Century Gothic" w:cs="Arial"/>
                      <w:sz w:val="16"/>
                      <w:szCs w:val="16"/>
                      <w:lang w:eastAsia="es-MX"/>
                    </w:rPr>
                  </w:pPr>
                </w:p>
              </w:tc>
              <w:tc>
                <w:tcPr>
                  <w:tcW w:w="1015" w:type="dxa"/>
                  <w:vMerge/>
                  <w:tcBorders>
                    <w:top w:val="nil"/>
                    <w:left w:val="single" w:sz="4" w:space="0" w:color="000000"/>
                    <w:bottom w:val="single" w:sz="4" w:space="0" w:color="000000"/>
                    <w:right w:val="single" w:sz="4" w:space="0" w:color="auto"/>
                  </w:tcBorders>
                  <w:vAlign w:val="center"/>
                  <w:hideMark/>
                </w:tcPr>
                <w:p w14:paraId="51E2BBBE" w14:textId="77777777" w:rsidR="00445F40" w:rsidRPr="00445F40" w:rsidRDefault="00445F40" w:rsidP="00445F40">
                  <w:pPr>
                    <w:rPr>
                      <w:rFonts w:ascii="Century Gothic" w:hAnsi="Century Gothic" w:cs="Arial"/>
                      <w:sz w:val="16"/>
                      <w:szCs w:val="16"/>
                      <w:lang w:eastAsia="es-MX"/>
                    </w:rPr>
                  </w:pPr>
                </w:p>
              </w:tc>
              <w:tc>
                <w:tcPr>
                  <w:tcW w:w="1836" w:type="dxa"/>
                  <w:tcBorders>
                    <w:top w:val="single" w:sz="4" w:space="0" w:color="auto"/>
                    <w:left w:val="single" w:sz="4" w:space="0" w:color="auto"/>
                    <w:bottom w:val="single" w:sz="4" w:space="0" w:color="auto"/>
                    <w:right w:val="single" w:sz="4" w:space="0" w:color="auto"/>
                  </w:tcBorders>
                  <w:vAlign w:val="center"/>
                </w:tcPr>
                <w:p w14:paraId="02495546"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No presenta ninguna constancia o diploma.</w:t>
                  </w:r>
                </w:p>
              </w:tc>
              <w:tc>
                <w:tcPr>
                  <w:tcW w:w="793" w:type="dxa"/>
                  <w:tcBorders>
                    <w:top w:val="nil"/>
                    <w:left w:val="single" w:sz="4" w:space="0" w:color="auto"/>
                    <w:bottom w:val="single" w:sz="4" w:space="0" w:color="000000"/>
                    <w:right w:val="single" w:sz="4" w:space="0" w:color="000000"/>
                  </w:tcBorders>
                  <w:shd w:val="clear" w:color="auto" w:fill="auto"/>
                  <w:noWrap/>
                  <w:vAlign w:val="center"/>
                  <w:hideMark/>
                </w:tcPr>
                <w:p w14:paraId="52590B76"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0.00</w:t>
                  </w:r>
                </w:p>
              </w:tc>
            </w:tr>
          </w:tbl>
          <w:p w14:paraId="186C6870" w14:textId="77777777" w:rsidR="00445F40" w:rsidRPr="00445F40" w:rsidRDefault="00445F40" w:rsidP="00445F40">
            <w:pPr>
              <w:jc w:val="both"/>
              <w:rPr>
                <w:rFonts w:ascii="Century Gothic" w:eastAsia="Arial" w:hAnsi="Century Gothic" w:cs="Arial"/>
                <w:sz w:val="16"/>
                <w:szCs w:val="16"/>
              </w:rPr>
            </w:pPr>
          </w:p>
          <w:p w14:paraId="11EF5BFE"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Para efectos de la evaluación, en caso de que </w:t>
            </w:r>
            <w:r w:rsidRPr="00445F40">
              <w:rPr>
                <w:rFonts w:ascii="Century Gothic" w:hAnsi="Century Gothic" w:cs="Arial"/>
                <w:b/>
                <w:bCs/>
                <w:sz w:val="16"/>
                <w:szCs w:val="16"/>
              </w:rPr>
              <w:t>EL LICITANTE</w:t>
            </w:r>
            <w:r w:rsidRPr="00445F40">
              <w:rPr>
                <w:rFonts w:ascii="Century Gothic" w:hAnsi="Century Gothic" w:cs="Arial"/>
                <w:sz w:val="16"/>
                <w:szCs w:val="16"/>
                <w:lang w:eastAsia="es-MX"/>
              </w:rPr>
              <w:t xml:space="preserve"> integre en su expediente un número de certificaciones y/o diplomas mayores al máximo solicitado, se tomará en cuenta el orden de folio consecutivo de la documentación que entregue </w:t>
            </w:r>
            <w:r w:rsidRPr="00445F40">
              <w:rPr>
                <w:rFonts w:ascii="Century Gothic" w:hAnsi="Century Gothic" w:cs="Arial"/>
                <w:b/>
                <w:bCs/>
                <w:sz w:val="16"/>
                <w:szCs w:val="16"/>
              </w:rPr>
              <w:t>EL LICITANTE</w:t>
            </w:r>
            <w:r w:rsidRPr="00445F40">
              <w:rPr>
                <w:rFonts w:ascii="Century Gothic" w:hAnsi="Century Gothic" w:cs="Arial"/>
                <w:sz w:val="16"/>
                <w:szCs w:val="16"/>
                <w:lang w:eastAsia="es-MX"/>
              </w:rPr>
              <w:t xml:space="preserve"> como parte de su propuesta a falta de ésta, y con base en los números de folio de su propuesta, se considerarán las primeras fojas que cubran el máximo de certificaciones y/o diplomas solicitados.</w:t>
            </w:r>
          </w:p>
          <w:p w14:paraId="26A8E7CE" w14:textId="77777777" w:rsidR="00445F40" w:rsidRPr="00445F40" w:rsidRDefault="00445F40" w:rsidP="00445F40">
            <w:pPr>
              <w:jc w:val="both"/>
              <w:rPr>
                <w:rFonts w:ascii="Century Gothic" w:hAnsi="Century Gothic" w:cs="Arial"/>
                <w:sz w:val="16"/>
                <w:szCs w:val="16"/>
                <w:lang w:eastAsia="es-MX"/>
              </w:rPr>
            </w:pPr>
          </w:p>
          <w:p w14:paraId="38D19D15"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En caso de que dos o más </w:t>
            </w:r>
            <w:r w:rsidRPr="00445F40">
              <w:rPr>
                <w:rFonts w:ascii="Century Gothic" w:hAnsi="Century Gothic" w:cs="Arial"/>
                <w:b/>
                <w:bCs/>
                <w:sz w:val="16"/>
                <w:szCs w:val="16"/>
                <w:lang w:eastAsia="es-MX"/>
              </w:rPr>
              <w:t>LICITANTES</w:t>
            </w:r>
            <w:r w:rsidRPr="00445F40">
              <w:rPr>
                <w:rFonts w:ascii="Century Gothic" w:hAnsi="Century Gothic" w:cs="Arial"/>
                <w:sz w:val="16"/>
                <w:szCs w:val="16"/>
                <w:lang w:eastAsia="es-MX"/>
              </w:rPr>
              <w:t xml:space="preserve"> acrediten el mismo número de certificaciones y/o diplomas, obtendrán la misma puntuación.</w:t>
            </w:r>
          </w:p>
          <w:p w14:paraId="5C8400E6" w14:textId="77777777" w:rsidR="00445F40" w:rsidRPr="00445F40" w:rsidRDefault="00445F40" w:rsidP="00445F40">
            <w:pPr>
              <w:jc w:val="both"/>
              <w:rPr>
                <w:rFonts w:ascii="Century Gothic" w:hAnsi="Century Gothic" w:cs="Arial"/>
                <w:sz w:val="16"/>
                <w:szCs w:val="16"/>
                <w:lang w:eastAsia="es-MX"/>
              </w:rPr>
            </w:pPr>
          </w:p>
          <w:p w14:paraId="4F236254"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 xml:space="preserve">El personal propuesto para este </w:t>
            </w:r>
            <w:proofErr w:type="spellStart"/>
            <w:r w:rsidRPr="00445F40">
              <w:rPr>
                <w:rFonts w:ascii="Century Gothic" w:hAnsi="Century Gothic" w:cs="Arial"/>
                <w:sz w:val="16"/>
                <w:szCs w:val="16"/>
                <w:lang w:eastAsia="es-MX"/>
              </w:rPr>
              <w:t>subrubro</w:t>
            </w:r>
            <w:proofErr w:type="spellEnd"/>
            <w:r w:rsidRPr="00445F40">
              <w:rPr>
                <w:rFonts w:ascii="Century Gothic" w:hAnsi="Century Gothic" w:cs="Arial"/>
                <w:sz w:val="16"/>
                <w:szCs w:val="16"/>
                <w:lang w:eastAsia="es-MX"/>
              </w:rPr>
              <w:t xml:space="preserve"> deberá de ser el mismo que el del </w:t>
            </w:r>
            <w:proofErr w:type="spellStart"/>
            <w:r w:rsidRPr="00445F40">
              <w:rPr>
                <w:rFonts w:ascii="Century Gothic" w:hAnsi="Century Gothic" w:cs="Arial"/>
                <w:sz w:val="16"/>
                <w:szCs w:val="16"/>
                <w:lang w:eastAsia="es-MX"/>
              </w:rPr>
              <w:t>subrubro</w:t>
            </w:r>
            <w:proofErr w:type="spellEnd"/>
            <w:r w:rsidRPr="00445F40">
              <w:rPr>
                <w:rFonts w:ascii="Century Gothic" w:hAnsi="Century Gothic" w:cs="Arial"/>
                <w:sz w:val="16"/>
                <w:szCs w:val="16"/>
                <w:lang w:eastAsia="es-MX"/>
              </w:rPr>
              <w:t xml:space="preserve"> </w:t>
            </w:r>
            <w:r w:rsidRPr="00445F40">
              <w:rPr>
                <w:rFonts w:ascii="Century Gothic" w:hAnsi="Century Gothic" w:cs="Arial"/>
                <w:b/>
                <w:bCs/>
                <w:sz w:val="16"/>
                <w:szCs w:val="16"/>
                <w:lang w:eastAsia="es-MX"/>
              </w:rPr>
              <w:t>“1.1.1 Experiencia</w:t>
            </w:r>
            <w:r w:rsidRPr="00445F40">
              <w:rPr>
                <w:rFonts w:ascii="Century Gothic" w:hAnsi="Century Gothic" w:cs="Arial"/>
                <w:b/>
                <w:bCs/>
                <w:sz w:val="16"/>
                <w:szCs w:val="16"/>
                <w:lang w:eastAsia="es-MX"/>
              </w:rPr>
              <w:br/>
              <w:t>(en asuntos relacionados con la materia del servicio objeto del procedimiento de contratación)”</w:t>
            </w:r>
          </w:p>
        </w:tc>
        <w:tc>
          <w:tcPr>
            <w:tcW w:w="547" w:type="pct"/>
            <w:tcBorders>
              <w:top w:val="nil"/>
              <w:left w:val="nil"/>
              <w:bottom w:val="single" w:sz="4" w:space="0" w:color="auto"/>
              <w:right w:val="single" w:sz="4" w:space="0" w:color="auto"/>
            </w:tcBorders>
            <w:shd w:val="clear" w:color="000000" w:fill="FFFFFF"/>
            <w:vAlign w:val="center"/>
            <w:hideMark/>
          </w:tcPr>
          <w:p w14:paraId="1B800423"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1.95</w:t>
            </w:r>
          </w:p>
        </w:tc>
      </w:tr>
      <w:tr w:rsidR="00445F40" w:rsidRPr="00445F40" w14:paraId="354975C9" w14:textId="77777777" w:rsidTr="00BA5802">
        <w:trPr>
          <w:trHeight w:val="58"/>
          <w:jc w:val="center"/>
        </w:trPr>
        <w:tc>
          <w:tcPr>
            <w:tcW w:w="458" w:type="pct"/>
            <w:tcBorders>
              <w:top w:val="nil"/>
              <w:left w:val="single" w:sz="4" w:space="0" w:color="auto"/>
              <w:bottom w:val="single" w:sz="4" w:space="0" w:color="auto"/>
              <w:right w:val="single" w:sz="4" w:space="0" w:color="auto"/>
            </w:tcBorders>
            <w:shd w:val="clear" w:color="000000" w:fill="FFFFFF"/>
            <w:vAlign w:val="center"/>
          </w:tcPr>
          <w:p w14:paraId="35128866"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1.2</w:t>
            </w:r>
          </w:p>
        </w:tc>
        <w:tc>
          <w:tcPr>
            <w:tcW w:w="690" w:type="pct"/>
            <w:tcBorders>
              <w:top w:val="nil"/>
              <w:left w:val="nil"/>
              <w:bottom w:val="single" w:sz="4" w:space="0" w:color="auto"/>
              <w:right w:val="single" w:sz="4" w:space="0" w:color="auto"/>
            </w:tcBorders>
            <w:shd w:val="clear" w:color="000000" w:fill="FFFFFF"/>
            <w:vAlign w:val="center"/>
          </w:tcPr>
          <w:p w14:paraId="2307868D"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sz w:val="16"/>
                <w:szCs w:val="16"/>
                <w:lang w:eastAsia="es-MX"/>
              </w:rPr>
              <w:t>Capacidad de equipamiento</w:t>
            </w:r>
          </w:p>
        </w:tc>
        <w:tc>
          <w:tcPr>
            <w:tcW w:w="3305" w:type="pct"/>
            <w:tcBorders>
              <w:top w:val="single" w:sz="4" w:space="0" w:color="auto"/>
              <w:left w:val="nil"/>
              <w:bottom w:val="single" w:sz="4" w:space="0" w:color="auto"/>
              <w:right w:val="single" w:sz="4" w:space="0" w:color="auto"/>
            </w:tcBorders>
            <w:shd w:val="clear" w:color="000000" w:fill="FFFFFF"/>
            <w:vAlign w:val="center"/>
          </w:tcPr>
          <w:p w14:paraId="72C18C5D" w14:textId="77777777" w:rsidR="00445F40" w:rsidRPr="00445F40" w:rsidRDefault="00445F40" w:rsidP="00445F40">
            <w:pPr>
              <w:widowControl w:val="0"/>
              <w:tabs>
                <w:tab w:val="left" w:pos="309"/>
              </w:tabs>
              <w:ind w:left="21"/>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 xml:space="preserve">El Instituto durante la evaluación de propuestas realizará una visita a las instalaciones de la cocina de los </w:t>
            </w:r>
            <w:r w:rsidRPr="00445F40">
              <w:rPr>
                <w:rFonts w:ascii="Century Gothic" w:hAnsi="Century Gothic" w:cs="Arial"/>
                <w:b/>
                <w:bCs/>
                <w:snapToGrid w:val="0"/>
                <w:sz w:val="16"/>
                <w:szCs w:val="16"/>
                <w:lang w:val="es-ES_tradnl"/>
              </w:rPr>
              <w:t>LICITANTES</w:t>
            </w:r>
            <w:r w:rsidRPr="00445F40">
              <w:rPr>
                <w:rFonts w:ascii="Century Gothic" w:hAnsi="Century Gothic" w:cs="Arial"/>
                <w:snapToGrid w:val="0"/>
                <w:sz w:val="16"/>
                <w:szCs w:val="16"/>
                <w:lang w:val="es-ES_tradnl"/>
              </w:rPr>
              <w:t xml:space="preserve">, a fin de constatar la veracidad en la evidencia fotográfica adjunta a sus propuestas. </w:t>
            </w:r>
          </w:p>
          <w:p w14:paraId="0632AE05" w14:textId="77777777" w:rsidR="00445F40" w:rsidRPr="00445F40" w:rsidRDefault="00445F40" w:rsidP="00445F40">
            <w:pPr>
              <w:widowControl w:val="0"/>
              <w:ind w:left="21"/>
              <w:jc w:val="both"/>
              <w:rPr>
                <w:rFonts w:ascii="Century Gothic" w:hAnsi="Century Gothic" w:cs="Arial"/>
                <w:snapToGrid w:val="0"/>
                <w:sz w:val="16"/>
                <w:szCs w:val="16"/>
                <w:lang w:val="es-ES_tradnl"/>
              </w:rPr>
            </w:pPr>
          </w:p>
          <w:p w14:paraId="614AAE63"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En la visita que realice el Instituto,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de acreditar que cuenta en sus instalaciones, mínimo con:</w:t>
            </w:r>
          </w:p>
          <w:p w14:paraId="0910EB21" w14:textId="77777777" w:rsidR="00445F40" w:rsidRPr="00445F40" w:rsidRDefault="00445F40" w:rsidP="00445F40">
            <w:pPr>
              <w:jc w:val="both"/>
              <w:rPr>
                <w:rFonts w:ascii="Century Gothic" w:hAnsi="Century Gothic" w:cs="Arial"/>
                <w:sz w:val="16"/>
                <w:szCs w:val="16"/>
              </w:rPr>
            </w:pPr>
          </w:p>
          <w:tbl>
            <w:tblPr>
              <w:tblW w:w="431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90"/>
            </w:tblGrid>
            <w:tr w:rsidR="00445F40" w:rsidRPr="00445F40" w14:paraId="7DFB6FDA" w14:textId="77777777" w:rsidTr="00BA5802">
              <w:trPr>
                <w:trHeight w:val="162"/>
                <w:jc w:val="center"/>
              </w:trPr>
              <w:tc>
                <w:tcPr>
                  <w:tcW w:w="5000" w:type="pct"/>
                  <w:tcBorders>
                    <w:top w:val="single" w:sz="4" w:space="0" w:color="000000"/>
                    <w:left w:val="single" w:sz="4" w:space="0" w:color="000000"/>
                    <w:bottom w:val="single" w:sz="4" w:space="0" w:color="000000"/>
                    <w:right w:val="single" w:sz="4" w:space="0" w:color="000000"/>
                  </w:tcBorders>
                  <w:hideMark/>
                </w:tcPr>
                <w:p w14:paraId="6918F853" w14:textId="77777777" w:rsidR="00445F40" w:rsidRPr="00445F40" w:rsidRDefault="00445F40" w:rsidP="00445F40">
                  <w:pPr>
                    <w:jc w:val="center"/>
                    <w:rPr>
                      <w:rFonts w:ascii="Century Gothic" w:hAnsi="Century Gothic" w:cs="Arial"/>
                      <w:b/>
                      <w:sz w:val="16"/>
                      <w:szCs w:val="16"/>
                    </w:rPr>
                  </w:pPr>
                  <w:bookmarkStart w:id="532" w:name="_Hlk178171852"/>
                  <w:r w:rsidRPr="00445F40">
                    <w:rPr>
                      <w:rFonts w:ascii="Century Gothic" w:hAnsi="Century Gothic" w:cs="Arial"/>
                      <w:b/>
                      <w:sz w:val="16"/>
                      <w:szCs w:val="16"/>
                    </w:rPr>
                    <w:t>Equipo y Descripción</w:t>
                  </w:r>
                </w:p>
              </w:tc>
            </w:tr>
            <w:tr w:rsidR="00445F40" w:rsidRPr="00445F40" w14:paraId="1AF18927" w14:textId="77777777" w:rsidTr="00BA5802">
              <w:trPr>
                <w:trHeight w:val="126"/>
                <w:jc w:val="center"/>
              </w:trPr>
              <w:tc>
                <w:tcPr>
                  <w:tcW w:w="5000" w:type="pct"/>
                  <w:tcBorders>
                    <w:top w:val="single" w:sz="4" w:space="0" w:color="000000"/>
                    <w:left w:val="single" w:sz="4" w:space="0" w:color="000000"/>
                    <w:bottom w:val="single" w:sz="4" w:space="0" w:color="000000"/>
                    <w:right w:val="single" w:sz="4" w:space="0" w:color="000000"/>
                  </w:tcBorders>
                  <w:hideMark/>
                </w:tcPr>
                <w:p w14:paraId="31FEE705"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Equipo de abatimiento de temperatura -18 a -30°c (cámara y/o equipo de abatimiento Industrial)</w:t>
                  </w:r>
                </w:p>
              </w:tc>
            </w:tr>
            <w:tr w:rsidR="00445F40" w:rsidRPr="00445F40" w14:paraId="663E8E38" w14:textId="77777777" w:rsidTr="00BA5802">
              <w:trPr>
                <w:trHeight w:val="293"/>
                <w:jc w:val="center"/>
              </w:trPr>
              <w:tc>
                <w:tcPr>
                  <w:tcW w:w="5000" w:type="pct"/>
                  <w:tcBorders>
                    <w:top w:val="single" w:sz="4" w:space="0" w:color="000000"/>
                    <w:left w:val="single" w:sz="4" w:space="0" w:color="000000"/>
                    <w:bottom w:val="single" w:sz="4" w:space="0" w:color="000000"/>
                    <w:right w:val="single" w:sz="4" w:space="0" w:color="000000"/>
                  </w:tcBorders>
                  <w:hideMark/>
                </w:tcPr>
                <w:p w14:paraId="3F276AF2"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Equipo de cocción Industrial (</w:t>
                  </w:r>
                  <w:proofErr w:type="spellStart"/>
                  <w:r w:rsidRPr="00445F40">
                    <w:rPr>
                      <w:rFonts w:ascii="Century Gothic" w:hAnsi="Century Gothic" w:cs="Arial"/>
                      <w:snapToGrid w:val="0"/>
                      <w:sz w:val="16"/>
                      <w:szCs w:val="16"/>
                      <w:lang w:val="es-ES_tradnl"/>
                    </w:rPr>
                    <w:t>Sarteneta</w:t>
                  </w:r>
                  <w:proofErr w:type="spellEnd"/>
                  <w:r w:rsidRPr="00445F40">
                    <w:rPr>
                      <w:rFonts w:ascii="Century Gothic" w:hAnsi="Century Gothic" w:cs="Arial"/>
                      <w:snapToGrid w:val="0"/>
                      <w:sz w:val="16"/>
                      <w:szCs w:val="16"/>
                      <w:lang w:val="es-ES_tradnl"/>
                    </w:rPr>
                    <w:t>, marmitas, estofones de 2 o 3 quemadores)</w:t>
                  </w:r>
                </w:p>
              </w:tc>
            </w:tr>
            <w:tr w:rsidR="00445F40" w:rsidRPr="00445F40" w14:paraId="0293ADFF" w14:textId="77777777" w:rsidTr="00BA5802">
              <w:trPr>
                <w:trHeight w:val="281"/>
                <w:jc w:val="center"/>
              </w:trPr>
              <w:tc>
                <w:tcPr>
                  <w:tcW w:w="5000" w:type="pct"/>
                  <w:tcBorders>
                    <w:top w:val="single" w:sz="4" w:space="0" w:color="000000"/>
                    <w:left w:val="single" w:sz="4" w:space="0" w:color="000000"/>
                    <w:bottom w:val="single" w:sz="4" w:space="0" w:color="000000"/>
                    <w:right w:val="single" w:sz="4" w:space="0" w:color="000000"/>
                  </w:tcBorders>
                  <w:hideMark/>
                </w:tcPr>
                <w:p w14:paraId="08E2DF0D"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 xml:space="preserve">Horno tipo </w:t>
                  </w:r>
                  <w:proofErr w:type="spellStart"/>
                  <w:r w:rsidRPr="00445F40">
                    <w:rPr>
                      <w:rFonts w:ascii="Century Gothic" w:hAnsi="Century Gothic" w:cs="Arial"/>
                      <w:snapToGrid w:val="0"/>
                      <w:sz w:val="16"/>
                      <w:szCs w:val="16"/>
                      <w:lang w:val="es-ES_tradnl"/>
                    </w:rPr>
                    <w:t>Rational</w:t>
                  </w:r>
                  <w:proofErr w:type="spellEnd"/>
                  <w:r w:rsidRPr="00445F40">
                    <w:rPr>
                      <w:rFonts w:ascii="Century Gothic" w:hAnsi="Century Gothic" w:cs="Arial"/>
                      <w:snapToGrid w:val="0"/>
                      <w:sz w:val="16"/>
                      <w:szCs w:val="16"/>
                      <w:lang w:val="es-ES_tradnl"/>
                    </w:rPr>
                    <w:t xml:space="preserve"> Industrial a vapor y convencional</w:t>
                  </w:r>
                </w:p>
              </w:tc>
            </w:tr>
            <w:tr w:rsidR="00445F40" w:rsidRPr="00445F40" w14:paraId="2D5685EC" w14:textId="77777777" w:rsidTr="00BA5802">
              <w:trPr>
                <w:trHeight w:val="301"/>
                <w:jc w:val="center"/>
              </w:trPr>
              <w:tc>
                <w:tcPr>
                  <w:tcW w:w="5000" w:type="pct"/>
                  <w:tcBorders>
                    <w:top w:val="single" w:sz="4" w:space="0" w:color="000000"/>
                    <w:left w:val="single" w:sz="4" w:space="0" w:color="000000"/>
                    <w:bottom w:val="single" w:sz="4" w:space="0" w:color="000000"/>
                    <w:right w:val="single" w:sz="4" w:space="0" w:color="000000"/>
                  </w:tcBorders>
                  <w:hideMark/>
                </w:tcPr>
                <w:p w14:paraId="7686D2EB"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lastRenderedPageBreak/>
                    <w:t>Cámaras de conservación, refrigeración y congelación</w:t>
                  </w:r>
                </w:p>
              </w:tc>
            </w:tr>
            <w:tr w:rsidR="00445F40" w:rsidRPr="00445F40" w14:paraId="7BFCC3D0" w14:textId="77777777" w:rsidTr="00BA5802">
              <w:trPr>
                <w:trHeight w:val="135"/>
                <w:jc w:val="center"/>
              </w:trPr>
              <w:tc>
                <w:tcPr>
                  <w:tcW w:w="5000" w:type="pct"/>
                  <w:tcBorders>
                    <w:top w:val="single" w:sz="4" w:space="0" w:color="000000"/>
                    <w:left w:val="single" w:sz="4" w:space="0" w:color="000000"/>
                    <w:bottom w:val="single" w:sz="4" w:space="0" w:color="000000"/>
                    <w:right w:val="single" w:sz="4" w:space="0" w:color="000000"/>
                  </w:tcBorders>
                  <w:hideMark/>
                </w:tcPr>
                <w:p w14:paraId="6B5C8593"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Equipo Industrial para carnicería (rebanado</w:t>
                  </w:r>
                </w:p>
                <w:p w14:paraId="577D463F"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                Ras, sierra, cuchillos etc.)</w:t>
                  </w:r>
                </w:p>
              </w:tc>
            </w:tr>
            <w:tr w:rsidR="00445F40" w:rsidRPr="00445F40" w14:paraId="791E20E1" w14:textId="77777777" w:rsidTr="00BA5802">
              <w:trPr>
                <w:trHeight w:val="194"/>
                <w:jc w:val="center"/>
              </w:trPr>
              <w:tc>
                <w:tcPr>
                  <w:tcW w:w="5000" w:type="pct"/>
                  <w:tcBorders>
                    <w:top w:val="single" w:sz="4" w:space="0" w:color="000000"/>
                    <w:left w:val="single" w:sz="4" w:space="0" w:color="000000"/>
                    <w:bottom w:val="single" w:sz="4" w:space="0" w:color="000000"/>
                    <w:right w:val="single" w:sz="4" w:space="0" w:color="000000"/>
                  </w:tcBorders>
                </w:tcPr>
                <w:p w14:paraId="2AF0F61B"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Almacén de secos</w:t>
                  </w:r>
                </w:p>
              </w:tc>
            </w:tr>
            <w:tr w:rsidR="00445F40" w:rsidRPr="00445F40" w14:paraId="1DC34B18" w14:textId="77777777" w:rsidTr="00BA5802">
              <w:trPr>
                <w:trHeight w:val="274"/>
                <w:jc w:val="center"/>
              </w:trPr>
              <w:tc>
                <w:tcPr>
                  <w:tcW w:w="5000" w:type="pct"/>
                  <w:tcBorders>
                    <w:top w:val="single" w:sz="4" w:space="0" w:color="000000"/>
                    <w:left w:val="single" w:sz="4" w:space="0" w:color="000000"/>
                    <w:bottom w:val="single" w:sz="4" w:space="0" w:color="000000"/>
                    <w:right w:val="single" w:sz="4" w:space="0" w:color="000000"/>
                  </w:tcBorders>
                </w:tcPr>
                <w:p w14:paraId="13E044FD"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Almacén de productos químicos de limpieza</w:t>
                  </w:r>
                </w:p>
              </w:tc>
            </w:tr>
            <w:tr w:rsidR="00445F40" w:rsidRPr="00445F40" w14:paraId="6007CBC9" w14:textId="77777777" w:rsidTr="00BA5802">
              <w:trPr>
                <w:trHeight w:val="228"/>
                <w:jc w:val="center"/>
              </w:trPr>
              <w:tc>
                <w:tcPr>
                  <w:tcW w:w="5000" w:type="pct"/>
                  <w:tcBorders>
                    <w:top w:val="single" w:sz="4" w:space="0" w:color="000000"/>
                    <w:left w:val="single" w:sz="4" w:space="0" w:color="000000"/>
                    <w:bottom w:val="single" w:sz="4" w:space="0" w:color="000000"/>
                    <w:right w:val="single" w:sz="4" w:space="0" w:color="000000"/>
                  </w:tcBorders>
                  <w:hideMark/>
                </w:tcPr>
                <w:p w14:paraId="68249F7F" w14:textId="77777777" w:rsidR="00445F40" w:rsidRPr="00445F40" w:rsidRDefault="00445F40" w:rsidP="00445F40">
                  <w:pPr>
                    <w:widowControl w:val="0"/>
                    <w:numPr>
                      <w:ilvl w:val="0"/>
                      <w:numId w:val="136"/>
                    </w:numPr>
                    <w:contextualSpacing/>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Máquinas de envasado al vacío y atmosfera modificada</w:t>
                  </w:r>
                </w:p>
              </w:tc>
            </w:tr>
            <w:bookmarkEnd w:id="532"/>
          </w:tbl>
          <w:p w14:paraId="2621D981" w14:textId="77777777" w:rsidR="00445F40" w:rsidRPr="00445F40" w:rsidRDefault="00445F40" w:rsidP="00445F40">
            <w:pPr>
              <w:jc w:val="both"/>
              <w:rPr>
                <w:rFonts w:ascii="Century Gothic" w:hAnsi="Century Gothic" w:cs="Arial"/>
                <w:sz w:val="16"/>
                <w:szCs w:val="16"/>
              </w:rPr>
            </w:pPr>
          </w:p>
          <w:p w14:paraId="7BA1EA86"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Del resultado de la verificación se otorgarán los puntos de la siguiente manera:</w:t>
            </w:r>
          </w:p>
          <w:p w14:paraId="0DAF0D85" w14:textId="77777777" w:rsidR="00445F40" w:rsidRPr="00445F40" w:rsidRDefault="00445F40" w:rsidP="00445F40">
            <w:pPr>
              <w:jc w:val="both"/>
              <w:rPr>
                <w:rFonts w:ascii="Century Gothic" w:hAnsi="Century Gothic" w:cs="Arial"/>
                <w:sz w:val="16"/>
                <w:szCs w:val="16"/>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09"/>
              <w:gridCol w:w="727"/>
            </w:tblGrid>
            <w:tr w:rsidR="00445F40" w:rsidRPr="00445F40" w14:paraId="05CA6291" w14:textId="77777777" w:rsidTr="00BA5802">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0FA65E18"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Cuenta con Planta de Proceso y Cocina con operación propia con equipamiento mayor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7C7469B9"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2.60</w:t>
                  </w:r>
                </w:p>
                <w:p w14:paraId="1908E874"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Puntos</w:t>
                  </w:r>
                </w:p>
              </w:tc>
            </w:tr>
            <w:tr w:rsidR="00445F40" w:rsidRPr="00445F40" w14:paraId="4E6CD50B" w14:textId="77777777" w:rsidTr="00BA5802">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4033FF89"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Cuenta con Planta de Proceso y Cocina con operación propia equipada con el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25DF00B7"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1.82</w:t>
                  </w:r>
                </w:p>
                <w:p w14:paraId="772B2D11"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Puntos</w:t>
                  </w:r>
                </w:p>
              </w:tc>
            </w:tr>
            <w:tr w:rsidR="00445F40" w:rsidRPr="00445F40" w14:paraId="4A7A83BA" w14:textId="77777777" w:rsidTr="00BA5802">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4035E82E"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Cuenta con cocina con operación propia equipada con una cantidad menor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6F18F6BD"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0.00</w:t>
                  </w:r>
                </w:p>
                <w:p w14:paraId="2BBE9C2F"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Puntos</w:t>
                  </w:r>
                </w:p>
              </w:tc>
            </w:tr>
          </w:tbl>
          <w:p w14:paraId="591C4971" w14:textId="77777777" w:rsidR="00445F40" w:rsidRPr="00445F40" w:rsidRDefault="00445F40" w:rsidP="00445F40">
            <w:pPr>
              <w:jc w:val="both"/>
              <w:rPr>
                <w:rFonts w:ascii="Century Gothic" w:hAnsi="Century Gothic" w:cs="Arial"/>
                <w:iCs/>
                <w:sz w:val="16"/>
                <w:szCs w:val="16"/>
                <w:lang w:eastAsia="es-MX"/>
              </w:rPr>
            </w:pPr>
          </w:p>
          <w:p w14:paraId="2D3A49D8"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2. Transporte especializado para alimentos preparados.</w:t>
            </w:r>
          </w:p>
          <w:p w14:paraId="302FBC7C"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Se requieren vehículos con características de conformidad a lo siguiente:</w:t>
            </w:r>
          </w:p>
          <w:p w14:paraId="325EB2CB" w14:textId="77777777" w:rsidR="00445F40" w:rsidRPr="00445F40" w:rsidRDefault="00445F40" w:rsidP="00445F40">
            <w:pPr>
              <w:jc w:val="both"/>
              <w:rPr>
                <w:rFonts w:ascii="Century Gothic" w:hAnsi="Century Gothic" w:cs="Arial"/>
                <w:sz w:val="16"/>
                <w:szCs w:val="16"/>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2"/>
              <w:gridCol w:w="5104"/>
            </w:tblGrid>
            <w:tr w:rsidR="00445F40" w:rsidRPr="00445F40" w14:paraId="1CEF6436" w14:textId="77777777" w:rsidTr="00BA5802">
              <w:trPr>
                <w:trHeight w:val="177"/>
                <w:jc w:val="center"/>
              </w:trPr>
              <w:tc>
                <w:tcPr>
                  <w:tcW w:w="647" w:type="pct"/>
                  <w:tcBorders>
                    <w:top w:val="single" w:sz="4" w:space="0" w:color="000000"/>
                    <w:left w:val="single" w:sz="4" w:space="0" w:color="000000"/>
                    <w:bottom w:val="single" w:sz="4" w:space="0" w:color="000000"/>
                    <w:right w:val="single" w:sz="4" w:space="0" w:color="000000"/>
                  </w:tcBorders>
                  <w:hideMark/>
                </w:tcPr>
                <w:p w14:paraId="75FDF61A" w14:textId="77777777" w:rsidR="00445F40" w:rsidRPr="00445F40" w:rsidRDefault="00445F40" w:rsidP="00445F40">
                  <w:pPr>
                    <w:jc w:val="center"/>
                    <w:rPr>
                      <w:rFonts w:ascii="Century Gothic" w:hAnsi="Century Gothic" w:cs="Arial"/>
                      <w:b/>
                      <w:bCs/>
                      <w:sz w:val="16"/>
                      <w:szCs w:val="16"/>
                    </w:rPr>
                  </w:pPr>
                  <w:r w:rsidRPr="00445F40">
                    <w:rPr>
                      <w:rFonts w:ascii="Century Gothic" w:hAnsi="Century Gothic" w:cs="Arial"/>
                      <w:b/>
                      <w:bCs/>
                      <w:sz w:val="16"/>
                      <w:szCs w:val="16"/>
                    </w:rPr>
                    <w:t>CANTIDAD</w:t>
                  </w:r>
                </w:p>
              </w:tc>
              <w:tc>
                <w:tcPr>
                  <w:tcW w:w="4353" w:type="pct"/>
                  <w:tcBorders>
                    <w:top w:val="single" w:sz="4" w:space="0" w:color="000000"/>
                    <w:left w:val="single" w:sz="4" w:space="0" w:color="000000"/>
                    <w:bottom w:val="single" w:sz="4" w:space="0" w:color="000000"/>
                    <w:right w:val="single" w:sz="4" w:space="0" w:color="000000"/>
                  </w:tcBorders>
                  <w:hideMark/>
                </w:tcPr>
                <w:p w14:paraId="2AD733EA" w14:textId="77777777" w:rsidR="00445F40" w:rsidRPr="00445F40" w:rsidRDefault="00445F40" w:rsidP="00445F40">
                  <w:pPr>
                    <w:jc w:val="center"/>
                    <w:rPr>
                      <w:rFonts w:ascii="Century Gothic" w:hAnsi="Century Gothic" w:cs="Arial"/>
                      <w:b/>
                      <w:bCs/>
                      <w:sz w:val="16"/>
                      <w:szCs w:val="16"/>
                    </w:rPr>
                  </w:pPr>
                  <w:r w:rsidRPr="00445F40">
                    <w:rPr>
                      <w:rFonts w:ascii="Century Gothic" w:hAnsi="Century Gothic" w:cs="Arial"/>
                      <w:b/>
                      <w:bCs/>
                      <w:sz w:val="16"/>
                      <w:szCs w:val="16"/>
                    </w:rPr>
                    <w:t>ESPECIFICACIONES</w:t>
                  </w:r>
                </w:p>
              </w:tc>
            </w:tr>
            <w:tr w:rsidR="00445F40" w:rsidRPr="00445F40" w14:paraId="2165F7F0" w14:textId="77777777" w:rsidTr="00BA5802">
              <w:trPr>
                <w:trHeight w:val="194"/>
                <w:jc w:val="center"/>
              </w:trPr>
              <w:tc>
                <w:tcPr>
                  <w:tcW w:w="647" w:type="pct"/>
                  <w:tcBorders>
                    <w:top w:val="single" w:sz="4" w:space="0" w:color="000000"/>
                    <w:left w:val="single" w:sz="4" w:space="0" w:color="000000"/>
                    <w:bottom w:val="single" w:sz="4" w:space="0" w:color="000000"/>
                    <w:right w:val="single" w:sz="4" w:space="0" w:color="000000"/>
                  </w:tcBorders>
                  <w:vAlign w:val="center"/>
                  <w:hideMark/>
                </w:tcPr>
                <w:p w14:paraId="26E43B0B"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2</w:t>
                  </w:r>
                </w:p>
              </w:tc>
              <w:tc>
                <w:tcPr>
                  <w:tcW w:w="4353" w:type="pct"/>
                  <w:tcBorders>
                    <w:top w:val="single" w:sz="4" w:space="0" w:color="000000"/>
                    <w:left w:val="single" w:sz="4" w:space="0" w:color="000000"/>
                    <w:bottom w:val="single" w:sz="4" w:space="0" w:color="000000"/>
                    <w:right w:val="single" w:sz="4" w:space="0" w:color="000000"/>
                  </w:tcBorders>
                  <w:hideMark/>
                </w:tcPr>
                <w:p w14:paraId="1CB9DD28"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Vehículos con caja seca con una capacidad de 1 a 3 y media toneladas totalmente cerradas.</w:t>
                  </w:r>
                </w:p>
              </w:tc>
            </w:tr>
            <w:tr w:rsidR="00445F40" w:rsidRPr="00445F40" w14:paraId="1CB1DA54" w14:textId="77777777" w:rsidTr="00BA5802">
              <w:trPr>
                <w:trHeight w:val="305"/>
                <w:jc w:val="center"/>
              </w:trPr>
              <w:tc>
                <w:tcPr>
                  <w:tcW w:w="647" w:type="pct"/>
                  <w:tcBorders>
                    <w:top w:val="single" w:sz="4" w:space="0" w:color="000000"/>
                    <w:left w:val="single" w:sz="4" w:space="0" w:color="000000"/>
                    <w:bottom w:val="single" w:sz="4" w:space="0" w:color="000000"/>
                    <w:right w:val="single" w:sz="4" w:space="0" w:color="000000"/>
                  </w:tcBorders>
                  <w:vAlign w:val="center"/>
                </w:tcPr>
                <w:p w14:paraId="5FE572B3"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 xml:space="preserve">1 </w:t>
                  </w:r>
                </w:p>
              </w:tc>
              <w:tc>
                <w:tcPr>
                  <w:tcW w:w="4353" w:type="pct"/>
                  <w:tcBorders>
                    <w:top w:val="single" w:sz="4" w:space="0" w:color="000000"/>
                    <w:left w:val="single" w:sz="4" w:space="0" w:color="000000"/>
                    <w:bottom w:val="single" w:sz="4" w:space="0" w:color="000000"/>
                    <w:right w:val="single" w:sz="4" w:space="0" w:color="000000"/>
                  </w:tcBorders>
                </w:tcPr>
                <w:p w14:paraId="006E25EE"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Vehículos con caja refrigerada regulable con una capacidad de 1 a 5 y media toneladas.</w:t>
                  </w:r>
                </w:p>
              </w:tc>
            </w:tr>
          </w:tbl>
          <w:p w14:paraId="6E118B33" w14:textId="77777777" w:rsidR="00445F40" w:rsidRPr="00445F40" w:rsidRDefault="00445F40" w:rsidP="00445F40">
            <w:pPr>
              <w:jc w:val="both"/>
              <w:rPr>
                <w:rFonts w:ascii="Century Gothic" w:hAnsi="Century Gothic" w:cs="Arial"/>
                <w:sz w:val="16"/>
                <w:szCs w:val="16"/>
              </w:rPr>
            </w:pPr>
          </w:p>
          <w:tbl>
            <w:tblPr>
              <w:tblW w:w="42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88"/>
              <w:gridCol w:w="1602"/>
            </w:tblGrid>
            <w:tr w:rsidR="00445F40" w:rsidRPr="00445F40" w14:paraId="7C7D7EBE" w14:textId="77777777" w:rsidTr="00BA5802">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32162232"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Acredita más de 3 vehículos </w:t>
                  </w:r>
                </w:p>
              </w:tc>
              <w:tc>
                <w:tcPr>
                  <w:tcW w:w="1602" w:type="dxa"/>
                  <w:tcBorders>
                    <w:top w:val="single" w:sz="4" w:space="0" w:color="000000"/>
                    <w:left w:val="single" w:sz="4" w:space="0" w:color="000000"/>
                    <w:bottom w:val="single" w:sz="4" w:space="0" w:color="000000"/>
                    <w:right w:val="single" w:sz="4" w:space="0" w:color="000000"/>
                  </w:tcBorders>
                  <w:hideMark/>
                </w:tcPr>
                <w:p w14:paraId="162AA15F"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2.00 puntos</w:t>
                  </w:r>
                </w:p>
              </w:tc>
            </w:tr>
            <w:tr w:rsidR="00445F40" w:rsidRPr="00445F40" w14:paraId="7FF6248A" w14:textId="77777777" w:rsidTr="00BA5802">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757438EE"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Acredita 3 vehículos</w:t>
                  </w:r>
                </w:p>
              </w:tc>
              <w:tc>
                <w:tcPr>
                  <w:tcW w:w="1602" w:type="dxa"/>
                  <w:tcBorders>
                    <w:top w:val="single" w:sz="4" w:space="0" w:color="000000"/>
                    <w:left w:val="single" w:sz="4" w:space="0" w:color="000000"/>
                    <w:bottom w:val="single" w:sz="4" w:space="0" w:color="000000"/>
                    <w:right w:val="single" w:sz="4" w:space="0" w:color="000000"/>
                  </w:tcBorders>
                  <w:hideMark/>
                </w:tcPr>
                <w:p w14:paraId="06B8F0AF"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1.40 puntos</w:t>
                  </w:r>
                </w:p>
              </w:tc>
            </w:tr>
            <w:tr w:rsidR="00445F40" w:rsidRPr="00445F40" w14:paraId="743A08DF" w14:textId="77777777" w:rsidTr="00BA5802">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20E4C077"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No acredita vehículos</w:t>
                  </w:r>
                </w:p>
              </w:tc>
              <w:tc>
                <w:tcPr>
                  <w:tcW w:w="1602" w:type="dxa"/>
                  <w:tcBorders>
                    <w:top w:val="single" w:sz="4" w:space="0" w:color="000000"/>
                    <w:left w:val="single" w:sz="4" w:space="0" w:color="000000"/>
                    <w:bottom w:val="single" w:sz="4" w:space="0" w:color="000000"/>
                    <w:right w:val="single" w:sz="4" w:space="0" w:color="000000"/>
                  </w:tcBorders>
                  <w:hideMark/>
                </w:tcPr>
                <w:p w14:paraId="02B8524D" w14:textId="77777777" w:rsidR="00445F40" w:rsidRPr="00445F40" w:rsidRDefault="00445F40" w:rsidP="00445F40">
                  <w:pPr>
                    <w:jc w:val="center"/>
                    <w:rPr>
                      <w:rFonts w:ascii="Century Gothic" w:hAnsi="Century Gothic" w:cs="Arial"/>
                      <w:sz w:val="16"/>
                      <w:szCs w:val="16"/>
                    </w:rPr>
                  </w:pPr>
                  <w:r w:rsidRPr="00445F40">
                    <w:rPr>
                      <w:rFonts w:ascii="Century Gothic" w:hAnsi="Century Gothic" w:cs="Arial"/>
                      <w:sz w:val="16"/>
                      <w:szCs w:val="16"/>
                    </w:rPr>
                    <w:t>0.00 puntos</w:t>
                  </w:r>
                </w:p>
              </w:tc>
            </w:tr>
          </w:tbl>
          <w:p w14:paraId="717335FE" w14:textId="77777777" w:rsidR="00445F40" w:rsidRPr="00445F40" w:rsidRDefault="00445F40" w:rsidP="00445F40">
            <w:pPr>
              <w:jc w:val="both"/>
              <w:rPr>
                <w:rFonts w:ascii="Century Gothic" w:hAnsi="Century Gothic" w:cs="Arial"/>
                <w:iCs/>
                <w:sz w:val="16"/>
                <w:szCs w:val="16"/>
                <w:lang w:eastAsia="es-MX"/>
              </w:rPr>
            </w:pPr>
          </w:p>
          <w:p w14:paraId="6BEB4017"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 xml:space="preserve">Para obtener los puntos señalados,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acreditar que cuenta con los vehículos solicitados, y presentar fotografías en donde se aprecien las unidades de manera completa y de la factura para verificar los datos del vehículo o en su caso, el contrato de leasing o contrato de arrendamiento de equipo de transporte. </w:t>
            </w:r>
          </w:p>
          <w:p w14:paraId="3B06A512" w14:textId="77777777" w:rsidR="00445F40" w:rsidRPr="00445F40" w:rsidRDefault="00445F40" w:rsidP="00445F40">
            <w:pPr>
              <w:jc w:val="both"/>
              <w:rPr>
                <w:rFonts w:ascii="Century Gothic" w:hAnsi="Century Gothic" w:cs="Arial"/>
                <w:sz w:val="16"/>
                <w:szCs w:val="16"/>
              </w:rPr>
            </w:pPr>
          </w:p>
          <w:p w14:paraId="08F780FA" w14:textId="77777777" w:rsidR="00445F40" w:rsidRPr="00445F40" w:rsidRDefault="00445F40" w:rsidP="00445F40">
            <w:pPr>
              <w:jc w:val="both"/>
              <w:rPr>
                <w:rFonts w:ascii="Century Gothic" w:hAnsi="Century Gothic" w:cs="Arial"/>
                <w:iCs/>
                <w:sz w:val="16"/>
                <w:szCs w:val="16"/>
                <w:lang w:eastAsia="es-MX"/>
              </w:rPr>
            </w:pPr>
            <w:r w:rsidRPr="00445F40">
              <w:rPr>
                <w:rFonts w:ascii="Century Gothic" w:hAnsi="Century Gothic" w:cs="Arial"/>
                <w:sz w:val="16"/>
                <w:szCs w:val="16"/>
              </w:rPr>
              <w:t xml:space="preserve">El Instituto se reserva el derecho de verificar la información proporcionada por </w:t>
            </w:r>
            <w:r w:rsidRPr="00445F40">
              <w:rPr>
                <w:rFonts w:ascii="Century Gothic" w:hAnsi="Century Gothic" w:cs="Arial"/>
                <w:b/>
                <w:bCs/>
                <w:sz w:val="16"/>
                <w:szCs w:val="16"/>
              </w:rPr>
              <w:t>EL LICITANTE</w:t>
            </w:r>
            <w:r w:rsidRPr="00445F40">
              <w:rPr>
                <w:rFonts w:ascii="Century Gothic" w:hAnsi="Century Gothic" w:cs="Arial"/>
                <w:sz w:val="16"/>
                <w:szCs w:val="16"/>
              </w:rPr>
              <w:t>.</w:t>
            </w:r>
          </w:p>
        </w:tc>
        <w:tc>
          <w:tcPr>
            <w:tcW w:w="547" w:type="pct"/>
            <w:tcBorders>
              <w:top w:val="nil"/>
              <w:left w:val="nil"/>
              <w:bottom w:val="single" w:sz="4" w:space="0" w:color="auto"/>
              <w:right w:val="single" w:sz="4" w:space="0" w:color="auto"/>
            </w:tcBorders>
            <w:shd w:val="clear" w:color="000000" w:fill="FFFFFF"/>
            <w:vAlign w:val="center"/>
          </w:tcPr>
          <w:p w14:paraId="1A1BBDB5"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4.60</w:t>
            </w:r>
          </w:p>
        </w:tc>
      </w:tr>
      <w:tr w:rsidR="00445F40" w:rsidRPr="00445F40" w14:paraId="6188BAFB" w14:textId="77777777" w:rsidTr="00BA5802">
        <w:trPr>
          <w:trHeight w:val="58"/>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5E38803A"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1.2.1</w:t>
            </w:r>
          </w:p>
        </w:tc>
        <w:tc>
          <w:tcPr>
            <w:tcW w:w="690" w:type="pct"/>
            <w:tcBorders>
              <w:top w:val="nil"/>
              <w:left w:val="nil"/>
              <w:bottom w:val="single" w:sz="4" w:space="0" w:color="auto"/>
              <w:right w:val="single" w:sz="4" w:space="0" w:color="auto"/>
            </w:tcBorders>
            <w:shd w:val="clear" w:color="000000" w:fill="FFFFFF"/>
            <w:vAlign w:val="center"/>
            <w:hideMark/>
          </w:tcPr>
          <w:p w14:paraId="389C139A" w14:textId="77777777" w:rsidR="00445F40" w:rsidRPr="00445F40" w:rsidRDefault="00445F40" w:rsidP="00445F40">
            <w:pPr>
              <w:jc w:val="both"/>
              <w:rPr>
                <w:rFonts w:ascii="Century Gothic" w:hAnsi="Century Gothic" w:cs="Arial"/>
                <w:b/>
                <w:bCs/>
                <w:sz w:val="16"/>
                <w:szCs w:val="16"/>
                <w:lang w:eastAsia="es-MX"/>
              </w:rPr>
            </w:pPr>
            <w:r w:rsidRPr="00445F40">
              <w:rPr>
                <w:rFonts w:ascii="Century Gothic" w:hAnsi="Century Gothic" w:cs="Arial"/>
                <w:b/>
                <w:bCs/>
                <w:sz w:val="16"/>
                <w:szCs w:val="16"/>
                <w:lang w:eastAsia="es-MX"/>
              </w:rPr>
              <w:t>Capacidad de los recursos económicos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tbl>
            <w:tblPr>
              <w:tblW w:w="5000" w:type="pct"/>
              <w:jc w:val="center"/>
              <w:tblLayout w:type="fixed"/>
              <w:tblCellMar>
                <w:left w:w="70" w:type="dxa"/>
                <w:right w:w="70" w:type="dxa"/>
              </w:tblCellMar>
              <w:tblLook w:val="04A0" w:firstRow="1" w:lastRow="0" w:firstColumn="1" w:lastColumn="0" w:noHBand="0" w:noVBand="1"/>
            </w:tblPr>
            <w:tblGrid>
              <w:gridCol w:w="6141"/>
            </w:tblGrid>
            <w:tr w:rsidR="00445F40" w:rsidRPr="00445F40" w14:paraId="40AF7764" w14:textId="77777777" w:rsidTr="00BA5802">
              <w:trPr>
                <w:trHeight w:val="58"/>
                <w:jc w:val="center"/>
              </w:trPr>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56A8CF50" w14:textId="77777777" w:rsidR="00445F40" w:rsidRPr="00445F40" w:rsidRDefault="00445F40" w:rsidP="00445F40">
                  <w:pPr>
                    <w:autoSpaceDE w:val="0"/>
                    <w:autoSpaceDN w:val="0"/>
                    <w:adjustRightInd w:val="0"/>
                    <w:jc w:val="both"/>
                    <w:rPr>
                      <w:rFonts w:ascii="Century Gothic" w:hAnsi="Century Gothic" w:cs="Arial"/>
                      <w:sz w:val="16"/>
                      <w:szCs w:val="16"/>
                    </w:rPr>
                  </w:pP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acreditar su capacidad económica a fin de demostrar que cuenta con ingresos equivalentes de al menos 10.00% (</w:t>
                  </w:r>
                  <w:proofErr w:type="gramStart"/>
                  <w:r w:rsidRPr="00445F40">
                    <w:rPr>
                      <w:rFonts w:ascii="Century Gothic" w:hAnsi="Century Gothic" w:cs="Arial"/>
                      <w:sz w:val="16"/>
                      <w:szCs w:val="16"/>
                    </w:rPr>
                    <w:t xml:space="preserve">diez </w:t>
                  </w:r>
                  <w:proofErr w:type="spellStart"/>
                  <w:r w:rsidRPr="00445F40">
                    <w:rPr>
                      <w:rFonts w:ascii="Century Gothic" w:hAnsi="Century Gothic" w:cs="Arial"/>
                      <w:sz w:val="16"/>
                      <w:szCs w:val="16"/>
                    </w:rPr>
                    <w:t>porciento</w:t>
                  </w:r>
                  <w:proofErr w:type="spellEnd"/>
                  <w:proofErr w:type="gramEnd"/>
                  <w:r w:rsidRPr="00445F40">
                    <w:rPr>
                      <w:rFonts w:ascii="Century Gothic" w:hAnsi="Century Gothic" w:cs="Arial"/>
                      <w:sz w:val="16"/>
                      <w:szCs w:val="16"/>
                    </w:rPr>
                    <w:t>) del monto máximo total de su oferta económica, conforme a lo que se establece en el artículo 57 fracción III, y 78 fracción I inciso b) de las POBALINES.</w:t>
                  </w:r>
                </w:p>
                <w:p w14:paraId="25261E22" w14:textId="77777777" w:rsidR="00445F40" w:rsidRPr="00445F40" w:rsidRDefault="00445F40" w:rsidP="00445F40">
                  <w:pPr>
                    <w:autoSpaceDE w:val="0"/>
                    <w:autoSpaceDN w:val="0"/>
                    <w:adjustRightInd w:val="0"/>
                    <w:jc w:val="both"/>
                    <w:rPr>
                      <w:rFonts w:ascii="Century Gothic" w:hAnsi="Century Gothic" w:cs="Arial"/>
                      <w:sz w:val="16"/>
                      <w:szCs w:val="16"/>
                    </w:rPr>
                  </w:pPr>
                </w:p>
                <w:p w14:paraId="425ED1AC" w14:textId="77777777" w:rsidR="00445F40" w:rsidRPr="00445F40" w:rsidRDefault="00445F40" w:rsidP="00445F40">
                  <w:pPr>
                    <w:autoSpaceDE w:val="0"/>
                    <w:autoSpaceDN w:val="0"/>
                    <w:adjustRightInd w:val="0"/>
                    <w:jc w:val="both"/>
                    <w:rPr>
                      <w:rFonts w:ascii="Century Gothic" w:hAnsi="Century Gothic" w:cs="Arial"/>
                      <w:sz w:val="16"/>
                      <w:szCs w:val="16"/>
                    </w:rPr>
                  </w:pPr>
                  <w:r w:rsidRPr="00445F40">
                    <w:rPr>
                      <w:rFonts w:ascii="Century Gothic" w:hAnsi="Century Gothic" w:cs="Arial"/>
                      <w:sz w:val="16"/>
                      <w:szCs w:val="16"/>
                    </w:rPr>
                    <w:t xml:space="preserve">Para demostrar la capacidad económica,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presentar la declaración </w:t>
                  </w:r>
                  <w:r w:rsidRPr="00445F40">
                    <w:rPr>
                      <w:rFonts w:ascii="Century Gothic" w:hAnsi="Century Gothic" w:cs="Arial"/>
                      <w:b/>
                      <w:sz w:val="16"/>
                      <w:szCs w:val="16"/>
                    </w:rPr>
                    <w:t>fiscal anual 2023</w:t>
                  </w:r>
                  <w:r w:rsidRPr="00445F40">
                    <w:rPr>
                      <w:rFonts w:ascii="Century Gothic" w:hAnsi="Century Gothic" w:cs="Arial"/>
                      <w:sz w:val="16"/>
                      <w:szCs w:val="16"/>
                    </w:rPr>
                    <w:t xml:space="preserve"> y </w:t>
                  </w:r>
                  <w:r w:rsidRPr="00445F40">
                    <w:rPr>
                      <w:rFonts w:ascii="Century Gothic" w:hAnsi="Century Gothic" w:cs="Arial"/>
                      <w:b/>
                      <w:sz w:val="16"/>
                      <w:szCs w:val="16"/>
                    </w:rPr>
                    <w:t xml:space="preserve">la declaración fiscal a que esté obligado del Impuesto Sobre la Renta del mes inmediato anterior a la fecha del acto de presentación y apertura de proposiciones </w:t>
                  </w:r>
                  <w:r w:rsidRPr="00445F40">
                    <w:rPr>
                      <w:rFonts w:ascii="Century Gothic" w:hAnsi="Century Gothic" w:cs="Arial"/>
                      <w:sz w:val="16"/>
                      <w:szCs w:val="16"/>
                    </w:rPr>
                    <w:t xml:space="preserve">; presentadas ante el Servicio de Administración Tributaria con </w:t>
                  </w:r>
                  <w:r w:rsidRPr="00445F40">
                    <w:rPr>
                      <w:rFonts w:ascii="Century Gothic" w:hAnsi="Century Gothic" w:cs="Arial"/>
                      <w:b/>
                      <w:bCs/>
                      <w:sz w:val="16"/>
                      <w:szCs w:val="16"/>
                    </w:rPr>
                    <w:t>acuse de recibo y sello digital de recepción</w:t>
                  </w:r>
                  <w:r w:rsidRPr="00445F40">
                    <w:rPr>
                      <w:rFonts w:ascii="Century Gothic" w:hAnsi="Century Gothic" w:cs="Arial"/>
                      <w:sz w:val="16"/>
                      <w:szCs w:val="16"/>
                    </w:rPr>
                    <w:t>; en el caso que se presente saldo a pagar, se deberá acompañar con el correspondiente comprobante de pago, en donde se deberá demostrar que sus ingresos son iguales o mayores al 10.00%  (diez por ciento) del monto total de su oferta. Lo anterior, conforme lo establece el artículo 57 fracción III, y 75 inciso b) de las POBALINES y regla 3.9.15. de la Resolución Miscelánea Fiscal 2024.</w:t>
                  </w:r>
                </w:p>
                <w:p w14:paraId="4A9E8CB9" w14:textId="77777777" w:rsidR="00445F40" w:rsidRPr="00445F40" w:rsidRDefault="00445F40" w:rsidP="00445F40">
                  <w:pPr>
                    <w:autoSpaceDE w:val="0"/>
                    <w:autoSpaceDN w:val="0"/>
                    <w:adjustRightInd w:val="0"/>
                    <w:rPr>
                      <w:rFonts w:ascii="Century Gothic" w:hAnsi="Century Gothic" w:cs="Arial"/>
                      <w:sz w:val="16"/>
                      <w:szCs w:val="16"/>
                    </w:rPr>
                  </w:pPr>
                </w:p>
                <w:p w14:paraId="3F897BDC" w14:textId="77777777" w:rsidR="00445F40" w:rsidRPr="00445F40" w:rsidRDefault="00445F40" w:rsidP="00445F40">
                  <w:pPr>
                    <w:autoSpaceDE w:val="0"/>
                    <w:autoSpaceDN w:val="0"/>
                    <w:adjustRightInd w:val="0"/>
                    <w:jc w:val="both"/>
                    <w:rPr>
                      <w:rFonts w:ascii="Century Gothic" w:hAnsi="Century Gothic" w:cs="Arial"/>
                      <w:sz w:val="16"/>
                      <w:szCs w:val="16"/>
                    </w:rPr>
                  </w:pPr>
                  <w:r w:rsidRPr="00445F40">
                    <w:rPr>
                      <w:rFonts w:ascii="Century Gothic" w:hAnsi="Century Gothic" w:cs="Arial"/>
                      <w:sz w:val="16"/>
                      <w:szCs w:val="16"/>
                    </w:rPr>
                    <w:t xml:space="preserve">En caso de presentar proposiciones conjuntas conforme al Artículo 60, fracción IV de las POBALINES, para cumplir con los ingresos mínimos requeridos </w:t>
                  </w:r>
                  <w:r w:rsidRPr="00445F40">
                    <w:rPr>
                      <w:rFonts w:ascii="Century Gothic" w:hAnsi="Century Gothic" w:cs="Arial"/>
                      <w:sz w:val="16"/>
                      <w:szCs w:val="16"/>
                    </w:rPr>
                    <w:lastRenderedPageBreak/>
                    <w:t>en la presente convocatoria, se podrán sumar los correspondientes a cada una de las personas integrantes de la agrupación.</w:t>
                  </w:r>
                </w:p>
                <w:p w14:paraId="18617AEB" w14:textId="77777777" w:rsidR="00445F40" w:rsidRPr="00445F40" w:rsidRDefault="00445F40" w:rsidP="00445F40">
                  <w:pPr>
                    <w:autoSpaceDE w:val="0"/>
                    <w:autoSpaceDN w:val="0"/>
                    <w:adjustRightInd w:val="0"/>
                    <w:jc w:val="both"/>
                    <w:rPr>
                      <w:rFonts w:ascii="Century Gothic" w:hAnsi="Century Gothic" w:cs="Arial"/>
                      <w:sz w:val="16"/>
                      <w:szCs w:val="16"/>
                    </w:rPr>
                  </w:pPr>
                </w:p>
                <w:tbl>
                  <w:tblPr>
                    <w:tblW w:w="5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07"/>
                    <w:gridCol w:w="1501"/>
                  </w:tblGrid>
                  <w:tr w:rsidR="00445F40" w:rsidRPr="00445F40" w14:paraId="4025A7AB" w14:textId="77777777" w:rsidTr="00BA5802">
                    <w:trPr>
                      <w:jc w:val="center"/>
                    </w:trPr>
                    <w:tc>
                      <w:tcPr>
                        <w:tcW w:w="4207"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6EB55499"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Concepto</w:t>
                        </w:r>
                      </w:p>
                    </w:tc>
                    <w:tc>
                      <w:tcPr>
                        <w:tcW w:w="1501"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3D7B5982" w14:textId="77777777" w:rsidR="00445F40" w:rsidRPr="00445F40" w:rsidRDefault="00445F40" w:rsidP="00445F40">
                        <w:pPr>
                          <w:jc w:val="center"/>
                          <w:rPr>
                            <w:rFonts w:ascii="Century Gothic" w:hAnsi="Century Gothic" w:cs="Arial"/>
                            <w:b/>
                            <w:sz w:val="16"/>
                            <w:szCs w:val="16"/>
                          </w:rPr>
                        </w:pPr>
                        <w:r w:rsidRPr="00445F40">
                          <w:rPr>
                            <w:rFonts w:ascii="Century Gothic" w:hAnsi="Century Gothic" w:cs="Arial"/>
                            <w:b/>
                            <w:sz w:val="16"/>
                            <w:szCs w:val="16"/>
                          </w:rPr>
                          <w:t>Puntos por otorgar</w:t>
                        </w:r>
                      </w:p>
                    </w:tc>
                  </w:tr>
                  <w:tr w:rsidR="00445F40" w:rsidRPr="00445F40" w14:paraId="123FCF86" w14:textId="77777777" w:rsidTr="00BA5802">
                    <w:trPr>
                      <w:trHeight w:val="410"/>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7F9E23FC"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Presenta ingresos superiores al 17.6% del monto de su oferta económica y hasta el 20% del monto de su oferta económica total.</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70D764B8"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5.00</w:t>
                        </w:r>
                      </w:p>
                    </w:tc>
                  </w:tr>
                  <w:tr w:rsidR="00445F40" w:rsidRPr="00445F40" w14:paraId="7F7E290E" w14:textId="77777777" w:rsidTr="00BA5802">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3508F1B7"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Presenta ingresos entre el 15.1% y el 17.5%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332DCF80"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4.50</w:t>
                        </w:r>
                      </w:p>
                    </w:tc>
                  </w:tr>
                  <w:tr w:rsidR="00445F40" w:rsidRPr="00445F40" w14:paraId="49FEAA91" w14:textId="77777777" w:rsidTr="00BA5802">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25F9E9D6"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Presenta ingresos entre el 12.6% y el 15.0%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7F8C7202"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3.50</w:t>
                        </w:r>
                      </w:p>
                    </w:tc>
                  </w:tr>
                  <w:tr w:rsidR="00445F40" w:rsidRPr="00445F40" w14:paraId="7197E092" w14:textId="77777777" w:rsidTr="00BA5802">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49E24F9F"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Presenta ingresos entre el 10.1% y el 12.5%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0A156387"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2.50</w:t>
                        </w:r>
                      </w:p>
                    </w:tc>
                  </w:tr>
                  <w:tr w:rsidR="00445F40" w:rsidRPr="00445F40" w14:paraId="4866F1D1" w14:textId="77777777" w:rsidTr="00BA5802">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6A8F3985" w14:textId="77777777" w:rsidR="00445F40" w:rsidRPr="00445F40" w:rsidRDefault="00445F40" w:rsidP="00445F40">
                        <w:pPr>
                          <w:jc w:val="both"/>
                          <w:rPr>
                            <w:rFonts w:ascii="Century Gothic" w:hAnsi="Century Gothic" w:cs="Arial"/>
                            <w:sz w:val="16"/>
                            <w:szCs w:val="16"/>
                          </w:rPr>
                        </w:pPr>
                        <w:r w:rsidRPr="00445F40">
                          <w:rPr>
                            <w:rFonts w:ascii="Century Gothic" w:hAnsi="Century Gothic" w:cs="Arial"/>
                            <w:sz w:val="16"/>
                            <w:szCs w:val="16"/>
                          </w:rPr>
                          <w:t>Presenta ingresos del 10% o inferior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139EA685" w14:textId="77777777" w:rsidR="00445F40" w:rsidRPr="00445F40" w:rsidRDefault="00445F40" w:rsidP="00445F40">
                        <w:pPr>
                          <w:overflowPunct w:val="0"/>
                          <w:autoSpaceDE w:val="0"/>
                          <w:autoSpaceDN w:val="0"/>
                          <w:jc w:val="center"/>
                          <w:rPr>
                            <w:rFonts w:ascii="Century Gothic" w:hAnsi="Century Gothic" w:cs="Arial"/>
                            <w:sz w:val="16"/>
                            <w:szCs w:val="16"/>
                          </w:rPr>
                        </w:pPr>
                        <w:r w:rsidRPr="00445F40">
                          <w:rPr>
                            <w:rFonts w:ascii="Century Gothic" w:hAnsi="Century Gothic" w:cs="Arial"/>
                            <w:sz w:val="16"/>
                            <w:szCs w:val="16"/>
                          </w:rPr>
                          <w:t>0.00</w:t>
                        </w:r>
                      </w:p>
                    </w:tc>
                  </w:tr>
                </w:tbl>
                <w:p w14:paraId="3057ACED" w14:textId="77777777" w:rsidR="00445F40" w:rsidRPr="00445F40" w:rsidRDefault="00445F40" w:rsidP="00445F40">
                  <w:pPr>
                    <w:rPr>
                      <w:rFonts w:ascii="Century Gothic" w:hAnsi="Century Gothic" w:cs="Arial"/>
                      <w:sz w:val="16"/>
                      <w:szCs w:val="16"/>
                      <w:lang w:eastAsia="es-MX"/>
                    </w:rPr>
                  </w:pPr>
                </w:p>
                <w:p w14:paraId="2E91DD4F" w14:textId="77777777" w:rsidR="00445F40" w:rsidRPr="00445F40" w:rsidRDefault="00445F40" w:rsidP="00445F40">
                  <w:pPr>
                    <w:rPr>
                      <w:rFonts w:ascii="Century Gothic" w:hAnsi="Century Gothic"/>
                      <w:sz w:val="16"/>
                      <w:szCs w:val="16"/>
                    </w:rPr>
                  </w:pPr>
                  <w:r w:rsidRPr="00445F40">
                    <w:rPr>
                      <w:rFonts w:ascii="Century Gothic" w:hAnsi="Century Gothic" w:cs="Arial"/>
                      <w:b/>
                      <w:bCs/>
                      <w:sz w:val="16"/>
                      <w:szCs w:val="16"/>
                    </w:rPr>
                    <w:t xml:space="preserve">Máximo de puntos a otorgar en este sub </w:t>
                  </w:r>
                  <w:proofErr w:type="spellStart"/>
                  <w:r w:rsidRPr="00445F40">
                    <w:rPr>
                      <w:rFonts w:ascii="Century Gothic" w:hAnsi="Century Gothic" w:cs="Arial"/>
                      <w:b/>
                      <w:bCs/>
                      <w:sz w:val="16"/>
                      <w:szCs w:val="16"/>
                    </w:rPr>
                    <w:t>subrubro</w:t>
                  </w:r>
                  <w:proofErr w:type="spellEnd"/>
                  <w:r w:rsidRPr="00445F40">
                    <w:rPr>
                      <w:rFonts w:ascii="Century Gothic" w:hAnsi="Century Gothic" w:cs="Arial"/>
                      <w:b/>
                      <w:bCs/>
                      <w:sz w:val="16"/>
                      <w:szCs w:val="16"/>
                    </w:rPr>
                    <w:t>: 5.00 puntos.</w:t>
                  </w:r>
                </w:p>
                <w:p w14:paraId="2CE3F80B" w14:textId="77777777" w:rsidR="00445F40" w:rsidRPr="00445F40" w:rsidRDefault="00445F40" w:rsidP="00445F40">
                  <w:pPr>
                    <w:rPr>
                      <w:rFonts w:ascii="Century Gothic" w:hAnsi="Century Gothic" w:cs="Arial"/>
                      <w:sz w:val="16"/>
                      <w:szCs w:val="16"/>
                      <w:lang w:eastAsia="es-MX"/>
                    </w:rPr>
                  </w:pPr>
                </w:p>
              </w:tc>
            </w:tr>
          </w:tbl>
          <w:p w14:paraId="2684166A" w14:textId="77777777" w:rsidR="00445F40" w:rsidRPr="00445F40" w:rsidRDefault="00445F40" w:rsidP="00445F40">
            <w:pPr>
              <w:rPr>
                <w:rFonts w:ascii="Century Gothic" w:hAnsi="Century Gothic" w:cs="Arial"/>
                <w:sz w:val="16"/>
                <w:szCs w:val="16"/>
                <w:lang w:eastAsia="es-MX"/>
              </w:rPr>
            </w:pPr>
          </w:p>
        </w:tc>
        <w:tc>
          <w:tcPr>
            <w:tcW w:w="547" w:type="pct"/>
            <w:tcBorders>
              <w:top w:val="nil"/>
              <w:left w:val="nil"/>
              <w:bottom w:val="single" w:sz="4" w:space="0" w:color="auto"/>
              <w:right w:val="single" w:sz="4" w:space="0" w:color="auto"/>
            </w:tcBorders>
            <w:shd w:val="clear" w:color="000000" w:fill="FFFFFF"/>
            <w:vAlign w:val="center"/>
            <w:hideMark/>
          </w:tcPr>
          <w:p w14:paraId="345CA73E"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5.00</w:t>
            </w:r>
          </w:p>
        </w:tc>
      </w:tr>
      <w:tr w:rsidR="00445F40" w:rsidRPr="00445F40" w14:paraId="64FF27F3" w14:textId="77777777" w:rsidTr="00BA5802">
        <w:trPr>
          <w:trHeight w:val="468"/>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557A17A2"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1.3</w:t>
            </w:r>
          </w:p>
        </w:tc>
        <w:tc>
          <w:tcPr>
            <w:tcW w:w="690" w:type="pct"/>
            <w:tcBorders>
              <w:top w:val="nil"/>
              <w:left w:val="nil"/>
              <w:bottom w:val="single" w:sz="4" w:space="0" w:color="auto"/>
              <w:right w:val="single" w:sz="4" w:space="0" w:color="auto"/>
            </w:tcBorders>
            <w:shd w:val="clear" w:color="000000" w:fill="FFFFFF"/>
            <w:vAlign w:val="center"/>
            <w:hideMark/>
          </w:tcPr>
          <w:p w14:paraId="47E983A2" w14:textId="77777777" w:rsidR="00445F40" w:rsidRPr="00445F40" w:rsidRDefault="00445F40" w:rsidP="00445F40">
            <w:pPr>
              <w:jc w:val="both"/>
              <w:rPr>
                <w:rFonts w:ascii="Century Gothic" w:hAnsi="Century Gothic" w:cs="Arial"/>
                <w:b/>
                <w:bCs/>
                <w:sz w:val="16"/>
                <w:szCs w:val="16"/>
                <w:lang w:eastAsia="es-MX"/>
              </w:rPr>
            </w:pPr>
            <w:r w:rsidRPr="00445F40">
              <w:rPr>
                <w:rFonts w:ascii="Century Gothic" w:hAnsi="Century Gothic" w:cs="Arial"/>
                <w:b/>
                <w:bCs/>
                <w:sz w:val="16"/>
                <w:szCs w:val="16"/>
                <w:lang w:eastAsia="es-MX"/>
              </w:rPr>
              <w:t>Participación de personas con discapacidad o empresas que cuenten con trabajadores con discapacidad</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646BB943" w14:textId="77777777" w:rsidR="00445F40" w:rsidRPr="00445F40" w:rsidRDefault="00445F40" w:rsidP="00445F40">
            <w:pPr>
              <w:jc w:val="both"/>
              <w:rPr>
                <w:rFonts w:ascii="Century Gothic" w:hAnsi="Century Gothic" w:cs="Arial"/>
                <w:i/>
                <w:sz w:val="16"/>
                <w:szCs w:val="16"/>
                <w:lang w:eastAsia="es-MX"/>
              </w:rPr>
            </w:pPr>
            <w:r w:rsidRPr="00445F40">
              <w:rPr>
                <w:rFonts w:ascii="Century Gothic" w:hAnsi="Century Gothic" w:cs="Arial"/>
                <w:sz w:val="16"/>
                <w:szCs w:val="16"/>
                <w:lang w:eastAsia="es-MX"/>
              </w:rPr>
              <w:t xml:space="preserve">De conformidad con el artículo 15 del REGLAMENTO, se otorgará </w:t>
            </w:r>
            <w:r w:rsidRPr="00445F40">
              <w:rPr>
                <w:rFonts w:ascii="Century Gothic" w:hAnsi="Century Gothic" w:cs="Arial"/>
                <w:b/>
                <w:bCs/>
                <w:sz w:val="16"/>
                <w:szCs w:val="16"/>
                <w:lang w:eastAsia="es-MX"/>
              </w:rPr>
              <w:t>0.50</w:t>
            </w:r>
            <w:r w:rsidRPr="00445F40">
              <w:rPr>
                <w:rFonts w:ascii="Century Gothic" w:hAnsi="Century Gothic" w:cs="Arial"/>
                <w:sz w:val="16"/>
                <w:szCs w:val="16"/>
                <w:lang w:eastAsia="es-MX"/>
              </w:rPr>
              <w:t xml:space="preserve"> (punto cincuenta)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numeral 5.1 de la Convocatoria “</w:t>
            </w:r>
            <w:r w:rsidRPr="00445F40">
              <w:rPr>
                <w:rFonts w:ascii="Century Gothic" w:hAnsi="Century Gothic" w:cs="Arial"/>
                <w:i/>
                <w:sz w:val="16"/>
                <w:szCs w:val="16"/>
                <w:lang w:eastAsia="es-MX"/>
              </w:rPr>
              <w:t xml:space="preserve">Aspectos que se considerarán para la evaluación por puntos y porcentajes”. </w:t>
            </w:r>
          </w:p>
          <w:p w14:paraId="13AF3043" w14:textId="77777777" w:rsidR="00445F40" w:rsidRPr="00445F40" w:rsidRDefault="00445F40" w:rsidP="00445F40">
            <w:pPr>
              <w:jc w:val="both"/>
              <w:rPr>
                <w:rFonts w:ascii="Century Gothic" w:hAnsi="Century Gothic" w:cs="Arial"/>
                <w:i/>
                <w:sz w:val="16"/>
                <w:szCs w:val="16"/>
                <w:lang w:eastAsia="es-MX"/>
              </w:rPr>
            </w:pPr>
          </w:p>
          <w:p w14:paraId="42DB238D" w14:textId="77777777" w:rsidR="00445F40" w:rsidRPr="00445F40" w:rsidRDefault="00445F40" w:rsidP="00445F40">
            <w:pPr>
              <w:jc w:val="both"/>
              <w:rPr>
                <w:rFonts w:ascii="Century Gothic" w:hAnsi="Century Gothic" w:cs="Arial"/>
                <w:sz w:val="16"/>
                <w:szCs w:val="16"/>
                <w:lang w:eastAsia="es-MX"/>
              </w:rPr>
            </w:pPr>
            <w:r w:rsidRPr="00445F40">
              <w:rPr>
                <w:rFonts w:ascii="Century Gothic" w:hAnsi="Century Gothic" w:cs="Arial"/>
                <w:b/>
                <w:bCs/>
                <w:sz w:val="16"/>
                <w:szCs w:val="16"/>
                <w:lang w:eastAsia="es-MX"/>
              </w:rPr>
              <w:t>EL LICITANTE</w:t>
            </w:r>
            <w:r w:rsidRPr="00445F40">
              <w:rPr>
                <w:rFonts w:ascii="Century Gothic" w:hAnsi="Century Gothic" w:cs="Arial"/>
                <w:sz w:val="16"/>
                <w:szCs w:val="16"/>
                <w:lang w:eastAsia="es-MX"/>
              </w:rPr>
              <w:t xml:space="preserve"> obtendrá los puntos que correspondan de manera proporcional conforme al número de trabajadores con discapacidad que acrediten tener</w:t>
            </w:r>
          </w:p>
        </w:tc>
        <w:tc>
          <w:tcPr>
            <w:tcW w:w="547" w:type="pct"/>
            <w:tcBorders>
              <w:top w:val="nil"/>
              <w:left w:val="nil"/>
              <w:bottom w:val="single" w:sz="4" w:space="0" w:color="auto"/>
              <w:right w:val="single" w:sz="4" w:space="0" w:color="auto"/>
            </w:tcBorders>
            <w:shd w:val="clear" w:color="000000" w:fill="FFFFFF"/>
            <w:vAlign w:val="center"/>
            <w:hideMark/>
          </w:tcPr>
          <w:p w14:paraId="6BEFAE50"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0.50</w:t>
            </w:r>
          </w:p>
        </w:tc>
      </w:tr>
      <w:tr w:rsidR="00445F40" w:rsidRPr="00445F40" w14:paraId="2AE84219" w14:textId="77777777" w:rsidTr="00BA5802">
        <w:trPr>
          <w:trHeight w:val="752"/>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2BAC7CE8"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1.4</w:t>
            </w:r>
          </w:p>
        </w:tc>
        <w:tc>
          <w:tcPr>
            <w:tcW w:w="690" w:type="pct"/>
            <w:tcBorders>
              <w:top w:val="nil"/>
              <w:left w:val="nil"/>
              <w:bottom w:val="single" w:sz="4" w:space="0" w:color="auto"/>
              <w:right w:val="single" w:sz="4" w:space="0" w:color="auto"/>
            </w:tcBorders>
            <w:shd w:val="clear" w:color="000000" w:fill="FFFFFF"/>
            <w:vAlign w:val="center"/>
            <w:hideMark/>
          </w:tcPr>
          <w:p w14:paraId="13408BC7" w14:textId="77777777" w:rsidR="00445F40" w:rsidRPr="00445F40" w:rsidRDefault="00445F40" w:rsidP="00445F40">
            <w:pPr>
              <w:jc w:val="both"/>
              <w:rPr>
                <w:rFonts w:ascii="Century Gothic" w:hAnsi="Century Gothic" w:cs="Arial"/>
                <w:b/>
                <w:bCs/>
                <w:sz w:val="16"/>
                <w:szCs w:val="16"/>
                <w:lang w:eastAsia="es-MX"/>
              </w:rPr>
            </w:pPr>
            <w:r w:rsidRPr="00445F40">
              <w:rPr>
                <w:rFonts w:ascii="Century Gothic" w:hAnsi="Century Gothic" w:cs="Arial"/>
                <w:b/>
                <w:bCs/>
                <w:sz w:val="16"/>
                <w:szCs w:val="16"/>
                <w:lang w:eastAsia="es-MX"/>
              </w:rPr>
              <w:t>Participación de MIPYMES que produzcan bienes con innovación tecnológica relacionados directamente con la prestación del servicio solicitado</w:t>
            </w:r>
          </w:p>
        </w:tc>
        <w:tc>
          <w:tcPr>
            <w:tcW w:w="3305" w:type="pct"/>
            <w:tcBorders>
              <w:top w:val="single" w:sz="4" w:space="0" w:color="auto"/>
              <w:left w:val="nil"/>
              <w:bottom w:val="single" w:sz="4" w:space="0" w:color="auto"/>
              <w:right w:val="single" w:sz="4" w:space="0" w:color="auto"/>
            </w:tcBorders>
            <w:shd w:val="clear" w:color="auto" w:fill="auto"/>
            <w:vAlign w:val="center"/>
            <w:hideMark/>
          </w:tcPr>
          <w:p w14:paraId="2E3F0D50" w14:textId="77777777" w:rsidR="00445F40" w:rsidRPr="00445F40" w:rsidRDefault="00445F40" w:rsidP="00445F40">
            <w:pPr>
              <w:jc w:val="both"/>
              <w:rPr>
                <w:rFonts w:ascii="Century Gothic" w:eastAsia="Calibri" w:hAnsi="Century Gothic" w:cs="Arial"/>
                <w:sz w:val="16"/>
                <w:szCs w:val="16"/>
              </w:rPr>
            </w:pPr>
            <w:r w:rsidRPr="00445F40">
              <w:rPr>
                <w:rFonts w:ascii="Century Gothic" w:eastAsia="Calibri" w:hAnsi="Century Gothic" w:cs="Arial"/>
                <w:sz w:val="16"/>
                <w:szCs w:val="16"/>
              </w:rPr>
              <w:t>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w:t>
            </w:r>
          </w:p>
          <w:p w14:paraId="43EE7C7F" w14:textId="77777777" w:rsidR="00445F40" w:rsidRPr="00445F40" w:rsidRDefault="00445F40" w:rsidP="00445F40">
            <w:pPr>
              <w:jc w:val="both"/>
              <w:rPr>
                <w:rFonts w:ascii="Century Gothic" w:eastAsia="Calibri" w:hAnsi="Century Gothic" w:cs="Arial"/>
                <w:sz w:val="16"/>
                <w:szCs w:val="16"/>
              </w:rPr>
            </w:pPr>
          </w:p>
          <w:tbl>
            <w:tblPr>
              <w:tblW w:w="3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054"/>
            </w:tblGrid>
            <w:tr w:rsidR="00445F40" w:rsidRPr="00445F40" w14:paraId="23725E99" w14:textId="77777777" w:rsidTr="00BA5802">
              <w:trPr>
                <w:trHeight w:val="62"/>
                <w:jc w:val="center"/>
              </w:trPr>
              <w:tc>
                <w:tcPr>
                  <w:tcW w:w="2547" w:type="dxa"/>
                </w:tcPr>
                <w:p w14:paraId="2F2AE416"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Acredita ser</w:t>
                  </w:r>
                  <w:r w:rsidRPr="00445F40">
                    <w:rPr>
                      <w:rFonts w:ascii="Century Gothic" w:eastAsia="Calibri" w:hAnsi="Century Gothic" w:cs="Arial"/>
                      <w:sz w:val="16"/>
                      <w:szCs w:val="16"/>
                    </w:rPr>
                    <w:t xml:space="preserve"> micro, pequeña o mediana empresa que produzca bienes con innovación tecnológica</w:t>
                  </w:r>
                </w:p>
              </w:tc>
              <w:tc>
                <w:tcPr>
                  <w:tcW w:w="1054" w:type="dxa"/>
                </w:tcPr>
                <w:p w14:paraId="1B7CF291"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0.20 puntos</w:t>
                  </w:r>
                </w:p>
              </w:tc>
            </w:tr>
            <w:tr w:rsidR="00445F40" w:rsidRPr="00445F40" w14:paraId="740F5DDF" w14:textId="77777777" w:rsidTr="00BA5802">
              <w:trPr>
                <w:trHeight w:val="32"/>
                <w:jc w:val="center"/>
              </w:trPr>
              <w:tc>
                <w:tcPr>
                  <w:tcW w:w="2547" w:type="dxa"/>
                </w:tcPr>
                <w:p w14:paraId="75A3D6B7"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No acredita</w:t>
                  </w:r>
                </w:p>
              </w:tc>
              <w:tc>
                <w:tcPr>
                  <w:tcW w:w="1054" w:type="dxa"/>
                </w:tcPr>
                <w:p w14:paraId="29712118"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0.00 puntos</w:t>
                  </w:r>
                </w:p>
              </w:tc>
            </w:tr>
          </w:tbl>
          <w:p w14:paraId="0C913125" w14:textId="77777777" w:rsidR="00445F40" w:rsidRPr="00445F40" w:rsidRDefault="00445F40" w:rsidP="00445F40">
            <w:pPr>
              <w:jc w:val="both"/>
              <w:rPr>
                <w:rFonts w:ascii="Century Gothic" w:hAnsi="Century Gothic" w:cs="Arial"/>
                <w:sz w:val="16"/>
                <w:szCs w:val="16"/>
              </w:rPr>
            </w:pPr>
          </w:p>
          <w:p w14:paraId="3917191B" w14:textId="77777777" w:rsidR="00445F40" w:rsidRPr="00445F40" w:rsidRDefault="00445F40" w:rsidP="00445F40">
            <w:pPr>
              <w:jc w:val="both"/>
              <w:rPr>
                <w:rFonts w:ascii="Century Gothic" w:eastAsia="Calibri" w:hAnsi="Century Gothic" w:cs="Arial"/>
                <w:sz w:val="16"/>
                <w:szCs w:val="16"/>
              </w:rPr>
            </w:pPr>
            <w:r w:rsidRPr="00445F40">
              <w:rPr>
                <w:rFonts w:ascii="Century Gothic" w:eastAsia="Calibri" w:hAnsi="Century Gothic" w:cs="Arial"/>
                <w:sz w:val="16"/>
                <w:szCs w:val="16"/>
              </w:rPr>
              <w:t>De igual manera, se otorgarán puntos a las empresas que hayan aplicado políticas y prácticas de igualdad de género, conforme a la certificación correspondiente emitida por las autoridades y organismos facultados para tal efecto.</w:t>
            </w:r>
          </w:p>
          <w:tbl>
            <w:tblPr>
              <w:tblW w:w="3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054"/>
            </w:tblGrid>
            <w:tr w:rsidR="00445F40" w:rsidRPr="00445F40" w14:paraId="101832E1" w14:textId="77777777" w:rsidTr="00BA5802">
              <w:trPr>
                <w:trHeight w:val="62"/>
                <w:jc w:val="center"/>
              </w:trPr>
              <w:tc>
                <w:tcPr>
                  <w:tcW w:w="2547" w:type="dxa"/>
                </w:tcPr>
                <w:p w14:paraId="462AF148"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 xml:space="preserve">Acredita </w:t>
                  </w:r>
                  <w:r w:rsidRPr="00445F40">
                    <w:rPr>
                      <w:rFonts w:ascii="Century Gothic" w:eastAsia="Calibri" w:hAnsi="Century Gothic" w:cs="Arial"/>
                      <w:sz w:val="16"/>
                      <w:szCs w:val="16"/>
                    </w:rPr>
                    <w:t>aplicar políticas y prácticas de igualdad de género</w:t>
                  </w:r>
                </w:p>
              </w:tc>
              <w:tc>
                <w:tcPr>
                  <w:tcW w:w="1054" w:type="dxa"/>
                </w:tcPr>
                <w:p w14:paraId="78773424"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0.30 puntos</w:t>
                  </w:r>
                </w:p>
              </w:tc>
            </w:tr>
            <w:tr w:rsidR="00445F40" w:rsidRPr="00445F40" w14:paraId="0C1D3D62" w14:textId="77777777" w:rsidTr="00BA5802">
              <w:trPr>
                <w:trHeight w:val="32"/>
                <w:jc w:val="center"/>
              </w:trPr>
              <w:tc>
                <w:tcPr>
                  <w:tcW w:w="2547" w:type="dxa"/>
                </w:tcPr>
                <w:p w14:paraId="0B64A780"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No acredita</w:t>
                  </w:r>
                </w:p>
              </w:tc>
              <w:tc>
                <w:tcPr>
                  <w:tcW w:w="1054" w:type="dxa"/>
                </w:tcPr>
                <w:p w14:paraId="2F7A9119" w14:textId="77777777" w:rsidR="00445F40" w:rsidRPr="00445F40" w:rsidRDefault="00445F40" w:rsidP="00445F40">
                  <w:pPr>
                    <w:rPr>
                      <w:rFonts w:ascii="Century Gothic" w:eastAsia="Arial" w:hAnsi="Century Gothic" w:cs="Arial"/>
                      <w:sz w:val="16"/>
                      <w:szCs w:val="16"/>
                    </w:rPr>
                  </w:pPr>
                  <w:r w:rsidRPr="00445F40">
                    <w:rPr>
                      <w:rFonts w:ascii="Century Gothic" w:eastAsia="Arial" w:hAnsi="Century Gothic" w:cs="Arial"/>
                      <w:sz w:val="16"/>
                      <w:szCs w:val="16"/>
                    </w:rPr>
                    <w:t>0.00 puntos</w:t>
                  </w:r>
                </w:p>
              </w:tc>
            </w:tr>
          </w:tbl>
          <w:p w14:paraId="58C88F26" w14:textId="77777777" w:rsidR="00445F40" w:rsidRPr="00445F40" w:rsidRDefault="00445F40" w:rsidP="00445F40">
            <w:pPr>
              <w:jc w:val="both"/>
              <w:rPr>
                <w:rFonts w:ascii="Century Gothic" w:hAnsi="Century Gothic" w:cs="Arial"/>
                <w:sz w:val="16"/>
                <w:szCs w:val="16"/>
                <w:lang w:eastAsia="es-MX"/>
              </w:rPr>
            </w:pPr>
            <w:r w:rsidRPr="00445F40">
              <w:rPr>
                <w:rFonts w:ascii="Century Gothic" w:eastAsia="Calibri" w:hAnsi="Century Gothic" w:cs="Arial"/>
                <w:b/>
                <w:bCs/>
                <w:sz w:val="16"/>
                <w:szCs w:val="16"/>
              </w:rPr>
              <w:t xml:space="preserve">El total de puntos a otorgar en el </w:t>
            </w:r>
            <w:proofErr w:type="spellStart"/>
            <w:r w:rsidRPr="00445F40">
              <w:rPr>
                <w:rFonts w:ascii="Century Gothic" w:eastAsia="Calibri" w:hAnsi="Century Gothic" w:cs="Arial"/>
                <w:b/>
                <w:bCs/>
                <w:sz w:val="16"/>
                <w:szCs w:val="16"/>
              </w:rPr>
              <w:t>subrubro</w:t>
            </w:r>
            <w:proofErr w:type="spellEnd"/>
            <w:r w:rsidRPr="00445F40">
              <w:rPr>
                <w:rFonts w:ascii="Century Gothic" w:eastAsia="Calibri" w:hAnsi="Century Gothic" w:cs="Arial"/>
                <w:b/>
                <w:bCs/>
                <w:sz w:val="16"/>
                <w:szCs w:val="16"/>
              </w:rPr>
              <w:t xml:space="preserve"> será de 0.50 (cero puntos cincuenta) puntos.</w:t>
            </w:r>
          </w:p>
        </w:tc>
        <w:tc>
          <w:tcPr>
            <w:tcW w:w="547" w:type="pct"/>
            <w:tcBorders>
              <w:top w:val="nil"/>
              <w:left w:val="nil"/>
              <w:bottom w:val="single" w:sz="4" w:space="0" w:color="auto"/>
              <w:right w:val="single" w:sz="4" w:space="0" w:color="auto"/>
            </w:tcBorders>
            <w:shd w:val="clear" w:color="000000" w:fill="FFFFFF"/>
            <w:vAlign w:val="center"/>
            <w:hideMark/>
          </w:tcPr>
          <w:p w14:paraId="212887A3"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0.50</w:t>
            </w:r>
          </w:p>
        </w:tc>
      </w:tr>
    </w:tbl>
    <w:tbl>
      <w:tblPr>
        <w:tblStyle w:val="Tablaconcuadrcula176"/>
        <w:tblW w:w="5000" w:type="pct"/>
        <w:tblLook w:val="04A0" w:firstRow="1" w:lastRow="0" w:firstColumn="1" w:lastColumn="0" w:noHBand="0" w:noVBand="1"/>
      </w:tblPr>
      <w:tblGrid>
        <w:gridCol w:w="910"/>
        <w:gridCol w:w="1370"/>
        <w:gridCol w:w="6219"/>
        <w:gridCol w:w="1011"/>
      </w:tblGrid>
      <w:tr w:rsidR="00445F40" w:rsidRPr="00445F40" w14:paraId="492088E5" w14:textId="77777777" w:rsidTr="00BA5802">
        <w:trPr>
          <w:tblHeader/>
        </w:trPr>
        <w:tc>
          <w:tcPr>
            <w:tcW w:w="434" w:type="pct"/>
            <w:shd w:val="clear" w:color="auto" w:fill="D5007F"/>
            <w:vAlign w:val="center"/>
          </w:tcPr>
          <w:p w14:paraId="2B3C704E"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Rubro 2</w:t>
            </w:r>
          </w:p>
        </w:tc>
        <w:tc>
          <w:tcPr>
            <w:tcW w:w="4035" w:type="pct"/>
            <w:gridSpan w:val="2"/>
            <w:shd w:val="clear" w:color="auto" w:fill="D5007F"/>
            <w:vAlign w:val="center"/>
          </w:tcPr>
          <w:p w14:paraId="48AD3528"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EXPERIENCIA Y ESPECIALIDAD DEL LICITANTE</w:t>
            </w:r>
          </w:p>
          <w:p w14:paraId="37DD0AAF" w14:textId="77777777" w:rsidR="00445F40" w:rsidRPr="00445F40" w:rsidRDefault="00445F40" w:rsidP="00445F40">
            <w:pPr>
              <w:tabs>
                <w:tab w:val="left" w:pos="4067"/>
              </w:tabs>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Contratos del servicio de la misma naturaleza del que se pretende contratar que el licitante acredite haber realizado.</w:t>
            </w:r>
          </w:p>
        </w:tc>
        <w:tc>
          <w:tcPr>
            <w:tcW w:w="530" w:type="pct"/>
            <w:shd w:val="clear" w:color="auto" w:fill="D5007F"/>
            <w:vAlign w:val="center"/>
          </w:tcPr>
          <w:p w14:paraId="35EFBC88"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18.00</w:t>
            </w:r>
          </w:p>
        </w:tc>
      </w:tr>
      <w:tr w:rsidR="00445F40" w:rsidRPr="00445F40" w14:paraId="1A8F1571" w14:textId="77777777" w:rsidTr="00BA5802">
        <w:trPr>
          <w:trHeight w:val="280"/>
          <w:tblHeader/>
        </w:trPr>
        <w:tc>
          <w:tcPr>
            <w:tcW w:w="434" w:type="pct"/>
            <w:vAlign w:val="center"/>
          </w:tcPr>
          <w:p w14:paraId="00308AB8" w14:textId="77777777" w:rsidR="00445F40" w:rsidRPr="00445F40" w:rsidRDefault="00445F40" w:rsidP="00445F40">
            <w:pPr>
              <w:jc w:val="center"/>
              <w:rPr>
                <w:rFonts w:ascii="Century Gothic" w:hAnsi="Century Gothic" w:cs="Arial"/>
                <w:i/>
                <w:iCs/>
                <w:sz w:val="16"/>
                <w:szCs w:val="16"/>
                <w:lang w:eastAsia="es-MX"/>
              </w:rPr>
            </w:pPr>
            <w:proofErr w:type="spellStart"/>
            <w:r w:rsidRPr="00445F40">
              <w:rPr>
                <w:rFonts w:ascii="Century Gothic" w:hAnsi="Century Gothic" w:cs="Arial"/>
                <w:i/>
                <w:iCs/>
                <w:sz w:val="16"/>
                <w:szCs w:val="16"/>
                <w:lang w:eastAsia="es-MX"/>
              </w:rPr>
              <w:t>Subrubro</w:t>
            </w:r>
            <w:proofErr w:type="spellEnd"/>
          </w:p>
        </w:tc>
        <w:tc>
          <w:tcPr>
            <w:tcW w:w="708" w:type="pct"/>
            <w:vAlign w:val="center"/>
          </w:tcPr>
          <w:p w14:paraId="614659EE"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Concepto</w:t>
            </w:r>
          </w:p>
        </w:tc>
        <w:tc>
          <w:tcPr>
            <w:tcW w:w="3327" w:type="pct"/>
            <w:vAlign w:val="center"/>
          </w:tcPr>
          <w:p w14:paraId="62F4FC4B"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Forma de evaluación</w:t>
            </w:r>
          </w:p>
        </w:tc>
        <w:tc>
          <w:tcPr>
            <w:tcW w:w="530" w:type="pct"/>
            <w:vAlign w:val="center"/>
          </w:tcPr>
          <w:p w14:paraId="6B7FA2A2"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Puntos Esperados</w:t>
            </w:r>
          </w:p>
        </w:tc>
      </w:tr>
      <w:tr w:rsidR="00445F40" w:rsidRPr="00445F40" w14:paraId="3727DE2E" w14:textId="77777777" w:rsidTr="00BA5802">
        <w:tc>
          <w:tcPr>
            <w:tcW w:w="434" w:type="pct"/>
            <w:vAlign w:val="center"/>
          </w:tcPr>
          <w:p w14:paraId="7E365BCD"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2</w:t>
            </w:r>
          </w:p>
          <w:p w14:paraId="066CB9D1" w14:textId="77777777" w:rsidR="00445F40" w:rsidRPr="00445F40" w:rsidRDefault="00445F40" w:rsidP="00445F40">
            <w:pPr>
              <w:jc w:val="center"/>
              <w:rPr>
                <w:rFonts w:ascii="Century Gothic" w:hAnsi="Century Gothic" w:cs="Arial"/>
                <w:b/>
                <w:bCs/>
                <w:sz w:val="16"/>
                <w:szCs w:val="16"/>
                <w:lang w:eastAsia="es-MX"/>
              </w:rPr>
            </w:pPr>
          </w:p>
          <w:p w14:paraId="14214199" w14:textId="77777777" w:rsidR="00445F40" w:rsidRPr="00445F40" w:rsidRDefault="00445F40" w:rsidP="00445F40">
            <w:pPr>
              <w:jc w:val="center"/>
              <w:rPr>
                <w:rFonts w:ascii="Century Gothic" w:hAnsi="Century Gothic" w:cs="Arial"/>
                <w:b/>
                <w:bCs/>
                <w:sz w:val="16"/>
                <w:szCs w:val="16"/>
                <w:lang w:eastAsia="es-MX"/>
              </w:rPr>
            </w:pPr>
          </w:p>
          <w:p w14:paraId="5ADE46AC" w14:textId="77777777" w:rsidR="00445F40" w:rsidRPr="00445F40" w:rsidRDefault="00445F40" w:rsidP="00445F40">
            <w:pPr>
              <w:jc w:val="center"/>
              <w:rPr>
                <w:rFonts w:ascii="Century Gothic" w:hAnsi="Century Gothic" w:cs="Arial"/>
                <w:b/>
                <w:bCs/>
                <w:sz w:val="16"/>
                <w:szCs w:val="16"/>
                <w:lang w:eastAsia="es-MX"/>
              </w:rPr>
            </w:pPr>
          </w:p>
          <w:p w14:paraId="1C4A2840" w14:textId="77777777" w:rsidR="00445F40" w:rsidRPr="00445F40" w:rsidRDefault="00445F40" w:rsidP="00445F40">
            <w:pPr>
              <w:jc w:val="center"/>
              <w:rPr>
                <w:rFonts w:ascii="Century Gothic" w:hAnsi="Century Gothic" w:cs="Arial"/>
                <w:b/>
                <w:bCs/>
                <w:sz w:val="16"/>
                <w:szCs w:val="16"/>
                <w:lang w:eastAsia="es-MX"/>
              </w:rPr>
            </w:pPr>
          </w:p>
          <w:p w14:paraId="63F6EB13" w14:textId="77777777" w:rsidR="00445F40" w:rsidRPr="00445F40" w:rsidRDefault="00445F40" w:rsidP="00445F40">
            <w:pPr>
              <w:jc w:val="center"/>
              <w:rPr>
                <w:rFonts w:ascii="Century Gothic" w:hAnsi="Century Gothic" w:cs="Arial"/>
                <w:b/>
                <w:bCs/>
                <w:sz w:val="16"/>
                <w:szCs w:val="16"/>
                <w:lang w:eastAsia="es-MX"/>
              </w:rPr>
            </w:pPr>
          </w:p>
          <w:p w14:paraId="12A53137" w14:textId="77777777" w:rsidR="00445F40" w:rsidRPr="00445F40" w:rsidRDefault="00445F40" w:rsidP="00445F40">
            <w:pPr>
              <w:jc w:val="center"/>
              <w:rPr>
                <w:rFonts w:ascii="Century Gothic" w:hAnsi="Century Gothic" w:cs="Arial"/>
                <w:b/>
                <w:bCs/>
                <w:sz w:val="16"/>
                <w:szCs w:val="16"/>
                <w:lang w:eastAsia="es-MX"/>
              </w:rPr>
            </w:pPr>
          </w:p>
          <w:p w14:paraId="665DC160" w14:textId="77777777" w:rsidR="00445F40" w:rsidRPr="00445F40" w:rsidRDefault="00445F40" w:rsidP="00445F40">
            <w:pPr>
              <w:jc w:val="center"/>
              <w:rPr>
                <w:rFonts w:ascii="Century Gothic" w:hAnsi="Century Gothic" w:cs="Arial"/>
                <w:b/>
                <w:bCs/>
                <w:sz w:val="16"/>
                <w:szCs w:val="16"/>
                <w:lang w:eastAsia="es-MX"/>
              </w:rPr>
            </w:pPr>
          </w:p>
          <w:p w14:paraId="35D07B22" w14:textId="77777777" w:rsidR="00445F40" w:rsidRPr="00445F40" w:rsidRDefault="00445F40" w:rsidP="00445F40">
            <w:pPr>
              <w:jc w:val="center"/>
              <w:rPr>
                <w:rFonts w:ascii="Century Gothic" w:hAnsi="Century Gothic" w:cs="Arial"/>
                <w:b/>
                <w:bCs/>
                <w:sz w:val="16"/>
                <w:szCs w:val="16"/>
                <w:lang w:eastAsia="es-MX"/>
              </w:rPr>
            </w:pPr>
          </w:p>
          <w:p w14:paraId="1A10997A" w14:textId="77777777" w:rsidR="00445F40" w:rsidRPr="00445F40" w:rsidRDefault="00445F40" w:rsidP="00445F40">
            <w:pPr>
              <w:jc w:val="center"/>
              <w:rPr>
                <w:rFonts w:ascii="Century Gothic" w:hAnsi="Century Gothic" w:cs="Arial"/>
                <w:b/>
                <w:bCs/>
                <w:sz w:val="16"/>
                <w:szCs w:val="16"/>
                <w:lang w:eastAsia="es-MX"/>
              </w:rPr>
            </w:pPr>
          </w:p>
          <w:p w14:paraId="09DC93CC" w14:textId="77777777" w:rsidR="00445F40" w:rsidRPr="00445F40" w:rsidRDefault="00445F40" w:rsidP="00445F40">
            <w:pPr>
              <w:jc w:val="center"/>
              <w:rPr>
                <w:rFonts w:ascii="Century Gothic" w:hAnsi="Century Gothic" w:cs="Arial"/>
                <w:b/>
                <w:bCs/>
                <w:sz w:val="16"/>
                <w:szCs w:val="16"/>
                <w:lang w:eastAsia="es-MX"/>
              </w:rPr>
            </w:pPr>
          </w:p>
          <w:p w14:paraId="6E1EAE9B" w14:textId="77777777" w:rsidR="00445F40" w:rsidRPr="00445F40" w:rsidRDefault="00445F40" w:rsidP="00445F40">
            <w:pPr>
              <w:jc w:val="center"/>
              <w:rPr>
                <w:rFonts w:ascii="Century Gothic" w:hAnsi="Century Gothic" w:cs="Arial"/>
                <w:b/>
                <w:bCs/>
                <w:sz w:val="16"/>
                <w:szCs w:val="16"/>
                <w:lang w:eastAsia="es-MX"/>
              </w:rPr>
            </w:pPr>
          </w:p>
          <w:p w14:paraId="2A1D64AD" w14:textId="77777777" w:rsidR="00445F40" w:rsidRPr="00445F40" w:rsidRDefault="00445F40" w:rsidP="00445F40">
            <w:pPr>
              <w:jc w:val="center"/>
              <w:rPr>
                <w:rFonts w:ascii="Century Gothic" w:hAnsi="Century Gothic" w:cs="Arial"/>
                <w:b/>
                <w:bCs/>
                <w:sz w:val="16"/>
                <w:szCs w:val="16"/>
                <w:lang w:eastAsia="es-MX"/>
              </w:rPr>
            </w:pPr>
          </w:p>
          <w:p w14:paraId="44ABF7C5" w14:textId="77777777" w:rsidR="00445F40" w:rsidRPr="00445F40" w:rsidRDefault="00445F40" w:rsidP="00445F40">
            <w:pPr>
              <w:jc w:val="center"/>
              <w:rPr>
                <w:rFonts w:ascii="Century Gothic" w:hAnsi="Century Gothic" w:cs="Arial"/>
                <w:b/>
                <w:bCs/>
                <w:sz w:val="16"/>
                <w:szCs w:val="16"/>
                <w:lang w:eastAsia="es-MX"/>
              </w:rPr>
            </w:pPr>
          </w:p>
          <w:p w14:paraId="144D1FE1" w14:textId="77777777" w:rsidR="00445F40" w:rsidRPr="00445F40" w:rsidRDefault="00445F40" w:rsidP="00445F40">
            <w:pPr>
              <w:jc w:val="center"/>
              <w:rPr>
                <w:rFonts w:ascii="Century Gothic" w:hAnsi="Century Gothic" w:cs="Arial"/>
                <w:b/>
                <w:bCs/>
                <w:sz w:val="16"/>
                <w:szCs w:val="16"/>
                <w:lang w:eastAsia="es-MX"/>
              </w:rPr>
            </w:pPr>
          </w:p>
          <w:p w14:paraId="6DCCB003" w14:textId="77777777" w:rsidR="00445F40" w:rsidRPr="00445F40" w:rsidRDefault="00445F40" w:rsidP="00445F40">
            <w:pPr>
              <w:jc w:val="center"/>
              <w:rPr>
                <w:rFonts w:ascii="Century Gothic" w:hAnsi="Century Gothic" w:cs="Arial"/>
                <w:b/>
                <w:bCs/>
                <w:sz w:val="16"/>
                <w:szCs w:val="16"/>
                <w:lang w:eastAsia="es-MX"/>
              </w:rPr>
            </w:pPr>
          </w:p>
          <w:p w14:paraId="6089428C" w14:textId="77777777" w:rsidR="00445F40" w:rsidRPr="00445F40" w:rsidRDefault="00445F40" w:rsidP="00445F40">
            <w:pPr>
              <w:jc w:val="center"/>
              <w:rPr>
                <w:rFonts w:ascii="Century Gothic" w:hAnsi="Century Gothic" w:cs="Arial"/>
                <w:b/>
                <w:bCs/>
                <w:sz w:val="16"/>
                <w:szCs w:val="16"/>
                <w:lang w:eastAsia="es-MX"/>
              </w:rPr>
            </w:pPr>
          </w:p>
          <w:p w14:paraId="0CCADE96" w14:textId="77777777" w:rsidR="00445F40" w:rsidRPr="00445F40" w:rsidRDefault="00445F40" w:rsidP="00445F40">
            <w:pPr>
              <w:jc w:val="center"/>
              <w:rPr>
                <w:rFonts w:ascii="Century Gothic" w:hAnsi="Century Gothic" w:cs="Arial"/>
                <w:b/>
                <w:bCs/>
                <w:sz w:val="16"/>
                <w:szCs w:val="16"/>
                <w:lang w:eastAsia="es-MX"/>
              </w:rPr>
            </w:pPr>
          </w:p>
          <w:p w14:paraId="5DC9DF48" w14:textId="77777777" w:rsidR="00445F40" w:rsidRPr="00445F40" w:rsidRDefault="00445F40" w:rsidP="00445F40">
            <w:pPr>
              <w:jc w:val="center"/>
              <w:rPr>
                <w:rFonts w:ascii="Century Gothic" w:hAnsi="Century Gothic" w:cs="Arial"/>
                <w:b/>
                <w:bCs/>
                <w:sz w:val="16"/>
                <w:szCs w:val="16"/>
                <w:lang w:eastAsia="es-MX"/>
              </w:rPr>
            </w:pPr>
          </w:p>
          <w:p w14:paraId="2487AF3D" w14:textId="77777777" w:rsidR="00445F40" w:rsidRPr="00445F40" w:rsidRDefault="00445F40" w:rsidP="00445F40">
            <w:pPr>
              <w:jc w:val="center"/>
              <w:rPr>
                <w:rFonts w:ascii="Century Gothic" w:hAnsi="Century Gothic" w:cs="Arial"/>
                <w:b/>
                <w:bCs/>
                <w:sz w:val="16"/>
                <w:szCs w:val="16"/>
                <w:lang w:eastAsia="es-MX"/>
              </w:rPr>
            </w:pPr>
          </w:p>
          <w:p w14:paraId="045A8816" w14:textId="77777777" w:rsidR="00445F40" w:rsidRPr="00445F40" w:rsidRDefault="00445F40" w:rsidP="00445F40">
            <w:pPr>
              <w:jc w:val="center"/>
              <w:rPr>
                <w:rFonts w:ascii="Century Gothic" w:hAnsi="Century Gothic" w:cs="Arial"/>
                <w:b/>
                <w:bCs/>
                <w:sz w:val="16"/>
                <w:szCs w:val="16"/>
                <w:lang w:eastAsia="es-MX"/>
              </w:rPr>
            </w:pPr>
          </w:p>
          <w:p w14:paraId="20236E10" w14:textId="77777777" w:rsidR="00445F40" w:rsidRPr="00445F40" w:rsidRDefault="00445F40" w:rsidP="00445F40">
            <w:pPr>
              <w:jc w:val="center"/>
              <w:rPr>
                <w:rFonts w:ascii="Century Gothic" w:hAnsi="Century Gothic" w:cs="Arial"/>
                <w:b/>
                <w:bCs/>
                <w:sz w:val="16"/>
                <w:szCs w:val="16"/>
                <w:lang w:eastAsia="es-MX"/>
              </w:rPr>
            </w:pPr>
          </w:p>
          <w:p w14:paraId="0A422CE3" w14:textId="77777777" w:rsidR="00445F40" w:rsidRPr="00445F40" w:rsidRDefault="00445F40" w:rsidP="00445F40">
            <w:pPr>
              <w:jc w:val="center"/>
              <w:rPr>
                <w:rFonts w:ascii="Century Gothic" w:hAnsi="Century Gothic" w:cs="Arial"/>
                <w:b/>
                <w:bCs/>
                <w:sz w:val="16"/>
                <w:szCs w:val="16"/>
                <w:lang w:eastAsia="es-MX"/>
              </w:rPr>
            </w:pPr>
          </w:p>
          <w:p w14:paraId="27C0C879" w14:textId="77777777" w:rsidR="00445F40" w:rsidRPr="00445F40" w:rsidRDefault="00445F40" w:rsidP="00445F40">
            <w:pPr>
              <w:jc w:val="center"/>
              <w:rPr>
                <w:rFonts w:ascii="Century Gothic" w:hAnsi="Century Gothic" w:cs="Arial"/>
                <w:b/>
                <w:bCs/>
                <w:sz w:val="16"/>
                <w:szCs w:val="16"/>
                <w:lang w:eastAsia="es-MX"/>
              </w:rPr>
            </w:pPr>
          </w:p>
          <w:p w14:paraId="29D792CA" w14:textId="77777777" w:rsidR="00445F40" w:rsidRPr="00445F40" w:rsidRDefault="00445F40" w:rsidP="00445F40">
            <w:pPr>
              <w:jc w:val="center"/>
              <w:rPr>
                <w:rFonts w:ascii="Century Gothic" w:hAnsi="Century Gothic" w:cs="Arial"/>
                <w:b/>
                <w:bCs/>
                <w:sz w:val="16"/>
                <w:szCs w:val="16"/>
                <w:lang w:eastAsia="es-MX"/>
              </w:rPr>
            </w:pPr>
          </w:p>
          <w:p w14:paraId="4E271823" w14:textId="77777777" w:rsidR="00445F40" w:rsidRPr="00445F40" w:rsidRDefault="00445F40" w:rsidP="00445F40">
            <w:pPr>
              <w:jc w:val="center"/>
              <w:rPr>
                <w:rFonts w:ascii="Century Gothic" w:hAnsi="Century Gothic" w:cs="Arial"/>
                <w:b/>
                <w:bCs/>
                <w:sz w:val="16"/>
                <w:szCs w:val="16"/>
                <w:lang w:eastAsia="es-MX"/>
              </w:rPr>
            </w:pPr>
          </w:p>
          <w:p w14:paraId="4CD5DEDD" w14:textId="77777777" w:rsidR="00445F40" w:rsidRPr="00445F40" w:rsidRDefault="00445F40" w:rsidP="00445F40">
            <w:pPr>
              <w:jc w:val="center"/>
              <w:rPr>
                <w:rFonts w:ascii="Century Gothic" w:hAnsi="Century Gothic" w:cs="Arial"/>
                <w:b/>
                <w:bCs/>
                <w:sz w:val="16"/>
                <w:szCs w:val="16"/>
                <w:lang w:eastAsia="es-MX"/>
              </w:rPr>
            </w:pPr>
          </w:p>
          <w:p w14:paraId="43D3B08E" w14:textId="77777777" w:rsidR="00445F40" w:rsidRPr="00445F40" w:rsidRDefault="00445F40" w:rsidP="00445F40">
            <w:pPr>
              <w:jc w:val="center"/>
              <w:rPr>
                <w:rFonts w:ascii="Century Gothic" w:hAnsi="Century Gothic" w:cs="Arial"/>
                <w:b/>
                <w:bCs/>
                <w:sz w:val="16"/>
                <w:szCs w:val="16"/>
                <w:lang w:eastAsia="es-MX"/>
              </w:rPr>
            </w:pPr>
          </w:p>
          <w:p w14:paraId="2B29237C" w14:textId="77777777" w:rsidR="00445F40" w:rsidRPr="00445F40" w:rsidRDefault="00445F40" w:rsidP="00445F40">
            <w:pPr>
              <w:jc w:val="center"/>
              <w:rPr>
                <w:rFonts w:ascii="Century Gothic" w:hAnsi="Century Gothic" w:cs="Arial"/>
                <w:b/>
                <w:bCs/>
                <w:sz w:val="16"/>
                <w:szCs w:val="16"/>
                <w:lang w:eastAsia="es-MX"/>
              </w:rPr>
            </w:pPr>
          </w:p>
          <w:p w14:paraId="6443151A" w14:textId="77777777" w:rsidR="00445F40" w:rsidRPr="00445F40" w:rsidRDefault="00445F40" w:rsidP="00445F40">
            <w:pPr>
              <w:jc w:val="center"/>
              <w:rPr>
                <w:rFonts w:ascii="Century Gothic" w:hAnsi="Century Gothic" w:cs="Arial"/>
                <w:b/>
                <w:bCs/>
                <w:sz w:val="16"/>
                <w:szCs w:val="16"/>
                <w:lang w:eastAsia="es-MX"/>
              </w:rPr>
            </w:pPr>
          </w:p>
          <w:p w14:paraId="7C8D641A"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2.1</w:t>
            </w:r>
          </w:p>
          <w:p w14:paraId="57463B98" w14:textId="77777777" w:rsidR="00445F40" w:rsidRPr="00445F40" w:rsidRDefault="00445F40" w:rsidP="00445F40">
            <w:pPr>
              <w:jc w:val="center"/>
              <w:rPr>
                <w:rFonts w:ascii="Century Gothic" w:hAnsi="Century Gothic" w:cs="Arial"/>
                <w:b/>
                <w:bCs/>
                <w:sz w:val="16"/>
                <w:szCs w:val="16"/>
                <w:lang w:eastAsia="es-MX"/>
              </w:rPr>
            </w:pPr>
          </w:p>
          <w:p w14:paraId="3C6923B1" w14:textId="77777777" w:rsidR="00445F40" w:rsidRPr="00445F40" w:rsidRDefault="00445F40" w:rsidP="00445F40">
            <w:pPr>
              <w:jc w:val="center"/>
              <w:rPr>
                <w:rFonts w:ascii="Century Gothic" w:hAnsi="Century Gothic" w:cs="Arial"/>
                <w:b/>
                <w:bCs/>
                <w:sz w:val="16"/>
                <w:szCs w:val="16"/>
                <w:lang w:eastAsia="es-MX"/>
              </w:rPr>
            </w:pPr>
          </w:p>
          <w:p w14:paraId="288AFF3D" w14:textId="77777777" w:rsidR="00445F40" w:rsidRPr="00445F40" w:rsidRDefault="00445F40" w:rsidP="00445F40">
            <w:pPr>
              <w:jc w:val="center"/>
              <w:rPr>
                <w:rFonts w:ascii="Century Gothic" w:hAnsi="Century Gothic" w:cs="Arial"/>
                <w:b/>
                <w:bCs/>
                <w:sz w:val="16"/>
                <w:szCs w:val="16"/>
                <w:lang w:eastAsia="es-MX"/>
              </w:rPr>
            </w:pPr>
          </w:p>
          <w:p w14:paraId="776E9B00" w14:textId="77777777" w:rsidR="00445F40" w:rsidRPr="00445F40" w:rsidRDefault="00445F40" w:rsidP="00445F40">
            <w:pPr>
              <w:jc w:val="center"/>
              <w:rPr>
                <w:rFonts w:ascii="Century Gothic" w:hAnsi="Century Gothic" w:cs="Arial"/>
                <w:b/>
                <w:bCs/>
                <w:sz w:val="16"/>
                <w:szCs w:val="16"/>
                <w:lang w:eastAsia="es-MX"/>
              </w:rPr>
            </w:pPr>
          </w:p>
          <w:p w14:paraId="693D5904" w14:textId="77777777" w:rsidR="00445F40" w:rsidRPr="00445F40" w:rsidRDefault="00445F40" w:rsidP="00445F40">
            <w:pPr>
              <w:jc w:val="center"/>
              <w:rPr>
                <w:rFonts w:ascii="Century Gothic" w:hAnsi="Century Gothic" w:cs="Arial"/>
                <w:b/>
                <w:bCs/>
                <w:sz w:val="16"/>
                <w:szCs w:val="16"/>
                <w:lang w:eastAsia="es-MX"/>
              </w:rPr>
            </w:pPr>
          </w:p>
          <w:p w14:paraId="718CDEC5" w14:textId="77777777" w:rsidR="00445F40" w:rsidRPr="00445F40" w:rsidRDefault="00445F40" w:rsidP="00445F40">
            <w:pPr>
              <w:jc w:val="center"/>
              <w:rPr>
                <w:rFonts w:ascii="Century Gothic" w:hAnsi="Century Gothic" w:cs="Arial"/>
                <w:b/>
                <w:bCs/>
                <w:sz w:val="16"/>
                <w:szCs w:val="16"/>
                <w:lang w:eastAsia="es-MX"/>
              </w:rPr>
            </w:pPr>
          </w:p>
          <w:p w14:paraId="444B101F" w14:textId="77777777" w:rsidR="00445F40" w:rsidRPr="00445F40" w:rsidRDefault="00445F40" w:rsidP="00445F40">
            <w:pPr>
              <w:jc w:val="center"/>
              <w:rPr>
                <w:rFonts w:ascii="Century Gothic" w:hAnsi="Century Gothic" w:cs="Arial"/>
                <w:b/>
                <w:bCs/>
                <w:sz w:val="16"/>
                <w:szCs w:val="16"/>
                <w:lang w:eastAsia="es-MX"/>
              </w:rPr>
            </w:pPr>
          </w:p>
          <w:p w14:paraId="0EB6461D" w14:textId="77777777" w:rsidR="00445F40" w:rsidRPr="00445F40" w:rsidRDefault="00445F40" w:rsidP="00445F40">
            <w:pPr>
              <w:jc w:val="center"/>
              <w:rPr>
                <w:rFonts w:ascii="Century Gothic" w:hAnsi="Century Gothic" w:cs="Arial"/>
                <w:b/>
                <w:bCs/>
                <w:sz w:val="16"/>
                <w:szCs w:val="16"/>
                <w:lang w:eastAsia="es-MX"/>
              </w:rPr>
            </w:pPr>
          </w:p>
          <w:p w14:paraId="01AC79A4" w14:textId="77777777" w:rsidR="00445F40" w:rsidRPr="00445F40" w:rsidRDefault="00445F40" w:rsidP="00445F40">
            <w:pPr>
              <w:jc w:val="center"/>
              <w:rPr>
                <w:rFonts w:ascii="Century Gothic" w:hAnsi="Century Gothic" w:cs="Arial"/>
                <w:b/>
                <w:bCs/>
                <w:sz w:val="16"/>
                <w:szCs w:val="16"/>
                <w:lang w:eastAsia="es-MX"/>
              </w:rPr>
            </w:pPr>
          </w:p>
          <w:p w14:paraId="50C33768" w14:textId="77777777" w:rsidR="00445F40" w:rsidRPr="00445F40" w:rsidRDefault="00445F40" w:rsidP="00445F40">
            <w:pPr>
              <w:jc w:val="center"/>
              <w:rPr>
                <w:rFonts w:ascii="Century Gothic" w:hAnsi="Century Gothic" w:cs="Arial"/>
                <w:b/>
                <w:bCs/>
                <w:sz w:val="16"/>
                <w:szCs w:val="16"/>
                <w:lang w:eastAsia="es-MX"/>
              </w:rPr>
            </w:pPr>
          </w:p>
          <w:p w14:paraId="6C317EC7" w14:textId="77777777" w:rsidR="00445F40" w:rsidRPr="00445F40" w:rsidRDefault="00445F40" w:rsidP="00445F40">
            <w:pPr>
              <w:jc w:val="center"/>
              <w:rPr>
                <w:rFonts w:ascii="Century Gothic" w:hAnsi="Century Gothic" w:cs="Arial"/>
                <w:b/>
                <w:bCs/>
                <w:sz w:val="16"/>
                <w:szCs w:val="16"/>
                <w:lang w:eastAsia="es-MX"/>
              </w:rPr>
            </w:pPr>
          </w:p>
          <w:p w14:paraId="41D97BA6" w14:textId="77777777" w:rsidR="00445F40" w:rsidRPr="00445F40" w:rsidRDefault="00445F40" w:rsidP="00445F40">
            <w:pPr>
              <w:jc w:val="center"/>
              <w:rPr>
                <w:rFonts w:ascii="Century Gothic" w:hAnsi="Century Gothic" w:cs="Arial"/>
                <w:b/>
                <w:bCs/>
                <w:sz w:val="16"/>
                <w:szCs w:val="16"/>
                <w:lang w:eastAsia="es-MX"/>
              </w:rPr>
            </w:pPr>
          </w:p>
          <w:p w14:paraId="4F6963C0" w14:textId="77777777" w:rsidR="00445F40" w:rsidRPr="00445F40" w:rsidRDefault="00445F40" w:rsidP="00445F40">
            <w:pPr>
              <w:jc w:val="center"/>
              <w:rPr>
                <w:rFonts w:ascii="Century Gothic" w:hAnsi="Century Gothic" w:cs="Arial"/>
                <w:b/>
                <w:bCs/>
                <w:sz w:val="16"/>
                <w:szCs w:val="16"/>
                <w:lang w:eastAsia="es-MX"/>
              </w:rPr>
            </w:pPr>
          </w:p>
          <w:p w14:paraId="19248B6D" w14:textId="77777777" w:rsidR="00445F40" w:rsidRPr="00445F40" w:rsidRDefault="00445F40" w:rsidP="00445F40">
            <w:pPr>
              <w:jc w:val="center"/>
              <w:rPr>
                <w:rFonts w:ascii="Century Gothic" w:hAnsi="Century Gothic" w:cs="Arial"/>
                <w:b/>
                <w:bCs/>
                <w:sz w:val="16"/>
                <w:szCs w:val="16"/>
                <w:lang w:eastAsia="es-MX"/>
              </w:rPr>
            </w:pPr>
          </w:p>
          <w:p w14:paraId="2A05A3CC" w14:textId="77777777" w:rsidR="00445F40" w:rsidRPr="00445F40" w:rsidRDefault="00445F40" w:rsidP="00445F40">
            <w:pPr>
              <w:jc w:val="center"/>
              <w:rPr>
                <w:rFonts w:ascii="Century Gothic" w:hAnsi="Century Gothic" w:cs="Arial"/>
                <w:b/>
                <w:bCs/>
                <w:sz w:val="16"/>
                <w:szCs w:val="16"/>
                <w:lang w:eastAsia="es-MX"/>
              </w:rPr>
            </w:pPr>
          </w:p>
          <w:p w14:paraId="3569A2B9" w14:textId="77777777" w:rsidR="00445F40" w:rsidRPr="00445F40" w:rsidRDefault="00445F40" w:rsidP="00445F40">
            <w:pPr>
              <w:jc w:val="center"/>
              <w:rPr>
                <w:rFonts w:ascii="Century Gothic" w:hAnsi="Century Gothic" w:cs="Arial"/>
                <w:b/>
                <w:bCs/>
                <w:sz w:val="16"/>
                <w:szCs w:val="16"/>
                <w:lang w:eastAsia="es-MX"/>
              </w:rPr>
            </w:pPr>
          </w:p>
          <w:p w14:paraId="30947657" w14:textId="77777777" w:rsidR="00445F40" w:rsidRPr="00445F40" w:rsidRDefault="00445F40" w:rsidP="00445F40">
            <w:pPr>
              <w:jc w:val="center"/>
              <w:rPr>
                <w:rFonts w:ascii="Century Gothic" w:hAnsi="Century Gothic" w:cs="Arial"/>
                <w:b/>
                <w:bCs/>
                <w:sz w:val="16"/>
                <w:szCs w:val="16"/>
                <w:lang w:eastAsia="es-MX"/>
              </w:rPr>
            </w:pPr>
          </w:p>
          <w:p w14:paraId="4A8CA6FF" w14:textId="77777777" w:rsidR="00445F40" w:rsidRPr="00445F40" w:rsidRDefault="00445F40" w:rsidP="00445F40">
            <w:pPr>
              <w:jc w:val="center"/>
              <w:rPr>
                <w:rFonts w:ascii="Century Gothic" w:hAnsi="Century Gothic" w:cs="Arial"/>
                <w:b/>
                <w:bCs/>
                <w:sz w:val="16"/>
                <w:szCs w:val="16"/>
                <w:lang w:eastAsia="es-MX"/>
              </w:rPr>
            </w:pPr>
          </w:p>
          <w:p w14:paraId="10EF51BE" w14:textId="77777777" w:rsidR="00445F40" w:rsidRPr="00445F40" w:rsidRDefault="00445F40" w:rsidP="00445F40">
            <w:pPr>
              <w:jc w:val="center"/>
              <w:rPr>
                <w:rFonts w:ascii="Century Gothic" w:hAnsi="Century Gothic" w:cs="Arial"/>
                <w:b/>
                <w:bCs/>
                <w:sz w:val="16"/>
                <w:szCs w:val="16"/>
                <w:lang w:eastAsia="es-MX"/>
              </w:rPr>
            </w:pPr>
          </w:p>
          <w:p w14:paraId="481F95FA" w14:textId="77777777" w:rsidR="00445F40" w:rsidRPr="00445F40" w:rsidRDefault="00445F40" w:rsidP="00445F40">
            <w:pPr>
              <w:jc w:val="center"/>
              <w:rPr>
                <w:rFonts w:ascii="Century Gothic" w:hAnsi="Century Gothic" w:cs="Arial"/>
                <w:b/>
                <w:bCs/>
                <w:sz w:val="16"/>
                <w:szCs w:val="16"/>
                <w:lang w:eastAsia="es-MX"/>
              </w:rPr>
            </w:pPr>
          </w:p>
          <w:p w14:paraId="7EC97B3F" w14:textId="77777777" w:rsidR="00445F40" w:rsidRPr="00445F40" w:rsidRDefault="00445F40" w:rsidP="00445F40">
            <w:pPr>
              <w:jc w:val="center"/>
              <w:rPr>
                <w:rFonts w:ascii="Century Gothic" w:hAnsi="Century Gothic" w:cs="Arial"/>
                <w:b/>
                <w:bCs/>
                <w:sz w:val="16"/>
                <w:szCs w:val="16"/>
                <w:lang w:eastAsia="es-MX"/>
              </w:rPr>
            </w:pPr>
          </w:p>
          <w:p w14:paraId="128A2184" w14:textId="77777777" w:rsidR="00445F40" w:rsidRPr="00445F40" w:rsidRDefault="00445F40" w:rsidP="00445F40">
            <w:pPr>
              <w:jc w:val="center"/>
              <w:rPr>
                <w:rFonts w:ascii="Century Gothic" w:hAnsi="Century Gothic" w:cs="Arial"/>
                <w:b/>
                <w:bCs/>
                <w:sz w:val="16"/>
                <w:szCs w:val="16"/>
                <w:lang w:eastAsia="es-MX"/>
              </w:rPr>
            </w:pPr>
          </w:p>
          <w:p w14:paraId="583481B8" w14:textId="77777777" w:rsidR="00445F40" w:rsidRPr="00445F40" w:rsidRDefault="00445F40" w:rsidP="00445F40">
            <w:pPr>
              <w:jc w:val="center"/>
              <w:rPr>
                <w:rFonts w:ascii="Century Gothic" w:hAnsi="Century Gothic" w:cs="Arial"/>
                <w:b/>
                <w:bCs/>
                <w:sz w:val="16"/>
                <w:szCs w:val="16"/>
                <w:lang w:eastAsia="es-MX"/>
              </w:rPr>
            </w:pPr>
          </w:p>
          <w:p w14:paraId="71615598" w14:textId="77777777" w:rsidR="00445F40" w:rsidRPr="00445F40" w:rsidRDefault="00445F40" w:rsidP="00445F40">
            <w:pPr>
              <w:jc w:val="center"/>
              <w:rPr>
                <w:rFonts w:ascii="Century Gothic" w:hAnsi="Century Gothic" w:cs="Arial"/>
                <w:b/>
                <w:bCs/>
                <w:sz w:val="16"/>
                <w:szCs w:val="16"/>
                <w:lang w:eastAsia="es-MX"/>
              </w:rPr>
            </w:pPr>
          </w:p>
          <w:p w14:paraId="3E1D9BAF" w14:textId="77777777" w:rsidR="00445F40" w:rsidRPr="00445F40" w:rsidRDefault="00445F40" w:rsidP="00445F40">
            <w:pPr>
              <w:jc w:val="center"/>
              <w:rPr>
                <w:rFonts w:ascii="Century Gothic" w:hAnsi="Century Gothic" w:cs="Arial"/>
                <w:b/>
                <w:bCs/>
                <w:sz w:val="16"/>
                <w:szCs w:val="16"/>
                <w:lang w:eastAsia="es-MX"/>
              </w:rPr>
            </w:pPr>
          </w:p>
          <w:p w14:paraId="10EA5EF8" w14:textId="77777777" w:rsidR="00445F40" w:rsidRPr="00445F40" w:rsidRDefault="00445F40" w:rsidP="00445F40">
            <w:pPr>
              <w:jc w:val="center"/>
              <w:rPr>
                <w:rFonts w:ascii="Century Gothic" w:hAnsi="Century Gothic" w:cs="Arial"/>
                <w:b/>
                <w:bCs/>
                <w:sz w:val="16"/>
                <w:szCs w:val="16"/>
                <w:lang w:eastAsia="es-MX"/>
              </w:rPr>
            </w:pPr>
          </w:p>
          <w:p w14:paraId="0A4A1422" w14:textId="77777777" w:rsidR="00445F40" w:rsidRPr="00445F40" w:rsidRDefault="00445F40" w:rsidP="00445F40">
            <w:pPr>
              <w:jc w:val="center"/>
              <w:rPr>
                <w:rFonts w:ascii="Century Gothic" w:hAnsi="Century Gothic" w:cs="Arial"/>
                <w:b/>
                <w:bCs/>
                <w:sz w:val="16"/>
                <w:szCs w:val="16"/>
                <w:lang w:eastAsia="es-MX"/>
              </w:rPr>
            </w:pPr>
          </w:p>
          <w:p w14:paraId="56F30D21" w14:textId="77777777" w:rsidR="00445F40" w:rsidRPr="00445F40" w:rsidRDefault="00445F40" w:rsidP="00445F40">
            <w:pPr>
              <w:jc w:val="center"/>
              <w:rPr>
                <w:rFonts w:ascii="Century Gothic" w:hAnsi="Century Gothic" w:cs="Arial"/>
                <w:b/>
                <w:bCs/>
                <w:sz w:val="16"/>
                <w:szCs w:val="16"/>
                <w:lang w:eastAsia="es-MX"/>
              </w:rPr>
            </w:pPr>
          </w:p>
          <w:p w14:paraId="454B8E58" w14:textId="77777777" w:rsidR="00445F40" w:rsidRPr="00445F40" w:rsidRDefault="00445F40" w:rsidP="00445F40">
            <w:pPr>
              <w:jc w:val="center"/>
              <w:rPr>
                <w:rFonts w:ascii="Century Gothic" w:hAnsi="Century Gothic" w:cs="Arial"/>
                <w:b/>
                <w:bCs/>
                <w:sz w:val="16"/>
                <w:szCs w:val="16"/>
                <w:lang w:eastAsia="es-MX"/>
              </w:rPr>
            </w:pPr>
          </w:p>
          <w:p w14:paraId="7EA09A42" w14:textId="77777777" w:rsidR="00445F40" w:rsidRPr="00445F40" w:rsidRDefault="00445F40" w:rsidP="00445F40">
            <w:pPr>
              <w:jc w:val="center"/>
              <w:rPr>
                <w:rFonts w:ascii="Century Gothic" w:hAnsi="Century Gothic" w:cs="Arial"/>
                <w:b/>
                <w:bCs/>
                <w:sz w:val="16"/>
                <w:szCs w:val="16"/>
                <w:lang w:eastAsia="es-MX"/>
              </w:rPr>
            </w:pPr>
          </w:p>
          <w:p w14:paraId="724AE370" w14:textId="77777777" w:rsidR="00445F40" w:rsidRPr="00445F40" w:rsidRDefault="00445F40" w:rsidP="00445F40">
            <w:pPr>
              <w:jc w:val="center"/>
              <w:rPr>
                <w:rFonts w:ascii="Century Gothic" w:hAnsi="Century Gothic" w:cs="Arial"/>
                <w:b/>
                <w:bCs/>
                <w:sz w:val="16"/>
                <w:szCs w:val="16"/>
                <w:lang w:eastAsia="es-MX"/>
              </w:rPr>
            </w:pPr>
          </w:p>
          <w:p w14:paraId="3E043D7E" w14:textId="77777777" w:rsidR="00445F40" w:rsidRPr="00445F40" w:rsidRDefault="00445F40" w:rsidP="00445F40">
            <w:pPr>
              <w:jc w:val="center"/>
              <w:rPr>
                <w:rFonts w:ascii="Century Gothic" w:hAnsi="Century Gothic" w:cs="Arial"/>
                <w:b/>
                <w:bCs/>
                <w:sz w:val="16"/>
                <w:szCs w:val="16"/>
                <w:lang w:eastAsia="es-MX"/>
              </w:rPr>
            </w:pPr>
          </w:p>
          <w:p w14:paraId="43B7E3B7" w14:textId="70C1D5C3" w:rsidR="00445F40" w:rsidRDefault="00445F40" w:rsidP="00445F40">
            <w:pPr>
              <w:jc w:val="center"/>
              <w:rPr>
                <w:rFonts w:ascii="Century Gothic" w:hAnsi="Century Gothic" w:cs="Arial"/>
                <w:b/>
                <w:bCs/>
                <w:sz w:val="16"/>
                <w:szCs w:val="16"/>
                <w:lang w:eastAsia="es-MX"/>
              </w:rPr>
            </w:pPr>
          </w:p>
          <w:p w14:paraId="573294DF" w14:textId="4A8612BE" w:rsidR="00445F40" w:rsidRDefault="00445F40" w:rsidP="00445F40">
            <w:pPr>
              <w:jc w:val="center"/>
              <w:rPr>
                <w:rFonts w:ascii="Century Gothic" w:hAnsi="Century Gothic" w:cs="Arial"/>
                <w:b/>
                <w:bCs/>
                <w:sz w:val="16"/>
                <w:szCs w:val="16"/>
                <w:lang w:eastAsia="es-MX"/>
              </w:rPr>
            </w:pPr>
          </w:p>
          <w:p w14:paraId="1489D3CD" w14:textId="068F0B9C" w:rsidR="00445F40" w:rsidRDefault="00445F40" w:rsidP="00445F40">
            <w:pPr>
              <w:jc w:val="center"/>
              <w:rPr>
                <w:rFonts w:ascii="Century Gothic" w:hAnsi="Century Gothic" w:cs="Arial"/>
                <w:b/>
                <w:bCs/>
                <w:sz w:val="16"/>
                <w:szCs w:val="16"/>
                <w:lang w:eastAsia="es-MX"/>
              </w:rPr>
            </w:pPr>
          </w:p>
          <w:p w14:paraId="38BD12A0" w14:textId="48804B62" w:rsidR="00445F40" w:rsidRDefault="00445F40" w:rsidP="00445F40">
            <w:pPr>
              <w:jc w:val="center"/>
              <w:rPr>
                <w:rFonts w:ascii="Century Gothic" w:hAnsi="Century Gothic" w:cs="Arial"/>
                <w:b/>
                <w:bCs/>
                <w:sz w:val="16"/>
                <w:szCs w:val="16"/>
                <w:lang w:eastAsia="es-MX"/>
              </w:rPr>
            </w:pPr>
          </w:p>
          <w:p w14:paraId="7CD8BE79" w14:textId="221019ED" w:rsidR="00445F40" w:rsidRDefault="00445F40" w:rsidP="00445F40">
            <w:pPr>
              <w:jc w:val="center"/>
              <w:rPr>
                <w:rFonts w:ascii="Century Gothic" w:hAnsi="Century Gothic" w:cs="Arial"/>
                <w:b/>
                <w:bCs/>
                <w:sz w:val="16"/>
                <w:szCs w:val="16"/>
                <w:lang w:eastAsia="es-MX"/>
              </w:rPr>
            </w:pPr>
          </w:p>
          <w:p w14:paraId="5EBF5736" w14:textId="6D81A2B5" w:rsidR="00445F40" w:rsidRDefault="00445F40" w:rsidP="00445F40">
            <w:pPr>
              <w:jc w:val="center"/>
              <w:rPr>
                <w:rFonts w:ascii="Century Gothic" w:hAnsi="Century Gothic" w:cs="Arial"/>
                <w:b/>
                <w:bCs/>
                <w:sz w:val="16"/>
                <w:szCs w:val="16"/>
                <w:lang w:eastAsia="es-MX"/>
              </w:rPr>
            </w:pPr>
          </w:p>
          <w:p w14:paraId="214BEFC5" w14:textId="793A0F56" w:rsidR="00445F40" w:rsidRDefault="00445F40" w:rsidP="00445F40">
            <w:pPr>
              <w:jc w:val="center"/>
              <w:rPr>
                <w:rFonts w:ascii="Century Gothic" w:hAnsi="Century Gothic" w:cs="Arial"/>
                <w:b/>
                <w:bCs/>
                <w:sz w:val="16"/>
                <w:szCs w:val="16"/>
                <w:lang w:eastAsia="es-MX"/>
              </w:rPr>
            </w:pPr>
          </w:p>
          <w:p w14:paraId="436B4DFA" w14:textId="069B53DA" w:rsidR="00445F40" w:rsidRDefault="00445F40" w:rsidP="00445F40">
            <w:pPr>
              <w:jc w:val="center"/>
              <w:rPr>
                <w:rFonts w:ascii="Century Gothic" w:hAnsi="Century Gothic" w:cs="Arial"/>
                <w:b/>
                <w:bCs/>
                <w:sz w:val="16"/>
                <w:szCs w:val="16"/>
                <w:lang w:eastAsia="es-MX"/>
              </w:rPr>
            </w:pPr>
          </w:p>
          <w:p w14:paraId="0FEC987B" w14:textId="02A268B3" w:rsidR="00445F40" w:rsidRDefault="00445F40" w:rsidP="00445F40">
            <w:pPr>
              <w:jc w:val="center"/>
              <w:rPr>
                <w:rFonts w:ascii="Century Gothic" w:hAnsi="Century Gothic" w:cs="Arial"/>
                <w:b/>
                <w:bCs/>
                <w:sz w:val="16"/>
                <w:szCs w:val="16"/>
                <w:lang w:eastAsia="es-MX"/>
              </w:rPr>
            </w:pPr>
          </w:p>
          <w:p w14:paraId="2B974F7B" w14:textId="66D0DADB" w:rsidR="00445F40" w:rsidRDefault="00445F40" w:rsidP="00445F40">
            <w:pPr>
              <w:jc w:val="center"/>
              <w:rPr>
                <w:rFonts w:ascii="Century Gothic" w:hAnsi="Century Gothic" w:cs="Arial"/>
                <w:b/>
                <w:bCs/>
                <w:sz w:val="16"/>
                <w:szCs w:val="16"/>
                <w:lang w:eastAsia="es-MX"/>
              </w:rPr>
            </w:pPr>
          </w:p>
          <w:p w14:paraId="7568E4BD" w14:textId="541C170D" w:rsidR="00445F40" w:rsidRDefault="00445F40" w:rsidP="00445F40">
            <w:pPr>
              <w:jc w:val="center"/>
              <w:rPr>
                <w:rFonts w:ascii="Century Gothic" w:hAnsi="Century Gothic" w:cs="Arial"/>
                <w:b/>
                <w:bCs/>
                <w:sz w:val="16"/>
                <w:szCs w:val="16"/>
                <w:lang w:eastAsia="es-MX"/>
              </w:rPr>
            </w:pPr>
          </w:p>
          <w:p w14:paraId="54AD393E" w14:textId="1479F277" w:rsidR="00445F40" w:rsidRDefault="00445F40" w:rsidP="00445F40">
            <w:pPr>
              <w:jc w:val="center"/>
              <w:rPr>
                <w:rFonts w:ascii="Century Gothic" w:hAnsi="Century Gothic" w:cs="Arial"/>
                <w:b/>
                <w:bCs/>
                <w:sz w:val="16"/>
                <w:szCs w:val="16"/>
                <w:lang w:eastAsia="es-MX"/>
              </w:rPr>
            </w:pPr>
          </w:p>
          <w:p w14:paraId="25578B23" w14:textId="2A817144" w:rsidR="00445F40" w:rsidRDefault="00445F40" w:rsidP="00445F40">
            <w:pPr>
              <w:jc w:val="center"/>
              <w:rPr>
                <w:rFonts w:ascii="Century Gothic" w:hAnsi="Century Gothic" w:cs="Arial"/>
                <w:b/>
                <w:bCs/>
                <w:sz w:val="16"/>
                <w:szCs w:val="16"/>
                <w:lang w:eastAsia="es-MX"/>
              </w:rPr>
            </w:pPr>
          </w:p>
          <w:p w14:paraId="42E31658" w14:textId="1CDD033D" w:rsidR="00445F40" w:rsidRDefault="00445F40" w:rsidP="00445F40">
            <w:pPr>
              <w:jc w:val="center"/>
              <w:rPr>
                <w:rFonts w:ascii="Century Gothic" w:hAnsi="Century Gothic" w:cs="Arial"/>
                <w:b/>
                <w:bCs/>
                <w:sz w:val="16"/>
                <w:szCs w:val="16"/>
                <w:lang w:eastAsia="es-MX"/>
              </w:rPr>
            </w:pPr>
          </w:p>
          <w:p w14:paraId="65D209C2" w14:textId="45CD4612" w:rsidR="00445F40" w:rsidRDefault="00445F40" w:rsidP="00445F40">
            <w:pPr>
              <w:jc w:val="center"/>
              <w:rPr>
                <w:rFonts w:ascii="Century Gothic" w:hAnsi="Century Gothic" w:cs="Arial"/>
                <w:b/>
                <w:bCs/>
                <w:sz w:val="16"/>
                <w:szCs w:val="16"/>
                <w:lang w:eastAsia="es-MX"/>
              </w:rPr>
            </w:pPr>
          </w:p>
          <w:p w14:paraId="6F05FE46" w14:textId="53F8A62F" w:rsidR="00445F40" w:rsidRDefault="00445F40" w:rsidP="00445F40">
            <w:pPr>
              <w:jc w:val="center"/>
              <w:rPr>
                <w:rFonts w:ascii="Century Gothic" w:hAnsi="Century Gothic" w:cs="Arial"/>
                <w:b/>
                <w:bCs/>
                <w:sz w:val="16"/>
                <w:szCs w:val="16"/>
                <w:lang w:eastAsia="es-MX"/>
              </w:rPr>
            </w:pPr>
          </w:p>
          <w:p w14:paraId="050C4281" w14:textId="425FF1C8" w:rsidR="00445F40" w:rsidRDefault="00445F40" w:rsidP="00445F40">
            <w:pPr>
              <w:jc w:val="center"/>
              <w:rPr>
                <w:rFonts w:ascii="Century Gothic" w:hAnsi="Century Gothic" w:cs="Arial"/>
                <w:b/>
                <w:bCs/>
                <w:sz w:val="16"/>
                <w:szCs w:val="16"/>
                <w:lang w:eastAsia="es-MX"/>
              </w:rPr>
            </w:pPr>
          </w:p>
          <w:p w14:paraId="75CB51DB" w14:textId="14103459" w:rsidR="00445F40" w:rsidRDefault="00445F40" w:rsidP="00445F40">
            <w:pPr>
              <w:jc w:val="center"/>
              <w:rPr>
                <w:rFonts w:ascii="Century Gothic" w:hAnsi="Century Gothic" w:cs="Arial"/>
                <w:b/>
                <w:bCs/>
                <w:sz w:val="16"/>
                <w:szCs w:val="16"/>
                <w:lang w:eastAsia="es-MX"/>
              </w:rPr>
            </w:pPr>
          </w:p>
          <w:p w14:paraId="4CB5027D" w14:textId="572D4C2D" w:rsidR="00445F40" w:rsidRDefault="00445F40" w:rsidP="00445F40">
            <w:pPr>
              <w:jc w:val="center"/>
              <w:rPr>
                <w:rFonts w:ascii="Century Gothic" w:hAnsi="Century Gothic" w:cs="Arial"/>
                <w:b/>
                <w:bCs/>
                <w:sz w:val="16"/>
                <w:szCs w:val="16"/>
                <w:lang w:eastAsia="es-MX"/>
              </w:rPr>
            </w:pPr>
          </w:p>
          <w:p w14:paraId="7FD04138" w14:textId="7363109B" w:rsidR="00445F40" w:rsidRDefault="00445F40" w:rsidP="00445F40">
            <w:pPr>
              <w:jc w:val="center"/>
              <w:rPr>
                <w:rFonts w:ascii="Century Gothic" w:hAnsi="Century Gothic" w:cs="Arial"/>
                <w:b/>
                <w:bCs/>
                <w:sz w:val="16"/>
                <w:szCs w:val="16"/>
                <w:lang w:eastAsia="es-MX"/>
              </w:rPr>
            </w:pPr>
          </w:p>
          <w:p w14:paraId="3A80EF8A" w14:textId="77777777" w:rsidR="00445F40" w:rsidRPr="00445F40" w:rsidRDefault="00445F40" w:rsidP="00445F40">
            <w:pPr>
              <w:jc w:val="center"/>
              <w:rPr>
                <w:rFonts w:ascii="Century Gothic" w:hAnsi="Century Gothic" w:cs="Arial"/>
                <w:b/>
                <w:bCs/>
                <w:sz w:val="16"/>
                <w:szCs w:val="16"/>
                <w:lang w:eastAsia="es-MX"/>
              </w:rPr>
            </w:pPr>
          </w:p>
          <w:p w14:paraId="00A7AE43"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2.2</w:t>
            </w:r>
          </w:p>
          <w:p w14:paraId="3BD4FE75" w14:textId="77777777" w:rsidR="00445F40" w:rsidRPr="00445F40" w:rsidRDefault="00445F40" w:rsidP="00445F40">
            <w:pPr>
              <w:jc w:val="center"/>
              <w:rPr>
                <w:rFonts w:ascii="Century Gothic" w:hAnsi="Century Gothic" w:cs="Arial"/>
                <w:b/>
                <w:bCs/>
                <w:sz w:val="16"/>
                <w:szCs w:val="16"/>
                <w:lang w:eastAsia="es-MX"/>
              </w:rPr>
            </w:pPr>
          </w:p>
          <w:p w14:paraId="7532983B" w14:textId="77777777" w:rsidR="00445F40" w:rsidRPr="00445F40" w:rsidRDefault="00445F40" w:rsidP="00445F40">
            <w:pPr>
              <w:jc w:val="center"/>
              <w:rPr>
                <w:rFonts w:ascii="Century Gothic" w:hAnsi="Century Gothic" w:cs="Arial"/>
                <w:b/>
                <w:bCs/>
                <w:sz w:val="16"/>
                <w:szCs w:val="16"/>
                <w:lang w:eastAsia="es-MX"/>
              </w:rPr>
            </w:pPr>
          </w:p>
          <w:p w14:paraId="310710E9" w14:textId="77777777" w:rsidR="00445F40" w:rsidRPr="00445F40" w:rsidRDefault="00445F40" w:rsidP="00445F40">
            <w:pPr>
              <w:jc w:val="center"/>
              <w:rPr>
                <w:rFonts w:ascii="Century Gothic" w:hAnsi="Century Gothic" w:cs="Arial"/>
                <w:b/>
                <w:bCs/>
                <w:sz w:val="16"/>
                <w:szCs w:val="16"/>
                <w:lang w:eastAsia="es-MX"/>
              </w:rPr>
            </w:pPr>
          </w:p>
        </w:tc>
        <w:tc>
          <w:tcPr>
            <w:tcW w:w="708" w:type="pct"/>
            <w:vAlign w:val="center"/>
          </w:tcPr>
          <w:p w14:paraId="77208FAF"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br w:type="page"/>
            </w:r>
            <w:r w:rsidRPr="00445F40">
              <w:rPr>
                <w:rFonts w:ascii="Century Gothic" w:hAnsi="Century Gothic" w:cs="Arial"/>
                <w:b/>
                <w:bCs/>
                <w:sz w:val="16"/>
                <w:szCs w:val="16"/>
                <w:lang w:eastAsia="es-MX"/>
              </w:rPr>
              <w:br w:type="page"/>
            </w:r>
          </w:p>
          <w:p w14:paraId="373532FF" w14:textId="77777777" w:rsidR="00445F40" w:rsidRPr="00445F40" w:rsidRDefault="00445F40" w:rsidP="00445F40">
            <w:pPr>
              <w:jc w:val="center"/>
              <w:rPr>
                <w:rFonts w:ascii="Century Gothic" w:hAnsi="Century Gothic" w:cs="Arial"/>
                <w:b/>
                <w:bCs/>
                <w:sz w:val="16"/>
                <w:szCs w:val="16"/>
                <w:lang w:eastAsia="es-MX"/>
              </w:rPr>
            </w:pPr>
          </w:p>
          <w:p w14:paraId="0EF23562" w14:textId="77777777" w:rsidR="00445F40" w:rsidRPr="00445F40" w:rsidRDefault="00445F40" w:rsidP="00445F40">
            <w:pPr>
              <w:jc w:val="center"/>
              <w:rPr>
                <w:rFonts w:ascii="Century Gothic" w:hAnsi="Century Gothic" w:cs="Arial"/>
                <w:b/>
                <w:bCs/>
                <w:sz w:val="16"/>
                <w:szCs w:val="16"/>
                <w:lang w:eastAsia="es-MX"/>
              </w:rPr>
            </w:pPr>
          </w:p>
          <w:p w14:paraId="7CF6B4C8" w14:textId="77777777" w:rsidR="00445F40" w:rsidRPr="00445F40" w:rsidRDefault="00445F40" w:rsidP="00445F40">
            <w:pPr>
              <w:jc w:val="center"/>
              <w:rPr>
                <w:rFonts w:ascii="Century Gothic" w:hAnsi="Century Gothic" w:cs="Arial"/>
                <w:b/>
                <w:bCs/>
                <w:sz w:val="16"/>
                <w:szCs w:val="16"/>
                <w:lang w:eastAsia="es-MX"/>
              </w:rPr>
            </w:pPr>
          </w:p>
          <w:p w14:paraId="1F82681A" w14:textId="77777777" w:rsidR="00445F40" w:rsidRPr="00445F40" w:rsidRDefault="00445F40" w:rsidP="00445F40">
            <w:pPr>
              <w:jc w:val="center"/>
              <w:rPr>
                <w:rFonts w:ascii="Century Gothic" w:hAnsi="Century Gothic" w:cs="Arial"/>
                <w:b/>
                <w:bCs/>
                <w:sz w:val="16"/>
                <w:szCs w:val="16"/>
                <w:lang w:eastAsia="es-MX"/>
              </w:rPr>
            </w:pPr>
          </w:p>
          <w:p w14:paraId="68E06245" w14:textId="77777777" w:rsidR="00445F40" w:rsidRPr="00445F40" w:rsidRDefault="00445F40" w:rsidP="00445F40">
            <w:pPr>
              <w:jc w:val="center"/>
              <w:rPr>
                <w:rFonts w:ascii="Century Gothic" w:hAnsi="Century Gothic" w:cs="Arial"/>
                <w:b/>
                <w:bCs/>
                <w:sz w:val="16"/>
                <w:szCs w:val="16"/>
                <w:lang w:eastAsia="es-MX"/>
              </w:rPr>
            </w:pPr>
          </w:p>
          <w:p w14:paraId="0326CD15" w14:textId="77777777" w:rsidR="00445F40" w:rsidRPr="00445F40" w:rsidRDefault="00445F40" w:rsidP="00445F40">
            <w:pPr>
              <w:jc w:val="center"/>
              <w:rPr>
                <w:rFonts w:ascii="Century Gothic" w:hAnsi="Century Gothic" w:cs="Arial"/>
                <w:b/>
                <w:bCs/>
                <w:sz w:val="16"/>
                <w:szCs w:val="16"/>
                <w:lang w:eastAsia="es-MX"/>
              </w:rPr>
            </w:pPr>
          </w:p>
          <w:p w14:paraId="02965435" w14:textId="77777777" w:rsidR="00445F40" w:rsidRPr="00445F40" w:rsidRDefault="00445F40" w:rsidP="00445F40">
            <w:pPr>
              <w:jc w:val="center"/>
              <w:rPr>
                <w:rFonts w:ascii="Century Gothic" w:hAnsi="Century Gothic" w:cs="Arial"/>
                <w:b/>
                <w:bCs/>
                <w:sz w:val="16"/>
                <w:szCs w:val="16"/>
                <w:lang w:eastAsia="es-MX"/>
              </w:rPr>
            </w:pPr>
          </w:p>
          <w:p w14:paraId="5C2923DC" w14:textId="77777777" w:rsidR="00445F40" w:rsidRPr="00445F40" w:rsidRDefault="00445F40" w:rsidP="00445F40">
            <w:pPr>
              <w:jc w:val="center"/>
              <w:rPr>
                <w:rFonts w:ascii="Century Gothic" w:hAnsi="Century Gothic" w:cs="Arial"/>
                <w:b/>
                <w:bCs/>
                <w:sz w:val="16"/>
                <w:szCs w:val="16"/>
                <w:lang w:eastAsia="es-MX"/>
              </w:rPr>
            </w:pPr>
          </w:p>
          <w:p w14:paraId="31519F03" w14:textId="77777777" w:rsidR="00445F40" w:rsidRPr="00445F40" w:rsidRDefault="00445F40" w:rsidP="00445F40">
            <w:pPr>
              <w:jc w:val="center"/>
              <w:rPr>
                <w:rFonts w:ascii="Century Gothic" w:hAnsi="Century Gothic" w:cs="Arial"/>
                <w:b/>
                <w:bCs/>
                <w:sz w:val="16"/>
                <w:szCs w:val="16"/>
                <w:lang w:eastAsia="es-MX"/>
              </w:rPr>
            </w:pPr>
          </w:p>
          <w:p w14:paraId="234DFE19" w14:textId="77777777" w:rsidR="00445F40" w:rsidRPr="00445F40" w:rsidRDefault="00445F40" w:rsidP="00445F40">
            <w:pPr>
              <w:jc w:val="center"/>
              <w:rPr>
                <w:rFonts w:ascii="Century Gothic" w:hAnsi="Century Gothic" w:cs="Arial"/>
                <w:b/>
                <w:bCs/>
                <w:sz w:val="16"/>
                <w:szCs w:val="16"/>
                <w:lang w:eastAsia="es-MX"/>
              </w:rPr>
            </w:pPr>
          </w:p>
          <w:p w14:paraId="0219CDEB" w14:textId="77777777" w:rsidR="00445F40" w:rsidRPr="00445F40" w:rsidRDefault="00445F40" w:rsidP="00445F40">
            <w:pPr>
              <w:jc w:val="center"/>
              <w:rPr>
                <w:rFonts w:ascii="Century Gothic" w:hAnsi="Century Gothic" w:cs="Arial"/>
                <w:b/>
                <w:bCs/>
                <w:sz w:val="16"/>
                <w:szCs w:val="16"/>
                <w:lang w:eastAsia="es-MX"/>
              </w:rPr>
            </w:pPr>
          </w:p>
          <w:p w14:paraId="32FD52C4" w14:textId="77777777" w:rsidR="00445F40" w:rsidRPr="00445F40" w:rsidRDefault="00445F40" w:rsidP="00445F40">
            <w:pPr>
              <w:jc w:val="center"/>
              <w:rPr>
                <w:rFonts w:ascii="Century Gothic" w:hAnsi="Century Gothic" w:cs="Arial"/>
                <w:b/>
                <w:bCs/>
                <w:sz w:val="16"/>
                <w:szCs w:val="16"/>
                <w:lang w:eastAsia="es-MX"/>
              </w:rPr>
            </w:pPr>
          </w:p>
          <w:p w14:paraId="3B5CEAFE" w14:textId="77777777" w:rsidR="00445F40" w:rsidRPr="00445F40" w:rsidRDefault="00445F40" w:rsidP="00445F40">
            <w:pPr>
              <w:jc w:val="center"/>
              <w:rPr>
                <w:rFonts w:ascii="Century Gothic" w:hAnsi="Century Gothic" w:cs="Arial"/>
                <w:b/>
                <w:bCs/>
                <w:sz w:val="16"/>
                <w:szCs w:val="16"/>
                <w:lang w:eastAsia="es-MX"/>
              </w:rPr>
            </w:pPr>
          </w:p>
          <w:p w14:paraId="76AFEF2E" w14:textId="77777777" w:rsidR="00445F40" w:rsidRPr="00445F40" w:rsidRDefault="00445F40" w:rsidP="00445F40">
            <w:pPr>
              <w:jc w:val="center"/>
              <w:rPr>
                <w:rFonts w:ascii="Century Gothic" w:hAnsi="Century Gothic" w:cs="Arial"/>
                <w:b/>
                <w:bCs/>
                <w:sz w:val="16"/>
                <w:szCs w:val="16"/>
                <w:lang w:eastAsia="es-MX"/>
              </w:rPr>
            </w:pPr>
          </w:p>
          <w:p w14:paraId="5677C0E7" w14:textId="77777777" w:rsidR="00445F40" w:rsidRPr="00445F40" w:rsidRDefault="00445F40" w:rsidP="00445F40">
            <w:pPr>
              <w:jc w:val="center"/>
              <w:rPr>
                <w:rFonts w:ascii="Century Gothic" w:hAnsi="Century Gothic" w:cs="Arial"/>
                <w:b/>
                <w:bCs/>
                <w:sz w:val="16"/>
                <w:szCs w:val="16"/>
                <w:lang w:eastAsia="es-MX"/>
              </w:rPr>
            </w:pPr>
          </w:p>
          <w:p w14:paraId="4B304E3C" w14:textId="77777777" w:rsidR="00445F40" w:rsidRPr="00445F40" w:rsidRDefault="00445F40" w:rsidP="00445F40">
            <w:pPr>
              <w:jc w:val="center"/>
              <w:rPr>
                <w:rFonts w:ascii="Century Gothic" w:hAnsi="Century Gothic" w:cs="Arial"/>
                <w:b/>
                <w:bCs/>
                <w:sz w:val="16"/>
                <w:szCs w:val="16"/>
                <w:lang w:eastAsia="es-MX"/>
              </w:rPr>
            </w:pPr>
          </w:p>
          <w:p w14:paraId="1736385A" w14:textId="77777777" w:rsidR="00445F40" w:rsidRPr="00445F40" w:rsidRDefault="00445F40" w:rsidP="00445F40">
            <w:pPr>
              <w:jc w:val="center"/>
              <w:rPr>
                <w:rFonts w:ascii="Century Gothic" w:hAnsi="Century Gothic" w:cs="Arial"/>
                <w:b/>
                <w:bCs/>
                <w:sz w:val="16"/>
                <w:szCs w:val="16"/>
                <w:lang w:eastAsia="es-MX"/>
              </w:rPr>
            </w:pPr>
          </w:p>
          <w:p w14:paraId="161CA565" w14:textId="77777777" w:rsidR="00445F40" w:rsidRPr="00445F40" w:rsidRDefault="00445F40" w:rsidP="00445F40">
            <w:pPr>
              <w:jc w:val="center"/>
              <w:rPr>
                <w:rFonts w:ascii="Century Gothic" w:hAnsi="Century Gothic" w:cs="Arial"/>
                <w:b/>
                <w:bCs/>
                <w:sz w:val="16"/>
                <w:szCs w:val="16"/>
                <w:lang w:eastAsia="es-MX"/>
              </w:rPr>
            </w:pPr>
          </w:p>
          <w:p w14:paraId="6401DF38" w14:textId="77777777" w:rsidR="00445F40" w:rsidRPr="00445F40" w:rsidRDefault="00445F40" w:rsidP="00445F40">
            <w:pPr>
              <w:jc w:val="center"/>
              <w:rPr>
                <w:rFonts w:ascii="Century Gothic" w:hAnsi="Century Gothic" w:cs="Arial"/>
                <w:b/>
                <w:bCs/>
                <w:sz w:val="16"/>
                <w:szCs w:val="16"/>
                <w:lang w:eastAsia="es-MX"/>
              </w:rPr>
            </w:pPr>
          </w:p>
          <w:p w14:paraId="36DD44C8" w14:textId="77777777" w:rsidR="00445F40" w:rsidRPr="00445F40" w:rsidRDefault="00445F40" w:rsidP="00445F40">
            <w:pPr>
              <w:jc w:val="center"/>
              <w:rPr>
                <w:rFonts w:ascii="Century Gothic" w:hAnsi="Century Gothic" w:cs="Arial"/>
                <w:b/>
                <w:bCs/>
                <w:sz w:val="16"/>
                <w:szCs w:val="16"/>
                <w:lang w:eastAsia="es-MX"/>
              </w:rPr>
            </w:pPr>
          </w:p>
          <w:p w14:paraId="61A47389" w14:textId="77777777" w:rsidR="00445F40" w:rsidRPr="00445F40" w:rsidRDefault="00445F40" w:rsidP="00445F40">
            <w:pPr>
              <w:jc w:val="center"/>
              <w:rPr>
                <w:rFonts w:ascii="Century Gothic" w:hAnsi="Century Gothic" w:cs="Arial"/>
                <w:b/>
                <w:bCs/>
                <w:sz w:val="16"/>
                <w:szCs w:val="16"/>
                <w:lang w:eastAsia="es-MX"/>
              </w:rPr>
            </w:pPr>
          </w:p>
          <w:p w14:paraId="7CF14886" w14:textId="77777777" w:rsidR="00445F40" w:rsidRPr="00445F40" w:rsidRDefault="00445F40" w:rsidP="00445F40">
            <w:pPr>
              <w:jc w:val="center"/>
              <w:rPr>
                <w:rFonts w:ascii="Century Gothic" w:hAnsi="Century Gothic" w:cs="Arial"/>
                <w:b/>
                <w:bCs/>
                <w:sz w:val="16"/>
                <w:szCs w:val="16"/>
                <w:lang w:eastAsia="es-MX"/>
              </w:rPr>
            </w:pPr>
          </w:p>
          <w:p w14:paraId="4F784340" w14:textId="77777777" w:rsidR="00445F40" w:rsidRPr="00445F40" w:rsidRDefault="00445F40" w:rsidP="00445F40">
            <w:pPr>
              <w:jc w:val="center"/>
              <w:rPr>
                <w:rFonts w:ascii="Century Gothic" w:hAnsi="Century Gothic" w:cs="Arial"/>
                <w:b/>
                <w:bCs/>
                <w:sz w:val="16"/>
                <w:szCs w:val="16"/>
                <w:lang w:eastAsia="es-MX"/>
              </w:rPr>
            </w:pPr>
          </w:p>
          <w:p w14:paraId="53B8D0C8" w14:textId="77777777" w:rsidR="00445F40" w:rsidRPr="00445F40" w:rsidRDefault="00445F40" w:rsidP="00445F40">
            <w:pPr>
              <w:jc w:val="center"/>
              <w:rPr>
                <w:rFonts w:ascii="Century Gothic" w:hAnsi="Century Gothic" w:cs="Arial"/>
                <w:b/>
                <w:bCs/>
                <w:sz w:val="16"/>
                <w:szCs w:val="16"/>
                <w:lang w:eastAsia="es-MX"/>
              </w:rPr>
            </w:pPr>
          </w:p>
          <w:p w14:paraId="742E5D06" w14:textId="77777777" w:rsidR="00445F40" w:rsidRPr="00445F40" w:rsidRDefault="00445F40" w:rsidP="00445F40">
            <w:pPr>
              <w:jc w:val="center"/>
              <w:rPr>
                <w:rFonts w:ascii="Century Gothic" w:hAnsi="Century Gothic" w:cs="Arial"/>
                <w:b/>
                <w:bCs/>
                <w:sz w:val="16"/>
                <w:szCs w:val="16"/>
                <w:lang w:eastAsia="es-MX"/>
              </w:rPr>
            </w:pPr>
          </w:p>
          <w:p w14:paraId="31B39D40" w14:textId="77777777" w:rsidR="00445F40" w:rsidRPr="00445F40" w:rsidRDefault="00445F40" w:rsidP="00445F40">
            <w:pPr>
              <w:jc w:val="center"/>
              <w:rPr>
                <w:rFonts w:ascii="Century Gothic" w:hAnsi="Century Gothic" w:cs="Arial"/>
                <w:b/>
                <w:bCs/>
                <w:sz w:val="16"/>
                <w:szCs w:val="16"/>
                <w:lang w:eastAsia="es-MX"/>
              </w:rPr>
            </w:pPr>
          </w:p>
          <w:p w14:paraId="52A473A5" w14:textId="77777777" w:rsidR="00445F40" w:rsidRPr="00445F40" w:rsidRDefault="00445F40" w:rsidP="00445F40">
            <w:pPr>
              <w:jc w:val="center"/>
              <w:rPr>
                <w:rFonts w:ascii="Century Gothic" w:hAnsi="Century Gothic" w:cs="Arial"/>
                <w:b/>
                <w:bCs/>
                <w:sz w:val="16"/>
                <w:szCs w:val="16"/>
                <w:lang w:eastAsia="es-MX"/>
              </w:rPr>
            </w:pPr>
          </w:p>
          <w:p w14:paraId="09F56127" w14:textId="77777777" w:rsidR="00445F40" w:rsidRPr="00445F40" w:rsidRDefault="00445F40" w:rsidP="00445F40">
            <w:pPr>
              <w:jc w:val="center"/>
              <w:rPr>
                <w:rFonts w:ascii="Century Gothic" w:hAnsi="Century Gothic" w:cs="Arial"/>
                <w:b/>
                <w:bCs/>
                <w:sz w:val="16"/>
                <w:szCs w:val="16"/>
                <w:lang w:eastAsia="es-MX"/>
              </w:rPr>
            </w:pPr>
          </w:p>
          <w:p w14:paraId="259CD156" w14:textId="77777777" w:rsidR="00445F40" w:rsidRPr="00445F40" w:rsidRDefault="00445F40" w:rsidP="00445F40">
            <w:pPr>
              <w:rPr>
                <w:rFonts w:ascii="Century Gothic" w:hAnsi="Century Gothic" w:cs="Arial"/>
                <w:sz w:val="16"/>
                <w:szCs w:val="16"/>
                <w:lang w:eastAsia="es-MX"/>
              </w:rPr>
            </w:pPr>
            <w:r w:rsidRPr="00445F40">
              <w:rPr>
                <w:rFonts w:ascii="Century Gothic" w:hAnsi="Century Gothic" w:cs="Arial"/>
                <w:b/>
                <w:bCs/>
                <w:sz w:val="16"/>
                <w:szCs w:val="16"/>
                <w:lang w:eastAsia="es-MX"/>
              </w:rPr>
              <w:t xml:space="preserve">Especialidad del licitante </w:t>
            </w:r>
            <w:r w:rsidRPr="00445F40">
              <w:rPr>
                <w:rFonts w:ascii="Century Gothic" w:hAnsi="Century Gothic" w:cs="Arial"/>
                <w:b/>
                <w:bCs/>
                <w:sz w:val="16"/>
                <w:szCs w:val="16"/>
                <w:lang w:eastAsia="es-MX"/>
              </w:rPr>
              <w:br w:type="page"/>
            </w:r>
            <w:r w:rsidRPr="00445F40">
              <w:rPr>
                <w:rFonts w:ascii="Century Gothic" w:hAnsi="Century Gothic" w:cs="Arial"/>
                <w:sz w:val="16"/>
                <w:szCs w:val="16"/>
                <w:lang w:eastAsia="es-MX"/>
              </w:rPr>
              <w:t>(mayor número de contratos o documentos con los cuales el licitante puede acreditar que ha prestado servicios con las características específicas y en condiciones similares a las establecidas en la Convocatoria) y</w:t>
            </w:r>
          </w:p>
          <w:p w14:paraId="0C17A49D" w14:textId="77777777" w:rsidR="00445F40" w:rsidRPr="00445F40" w:rsidRDefault="00445F40" w:rsidP="00445F40">
            <w:pPr>
              <w:jc w:val="center"/>
              <w:rPr>
                <w:rFonts w:ascii="Century Gothic" w:hAnsi="Century Gothic" w:cs="Arial"/>
                <w:sz w:val="16"/>
                <w:szCs w:val="16"/>
                <w:lang w:eastAsia="es-MX"/>
              </w:rPr>
            </w:pPr>
          </w:p>
          <w:p w14:paraId="0212E2BF" w14:textId="77777777" w:rsidR="00445F40" w:rsidRPr="00445F40" w:rsidRDefault="00445F40" w:rsidP="00445F40">
            <w:pPr>
              <w:jc w:val="center"/>
              <w:rPr>
                <w:rFonts w:ascii="Century Gothic" w:hAnsi="Century Gothic" w:cs="Arial"/>
                <w:sz w:val="16"/>
                <w:szCs w:val="16"/>
                <w:lang w:eastAsia="es-MX"/>
              </w:rPr>
            </w:pPr>
          </w:p>
          <w:p w14:paraId="29916658" w14:textId="77777777" w:rsidR="00445F40" w:rsidRPr="00445F40" w:rsidRDefault="00445F40" w:rsidP="00445F40">
            <w:pPr>
              <w:jc w:val="center"/>
              <w:rPr>
                <w:rFonts w:ascii="Century Gothic" w:hAnsi="Century Gothic" w:cs="Arial"/>
                <w:sz w:val="16"/>
                <w:szCs w:val="16"/>
                <w:lang w:eastAsia="es-MX"/>
              </w:rPr>
            </w:pPr>
          </w:p>
          <w:p w14:paraId="4A101736" w14:textId="77777777" w:rsidR="00445F40" w:rsidRPr="00445F40" w:rsidRDefault="00445F40" w:rsidP="00445F40">
            <w:pPr>
              <w:jc w:val="center"/>
              <w:rPr>
                <w:rFonts w:ascii="Century Gothic" w:hAnsi="Century Gothic" w:cs="Arial"/>
                <w:sz w:val="16"/>
                <w:szCs w:val="16"/>
                <w:lang w:eastAsia="es-MX"/>
              </w:rPr>
            </w:pPr>
          </w:p>
          <w:p w14:paraId="665749E8" w14:textId="77777777" w:rsidR="00445F40" w:rsidRPr="00445F40" w:rsidRDefault="00445F40" w:rsidP="00445F40">
            <w:pPr>
              <w:jc w:val="center"/>
              <w:rPr>
                <w:rFonts w:ascii="Century Gothic" w:hAnsi="Century Gothic" w:cs="Arial"/>
                <w:sz w:val="16"/>
                <w:szCs w:val="16"/>
                <w:lang w:eastAsia="es-MX"/>
              </w:rPr>
            </w:pPr>
          </w:p>
          <w:p w14:paraId="3DBB3A93" w14:textId="77777777" w:rsidR="00445F40" w:rsidRPr="00445F40" w:rsidRDefault="00445F40" w:rsidP="00445F40">
            <w:pPr>
              <w:jc w:val="center"/>
              <w:rPr>
                <w:rFonts w:ascii="Century Gothic" w:hAnsi="Century Gothic" w:cs="Arial"/>
                <w:sz w:val="16"/>
                <w:szCs w:val="16"/>
                <w:lang w:eastAsia="es-MX"/>
              </w:rPr>
            </w:pPr>
          </w:p>
          <w:p w14:paraId="52C2E574" w14:textId="77777777" w:rsidR="00445F40" w:rsidRPr="00445F40" w:rsidRDefault="00445F40" w:rsidP="00445F40">
            <w:pPr>
              <w:jc w:val="center"/>
              <w:rPr>
                <w:rFonts w:ascii="Century Gothic" w:hAnsi="Century Gothic" w:cs="Arial"/>
                <w:sz w:val="16"/>
                <w:szCs w:val="16"/>
                <w:lang w:eastAsia="es-MX"/>
              </w:rPr>
            </w:pPr>
          </w:p>
          <w:p w14:paraId="19E97AFE" w14:textId="77777777" w:rsidR="00445F40" w:rsidRPr="00445F40" w:rsidRDefault="00445F40" w:rsidP="00445F40">
            <w:pPr>
              <w:jc w:val="center"/>
              <w:rPr>
                <w:rFonts w:ascii="Century Gothic" w:hAnsi="Century Gothic" w:cs="Arial"/>
                <w:sz w:val="16"/>
                <w:szCs w:val="16"/>
                <w:lang w:eastAsia="es-MX"/>
              </w:rPr>
            </w:pPr>
          </w:p>
          <w:p w14:paraId="2D2032AC" w14:textId="77777777" w:rsidR="00445F40" w:rsidRPr="00445F40" w:rsidRDefault="00445F40" w:rsidP="00445F40">
            <w:pPr>
              <w:jc w:val="center"/>
              <w:rPr>
                <w:rFonts w:ascii="Century Gothic" w:hAnsi="Century Gothic" w:cs="Arial"/>
                <w:sz w:val="16"/>
                <w:szCs w:val="16"/>
                <w:lang w:eastAsia="es-MX"/>
              </w:rPr>
            </w:pPr>
          </w:p>
          <w:p w14:paraId="4744C680" w14:textId="77777777" w:rsidR="00445F40" w:rsidRPr="00445F40" w:rsidRDefault="00445F40" w:rsidP="00445F40">
            <w:pPr>
              <w:jc w:val="center"/>
              <w:rPr>
                <w:rFonts w:ascii="Century Gothic" w:hAnsi="Century Gothic" w:cs="Arial"/>
                <w:sz w:val="16"/>
                <w:szCs w:val="16"/>
                <w:lang w:eastAsia="es-MX"/>
              </w:rPr>
            </w:pPr>
          </w:p>
          <w:p w14:paraId="34800A6C" w14:textId="77777777" w:rsidR="00445F40" w:rsidRPr="00445F40" w:rsidRDefault="00445F40" w:rsidP="00445F40">
            <w:pPr>
              <w:jc w:val="center"/>
              <w:rPr>
                <w:rFonts w:ascii="Century Gothic" w:hAnsi="Century Gothic" w:cs="Arial"/>
                <w:sz w:val="16"/>
                <w:szCs w:val="16"/>
                <w:lang w:eastAsia="es-MX"/>
              </w:rPr>
            </w:pPr>
          </w:p>
          <w:p w14:paraId="2F1C969F" w14:textId="77777777" w:rsidR="00445F40" w:rsidRPr="00445F40" w:rsidRDefault="00445F40" w:rsidP="00445F40">
            <w:pPr>
              <w:jc w:val="center"/>
              <w:rPr>
                <w:rFonts w:ascii="Century Gothic" w:hAnsi="Century Gothic" w:cs="Arial"/>
                <w:sz w:val="16"/>
                <w:szCs w:val="16"/>
                <w:lang w:eastAsia="es-MX"/>
              </w:rPr>
            </w:pPr>
          </w:p>
          <w:p w14:paraId="76CB0CE1" w14:textId="77777777" w:rsidR="00445F40" w:rsidRPr="00445F40" w:rsidRDefault="00445F40" w:rsidP="00445F40">
            <w:pPr>
              <w:jc w:val="center"/>
              <w:rPr>
                <w:rFonts w:ascii="Century Gothic" w:hAnsi="Century Gothic" w:cs="Arial"/>
                <w:sz w:val="16"/>
                <w:szCs w:val="16"/>
                <w:lang w:eastAsia="es-MX"/>
              </w:rPr>
            </w:pPr>
          </w:p>
          <w:p w14:paraId="66B9F9A4" w14:textId="77777777" w:rsidR="00445F40" w:rsidRPr="00445F40" w:rsidRDefault="00445F40" w:rsidP="00445F40">
            <w:pPr>
              <w:jc w:val="center"/>
              <w:rPr>
                <w:rFonts w:ascii="Century Gothic" w:hAnsi="Century Gothic" w:cs="Arial"/>
                <w:sz w:val="16"/>
                <w:szCs w:val="16"/>
                <w:lang w:eastAsia="es-MX"/>
              </w:rPr>
            </w:pPr>
          </w:p>
          <w:p w14:paraId="07AAE39F" w14:textId="7F7243E4" w:rsidR="00445F40" w:rsidRDefault="00445F40" w:rsidP="00445F40">
            <w:pPr>
              <w:jc w:val="center"/>
              <w:rPr>
                <w:rFonts w:ascii="Century Gothic" w:hAnsi="Century Gothic" w:cs="Arial"/>
                <w:sz w:val="16"/>
                <w:szCs w:val="16"/>
                <w:lang w:eastAsia="es-MX"/>
              </w:rPr>
            </w:pPr>
          </w:p>
          <w:p w14:paraId="5DA37BF6" w14:textId="63D76934" w:rsidR="00445F40" w:rsidRDefault="00445F40" w:rsidP="00445F40">
            <w:pPr>
              <w:jc w:val="center"/>
              <w:rPr>
                <w:rFonts w:ascii="Century Gothic" w:hAnsi="Century Gothic" w:cs="Arial"/>
                <w:sz w:val="16"/>
                <w:szCs w:val="16"/>
                <w:lang w:eastAsia="es-MX"/>
              </w:rPr>
            </w:pPr>
          </w:p>
          <w:p w14:paraId="59EBCBC0" w14:textId="45F4791D" w:rsidR="00445F40" w:rsidRDefault="00445F40" w:rsidP="00445F40">
            <w:pPr>
              <w:jc w:val="center"/>
              <w:rPr>
                <w:rFonts w:ascii="Century Gothic" w:hAnsi="Century Gothic" w:cs="Arial"/>
                <w:sz w:val="16"/>
                <w:szCs w:val="16"/>
                <w:lang w:eastAsia="es-MX"/>
              </w:rPr>
            </w:pPr>
          </w:p>
          <w:p w14:paraId="4ED72ABF" w14:textId="2F8FB9BA" w:rsidR="00445F40" w:rsidRDefault="00445F40" w:rsidP="00445F40">
            <w:pPr>
              <w:jc w:val="center"/>
              <w:rPr>
                <w:rFonts w:ascii="Century Gothic" w:hAnsi="Century Gothic" w:cs="Arial"/>
                <w:sz w:val="16"/>
                <w:szCs w:val="16"/>
                <w:lang w:eastAsia="es-MX"/>
              </w:rPr>
            </w:pPr>
          </w:p>
          <w:p w14:paraId="37D4F454" w14:textId="7FAE1999" w:rsidR="00445F40" w:rsidRDefault="00445F40" w:rsidP="00445F40">
            <w:pPr>
              <w:jc w:val="center"/>
              <w:rPr>
                <w:rFonts w:ascii="Century Gothic" w:hAnsi="Century Gothic" w:cs="Arial"/>
                <w:sz w:val="16"/>
                <w:szCs w:val="16"/>
                <w:lang w:eastAsia="es-MX"/>
              </w:rPr>
            </w:pPr>
          </w:p>
          <w:p w14:paraId="5518EFAD" w14:textId="38AFABAC" w:rsidR="00445F40" w:rsidRDefault="00445F40" w:rsidP="00445F40">
            <w:pPr>
              <w:jc w:val="center"/>
              <w:rPr>
                <w:rFonts w:ascii="Century Gothic" w:hAnsi="Century Gothic" w:cs="Arial"/>
                <w:sz w:val="16"/>
                <w:szCs w:val="16"/>
                <w:lang w:eastAsia="es-MX"/>
              </w:rPr>
            </w:pPr>
          </w:p>
          <w:p w14:paraId="4659A792" w14:textId="787E6DD1" w:rsidR="00445F40" w:rsidRDefault="00445F40" w:rsidP="00445F40">
            <w:pPr>
              <w:jc w:val="center"/>
              <w:rPr>
                <w:rFonts w:ascii="Century Gothic" w:hAnsi="Century Gothic" w:cs="Arial"/>
                <w:sz w:val="16"/>
                <w:szCs w:val="16"/>
                <w:lang w:eastAsia="es-MX"/>
              </w:rPr>
            </w:pPr>
          </w:p>
          <w:p w14:paraId="2547ECB4" w14:textId="53507FF2" w:rsidR="00445F40" w:rsidRDefault="00445F40" w:rsidP="00445F40">
            <w:pPr>
              <w:jc w:val="center"/>
              <w:rPr>
                <w:rFonts w:ascii="Century Gothic" w:hAnsi="Century Gothic" w:cs="Arial"/>
                <w:sz w:val="16"/>
                <w:szCs w:val="16"/>
                <w:lang w:eastAsia="es-MX"/>
              </w:rPr>
            </w:pPr>
          </w:p>
          <w:p w14:paraId="5249367D" w14:textId="77777777" w:rsidR="00445F40" w:rsidRPr="00445F40" w:rsidRDefault="00445F40" w:rsidP="00445F40">
            <w:pPr>
              <w:jc w:val="center"/>
              <w:rPr>
                <w:rFonts w:ascii="Century Gothic" w:hAnsi="Century Gothic" w:cs="Arial"/>
                <w:sz w:val="16"/>
                <w:szCs w:val="16"/>
                <w:lang w:eastAsia="es-MX"/>
              </w:rPr>
            </w:pPr>
          </w:p>
          <w:p w14:paraId="41EAF279" w14:textId="77777777" w:rsidR="00445F40" w:rsidRPr="00445F40" w:rsidRDefault="00445F40" w:rsidP="00445F40">
            <w:pPr>
              <w:jc w:val="center"/>
              <w:rPr>
                <w:rFonts w:ascii="Century Gothic" w:hAnsi="Century Gothic" w:cs="Arial"/>
                <w:sz w:val="16"/>
                <w:szCs w:val="16"/>
                <w:lang w:eastAsia="es-MX"/>
              </w:rPr>
            </w:pPr>
          </w:p>
          <w:p w14:paraId="6D64F022" w14:textId="77777777" w:rsidR="00445F40" w:rsidRPr="00445F40" w:rsidRDefault="00445F40" w:rsidP="00445F40">
            <w:pPr>
              <w:jc w:val="center"/>
              <w:rPr>
                <w:rFonts w:ascii="Century Gothic" w:hAnsi="Century Gothic" w:cs="Arial"/>
                <w:sz w:val="16"/>
                <w:szCs w:val="16"/>
                <w:lang w:eastAsia="es-MX"/>
              </w:rPr>
            </w:pPr>
          </w:p>
          <w:p w14:paraId="545D42EF" w14:textId="77777777" w:rsidR="00445F40" w:rsidRPr="00445F40" w:rsidRDefault="00445F40" w:rsidP="00445F40">
            <w:pPr>
              <w:jc w:val="center"/>
              <w:rPr>
                <w:rFonts w:ascii="Century Gothic" w:hAnsi="Century Gothic" w:cs="Arial"/>
                <w:sz w:val="16"/>
                <w:szCs w:val="16"/>
                <w:lang w:eastAsia="es-MX"/>
              </w:rPr>
            </w:pPr>
          </w:p>
          <w:p w14:paraId="18DDAAF6" w14:textId="77777777" w:rsidR="00445F40" w:rsidRPr="00445F40" w:rsidRDefault="00445F40" w:rsidP="00445F40">
            <w:pPr>
              <w:rPr>
                <w:rFonts w:ascii="Century Gothic" w:hAnsi="Century Gothic" w:cs="Arial"/>
                <w:b/>
                <w:bCs/>
                <w:sz w:val="16"/>
                <w:szCs w:val="16"/>
                <w:lang w:eastAsia="es-MX"/>
              </w:rPr>
            </w:pPr>
            <w:r w:rsidRPr="00445F40">
              <w:rPr>
                <w:rFonts w:ascii="Century Gothic" w:hAnsi="Century Gothic" w:cs="Arial"/>
                <w:b/>
                <w:bCs/>
                <w:sz w:val="16"/>
                <w:szCs w:val="16"/>
                <w:lang w:eastAsia="es-MX"/>
              </w:rPr>
              <w:t>Experiencia del licitante</w:t>
            </w:r>
            <w:r w:rsidRPr="00445F40">
              <w:rPr>
                <w:rFonts w:ascii="Century Gothic" w:hAnsi="Century Gothic" w:cs="Arial"/>
                <w:b/>
                <w:bCs/>
                <w:sz w:val="16"/>
                <w:szCs w:val="16"/>
                <w:lang w:eastAsia="es-MX"/>
              </w:rPr>
              <w:br w:type="page"/>
              <w:t xml:space="preserve"> </w:t>
            </w:r>
            <w:r w:rsidRPr="00445F40">
              <w:rPr>
                <w:rFonts w:ascii="Century Gothic" w:hAnsi="Century Gothic" w:cs="Arial"/>
                <w:sz w:val="16"/>
                <w:szCs w:val="16"/>
                <w:lang w:eastAsia="es-MX"/>
              </w:rPr>
              <w:t>(mayor tiempo prestando servicios similares a los requeridos en el procedimiento de contratación de que se trate)</w:t>
            </w:r>
            <w:r w:rsidRPr="00445F40">
              <w:rPr>
                <w:rFonts w:ascii="Century Gothic" w:hAnsi="Century Gothic" w:cs="Arial"/>
                <w:b/>
                <w:bCs/>
                <w:sz w:val="16"/>
                <w:szCs w:val="16"/>
                <w:lang w:eastAsia="es-MX"/>
              </w:rPr>
              <w:br w:type="page"/>
            </w:r>
            <w:r w:rsidRPr="00445F40">
              <w:rPr>
                <w:rFonts w:ascii="Century Gothic" w:hAnsi="Century Gothic" w:cs="Arial"/>
                <w:b/>
                <w:bCs/>
                <w:sz w:val="16"/>
                <w:szCs w:val="16"/>
                <w:lang w:eastAsia="es-MX"/>
              </w:rPr>
              <w:br w:type="page"/>
              <w:t xml:space="preserve"> </w:t>
            </w:r>
          </w:p>
          <w:p w14:paraId="0AF45492" w14:textId="77777777" w:rsidR="00445F40" w:rsidRPr="00445F40" w:rsidRDefault="00445F40" w:rsidP="00445F40">
            <w:pPr>
              <w:rPr>
                <w:rFonts w:ascii="Century Gothic" w:hAnsi="Century Gothic" w:cs="Arial"/>
                <w:b/>
                <w:bCs/>
                <w:sz w:val="16"/>
                <w:szCs w:val="16"/>
                <w:lang w:eastAsia="es-MX"/>
              </w:rPr>
            </w:pPr>
          </w:p>
        </w:tc>
        <w:tc>
          <w:tcPr>
            <w:tcW w:w="3327" w:type="pct"/>
            <w:vAlign w:val="center"/>
          </w:tcPr>
          <w:p w14:paraId="5A5D172A" w14:textId="77777777" w:rsidR="00445F40" w:rsidRPr="00445F40" w:rsidRDefault="00445F40" w:rsidP="00445F40">
            <w:pPr>
              <w:overflowPunct w:val="0"/>
              <w:autoSpaceDE w:val="0"/>
              <w:autoSpaceDN w:val="0"/>
              <w:rPr>
                <w:rFonts w:ascii="Century Gothic" w:hAnsi="Century Gothic" w:cs="Arial"/>
                <w:sz w:val="16"/>
                <w:szCs w:val="16"/>
              </w:rPr>
            </w:pPr>
            <w:r w:rsidRPr="00445F40">
              <w:rPr>
                <w:rFonts w:ascii="Century Gothic" w:hAnsi="Century Gothic" w:cs="Arial"/>
                <w:b/>
                <w:bCs/>
                <w:sz w:val="16"/>
                <w:szCs w:val="16"/>
              </w:rPr>
              <w:lastRenderedPageBreak/>
              <w:t>EL LICITANTE</w:t>
            </w:r>
            <w:r w:rsidRPr="00445F40">
              <w:rPr>
                <w:rFonts w:ascii="Century Gothic" w:hAnsi="Century Gothic" w:cs="Arial"/>
                <w:sz w:val="16"/>
                <w:szCs w:val="16"/>
              </w:rPr>
              <w:t xml:space="preserv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5 (cinco) años de su formalización, con los que acredite la prestación de servicios con similares características y condiciones requeridas en la presente contratación.</w:t>
            </w:r>
          </w:p>
          <w:p w14:paraId="404E93F4" w14:textId="77777777" w:rsidR="00445F40" w:rsidRPr="00445F40" w:rsidRDefault="00445F40" w:rsidP="00445F40">
            <w:pPr>
              <w:overflowPunct w:val="0"/>
              <w:autoSpaceDE w:val="0"/>
              <w:autoSpaceDN w:val="0"/>
              <w:rPr>
                <w:rFonts w:ascii="Century Gothic" w:hAnsi="Century Gothic" w:cs="Arial"/>
                <w:sz w:val="16"/>
                <w:szCs w:val="16"/>
              </w:rPr>
            </w:pPr>
          </w:p>
          <w:p w14:paraId="218ECE7C"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El Instituto entiende por “servicios con similares características y condiciones” lo siguiente:</w:t>
            </w:r>
          </w:p>
          <w:p w14:paraId="7E943286" w14:textId="77777777" w:rsidR="00445F40" w:rsidRPr="00445F40" w:rsidRDefault="00445F40" w:rsidP="00445F40">
            <w:pPr>
              <w:numPr>
                <w:ilvl w:val="0"/>
                <w:numId w:val="131"/>
              </w:numPr>
              <w:rPr>
                <w:rFonts w:ascii="Century Gothic" w:hAnsi="Century Gothic" w:cs="Arial"/>
                <w:snapToGrid w:val="0"/>
                <w:sz w:val="16"/>
                <w:szCs w:val="16"/>
              </w:rPr>
            </w:pPr>
            <w:r w:rsidRPr="00445F40">
              <w:rPr>
                <w:rFonts w:ascii="Century Gothic" w:hAnsi="Century Gothic" w:cs="Arial"/>
                <w:snapToGrid w:val="0"/>
                <w:sz w:val="16"/>
                <w:szCs w:val="16"/>
              </w:rPr>
              <w:t>Que el servicio de alimentación proporcionado haya tenido una duración de cuando menos seis meses.</w:t>
            </w:r>
          </w:p>
          <w:p w14:paraId="166349D3" w14:textId="77777777" w:rsidR="00445F40" w:rsidRPr="00445F40" w:rsidRDefault="00445F40" w:rsidP="00445F40">
            <w:pPr>
              <w:numPr>
                <w:ilvl w:val="0"/>
                <w:numId w:val="131"/>
              </w:numPr>
              <w:rPr>
                <w:rFonts w:ascii="Century Gothic" w:hAnsi="Century Gothic" w:cs="Arial"/>
                <w:snapToGrid w:val="0"/>
                <w:sz w:val="16"/>
                <w:szCs w:val="16"/>
              </w:rPr>
            </w:pPr>
            <w:r w:rsidRPr="00445F40">
              <w:rPr>
                <w:rFonts w:ascii="Century Gothic" w:hAnsi="Century Gothic" w:cs="Arial"/>
                <w:snapToGrid w:val="0"/>
                <w:sz w:val="16"/>
                <w:szCs w:val="16"/>
              </w:rPr>
              <w:t xml:space="preserve">Que el servicio de alimentación proporcionado se haya prestado como </w:t>
            </w:r>
            <w:r w:rsidRPr="00445F40">
              <w:rPr>
                <w:rFonts w:ascii="Century Gothic" w:hAnsi="Century Gothic" w:cs="Arial"/>
                <w:b/>
                <w:snapToGrid w:val="0"/>
                <w:sz w:val="16"/>
                <w:szCs w:val="16"/>
              </w:rPr>
              <w:t>mínimo a 500 personas en 5 inmuebles</w:t>
            </w:r>
            <w:r w:rsidRPr="00445F40">
              <w:rPr>
                <w:rFonts w:ascii="Century Gothic" w:hAnsi="Century Gothic" w:cs="Arial"/>
                <w:snapToGrid w:val="0"/>
                <w:sz w:val="16"/>
                <w:szCs w:val="16"/>
              </w:rPr>
              <w:t xml:space="preserve"> </w:t>
            </w:r>
            <w:r w:rsidRPr="00445F40">
              <w:rPr>
                <w:rFonts w:ascii="Century Gothic" w:hAnsi="Century Gothic" w:cs="Arial"/>
                <w:b/>
                <w:bCs/>
                <w:snapToGrid w:val="0"/>
                <w:sz w:val="16"/>
                <w:szCs w:val="16"/>
              </w:rPr>
              <w:t>diferentes o más a la vez.</w:t>
            </w:r>
          </w:p>
          <w:p w14:paraId="7A13E2F7" w14:textId="77777777" w:rsidR="00445F40" w:rsidRPr="00445F40" w:rsidRDefault="00445F40" w:rsidP="00445F40">
            <w:pPr>
              <w:ind w:left="720"/>
              <w:rPr>
                <w:rFonts w:ascii="Century Gothic" w:hAnsi="Century Gothic" w:cs="Arial"/>
                <w:snapToGrid w:val="0"/>
                <w:sz w:val="16"/>
                <w:szCs w:val="16"/>
              </w:rPr>
            </w:pPr>
            <w:r w:rsidRPr="00445F40">
              <w:rPr>
                <w:rFonts w:ascii="Century Gothic" w:hAnsi="Century Gothic" w:cs="Arial"/>
                <w:snapToGrid w:val="0"/>
                <w:sz w:val="16"/>
                <w:szCs w:val="16"/>
              </w:rPr>
              <w:t xml:space="preserve"> </w:t>
            </w:r>
          </w:p>
          <w:p w14:paraId="67F70A39"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Para facilitar la evaluación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preferentemente presentará una relación de contratos </w:t>
            </w:r>
            <w:r w:rsidRPr="00445F40">
              <w:rPr>
                <w:rFonts w:ascii="Century Gothic" w:hAnsi="Century Gothic" w:cs="Arial"/>
                <w:iCs/>
                <w:sz w:val="16"/>
                <w:szCs w:val="16"/>
              </w:rPr>
              <w:t>o cualquier otro documento</w:t>
            </w:r>
            <w:r w:rsidRPr="00445F40">
              <w:rPr>
                <w:rFonts w:ascii="Century Gothic" w:hAnsi="Century Gothic" w:cs="Arial"/>
                <w:sz w:val="16"/>
                <w:szCs w:val="16"/>
              </w:rPr>
              <w:t xml:space="preserve"> que se entregan, indicando:</w:t>
            </w:r>
          </w:p>
          <w:p w14:paraId="0B502D83" w14:textId="77777777" w:rsidR="00445F40" w:rsidRPr="00445F40" w:rsidRDefault="00445F40" w:rsidP="00445F40">
            <w:pPr>
              <w:rPr>
                <w:rFonts w:ascii="Century Gothic" w:hAnsi="Century Gothic" w:cs="Arial"/>
                <w:sz w:val="16"/>
                <w:szCs w:val="16"/>
              </w:rPr>
            </w:pPr>
          </w:p>
          <w:p w14:paraId="1DEEB749"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Número consecutivo.</w:t>
            </w:r>
          </w:p>
          <w:p w14:paraId="69FA23F0"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Número de contrato.</w:t>
            </w:r>
          </w:p>
          <w:p w14:paraId="3C41A5C6"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Vigencia.</w:t>
            </w:r>
          </w:p>
          <w:p w14:paraId="3D8172DF"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Fecha de formalización.</w:t>
            </w:r>
          </w:p>
          <w:p w14:paraId="2A20BBF7"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Monto.</w:t>
            </w:r>
          </w:p>
          <w:p w14:paraId="44D7BC3C"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Objeto.</w:t>
            </w:r>
          </w:p>
          <w:p w14:paraId="235D2AE8"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Nombre del cliente.</w:t>
            </w:r>
          </w:p>
          <w:p w14:paraId="4843C958"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Cantidad de fojas que componen el contrato o documento.</w:t>
            </w:r>
          </w:p>
          <w:p w14:paraId="6B8FFE3F"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Indicador de folio donde inicia el contrato o documento.</w:t>
            </w:r>
          </w:p>
          <w:p w14:paraId="0E19A975" w14:textId="77777777" w:rsidR="00445F40" w:rsidRPr="00445F40" w:rsidRDefault="00445F40" w:rsidP="00445F40">
            <w:pPr>
              <w:numPr>
                <w:ilvl w:val="0"/>
                <w:numId w:val="132"/>
              </w:numPr>
              <w:contextualSpacing/>
              <w:rPr>
                <w:rFonts w:ascii="Century Gothic" w:hAnsi="Century Gothic" w:cs="Arial"/>
                <w:snapToGrid w:val="0"/>
                <w:sz w:val="16"/>
                <w:szCs w:val="16"/>
              </w:rPr>
            </w:pPr>
            <w:r w:rsidRPr="00445F40">
              <w:rPr>
                <w:rFonts w:ascii="Century Gothic" w:hAnsi="Century Gothic" w:cs="Arial"/>
                <w:snapToGrid w:val="0"/>
                <w:sz w:val="16"/>
                <w:szCs w:val="16"/>
              </w:rPr>
              <w:t>Indicador de folio donde termina el contrato o documento.</w:t>
            </w:r>
          </w:p>
          <w:p w14:paraId="098696A5" w14:textId="77777777" w:rsidR="00445F40" w:rsidRPr="00445F40" w:rsidRDefault="00445F40" w:rsidP="00445F40">
            <w:pPr>
              <w:rPr>
                <w:rFonts w:ascii="Century Gothic" w:hAnsi="Century Gothic" w:cs="Arial"/>
                <w:sz w:val="16"/>
                <w:szCs w:val="16"/>
              </w:rPr>
            </w:pPr>
          </w:p>
          <w:p w14:paraId="0B4DE0B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La relación referida, no será causa de desechamiento o en su caso del no otorgamiento de los puntos establecidos.</w:t>
            </w:r>
          </w:p>
          <w:p w14:paraId="45B22C09" w14:textId="77777777" w:rsidR="00445F40" w:rsidRPr="00445F40" w:rsidRDefault="00445F40" w:rsidP="00445F40">
            <w:pPr>
              <w:rPr>
                <w:rFonts w:ascii="Century Gothic" w:hAnsi="Century Gothic" w:cs="Arial"/>
                <w:sz w:val="16"/>
                <w:szCs w:val="16"/>
              </w:rPr>
            </w:pPr>
          </w:p>
          <w:p w14:paraId="5F503C85" w14:textId="77777777" w:rsidR="00445F40" w:rsidRPr="00445F40" w:rsidRDefault="00445F40" w:rsidP="00445F40">
            <w:pPr>
              <w:rPr>
                <w:rFonts w:ascii="Century Gothic" w:hAnsi="Century Gothic" w:cs="Arial"/>
                <w:sz w:val="16"/>
                <w:szCs w:val="16"/>
              </w:rPr>
            </w:pPr>
            <w:r w:rsidRPr="00445F40">
              <w:rPr>
                <w:rFonts w:ascii="Century Gothic" w:hAnsi="Century Gothic" w:cs="Arial"/>
                <w:b/>
                <w:bCs/>
                <w:sz w:val="16"/>
                <w:szCs w:val="16"/>
              </w:rPr>
              <w:t>EL LICITANTE</w:t>
            </w:r>
            <w:r w:rsidRPr="00445F40">
              <w:rPr>
                <w:rFonts w:ascii="Century Gothic" w:hAnsi="Century Gothic" w:cs="Arial"/>
                <w:sz w:val="16"/>
                <w:szCs w:val="16"/>
              </w:rPr>
              <w:t xml:space="preserve"> deberá presentar como mínimo 3 (tres) contratos y como máximo 6 (seis) contratos o cualquier otro documento, incluyendo los anexos que permitan verificar el alcance de la contratación, que cumplan con los requisitos solicitados.</w:t>
            </w:r>
          </w:p>
          <w:p w14:paraId="242E9FB2" w14:textId="77777777" w:rsidR="00445F40" w:rsidRPr="00445F40" w:rsidRDefault="00445F40" w:rsidP="00445F40">
            <w:pPr>
              <w:rPr>
                <w:rFonts w:ascii="Century Gothic" w:hAnsi="Century Gothic" w:cs="Arial"/>
                <w:sz w:val="16"/>
                <w:szCs w:val="16"/>
              </w:rPr>
            </w:pPr>
          </w:p>
          <w:p w14:paraId="2BB1404A"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Para la obtención de puntos de experiencia se considerarán los contratos con los que acredite la especialidad (servicios similares al objeto de la presente contratación)</w:t>
            </w:r>
          </w:p>
          <w:p w14:paraId="49FC1B71" w14:textId="77777777" w:rsidR="00445F40" w:rsidRPr="00445F40" w:rsidRDefault="00445F40" w:rsidP="00445F40">
            <w:pPr>
              <w:rPr>
                <w:rFonts w:ascii="Century Gothic" w:hAnsi="Century Gothic" w:cs="Arial"/>
                <w:sz w:val="16"/>
                <w:szCs w:val="16"/>
              </w:rPr>
            </w:pPr>
          </w:p>
          <w:tbl>
            <w:tblPr>
              <w:tblStyle w:val="Tablaconcuadrcula176"/>
              <w:tblW w:w="0" w:type="auto"/>
              <w:jc w:val="center"/>
              <w:tblLook w:val="04A0" w:firstRow="1" w:lastRow="0" w:firstColumn="1" w:lastColumn="0" w:noHBand="0" w:noVBand="1"/>
            </w:tblPr>
            <w:tblGrid>
              <w:gridCol w:w="1733"/>
              <w:gridCol w:w="1806"/>
            </w:tblGrid>
            <w:tr w:rsidR="00445F40" w:rsidRPr="00445F40" w14:paraId="79FCBDA0" w14:textId="77777777" w:rsidTr="00BA5802">
              <w:trPr>
                <w:jc w:val="center"/>
              </w:trPr>
              <w:tc>
                <w:tcPr>
                  <w:tcW w:w="1733" w:type="dxa"/>
                  <w:shd w:val="clear" w:color="auto" w:fill="D5007F"/>
                </w:tcPr>
                <w:p w14:paraId="67B59F9B" w14:textId="77777777" w:rsidR="00445F40" w:rsidRPr="00445F40" w:rsidRDefault="00445F40" w:rsidP="00445F40">
                  <w:pPr>
                    <w:jc w:val="center"/>
                    <w:rPr>
                      <w:rFonts w:ascii="Century Gothic" w:eastAsia="Arial" w:hAnsi="Century Gothic" w:cs="Arial"/>
                      <w:sz w:val="16"/>
                      <w:szCs w:val="16"/>
                    </w:rPr>
                  </w:pPr>
                  <w:r w:rsidRPr="00445F40">
                    <w:rPr>
                      <w:rFonts w:ascii="Century Gothic" w:eastAsia="Arial" w:hAnsi="Century Gothic" w:cs="Arial"/>
                      <w:sz w:val="16"/>
                      <w:szCs w:val="16"/>
                    </w:rPr>
                    <w:t>Concepto</w:t>
                  </w:r>
                </w:p>
              </w:tc>
              <w:tc>
                <w:tcPr>
                  <w:tcW w:w="1806" w:type="dxa"/>
                  <w:shd w:val="clear" w:color="auto" w:fill="D5007F"/>
                </w:tcPr>
                <w:p w14:paraId="3DB8EA2E" w14:textId="77777777" w:rsidR="00445F40" w:rsidRPr="00445F40" w:rsidRDefault="00445F40" w:rsidP="00445F40">
                  <w:pPr>
                    <w:jc w:val="center"/>
                    <w:rPr>
                      <w:rFonts w:ascii="Century Gothic" w:eastAsia="Arial" w:hAnsi="Century Gothic" w:cs="Arial"/>
                      <w:sz w:val="16"/>
                      <w:szCs w:val="16"/>
                    </w:rPr>
                  </w:pPr>
                  <w:r w:rsidRPr="00445F40">
                    <w:rPr>
                      <w:rFonts w:ascii="Century Gothic" w:eastAsia="Arial" w:hAnsi="Century Gothic" w:cs="Arial"/>
                      <w:sz w:val="16"/>
                      <w:szCs w:val="16"/>
                    </w:rPr>
                    <w:t>Puntos máximos</w:t>
                  </w:r>
                </w:p>
              </w:tc>
            </w:tr>
            <w:tr w:rsidR="00445F40" w:rsidRPr="00445F40" w14:paraId="7E24CE63" w14:textId="77777777" w:rsidTr="00BA5802">
              <w:trPr>
                <w:jc w:val="center"/>
              </w:trPr>
              <w:tc>
                <w:tcPr>
                  <w:tcW w:w="1733" w:type="dxa"/>
                </w:tcPr>
                <w:p w14:paraId="700397F0" w14:textId="77777777" w:rsidR="00445F40" w:rsidRPr="00445F40" w:rsidRDefault="00445F40" w:rsidP="00445F40">
                  <w:pPr>
                    <w:jc w:val="center"/>
                    <w:rPr>
                      <w:rFonts w:ascii="Century Gothic" w:hAnsi="Century Gothic" w:cs="Arial"/>
                      <w:sz w:val="16"/>
                      <w:szCs w:val="16"/>
                    </w:rPr>
                  </w:pPr>
                  <w:r w:rsidRPr="00445F40">
                    <w:rPr>
                      <w:rFonts w:ascii="Century Gothic" w:eastAsia="Arial" w:hAnsi="Century Gothic" w:cs="Arial"/>
                      <w:sz w:val="16"/>
                      <w:szCs w:val="16"/>
                    </w:rPr>
                    <w:t>Especialidad</w:t>
                  </w:r>
                </w:p>
              </w:tc>
              <w:tc>
                <w:tcPr>
                  <w:tcW w:w="1806" w:type="dxa"/>
                </w:tcPr>
                <w:p w14:paraId="54E8B2EB" w14:textId="77777777" w:rsidR="00445F40" w:rsidRPr="00445F40" w:rsidRDefault="00445F40" w:rsidP="00445F40">
                  <w:pPr>
                    <w:overflowPunct w:val="0"/>
                    <w:autoSpaceDE w:val="0"/>
                    <w:autoSpaceDN w:val="0"/>
                    <w:jc w:val="center"/>
                    <w:rPr>
                      <w:rFonts w:ascii="Century Gothic" w:eastAsia="Arial" w:hAnsi="Century Gothic" w:cs="Arial"/>
                      <w:sz w:val="16"/>
                      <w:szCs w:val="16"/>
                    </w:rPr>
                  </w:pPr>
                  <w:r w:rsidRPr="00445F40">
                    <w:rPr>
                      <w:rFonts w:ascii="Century Gothic" w:eastAsia="Arial" w:hAnsi="Century Gothic" w:cs="Arial"/>
                      <w:sz w:val="16"/>
                      <w:szCs w:val="16"/>
                    </w:rPr>
                    <w:t>9.00</w:t>
                  </w:r>
                </w:p>
              </w:tc>
            </w:tr>
            <w:tr w:rsidR="00445F40" w:rsidRPr="00445F40" w14:paraId="20FF074E" w14:textId="77777777" w:rsidTr="00BA5802">
              <w:trPr>
                <w:jc w:val="center"/>
              </w:trPr>
              <w:tc>
                <w:tcPr>
                  <w:tcW w:w="1733" w:type="dxa"/>
                </w:tcPr>
                <w:p w14:paraId="650EB72E" w14:textId="77777777" w:rsidR="00445F40" w:rsidRPr="00445F40" w:rsidRDefault="00445F40" w:rsidP="00445F40">
                  <w:pPr>
                    <w:overflowPunct w:val="0"/>
                    <w:autoSpaceDE w:val="0"/>
                    <w:autoSpaceDN w:val="0"/>
                    <w:jc w:val="center"/>
                    <w:rPr>
                      <w:rFonts w:ascii="Century Gothic" w:eastAsia="Arial" w:hAnsi="Century Gothic" w:cs="Arial"/>
                      <w:sz w:val="16"/>
                      <w:szCs w:val="16"/>
                    </w:rPr>
                  </w:pPr>
                  <w:r w:rsidRPr="00445F40">
                    <w:rPr>
                      <w:rFonts w:ascii="Century Gothic" w:eastAsia="Arial" w:hAnsi="Century Gothic" w:cs="Arial"/>
                      <w:sz w:val="16"/>
                      <w:szCs w:val="16"/>
                    </w:rPr>
                    <w:t>Experiencia</w:t>
                  </w:r>
                </w:p>
              </w:tc>
              <w:tc>
                <w:tcPr>
                  <w:tcW w:w="1806" w:type="dxa"/>
                </w:tcPr>
                <w:p w14:paraId="00964C70" w14:textId="77777777" w:rsidR="00445F40" w:rsidRPr="00445F40" w:rsidRDefault="00445F40" w:rsidP="00445F40">
                  <w:pPr>
                    <w:overflowPunct w:val="0"/>
                    <w:autoSpaceDE w:val="0"/>
                    <w:autoSpaceDN w:val="0"/>
                    <w:jc w:val="center"/>
                    <w:rPr>
                      <w:rFonts w:ascii="Century Gothic" w:eastAsia="Arial" w:hAnsi="Century Gothic" w:cs="Arial"/>
                      <w:sz w:val="16"/>
                      <w:szCs w:val="16"/>
                    </w:rPr>
                  </w:pPr>
                  <w:r w:rsidRPr="00445F40">
                    <w:rPr>
                      <w:rFonts w:ascii="Century Gothic" w:eastAsia="Arial" w:hAnsi="Century Gothic" w:cs="Arial"/>
                      <w:sz w:val="16"/>
                      <w:szCs w:val="16"/>
                    </w:rPr>
                    <w:t>9.00</w:t>
                  </w:r>
                </w:p>
              </w:tc>
            </w:tr>
          </w:tbl>
          <w:p w14:paraId="72C81207" w14:textId="77777777" w:rsidR="00445F40" w:rsidRPr="00445F40" w:rsidRDefault="00445F40" w:rsidP="00445F40">
            <w:pPr>
              <w:rPr>
                <w:rFonts w:ascii="Century Gothic" w:hAnsi="Century Gothic" w:cs="Arial"/>
                <w:sz w:val="16"/>
                <w:szCs w:val="16"/>
              </w:rPr>
            </w:pPr>
          </w:p>
          <w:p w14:paraId="006881F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Para </w:t>
            </w:r>
            <w:r w:rsidRPr="00445F40">
              <w:rPr>
                <w:rFonts w:ascii="Century Gothic" w:hAnsi="Century Gothic" w:cs="Arial"/>
                <w:b/>
                <w:bCs/>
                <w:sz w:val="16"/>
                <w:szCs w:val="16"/>
              </w:rPr>
              <w:t>LA ESPECIALIDAD:</w:t>
            </w:r>
          </w:p>
          <w:p w14:paraId="444E42FC"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096C931F"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Se otorgará el 70% (setenta por ciento) del puntaje al </w:t>
            </w:r>
            <w:r w:rsidRPr="00445F40">
              <w:rPr>
                <w:rFonts w:ascii="Century Gothic" w:hAnsi="Century Gothic" w:cs="Arial"/>
                <w:b/>
                <w:bCs/>
                <w:sz w:val="16"/>
                <w:szCs w:val="16"/>
              </w:rPr>
              <w:t>LICITANTE</w:t>
            </w:r>
            <w:r w:rsidRPr="00445F40">
              <w:rPr>
                <w:rFonts w:ascii="Century Gothic" w:hAnsi="Century Gothic" w:cs="Arial"/>
                <w:sz w:val="16"/>
                <w:szCs w:val="16"/>
              </w:rPr>
              <w:t xml:space="preserve"> que acredite 3 (tres) contratos, es decir, en caso de que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acredite 3 (tres) contratos, obtendrá </w:t>
            </w:r>
            <w:r w:rsidRPr="00445F40">
              <w:rPr>
                <w:rFonts w:ascii="Century Gothic" w:hAnsi="Century Gothic" w:cs="Arial"/>
                <w:b/>
                <w:bCs/>
                <w:sz w:val="16"/>
                <w:szCs w:val="16"/>
              </w:rPr>
              <w:t>6.3</w:t>
            </w:r>
            <w:r w:rsidRPr="00445F40">
              <w:rPr>
                <w:rFonts w:ascii="Century Gothic" w:hAnsi="Century Gothic" w:cs="Arial"/>
                <w:sz w:val="16"/>
                <w:szCs w:val="16"/>
              </w:rPr>
              <w:t xml:space="preserve"> (seis puntos tres) puntos y en caso de acreditar más contratos, se distribuirán mediate una regla de 3 para los </w:t>
            </w:r>
            <w:r w:rsidRPr="00445F40">
              <w:rPr>
                <w:rFonts w:ascii="Century Gothic" w:hAnsi="Century Gothic" w:cs="Arial"/>
                <w:b/>
                <w:bCs/>
                <w:sz w:val="16"/>
                <w:szCs w:val="16"/>
              </w:rPr>
              <w:t>2.7</w:t>
            </w:r>
            <w:r w:rsidRPr="00445F40">
              <w:rPr>
                <w:rFonts w:ascii="Century Gothic" w:hAnsi="Century Gothic" w:cs="Arial"/>
                <w:sz w:val="16"/>
                <w:szCs w:val="16"/>
              </w:rPr>
              <w:t xml:space="preserve"> (dos puntos siete) puntos restantes.</w:t>
            </w:r>
          </w:p>
          <w:p w14:paraId="2554B86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3E32D402"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Presentar mínimo 3 (tres)contratos y máximo 5 (seis) contratos o cualquier otro documento, celebrados con el sector público o privado, entendiéndose como similar haber sido prestado el Servicio de comedor con sistema de autoservicio.</w:t>
            </w:r>
          </w:p>
          <w:p w14:paraId="3EFC17FC" w14:textId="77777777" w:rsidR="00445F40" w:rsidRPr="00445F40" w:rsidRDefault="00445F40" w:rsidP="00445F40">
            <w:pPr>
              <w:rPr>
                <w:rFonts w:ascii="Century Gothic" w:hAnsi="Century Gothic" w:cs="Arial"/>
                <w:sz w:val="16"/>
                <w:szCs w:val="16"/>
              </w:rPr>
            </w:pPr>
          </w:p>
          <w:p w14:paraId="6830EE6B"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lastRenderedPageBreak/>
              <w:t xml:space="preserve">El límite máximo para presentar es de 6 (seis) contratos o documentos con las características antes mencionadas para la obtención de los </w:t>
            </w:r>
            <w:r w:rsidRPr="00445F40">
              <w:rPr>
                <w:rFonts w:ascii="Century Gothic" w:hAnsi="Century Gothic" w:cs="Arial"/>
                <w:b/>
                <w:bCs/>
                <w:sz w:val="16"/>
                <w:szCs w:val="16"/>
              </w:rPr>
              <w:t>9.00</w:t>
            </w:r>
            <w:r w:rsidRPr="00445F40">
              <w:rPr>
                <w:rFonts w:ascii="Century Gothic" w:hAnsi="Century Gothic" w:cs="Arial"/>
                <w:sz w:val="16"/>
                <w:szCs w:val="16"/>
              </w:rPr>
              <w:t xml:space="preserve"> (nueve puntos).</w:t>
            </w:r>
          </w:p>
          <w:p w14:paraId="383770D6"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41F0A62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Los contratos o cualquier otro documento deberán cumplir con lo siguiente:</w:t>
            </w:r>
          </w:p>
          <w:p w14:paraId="4822C291"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788F0871" w14:textId="77777777" w:rsidR="00445F40" w:rsidRPr="00445F40" w:rsidRDefault="00445F40" w:rsidP="00445F40">
            <w:pPr>
              <w:numPr>
                <w:ilvl w:val="0"/>
                <w:numId w:val="137"/>
              </w:numPr>
              <w:rPr>
                <w:rFonts w:ascii="Century Gothic" w:hAnsi="Century Gothic" w:cs="Arial"/>
                <w:sz w:val="16"/>
                <w:szCs w:val="16"/>
              </w:rPr>
            </w:pPr>
            <w:r w:rsidRPr="00445F40">
              <w:rPr>
                <w:rFonts w:ascii="Century Gothic" w:hAnsi="Century Gothic" w:cs="Arial"/>
                <w:sz w:val="16"/>
                <w:szCs w:val="16"/>
              </w:rPr>
              <w:t>Que contengan información que permita validar como mínimo: número de contrato, objeto, descripción de los servicios, vigencia y razón social de las partes que los suscriben.</w:t>
            </w:r>
          </w:p>
          <w:p w14:paraId="2243DA1A" w14:textId="77777777" w:rsidR="00445F40" w:rsidRPr="00445F40" w:rsidRDefault="00445F40" w:rsidP="00445F40">
            <w:pPr>
              <w:numPr>
                <w:ilvl w:val="0"/>
                <w:numId w:val="137"/>
              </w:numPr>
              <w:rPr>
                <w:rFonts w:ascii="Century Gothic" w:hAnsi="Century Gothic" w:cs="Arial"/>
                <w:sz w:val="16"/>
                <w:szCs w:val="16"/>
              </w:rPr>
            </w:pPr>
            <w:r w:rsidRPr="00445F40">
              <w:rPr>
                <w:rFonts w:ascii="Century Gothic" w:hAnsi="Century Gothic" w:cs="Arial"/>
                <w:sz w:val="16"/>
                <w:szCs w:val="16"/>
              </w:rPr>
              <w:t>Que estén debidamente firmados por todas las partes que lo suscriben.</w:t>
            </w:r>
          </w:p>
          <w:p w14:paraId="2012E573" w14:textId="77777777" w:rsidR="00445F40" w:rsidRPr="00445F40" w:rsidRDefault="00445F40" w:rsidP="00445F40">
            <w:pPr>
              <w:numPr>
                <w:ilvl w:val="0"/>
                <w:numId w:val="137"/>
              </w:numPr>
              <w:rPr>
                <w:rFonts w:ascii="Century Gothic" w:hAnsi="Century Gothic" w:cs="Arial"/>
                <w:sz w:val="16"/>
                <w:szCs w:val="16"/>
              </w:rPr>
            </w:pPr>
            <w:r w:rsidRPr="00445F40">
              <w:rPr>
                <w:rFonts w:ascii="Century Gothic" w:hAnsi="Century Gothic" w:cs="Arial"/>
                <w:sz w:val="16"/>
                <w:szCs w:val="16"/>
              </w:rPr>
              <w:t>Que los servicios prestados sean similares, equivalentes o relacionados con el servicio a contratar descritos en el anexo técnico de la convocatoria.</w:t>
            </w:r>
          </w:p>
          <w:p w14:paraId="0FF923A1" w14:textId="77777777" w:rsidR="00445F40" w:rsidRPr="00445F40" w:rsidRDefault="00445F40" w:rsidP="00445F40">
            <w:pPr>
              <w:numPr>
                <w:ilvl w:val="0"/>
                <w:numId w:val="137"/>
              </w:numPr>
              <w:rPr>
                <w:rFonts w:ascii="Century Gothic" w:hAnsi="Century Gothic" w:cs="Arial"/>
                <w:sz w:val="16"/>
                <w:szCs w:val="16"/>
              </w:rPr>
            </w:pPr>
            <w:r w:rsidRPr="00445F40">
              <w:rPr>
                <w:rFonts w:ascii="Century Gothic" w:hAnsi="Century Gothic" w:cs="Arial"/>
                <w:sz w:val="16"/>
                <w:szCs w:val="16"/>
              </w:rPr>
              <w:t>Que los contratos estén concluidos a la fecha de la presentación y apertura de proposiciones.</w:t>
            </w:r>
          </w:p>
          <w:p w14:paraId="63D88977" w14:textId="77777777" w:rsidR="00445F40" w:rsidRPr="00445F40" w:rsidRDefault="00445F40" w:rsidP="00445F40">
            <w:pPr>
              <w:numPr>
                <w:ilvl w:val="0"/>
                <w:numId w:val="137"/>
              </w:numPr>
              <w:rPr>
                <w:rFonts w:ascii="Century Gothic" w:hAnsi="Century Gothic" w:cs="Arial"/>
                <w:sz w:val="16"/>
                <w:szCs w:val="16"/>
              </w:rPr>
            </w:pPr>
            <w:r w:rsidRPr="00445F40">
              <w:rPr>
                <w:rFonts w:ascii="Century Gothic" w:hAnsi="Century Gothic" w:cs="Arial"/>
                <w:sz w:val="16"/>
                <w:szCs w:val="16"/>
              </w:rPr>
              <w:t>Que los contratos se hubieren celebrado dentro de los 5 (cinco) años (60 meses) de la presentación y apertura de proposiciones.</w:t>
            </w:r>
          </w:p>
          <w:p w14:paraId="051E79FE"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7D3ABDFE"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Se tomarán en cuenta los primeros 6 (seis) contratos que presente, lo anterior de acuerdo con el número de folio consecutivo de su proposición.</w:t>
            </w:r>
          </w:p>
          <w:p w14:paraId="5197A65E"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41D64FF8" w14:textId="77777777" w:rsidR="00445F40" w:rsidRPr="00445F40" w:rsidRDefault="00445F40" w:rsidP="00445F40">
            <w:pPr>
              <w:rPr>
                <w:rFonts w:ascii="Century Gothic" w:hAnsi="Century Gothic" w:cs="Arial"/>
                <w:sz w:val="16"/>
                <w:szCs w:val="16"/>
              </w:rPr>
            </w:pPr>
            <w:r w:rsidRPr="00445F40">
              <w:rPr>
                <w:rFonts w:ascii="Century Gothic" w:hAnsi="Century Gothic" w:cs="Arial"/>
                <w:b/>
                <w:bCs/>
                <w:sz w:val="16"/>
                <w:szCs w:val="16"/>
                <w:u w:val="single"/>
              </w:rPr>
              <w:t xml:space="preserve">Máximo de puntos a obtener en este </w:t>
            </w:r>
            <w:proofErr w:type="spellStart"/>
            <w:r w:rsidRPr="00445F40">
              <w:rPr>
                <w:rFonts w:ascii="Century Gothic" w:hAnsi="Century Gothic" w:cs="Arial"/>
                <w:b/>
                <w:bCs/>
                <w:sz w:val="16"/>
                <w:szCs w:val="16"/>
                <w:u w:val="single"/>
              </w:rPr>
              <w:t>Subrubro</w:t>
            </w:r>
            <w:proofErr w:type="spellEnd"/>
            <w:r w:rsidRPr="00445F40">
              <w:rPr>
                <w:rFonts w:ascii="Century Gothic" w:hAnsi="Century Gothic" w:cs="Arial"/>
                <w:b/>
                <w:bCs/>
                <w:sz w:val="16"/>
                <w:szCs w:val="16"/>
                <w:u w:val="single"/>
              </w:rPr>
              <w:t xml:space="preserve"> 9.00 (nueve) puntos</w:t>
            </w:r>
          </w:p>
          <w:p w14:paraId="55C6C58B" w14:textId="77777777" w:rsidR="00445F40" w:rsidRPr="00445F40" w:rsidRDefault="00445F40" w:rsidP="00445F40">
            <w:pPr>
              <w:rPr>
                <w:rFonts w:ascii="Century Gothic" w:hAnsi="Century Gothic" w:cs="Arial"/>
                <w:sz w:val="16"/>
                <w:szCs w:val="16"/>
              </w:rPr>
            </w:pPr>
          </w:p>
          <w:p w14:paraId="45954747" w14:textId="77777777" w:rsidR="00445F40" w:rsidRPr="00445F40" w:rsidRDefault="00445F40" w:rsidP="00445F40">
            <w:pPr>
              <w:rPr>
                <w:rFonts w:ascii="Century Gothic" w:hAnsi="Century Gothic" w:cs="Arial"/>
                <w:b/>
                <w:bCs/>
                <w:sz w:val="16"/>
                <w:szCs w:val="16"/>
              </w:rPr>
            </w:pPr>
            <w:r w:rsidRPr="00445F40">
              <w:rPr>
                <w:rFonts w:ascii="Century Gothic" w:hAnsi="Century Gothic" w:cs="Arial"/>
                <w:sz w:val="16"/>
                <w:szCs w:val="16"/>
              </w:rPr>
              <w:t xml:space="preserve">Para </w:t>
            </w:r>
            <w:r w:rsidRPr="00445F40">
              <w:rPr>
                <w:rFonts w:ascii="Century Gothic" w:hAnsi="Century Gothic" w:cs="Arial"/>
                <w:b/>
                <w:bCs/>
                <w:sz w:val="16"/>
                <w:szCs w:val="16"/>
              </w:rPr>
              <w:t>LA EXPERIENCIA:</w:t>
            </w:r>
          </w:p>
          <w:p w14:paraId="0ADC4A36" w14:textId="77777777" w:rsidR="00445F40" w:rsidRPr="00445F40" w:rsidRDefault="00445F40" w:rsidP="00445F40">
            <w:pPr>
              <w:rPr>
                <w:rFonts w:ascii="Century Gothic" w:hAnsi="Century Gothic" w:cs="Arial"/>
                <w:sz w:val="16"/>
                <w:szCs w:val="16"/>
              </w:rPr>
            </w:pPr>
          </w:p>
          <w:p w14:paraId="40179DCF"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Se tomarán en cuenta los primeros 6 (seis) contratos que presente, lo anterior de acuerdo con el número de folio consecutivo de su proposición, se otorgara la mayor puntuación para la experiencia en función del mayor número de años que sumen los contratos que acredite </w:t>
            </w:r>
            <w:r w:rsidRPr="00445F40">
              <w:rPr>
                <w:rFonts w:ascii="Century Gothic" w:hAnsi="Century Gothic" w:cs="Arial"/>
                <w:b/>
                <w:bCs/>
                <w:sz w:val="16"/>
                <w:szCs w:val="16"/>
              </w:rPr>
              <w:t>EL LICITANTE</w:t>
            </w:r>
            <w:r w:rsidRPr="00445F40">
              <w:rPr>
                <w:rFonts w:ascii="Century Gothic" w:hAnsi="Century Gothic" w:cs="Arial"/>
                <w:sz w:val="16"/>
                <w:szCs w:val="16"/>
              </w:rPr>
              <w:t xml:space="preserve"> (máximo 6), en caso de que se presenten dos o más contratos que puedan tener una vigencia simultánea en un período de tiempo determinado, sólo se contabilizará ese tiempo coexistente respecto de uno de los contratos para efecto de la experiencia.</w:t>
            </w:r>
          </w:p>
          <w:p w14:paraId="650DDDC5" w14:textId="77777777" w:rsidR="00445F40" w:rsidRPr="00445F40" w:rsidRDefault="00445F40" w:rsidP="00445F40">
            <w:pPr>
              <w:rPr>
                <w:rFonts w:ascii="Century Gothic" w:hAnsi="Century Gothic" w:cs="Arial"/>
                <w:sz w:val="16"/>
                <w:szCs w:val="16"/>
              </w:rPr>
            </w:pPr>
          </w:p>
          <w:p w14:paraId="6001CB0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Se otorgará el 70% (setenta por ciento) del puntaje al </w:t>
            </w:r>
            <w:r w:rsidRPr="00445F40">
              <w:rPr>
                <w:rFonts w:ascii="Century Gothic" w:hAnsi="Century Gothic" w:cs="Arial"/>
                <w:b/>
                <w:bCs/>
                <w:sz w:val="16"/>
                <w:szCs w:val="16"/>
              </w:rPr>
              <w:t>LICITANTE</w:t>
            </w:r>
            <w:r w:rsidRPr="00445F40">
              <w:rPr>
                <w:rFonts w:ascii="Century Gothic" w:hAnsi="Century Gothic" w:cs="Arial"/>
                <w:sz w:val="16"/>
                <w:szCs w:val="16"/>
              </w:rPr>
              <w:t xml:space="preserve"> que acredite mínimo 12 (doce) meses, es decir, en el caso de que </w:t>
            </w:r>
            <w:r w:rsidRPr="00445F40">
              <w:rPr>
                <w:rFonts w:ascii="Century Gothic" w:hAnsi="Century Gothic" w:cs="Arial"/>
                <w:b/>
                <w:bCs/>
                <w:sz w:val="16"/>
                <w:szCs w:val="16"/>
              </w:rPr>
              <w:t>EL</w:t>
            </w:r>
            <w:r w:rsidRPr="00445F40">
              <w:rPr>
                <w:rFonts w:ascii="Century Gothic" w:hAnsi="Century Gothic" w:cs="Arial"/>
                <w:sz w:val="16"/>
                <w:szCs w:val="16"/>
              </w:rPr>
              <w:t xml:space="preserve"> </w:t>
            </w:r>
            <w:r w:rsidRPr="00445F40">
              <w:rPr>
                <w:rFonts w:ascii="Century Gothic" w:hAnsi="Century Gothic" w:cs="Arial"/>
                <w:b/>
                <w:bCs/>
                <w:sz w:val="16"/>
                <w:szCs w:val="16"/>
              </w:rPr>
              <w:t>LICITANTE</w:t>
            </w:r>
            <w:r w:rsidRPr="00445F40">
              <w:rPr>
                <w:rFonts w:ascii="Century Gothic" w:hAnsi="Century Gothic" w:cs="Arial"/>
                <w:sz w:val="16"/>
                <w:szCs w:val="16"/>
              </w:rPr>
              <w:t xml:space="preserve"> acredite 12 meses de experiencia, se le otorgarán </w:t>
            </w:r>
            <w:r w:rsidRPr="00445F40">
              <w:rPr>
                <w:rFonts w:ascii="Century Gothic" w:hAnsi="Century Gothic" w:cs="Arial"/>
                <w:b/>
                <w:bCs/>
                <w:sz w:val="16"/>
                <w:szCs w:val="16"/>
              </w:rPr>
              <w:t>6.30</w:t>
            </w:r>
            <w:r w:rsidRPr="00445F40">
              <w:rPr>
                <w:rFonts w:ascii="Century Gothic" w:hAnsi="Century Gothic" w:cs="Arial"/>
                <w:sz w:val="16"/>
                <w:szCs w:val="16"/>
              </w:rPr>
              <w:t xml:space="preserve"> (seis puntos tres) puntos y si acredita más meses de experiencia (hasta 60 meses), estos se le otorgarán de manera proporcional con base a una regla de 3 para los </w:t>
            </w:r>
            <w:r w:rsidRPr="00445F40">
              <w:rPr>
                <w:rFonts w:ascii="Century Gothic" w:hAnsi="Century Gothic" w:cs="Arial"/>
                <w:b/>
                <w:bCs/>
                <w:sz w:val="16"/>
                <w:szCs w:val="16"/>
              </w:rPr>
              <w:t>2.70</w:t>
            </w:r>
            <w:r w:rsidRPr="00445F40">
              <w:rPr>
                <w:rFonts w:ascii="Century Gothic" w:hAnsi="Century Gothic" w:cs="Arial"/>
                <w:sz w:val="16"/>
                <w:szCs w:val="16"/>
              </w:rPr>
              <w:t xml:space="preserve"> (</w:t>
            </w:r>
            <w:proofErr w:type="gramStart"/>
            <w:r w:rsidRPr="00445F40">
              <w:rPr>
                <w:rFonts w:ascii="Century Gothic" w:hAnsi="Century Gothic" w:cs="Arial"/>
                <w:sz w:val="16"/>
                <w:szCs w:val="16"/>
              </w:rPr>
              <w:t>dos punto</w:t>
            </w:r>
            <w:proofErr w:type="gramEnd"/>
            <w:r w:rsidRPr="00445F40">
              <w:rPr>
                <w:rFonts w:ascii="Century Gothic" w:hAnsi="Century Gothic" w:cs="Arial"/>
                <w:sz w:val="16"/>
                <w:szCs w:val="16"/>
              </w:rPr>
              <w:t xml:space="preserve"> siete) puntos restantes.</w:t>
            </w:r>
          </w:p>
          <w:p w14:paraId="3FD673B4" w14:textId="77777777" w:rsidR="00445F40" w:rsidRPr="00445F40" w:rsidRDefault="00445F40" w:rsidP="00445F40">
            <w:pPr>
              <w:rPr>
                <w:rFonts w:ascii="Century Gothic" w:hAnsi="Century Gothic" w:cs="Arial"/>
                <w:sz w:val="16"/>
                <w:szCs w:val="16"/>
              </w:rPr>
            </w:pPr>
          </w:p>
          <w:p w14:paraId="2121A80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No se acumulará la experiencia de contratos o cualquier otro documento con vigencia en el mismo periodo de tiempo.</w:t>
            </w:r>
          </w:p>
          <w:p w14:paraId="23378350" w14:textId="77777777" w:rsidR="00445F40" w:rsidRPr="00445F40" w:rsidRDefault="00445F40" w:rsidP="00445F40">
            <w:pPr>
              <w:rPr>
                <w:rFonts w:ascii="Century Gothic" w:hAnsi="Century Gothic" w:cs="Arial"/>
                <w:sz w:val="16"/>
                <w:szCs w:val="16"/>
              </w:rPr>
            </w:pPr>
          </w:p>
          <w:p w14:paraId="23B55015"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Los contratos o cualquier otro documento deberán cumplir con lo siguiente:</w:t>
            </w:r>
          </w:p>
          <w:p w14:paraId="7DCDFC0F" w14:textId="77777777" w:rsidR="00445F40" w:rsidRPr="00445F40" w:rsidRDefault="00445F40" w:rsidP="00445F40">
            <w:pPr>
              <w:rPr>
                <w:rFonts w:ascii="Century Gothic" w:hAnsi="Century Gothic" w:cs="Arial"/>
                <w:sz w:val="16"/>
                <w:szCs w:val="16"/>
              </w:rPr>
            </w:pPr>
          </w:p>
          <w:p w14:paraId="624BC1C2" w14:textId="77777777" w:rsidR="00445F40" w:rsidRPr="00445F40" w:rsidRDefault="00445F40" w:rsidP="00445F40">
            <w:pPr>
              <w:numPr>
                <w:ilvl w:val="0"/>
                <w:numId w:val="138"/>
              </w:numPr>
              <w:rPr>
                <w:rFonts w:ascii="Century Gothic" w:hAnsi="Century Gothic" w:cs="Arial"/>
                <w:sz w:val="16"/>
                <w:szCs w:val="16"/>
              </w:rPr>
            </w:pPr>
            <w:r w:rsidRPr="00445F40">
              <w:rPr>
                <w:rFonts w:ascii="Century Gothic" w:hAnsi="Century Gothic" w:cs="Arial"/>
                <w:sz w:val="16"/>
                <w:szCs w:val="16"/>
              </w:rPr>
              <w:t>Que contengan información que permita validar como mínimo: número de contrato, objeto, descripción de los servicios, vigencia y razón social de las partes que los suscriben.</w:t>
            </w:r>
          </w:p>
          <w:p w14:paraId="0F55287D" w14:textId="77777777" w:rsidR="00445F40" w:rsidRPr="00445F40" w:rsidRDefault="00445F40" w:rsidP="00445F40">
            <w:pPr>
              <w:numPr>
                <w:ilvl w:val="0"/>
                <w:numId w:val="138"/>
              </w:numPr>
              <w:rPr>
                <w:rFonts w:ascii="Century Gothic" w:hAnsi="Century Gothic" w:cs="Arial"/>
                <w:sz w:val="16"/>
                <w:szCs w:val="16"/>
              </w:rPr>
            </w:pPr>
            <w:r w:rsidRPr="00445F40">
              <w:rPr>
                <w:rFonts w:ascii="Century Gothic" w:hAnsi="Century Gothic" w:cs="Arial"/>
                <w:sz w:val="16"/>
                <w:szCs w:val="16"/>
              </w:rPr>
              <w:t>Que estén debidamente firmados por todas las partes que lo suscriben.</w:t>
            </w:r>
          </w:p>
          <w:p w14:paraId="50FF044C" w14:textId="77777777" w:rsidR="00445F40" w:rsidRPr="00445F40" w:rsidRDefault="00445F40" w:rsidP="00445F40">
            <w:pPr>
              <w:numPr>
                <w:ilvl w:val="0"/>
                <w:numId w:val="138"/>
              </w:numPr>
              <w:rPr>
                <w:rFonts w:ascii="Century Gothic" w:hAnsi="Century Gothic" w:cs="Arial"/>
                <w:sz w:val="16"/>
                <w:szCs w:val="16"/>
              </w:rPr>
            </w:pPr>
            <w:r w:rsidRPr="00445F40">
              <w:rPr>
                <w:rFonts w:ascii="Century Gothic" w:hAnsi="Century Gothic" w:cs="Arial"/>
                <w:sz w:val="16"/>
                <w:szCs w:val="16"/>
              </w:rPr>
              <w:t>Que los servicios prestados sean similares, equivalentes o relacionados con el servicio a contratar descritos en el anexo técnico de la convocatoria.</w:t>
            </w:r>
          </w:p>
          <w:p w14:paraId="6254BCFC" w14:textId="77777777" w:rsidR="00445F40" w:rsidRPr="00445F40" w:rsidRDefault="00445F40" w:rsidP="00445F40">
            <w:pPr>
              <w:numPr>
                <w:ilvl w:val="0"/>
                <w:numId w:val="138"/>
              </w:numPr>
              <w:rPr>
                <w:rFonts w:ascii="Century Gothic" w:hAnsi="Century Gothic" w:cs="Arial"/>
                <w:sz w:val="16"/>
                <w:szCs w:val="16"/>
              </w:rPr>
            </w:pPr>
            <w:r w:rsidRPr="00445F40">
              <w:rPr>
                <w:rFonts w:ascii="Century Gothic" w:hAnsi="Century Gothic" w:cs="Arial"/>
                <w:sz w:val="16"/>
                <w:szCs w:val="16"/>
              </w:rPr>
              <w:t>Que los contratos estén concluidos a la fecha de la presentación y apertura de proposiciones.</w:t>
            </w:r>
          </w:p>
          <w:p w14:paraId="67E30688" w14:textId="77777777" w:rsidR="00445F40" w:rsidRPr="00445F40" w:rsidRDefault="00445F40" w:rsidP="00445F40">
            <w:pPr>
              <w:numPr>
                <w:ilvl w:val="0"/>
                <w:numId w:val="138"/>
              </w:numPr>
              <w:rPr>
                <w:rFonts w:ascii="Century Gothic" w:hAnsi="Century Gothic" w:cs="Arial"/>
                <w:sz w:val="16"/>
                <w:szCs w:val="16"/>
              </w:rPr>
            </w:pPr>
            <w:r w:rsidRPr="00445F40">
              <w:rPr>
                <w:rFonts w:ascii="Century Gothic" w:hAnsi="Century Gothic" w:cs="Arial"/>
                <w:sz w:val="16"/>
                <w:szCs w:val="16"/>
              </w:rPr>
              <w:t>Que los contratos se hubieren celebrado dentro de los 5 (cinco) años (60 meses) de la presentación y apertura de proposiciones.</w:t>
            </w:r>
          </w:p>
          <w:p w14:paraId="0B7E7A55" w14:textId="77777777" w:rsidR="00445F40" w:rsidRPr="00445F40" w:rsidRDefault="00445F40" w:rsidP="00445F40">
            <w:pPr>
              <w:ind w:left="720"/>
              <w:rPr>
                <w:rFonts w:ascii="Century Gothic" w:hAnsi="Century Gothic" w:cs="Arial"/>
                <w:sz w:val="16"/>
                <w:szCs w:val="16"/>
              </w:rPr>
            </w:pPr>
          </w:p>
          <w:p w14:paraId="0E27CA13"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lastRenderedPageBreak/>
              <w:t xml:space="preserve">En caso de que dos o más </w:t>
            </w:r>
            <w:r w:rsidRPr="00445F40">
              <w:rPr>
                <w:rFonts w:ascii="Century Gothic" w:hAnsi="Century Gothic" w:cs="Arial"/>
                <w:b/>
                <w:bCs/>
                <w:sz w:val="16"/>
                <w:szCs w:val="16"/>
              </w:rPr>
              <w:t>LICITANTES</w:t>
            </w:r>
            <w:r w:rsidRPr="00445F40">
              <w:rPr>
                <w:rFonts w:ascii="Century Gothic" w:hAnsi="Century Gothic" w:cs="Arial"/>
                <w:sz w:val="16"/>
                <w:szCs w:val="16"/>
              </w:rPr>
              <w:t xml:space="preserve"> acrediten el mismo número de meses de experiencia, se les dará la misma puntuación a los </w:t>
            </w:r>
            <w:r w:rsidRPr="00445F40">
              <w:rPr>
                <w:rFonts w:ascii="Century Gothic" w:hAnsi="Century Gothic" w:cs="Arial"/>
                <w:b/>
                <w:bCs/>
                <w:sz w:val="16"/>
                <w:szCs w:val="16"/>
              </w:rPr>
              <w:t>LICITANTES</w:t>
            </w:r>
            <w:r w:rsidRPr="00445F40">
              <w:rPr>
                <w:rFonts w:ascii="Century Gothic" w:hAnsi="Century Gothic" w:cs="Arial"/>
                <w:sz w:val="16"/>
                <w:szCs w:val="16"/>
              </w:rPr>
              <w:t xml:space="preserve"> que se encuentren en este supuesto.</w:t>
            </w:r>
          </w:p>
          <w:p w14:paraId="27800169"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74C2F00F"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xml:space="preserve">El INSTITUTO se reserva el derecho de verificar la información proporcionada por </w:t>
            </w:r>
            <w:r w:rsidRPr="00445F40">
              <w:rPr>
                <w:rFonts w:ascii="Century Gothic" w:hAnsi="Century Gothic" w:cs="Arial"/>
                <w:b/>
                <w:bCs/>
                <w:sz w:val="16"/>
                <w:szCs w:val="16"/>
              </w:rPr>
              <w:t>EL LICITANTE</w:t>
            </w:r>
            <w:r w:rsidRPr="00445F40">
              <w:rPr>
                <w:rFonts w:ascii="Century Gothic" w:hAnsi="Century Gothic" w:cs="Arial"/>
                <w:sz w:val="16"/>
                <w:szCs w:val="16"/>
              </w:rPr>
              <w:t>.</w:t>
            </w:r>
          </w:p>
          <w:p w14:paraId="75806442" w14:textId="77777777" w:rsidR="00445F40" w:rsidRPr="00445F40" w:rsidRDefault="00445F40" w:rsidP="00445F40">
            <w:pPr>
              <w:rPr>
                <w:rFonts w:ascii="Century Gothic" w:hAnsi="Century Gothic" w:cs="Arial"/>
                <w:sz w:val="16"/>
                <w:szCs w:val="16"/>
              </w:rPr>
            </w:pPr>
            <w:r w:rsidRPr="00445F40">
              <w:rPr>
                <w:rFonts w:ascii="Century Gothic" w:hAnsi="Century Gothic" w:cs="Arial"/>
                <w:sz w:val="16"/>
                <w:szCs w:val="16"/>
              </w:rPr>
              <w:t> </w:t>
            </w:r>
          </w:p>
          <w:p w14:paraId="59933F12" w14:textId="77777777" w:rsidR="00445F40" w:rsidRPr="00445F40" w:rsidRDefault="00445F40" w:rsidP="00445F40">
            <w:pPr>
              <w:rPr>
                <w:rFonts w:ascii="Century Gothic" w:hAnsi="Century Gothic" w:cs="Arial"/>
                <w:sz w:val="16"/>
                <w:szCs w:val="16"/>
              </w:rPr>
            </w:pPr>
            <w:r w:rsidRPr="00445F40">
              <w:rPr>
                <w:rFonts w:ascii="Century Gothic" w:hAnsi="Century Gothic" w:cs="Arial"/>
                <w:b/>
                <w:bCs/>
                <w:sz w:val="16"/>
                <w:szCs w:val="16"/>
                <w:u w:val="single"/>
              </w:rPr>
              <w:t xml:space="preserve">Máximo de puntos a obtener en este </w:t>
            </w:r>
            <w:proofErr w:type="spellStart"/>
            <w:r w:rsidRPr="00445F40">
              <w:rPr>
                <w:rFonts w:ascii="Century Gothic" w:hAnsi="Century Gothic" w:cs="Arial"/>
                <w:b/>
                <w:bCs/>
                <w:sz w:val="16"/>
                <w:szCs w:val="16"/>
                <w:u w:val="single"/>
              </w:rPr>
              <w:t>Subrubro</w:t>
            </w:r>
            <w:proofErr w:type="spellEnd"/>
            <w:r w:rsidRPr="00445F40">
              <w:rPr>
                <w:rFonts w:ascii="Century Gothic" w:hAnsi="Century Gothic" w:cs="Arial"/>
                <w:b/>
                <w:bCs/>
                <w:sz w:val="16"/>
                <w:szCs w:val="16"/>
                <w:u w:val="single"/>
              </w:rPr>
              <w:t xml:space="preserve"> 9.00 (nueve) puntos</w:t>
            </w:r>
          </w:p>
          <w:p w14:paraId="00E78290" w14:textId="77777777" w:rsidR="00445F40" w:rsidRPr="00445F40" w:rsidRDefault="00445F40" w:rsidP="00445F40">
            <w:pPr>
              <w:rPr>
                <w:rFonts w:ascii="Century Gothic" w:hAnsi="Century Gothic" w:cs="Arial"/>
                <w:sz w:val="16"/>
                <w:szCs w:val="16"/>
              </w:rPr>
            </w:pPr>
          </w:p>
        </w:tc>
        <w:tc>
          <w:tcPr>
            <w:tcW w:w="530" w:type="pct"/>
          </w:tcPr>
          <w:p w14:paraId="4C888CCD" w14:textId="77777777" w:rsidR="00445F40" w:rsidRPr="00445F40" w:rsidRDefault="00445F40" w:rsidP="00445F40">
            <w:pPr>
              <w:jc w:val="center"/>
              <w:rPr>
                <w:rFonts w:ascii="Century Gothic" w:hAnsi="Century Gothic" w:cs="Arial"/>
                <w:b/>
                <w:bCs/>
                <w:sz w:val="16"/>
                <w:szCs w:val="16"/>
                <w:lang w:eastAsia="es-MX"/>
              </w:rPr>
            </w:pPr>
          </w:p>
          <w:p w14:paraId="2D8E810C" w14:textId="77777777" w:rsidR="00445F40" w:rsidRPr="00445F40" w:rsidRDefault="00445F40" w:rsidP="00445F40">
            <w:pPr>
              <w:jc w:val="center"/>
              <w:rPr>
                <w:rFonts w:ascii="Century Gothic" w:hAnsi="Century Gothic" w:cs="Arial"/>
                <w:b/>
                <w:bCs/>
                <w:sz w:val="16"/>
                <w:szCs w:val="16"/>
                <w:lang w:eastAsia="es-MX"/>
              </w:rPr>
            </w:pPr>
          </w:p>
          <w:p w14:paraId="4EF96FDE" w14:textId="77777777" w:rsidR="00445F40" w:rsidRPr="00445F40" w:rsidRDefault="00445F40" w:rsidP="00445F40">
            <w:pPr>
              <w:jc w:val="center"/>
              <w:rPr>
                <w:rFonts w:ascii="Century Gothic" w:hAnsi="Century Gothic" w:cs="Arial"/>
                <w:b/>
                <w:bCs/>
                <w:sz w:val="16"/>
                <w:szCs w:val="16"/>
                <w:lang w:eastAsia="es-MX"/>
              </w:rPr>
            </w:pPr>
          </w:p>
          <w:p w14:paraId="52456E91" w14:textId="77777777" w:rsidR="00445F40" w:rsidRPr="00445F40" w:rsidRDefault="00445F40" w:rsidP="00445F40">
            <w:pPr>
              <w:jc w:val="center"/>
              <w:rPr>
                <w:rFonts w:ascii="Century Gothic" w:hAnsi="Century Gothic" w:cs="Arial"/>
                <w:b/>
                <w:bCs/>
                <w:sz w:val="16"/>
                <w:szCs w:val="16"/>
                <w:lang w:eastAsia="es-MX"/>
              </w:rPr>
            </w:pPr>
          </w:p>
          <w:p w14:paraId="4CAF7F20" w14:textId="77777777" w:rsidR="00445F40" w:rsidRPr="00445F40" w:rsidRDefault="00445F40" w:rsidP="00445F40">
            <w:pPr>
              <w:jc w:val="center"/>
              <w:rPr>
                <w:rFonts w:ascii="Century Gothic" w:hAnsi="Century Gothic" w:cs="Arial"/>
                <w:b/>
                <w:bCs/>
                <w:sz w:val="16"/>
                <w:szCs w:val="16"/>
                <w:lang w:eastAsia="es-MX"/>
              </w:rPr>
            </w:pPr>
          </w:p>
          <w:p w14:paraId="03ACCF49" w14:textId="77777777" w:rsidR="00445F40" w:rsidRPr="00445F40" w:rsidRDefault="00445F40" w:rsidP="00445F40">
            <w:pPr>
              <w:jc w:val="center"/>
              <w:rPr>
                <w:rFonts w:ascii="Century Gothic" w:hAnsi="Century Gothic" w:cs="Arial"/>
                <w:b/>
                <w:bCs/>
                <w:sz w:val="16"/>
                <w:szCs w:val="16"/>
                <w:lang w:eastAsia="es-MX"/>
              </w:rPr>
            </w:pPr>
          </w:p>
          <w:p w14:paraId="1798E323" w14:textId="77777777" w:rsidR="00445F40" w:rsidRPr="00445F40" w:rsidRDefault="00445F40" w:rsidP="00445F40">
            <w:pPr>
              <w:jc w:val="center"/>
              <w:rPr>
                <w:rFonts w:ascii="Century Gothic" w:hAnsi="Century Gothic" w:cs="Arial"/>
                <w:b/>
                <w:bCs/>
                <w:sz w:val="16"/>
                <w:szCs w:val="16"/>
                <w:lang w:eastAsia="es-MX"/>
              </w:rPr>
            </w:pPr>
          </w:p>
          <w:p w14:paraId="5F4E715B" w14:textId="77777777" w:rsidR="00445F40" w:rsidRPr="00445F40" w:rsidRDefault="00445F40" w:rsidP="00445F40">
            <w:pPr>
              <w:jc w:val="center"/>
              <w:rPr>
                <w:rFonts w:ascii="Century Gothic" w:hAnsi="Century Gothic" w:cs="Arial"/>
                <w:b/>
                <w:bCs/>
                <w:sz w:val="16"/>
                <w:szCs w:val="16"/>
                <w:lang w:eastAsia="es-MX"/>
              </w:rPr>
            </w:pPr>
          </w:p>
          <w:p w14:paraId="5F5FA060" w14:textId="77777777" w:rsidR="00445F40" w:rsidRPr="00445F40" w:rsidRDefault="00445F40" w:rsidP="00445F40">
            <w:pPr>
              <w:jc w:val="center"/>
              <w:rPr>
                <w:rFonts w:ascii="Century Gothic" w:hAnsi="Century Gothic" w:cs="Arial"/>
                <w:b/>
                <w:bCs/>
                <w:sz w:val="16"/>
                <w:szCs w:val="16"/>
                <w:lang w:eastAsia="es-MX"/>
              </w:rPr>
            </w:pPr>
          </w:p>
          <w:p w14:paraId="7298676D" w14:textId="77777777" w:rsidR="00445F40" w:rsidRPr="00445F40" w:rsidRDefault="00445F40" w:rsidP="00445F40">
            <w:pPr>
              <w:jc w:val="center"/>
              <w:rPr>
                <w:rFonts w:ascii="Century Gothic" w:hAnsi="Century Gothic" w:cs="Arial"/>
                <w:b/>
                <w:bCs/>
                <w:sz w:val="16"/>
                <w:szCs w:val="16"/>
                <w:lang w:eastAsia="es-MX"/>
              </w:rPr>
            </w:pPr>
          </w:p>
          <w:p w14:paraId="5BC4B7A8" w14:textId="77777777" w:rsidR="00445F40" w:rsidRPr="00445F40" w:rsidRDefault="00445F40" w:rsidP="00445F40">
            <w:pPr>
              <w:jc w:val="center"/>
              <w:rPr>
                <w:rFonts w:ascii="Century Gothic" w:hAnsi="Century Gothic" w:cs="Arial"/>
                <w:b/>
                <w:bCs/>
                <w:sz w:val="16"/>
                <w:szCs w:val="16"/>
                <w:lang w:eastAsia="es-MX"/>
              </w:rPr>
            </w:pPr>
          </w:p>
          <w:p w14:paraId="24C69A00" w14:textId="77777777" w:rsidR="00445F40" w:rsidRPr="00445F40" w:rsidRDefault="00445F40" w:rsidP="00445F40">
            <w:pPr>
              <w:jc w:val="center"/>
              <w:rPr>
                <w:rFonts w:ascii="Century Gothic" w:hAnsi="Century Gothic" w:cs="Arial"/>
                <w:b/>
                <w:bCs/>
                <w:sz w:val="16"/>
                <w:szCs w:val="16"/>
                <w:lang w:eastAsia="es-MX"/>
              </w:rPr>
            </w:pPr>
          </w:p>
          <w:p w14:paraId="720EB00A" w14:textId="77777777" w:rsidR="00445F40" w:rsidRPr="00445F40" w:rsidRDefault="00445F40" w:rsidP="00445F40">
            <w:pPr>
              <w:jc w:val="center"/>
              <w:rPr>
                <w:rFonts w:ascii="Century Gothic" w:hAnsi="Century Gothic" w:cs="Arial"/>
                <w:b/>
                <w:bCs/>
                <w:sz w:val="16"/>
                <w:szCs w:val="16"/>
                <w:lang w:eastAsia="es-MX"/>
              </w:rPr>
            </w:pPr>
          </w:p>
          <w:p w14:paraId="388458C2" w14:textId="77777777" w:rsidR="00445F40" w:rsidRPr="00445F40" w:rsidRDefault="00445F40" w:rsidP="00445F40">
            <w:pPr>
              <w:jc w:val="center"/>
              <w:rPr>
                <w:rFonts w:ascii="Century Gothic" w:hAnsi="Century Gothic" w:cs="Arial"/>
                <w:b/>
                <w:bCs/>
                <w:sz w:val="16"/>
                <w:szCs w:val="16"/>
                <w:lang w:eastAsia="es-MX"/>
              </w:rPr>
            </w:pPr>
          </w:p>
          <w:p w14:paraId="484DDE52" w14:textId="77777777" w:rsidR="00445F40" w:rsidRPr="00445F40" w:rsidRDefault="00445F40" w:rsidP="00445F40">
            <w:pPr>
              <w:jc w:val="center"/>
              <w:rPr>
                <w:rFonts w:ascii="Century Gothic" w:hAnsi="Century Gothic" w:cs="Arial"/>
                <w:b/>
                <w:bCs/>
                <w:sz w:val="16"/>
                <w:szCs w:val="16"/>
                <w:lang w:eastAsia="es-MX"/>
              </w:rPr>
            </w:pPr>
          </w:p>
          <w:p w14:paraId="6E56D371" w14:textId="77777777" w:rsidR="00445F40" w:rsidRPr="00445F40" w:rsidRDefault="00445F40" w:rsidP="00445F40">
            <w:pPr>
              <w:jc w:val="center"/>
              <w:rPr>
                <w:rFonts w:ascii="Century Gothic" w:hAnsi="Century Gothic" w:cs="Arial"/>
                <w:b/>
                <w:bCs/>
                <w:sz w:val="16"/>
                <w:szCs w:val="16"/>
                <w:lang w:eastAsia="es-MX"/>
              </w:rPr>
            </w:pPr>
          </w:p>
          <w:p w14:paraId="13FA8639" w14:textId="77777777" w:rsidR="00445F40" w:rsidRPr="00445F40" w:rsidRDefault="00445F40" w:rsidP="00445F40">
            <w:pPr>
              <w:jc w:val="center"/>
              <w:rPr>
                <w:rFonts w:ascii="Century Gothic" w:hAnsi="Century Gothic" w:cs="Arial"/>
                <w:b/>
                <w:bCs/>
                <w:sz w:val="16"/>
                <w:szCs w:val="16"/>
                <w:lang w:eastAsia="es-MX"/>
              </w:rPr>
            </w:pPr>
          </w:p>
          <w:p w14:paraId="0CFBE90A"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18.00</w:t>
            </w:r>
          </w:p>
        </w:tc>
      </w:tr>
    </w:tbl>
    <w:tbl>
      <w:tblPr>
        <w:tblW w:w="5000" w:type="pct"/>
        <w:jc w:val="center"/>
        <w:tblCellMar>
          <w:left w:w="70" w:type="dxa"/>
          <w:right w:w="70" w:type="dxa"/>
        </w:tblCellMar>
        <w:tblLook w:val="04A0" w:firstRow="1" w:lastRow="0" w:firstColumn="1" w:lastColumn="0" w:noHBand="0" w:noVBand="1"/>
      </w:tblPr>
      <w:tblGrid>
        <w:gridCol w:w="834"/>
        <w:gridCol w:w="1346"/>
        <w:gridCol w:w="6325"/>
        <w:gridCol w:w="1005"/>
      </w:tblGrid>
      <w:tr w:rsidR="00445F40" w:rsidRPr="00445F40" w14:paraId="1756C25A" w14:textId="77777777" w:rsidTr="00BA5802">
        <w:trPr>
          <w:trHeight w:val="418"/>
          <w:tblHeader/>
          <w:jc w:val="center"/>
        </w:trPr>
        <w:tc>
          <w:tcPr>
            <w:tcW w:w="434" w:type="pct"/>
            <w:tcBorders>
              <w:top w:val="single" w:sz="4" w:space="0" w:color="auto"/>
              <w:left w:val="single" w:sz="4" w:space="0" w:color="auto"/>
              <w:bottom w:val="single" w:sz="4" w:space="0" w:color="auto"/>
              <w:right w:val="single" w:sz="4" w:space="0" w:color="auto"/>
            </w:tcBorders>
            <w:shd w:val="clear" w:color="auto" w:fill="D5007F"/>
            <w:vAlign w:val="center"/>
            <w:hideMark/>
          </w:tcPr>
          <w:p w14:paraId="0F83515F"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Rubro 3</w:t>
            </w:r>
          </w:p>
        </w:tc>
        <w:tc>
          <w:tcPr>
            <w:tcW w:w="4036" w:type="pct"/>
            <w:gridSpan w:val="2"/>
            <w:tcBorders>
              <w:top w:val="single" w:sz="4" w:space="0" w:color="auto"/>
              <w:left w:val="single" w:sz="4" w:space="0" w:color="auto"/>
              <w:bottom w:val="single" w:sz="4" w:space="0" w:color="auto"/>
              <w:right w:val="single" w:sz="4" w:space="0" w:color="auto"/>
            </w:tcBorders>
            <w:shd w:val="clear" w:color="auto" w:fill="D5007F"/>
            <w:vAlign w:val="center"/>
            <w:hideMark/>
          </w:tcPr>
          <w:p w14:paraId="3BD56801"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PROPUESTA DE TRABAJO</w:t>
            </w:r>
          </w:p>
          <w:p w14:paraId="0503B493"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Plan de trabajo que permita garantizar el cumplimiento de las especificaciones técnicas señaladas en la convocatoria.</w:t>
            </w:r>
          </w:p>
        </w:tc>
        <w:tc>
          <w:tcPr>
            <w:tcW w:w="530" w:type="pct"/>
            <w:tcBorders>
              <w:top w:val="single" w:sz="4" w:space="0" w:color="auto"/>
              <w:left w:val="single" w:sz="4" w:space="0" w:color="auto"/>
              <w:bottom w:val="single" w:sz="4" w:space="0" w:color="auto"/>
              <w:right w:val="single" w:sz="4" w:space="0" w:color="auto"/>
            </w:tcBorders>
            <w:shd w:val="clear" w:color="auto" w:fill="D5007F"/>
            <w:vAlign w:val="center"/>
            <w:hideMark/>
          </w:tcPr>
          <w:p w14:paraId="7A332671"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8.00</w:t>
            </w:r>
          </w:p>
        </w:tc>
      </w:tr>
      <w:tr w:rsidR="00445F40" w:rsidRPr="00445F40" w14:paraId="3AF53CE0" w14:textId="77777777" w:rsidTr="00BA5802">
        <w:trPr>
          <w:trHeight w:val="316"/>
          <w:tblHeader/>
          <w:jc w:val="center"/>
        </w:trPr>
        <w:tc>
          <w:tcPr>
            <w:tcW w:w="434" w:type="pct"/>
            <w:tcBorders>
              <w:top w:val="nil"/>
              <w:left w:val="single" w:sz="4" w:space="0" w:color="auto"/>
              <w:bottom w:val="single" w:sz="4" w:space="0" w:color="auto"/>
              <w:right w:val="single" w:sz="4" w:space="0" w:color="auto"/>
            </w:tcBorders>
            <w:shd w:val="clear" w:color="auto" w:fill="auto"/>
            <w:vAlign w:val="center"/>
            <w:hideMark/>
          </w:tcPr>
          <w:p w14:paraId="766AAF90" w14:textId="77777777" w:rsidR="00445F40" w:rsidRPr="00445F40" w:rsidRDefault="00445F40" w:rsidP="00445F40">
            <w:pPr>
              <w:jc w:val="center"/>
              <w:rPr>
                <w:rFonts w:ascii="Century Gothic" w:hAnsi="Century Gothic" w:cs="Arial"/>
                <w:iCs/>
                <w:sz w:val="16"/>
                <w:szCs w:val="16"/>
                <w:lang w:eastAsia="es-MX"/>
              </w:rPr>
            </w:pPr>
            <w:r w:rsidRPr="00445F40">
              <w:rPr>
                <w:rFonts w:ascii="Century Gothic" w:hAnsi="Century Gothic" w:cs="Arial"/>
                <w:iCs/>
                <w:sz w:val="16"/>
                <w:szCs w:val="16"/>
                <w:lang w:eastAsia="es-MX"/>
              </w:rPr>
              <w:t>3</w:t>
            </w:r>
          </w:p>
        </w:tc>
        <w:tc>
          <w:tcPr>
            <w:tcW w:w="4036" w:type="pct"/>
            <w:gridSpan w:val="2"/>
            <w:tcBorders>
              <w:top w:val="nil"/>
              <w:left w:val="nil"/>
              <w:bottom w:val="single" w:sz="4" w:space="0" w:color="auto"/>
              <w:right w:val="single" w:sz="4" w:space="0" w:color="auto"/>
            </w:tcBorders>
            <w:shd w:val="clear" w:color="auto" w:fill="auto"/>
            <w:vAlign w:val="center"/>
            <w:hideMark/>
          </w:tcPr>
          <w:p w14:paraId="75DE2258" w14:textId="77777777" w:rsidR="00445F40" w:rsidRPr="00445F40" w:rsidRDefault="00445F40" w:rsidP="00445F40">
            <w:pPr>
              <w:jc w:val="both"/>
              <w:rPr>
                <w:rFonts w:ascii="Century Gothic" w:hAnsi="Century Gothic" w:cs="Arial"/>
                <w:iCs/>
                <w:sz w:val="16"/>
                <w:szCs w:val="16"/>
                <w:lang w:eastAsia="es-MX"/>
              </w:rPr>
            </w:pPr>
            <w:r w:rsidRPr="00445F40">
              <w:rPr>
                <w:rFonts w:ascii="Century Gothic" w:hAnsi="Century Gothic" w:cs="Arial"/>
                <w:sz w:val="16"/>
                <w:szCs w:val="16"/>
                <w:lang w:eastAsia="es-MX"/>
              </w:rPr>
              <w:t xml:space="preserve">Oferta técnica: Se otorgarán los puntos correspondientes a este rubro al </w:t>
            </w:r>
            <w:r w:rsidRPr="00445F40">
              <w:rPr>
                <w:rFonts w:ascii="Century Gothic" w:hAnsi="Century Gothic" w:cs="Arial"/>
                <w:b/>
                <w:bCs/>
                <w:sz w:val="16"/>
                <w:szCs w:val="16"/>
                <w:lang w:eastAsia="es-MX"/>
              </w:rPr>
              <w:t>LICITANTE</w:t>
            </w:r>
            <w:r w:rsidRPr="00445F40">
              <w:rPr>
                <w:rFonts w:ascii="Century Gothic" w:hAnsi="Century Gothic" w:cs="Arial"/>
                <w:sz w:val="16"/>
                <w:szCs w:val="16"/>
                <w:lang w:eastAsia="es-MX"/>
              </w:rPr>
              <w:t xml:space="preserve"> cuya oferta técnica permita verificar el cumplimiento de todas y cada una de las especificaciones técnicas </w:t>
            </w:r>
            <w:r w:rsidRPr="00445F40">
              <w:rPr>
                <w:rFonts w:ascii="Century Gothic" w:hAnsi="Century Gothic" w:cs="Arial"/>
                <w:sz w:val="16"/>
                <w:szCs w:val="16"/>
              </w:rPr>
              <w:t>señaladas</w:t>
            </w:r>
            <w:r w:rsidRPr="00445F40">
              <w:rPr>
                <w:rFonts w:ascii="Century Gothic" w:hAnsi="Century Gothic" w:cs="Arial"/>
                <w:sz w:val="16"/>
                <w:szCs w:val="16"/>
                <w:lang w:eastAsia="es-MX"/>
              </w:rPr>
              <w:t xml:space="preserve"> en el Anexo Técnico de la convocatoria, de acuerdo con lo siguiente:</w:t>
            </w:r>
          </w:p>
        </w:tc>
        <w:tc>
          <w:tcPr>
            <w:tcW w:w="530" w:type="pct"/>
            <w:tcBorders>
              <w:top w:val="nil"/>
              <w:left w:val="nil"/>
              <w:bottom w:val="single" w:sz="4" w:space="0" w:color="auto"/>
              <w:right w:val="single" w:sz="4" w:space="0" w:color="auto"/>
            </w:tcBorders>
            <w:shd w:val="clear" w:color="auto" w:fill="auto"/>
            <w:vAlign w:val="center"/>
            <w:hideMark/>
          </w:tcPr>
          <w:p w14:paraId="65D86DB2" w14:textId="77777777" w:rsidR="00445F40" w:rsidRPr="00445F40" w:rsidRDefault="00445F40" w:rsidP="00445F40">
            <w:pPr>
              <w:jc w:val="both"/>
              <w:rPr>
                <w:rFonts w:ascii="Century Gothic" w:hAnsi="Century Gothic" w:cs="Arial"/>
                <w:iCs/>
                <w:sz w:val="16"/>
                <w:szCs w:val="16"/>
                <w:lang w:eastAsia="es-MX"/>
              </w:rPr>
            </w:pPr>
          </w:p>
        </w:tc>
      </w:tr>
      <w:tr w:rsidR="00445F40" w:rsidRPr="00445F40" w14:paraId="6AFA9884" w14:textId="77777777" w:rsidTr="00BA5802">
        <w:trPr>
          <w:trHeight w:val="286"/>
          <w:tblHeader/>
          <w:jc w:val="center"/>
        </w:trPr>
        <w:tc>
          <w:tcPr>
            <w:tcW w:w="434" w:type="pct"/>
            <w:tcBorders>
              <w:top w:val="nil"/>
              <w:left w:val="single" w:sz="4" w:space="0" w:color="auto"/>
              <w:bottom w:val="single" w:sz="4" w:space="0" w:color="auto"/>
              <w:right w:val="single" w:sz="4" w:space="0" w:color="auto"/>
            </w:tcBorders>
            <w:shd w:val="clear" w:color="auto" w:fill="auto"/>
            <w:vAlign w:val="center"/>
          </w:tcPr>
          <w:p w14:paraId="6D2D36D6" w14:textId="77777777" w:rsidR="00445F40" w:rsidRPr="00445F40" w:rsidRDefault="00445F40" w:rsidP="00445F40">
            <w:pPr>
              <w:jc w:val="center"/>
              <w:rPr>
                <w:rFonts w:ascii="Century Gothic" w:hAnsi="Century Gothic" w:cs="Arial"/>
                <w:i/>
                <w:iCs/>
                <w:sz w:val="16"/>
                <w:szCs w:val="16"/>
                <w:lang w:eastAsia="es-MX"/>
              </w:rPr>
            </w:pPr>
            <w:proofErr w:type="spellStart"/>
            <w:r w:rsidRPr="00445F40">
              <w:rPr>
                <w:rFonts w:ascii="Century Gothic" w:hAnsi="Century Gothic" w:cs="Arial"/>
                <w:i/>
                <w:iCs/>
                <w:sz w:val="16"/>
                <w:szCs w:val="16"/>
                <w:lang w:eastAsia="es-MX"/>
              </w:rPr>
              <w:t>Subrubro</w:t>
            </w:r>
            <w:proofErr w:type="spellEnd"/>
          </w:p>
        </w:tc>
        <w:tc>
          <w:tcPr>
            <w:tcW w:w="709" w:type="pct"/>
            <w:tcBorders>
              <w:top w:val="nil"/>
              <w:left w:val="nil"/>
              <w:bottom w:val="single" w:sz="4" w:space="0" w:color="auto"/>
              <w:right w:val="single" w:sz="4" w:space="0" w:color="auto"/>
            </w:tcBorders>
            <w:shd w:val="clear" w:color="auto" w:fill="auto"/>
            <w:vAlign w:val="center"/>
          </w:tcPr>
          <w:p w14:paraId="7A9DAB4C"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Concepto</w:t>
            </w:r>
          </w:p>
        </w:tc>
        <w:tc>
          <w:tcPr>
            <w:tcW w:w="3327" w:type="pct"/>
            <w:tcBorders>
              <w:top w:val="single" w:sz="4" w:space="0" w:color="auto"/>
              <w:left w:val="nil"/>
              <w:bottom w:val="single" w:sz="4" w:space="0" w:color="auto"/>
              <w:right w:val="single" w:sz="4" w:space="0" w:color="auto"/>
            </w:tcBorders>
            <w:shd w:val="clear" w:color="auto" w:fill="auto"/>
            <w:vAlign w:val="center"/>
          </w:tcPr>
          <w:p w14:paraId="0DC170AF"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Forma de evaluación</w:t>
            </w:r>
          </w:p>
        </w:tc>
        <w:tc>
          <w:tcPr>
            <w:tcW w:w="530" w:type="pct"/>
            <w:tcBorders>
              <w:top w:val="nil"/>
              <w:left w:val="nil"/>
              <w:bottom w:val="single" w:sz="4" w:space="0" w:color="auto"/>
              <w:right w:val="single" w:sz="4" w:space="0" w:color="auto"/>
            </w:tcBorders>
            <w:shd w:val="clear" w:color="auto" w:fill="auto"/>
            <w:vAlign w:val="center"/>
          </w:tcPr>
          <w:p w14:paraId="510C969B" w14:textId="77777777" w:rsidR="00445F40" w:rsidRPr="00445F40" w:rsidRDefault="00445F40" w:rsidP="00445F40">
            <w:pPr>
              <w:jc w:val="center"/>
              <w:rPr>
                <w:rFonts w:ascii="Century Gothic" w:hAnsi="Century Gothic" w:cs="Arial"/>
                <w:i/>
                <w:iCs/>
                <w:sz w:val="16"/>
                <w:szCs w:val="16"/>
                <w:lang w:eastAsia="es-MX"/>
              </w:rPr>
            </w:pPr>
            <w:r w:rsidRPr="00445F40">
              <w:rPr>
                <w:rFonts w:ascii="Century Gothic" w:hAnsi="Century Gothic" w:cs="Arial"/>
                <w:i/>
                <w:iCs/>
                <w:sz w:val="16"/>
                <w:szCs w:val="16"/>
                <w:lang w:eastAsia="es-MX"/>
              </w:rPr>
              <w:t>Puntos Esperados</w:t>
            </w:r>
          </w:p>
        </w:tc>
      </w:tr>
      <w:tr w:rsidR="00445F40" w:rsidRPr="00445F40" w14:paraId="6959EDCA" w14:textId="77777777" w:rsidTr="00BA5802">
        <w:trPr>
          <w:trHeight w:val="561"/>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2AB9E27C"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3.1.1</w:t>
            </w:r>
          </w:p>
        </w:tc>
        <w:tc>
          <w:tcPr>
            <w:tcW w:w="709" w:type="pct"/>
            <w:tcBorders>
              <w:top w:val="nil"/>
              <w:left w:val="nil"/>
              <w:bottom w:val="single" w:sz="4" w:space="0" w:color="auto"/>
              <w:right w:val="single" w:sz="4" w:space="0" w:color="auto"/>
            </w:tcBorders>
            <w:shd w:val="clear" w:color="000000" w:fill="FFFFFF"/>
            <w:vAlign w:val="center"/>
            <w:hideMark/>
          </w:tcPr>
          <w:p w14:paraId="3832837E" w14:textId="77777777" w:rsidR="00445F40" w:rsidRPr="00445F40" w:rsidRDefault="00445F40" w:rsidP="00445F40">
            <w:pPr>
              <w:rPr>
                <w:rFonts w:ascii="Century Gothic" w:hAnsi="Century Gothic" w:cs="Arial"/>
                <w:sz w:val="16"/>
                <w:szCs w:val="16"/>
                <w:lang w:eastAsia="es-MX"/>
              </w:rPr>
            </w:pPr>
            <w:r w:rsidRPr="00445F40">
              <w:rPr>
                <w:rFonts w:ascii="Century Gothic" w:hAnsi="Century Gothic" w:cs="Arial"/>
                <w:sz w:val="16"/>
                <w:szCs w:val="16"/>
                <w:lang w:eastAsia="es-MX"/>
              </w:rPr>
              <w:t>Metodología, visión a utilizar en la prestación del servicio</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04EB4774"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 xml:space="preserve">A fin de acreditar la metodología para la implementación y prestación de los servicios, </w:t>
            </w:r>
            <w:r w:rsidRPr="00445F40">
              <w:rPr>
                <w:rFonts w:ascii="Century Gothic" w:hAnsi="Century Gothic" w:cs="Arial"/>
                <w:b/>
                <w:bCs/>
                <w:sz w:val="16"/>
                <w:szCs w:val="16"/>
              </w:rPr>
              <w:t>EL LICITANTE</w:t>
            </w:r>
            <w:r w:rsidRPr="00445F40">
              <w:rPr>
                <w:rFonts w:ascii="Century Gothic" w:eastAsia="MS Mincho" w:hAnsi="Century Gothic" w:cs="Arial"/>
                <w:sz w:val="16"/>
                <w:szCs w:val="16"/>
              </w:rPr>
              <w:t xml:space="preserve"> deberá considerar los siguientes aspectos:</w:t>
            </w:r>
          </w:p>
          <w:p w14:paraId="5120D5FA" w14:textId="77777777" w:rsidR="00445F40" w:rsidRPr="00445F40" w:rsidRDefault="00445F40" w:rsidP="00445F40">
            <w:pPr>
              <w:jc w:val="both"/>
              <w:rPr>
                <w:rFonts w:ascii="Century Gothic" w:eastAsia="MS Mincho" w:hAnsi="Century Gothic" w:cs="Arial"/>
                <w:bCs/>
                <w:sz w:val="16"/>
                <w:szCs w:val="16"/>
              </w:rPr>
            </w:pPr>
          </w:p>
          <w:p w14:paraId="73BDB16F" w14:textId="77777777" w:rsidR="00445F40" w:rsidRPr="00445F40" w:rsidRDefault="00445F40" w:rsidP="00445F40">
            <w:pPr>
              <w:widowControl w:val="0"/>
              <w:numPr>
                <w:ilvl w:val="0"/>
                <w:numId w:val="134"/>
              </w:numPr>
              <w:contextualSpacing/>
              <w:jc w:val="both"/>
              <w:rPr>
                <w:rFonts w:ascii="Century Gothic" w:eastAsia="Calibri" w:hAnsi="Century Gothic" w:cs="Arial"/>
                <w:snapToGrid w:val="0"/>
                <w:sz w:val="16"/>
                <w:szCs w:val="16"/>
                <w:lang w:val="es-ES_tradnl" w:eastAsia="en-US"/>
              </w:rPr>
            </w:pPr>
            <w:r w:rsidRPr="00445F40">
              <w:rPr>
                <w:rFonts w:ascii="Century Gothic" w:eastAsia="Calibri" w:hAnsi="Century Gothic" w:cs="Arial"/>
                <w:snapToGrid w:val="0"/>
                <w:sz w:val="16"/>
                <w:szCs w:val="16"/>
                <w:lang w:val="es-ES_tradnl" w:eastAsia="en-US"/>
              </w:rPr>
              <w:t>Presentar en papel membretado con firma autógrafa del Representante Legal, descripción detallada de la metodología o procedimiento de ejecución que deberá contener lo siguiente:</w:t>
            </w:r>
          </w:p>
          <w:p w14:paraId="4F4CD274" w14:textId="77777777" w:rsidR="00445F40" w:rsidRPr="00445F40" w:rsidRDefault="00445F40" w:rsidP="00445F40">
            <w:pPr>
              <w:widowControl w:val="0"/>
              <w:numPr>
                <w:ilvl w:val="0"/>
                <w:numId w:val="134"/>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Objeto de la contratación,</w:t>
            </w:r>
          </w:p>
          <w:p w14:paraId="513291F8" w14:textId="77777777" w:rsidR="00445F40" w:rsidRPr="00445F40" w:rsidRDefault="00445F40" w:rsidP="00445F40">
            <w:pPr>
              <w:widowControl w:val="0"/>
              <w:numPr>
                <w:ilvl w:val="0"/>
                <w:numId w:val="134"/>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Vigencia de la prestación del servicio,</w:t>
            </w:r>
          </w:p>
          <w:p w14:paraId="1C16AB2A" w14:textId="77777777" w:rsidR="00445F40" w:rsidRPr="00445F40" w:rsidRDefault="00445F40" w:rsidP="00445F40">
            <w:pPr>
              <w:widowControl w:val="0"/>
              <w:numPr>
                <w:ilvl w:val="0"/>
                <w:numId w:val="134"/>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Lugares donde prestará el servicio y elementos por inmueble y total general,</w:t>
            </w:r>
          </w:p>
          <w:p w14:paraId="2CB13C75" w14:textId="77777777" w:rsidR="00445F40" w:rsidRPr="00445F40" w:rsidRDefault="00445F40" w:rsidP="00445F40">
            <w:pPr>
              <w:widowControl w:val="0"/>
              <w:numPr>
                <w:ilvl w:val="0"/>
                <w:numId w:val="134"/>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Procedimiento para:</w:t>
            </w:r>
          </w:p>
          <w:p w14:paraId="266911F2" w14:textId="77777777" w:rsidR="00445F40" w:rsidRPr="00445F40" w:rsidRDefault="00445F40" w:rsidP="00445F40">
            <w:pPr>
              <w:widowControl w:val="0"/>
              <w:numPr>
                <w:ilvl w:val="0"/>
                <w:numId w:val="135"/>
              </w:numPr>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Prestación del servicio ordinario.</w:t>
            </w:r>
          </w:p>
          <w:p w14:paraId="27E248A8" w14:textId="77777777" w:rsidR="00445F40" w:rsidRPr="00445F40" w:rsidRDefault="00445F40" w:rsidP="00445F40">
            <w:pPr>
              <w:widowControl w:val="0"/>
              <w:numPr>
                <w:ilvl w:val="0"/>
                <w:numId w:val="135"/>
              </w:numPr>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Manejo higiénico de los alimentos, antes, durante y posterior a su preparación.</w:t>
            </w:r>
          </w:p>
          <w:p w14:paraId="2F0A2368" w14:textId="77777777" w:rsidR="00445F40" w:rsidRPr="00445F40" w:rsidRDefault="00445F40" w:rsidP="00445F40">
            <w:pPr>
              <w:widowControl w:val="0"/>
              <w:numPr>
                <w:ilvl w:val="0"/>
                <w:numId w:val="135"/>
              </w:numPr>
              <w:jc w:val="both"/>
              <w:rPr>
                <w:rFonts w:ascii="Century Gothic" w:hAnsi="Century Gothic" w:cs="Arial"/>
                <w:snapToGrid w:val="0"/>
                <w:sz w:val="16"/>
                <w:szCs w:val="16"/>
                <w:lang w:val="es-ES_tradnl"/>
              </w:rPr>
            </w:pPr>
            <w:r w:rsidRPr="00445F40">
              <w:rPr>
                <w:rFonts w:ascii="Century Gothic" w:hAnsi="Century Gothic" w:cs="Arial"/>
                <w:snapToGrid w:val="0"/>
                <w:sz w:val="16"/>
                <w:szCs w:val="16"/>
                <w:lang w:val="es-ES_tradnl"/>
              </w:rPr>
              <w:t>Transportación de alimentos preparados (Catering).</w:t>
            </w:r>
          </w:p>
          <w:p w14:paraId="32FD2679" w14:textId="77777777" w:rsidR="00445F40" w:rsidRPr="00445F40" w:rsidRDefault="00445F40" w:rsidP="00445F40">
            <w:pPr>
              <w:jc w:val="both"/>
              <w:rPr>
                <w:rFonts w:ascii="Century Gothic" w:hAnsi="Century Gothic" w:cs="Arial"/>
                <w:sz w:val="16"/>
                <w:szCs w:val="16"/>
              </w:rPr>
            </w:pPr>
          </w:p>
          <w:p w14:paraId="34B9B3B1"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u w:val="single"/>
              </w:rPr>
              <w:t xml:space="preserve">Se otorgará el 70% (setenta por ciento) del puntaje al </w:t>
            </w:r>
            <w:r w:rsidRPr="00445F40">
              <w:rPr>
                <w:rFonts w:ascii="Century Gothic" w:hAnsi="Century Gothic" w:cs="Arial"/>
                <w:b/>
                <w:bCs/>
                <w:sz w:val="16"/>
                <w:szCs w:val="16"/>
                <w:u w:val="single"/>
              </w:rPr>
              <w:t>LICITANTE</w:t>
            </w:r>
            <w:r w:rsidRPr="00445F40">
              <w:rPr>
                <w:rFonts w:ascii="Century Gothic" w:hAnsi="Century Gothic" w:cs="Arial"/>
                <w:sz w:val="16"/>
                <w:szCs w:val="16"/>
                <w:u w:val="single"/>
              </w:rPr>
              <w:t xml:space="preserve"> que acredite mínimo 3 (tres) de los aspectos enlistados en el párrafo anterior, y el 30% de los puntos </w:t>
            </w:r>
            <w:proofErr w:type="gramStart"/>
            <w:r w:rsidRPr="00445F40">
              <w:rPr>
                <w:rFonts w:ascii="Century Gothic" w:hAnsi="Century Gothic" w:cs="Arial"/>
                <w:sz w:val="16"/>
                <w:szCs w:val="16"/>
                <w:u w:val="single"/>
              </w:rPr>
              <w:t>restantes  se</w:t>
            </w:r>
            <w:proofErr w:type="gramEnd"/>
            <w:r w:rsidRPr="00445F40">
              <w:rPr>
                <w:rFonts w:ascii="Century Gothic" w:hAnsi="Century Gothic" w:cs="Arial"/>
                <w:sz w:val="16"/>
                <w:szCs w:val="16"/>
                <w:u w:val="single"/>
              </w:rPr>
              <w:t xml:space="preserve"> otorgará de manera proporcional equivalente a los aspectos presentados..</w:t>
            </w:r>
          </w:p>
          <w:p w14:paraId="532F6EEE" w14:textId="77777777" w:rsidR="00445F40" w:rsidRPr="00445F40" w:rsidRDefault="00445F40" w:rsidP="00445F40">
            <w:pPr>
              <w:jc w:val="both"/>
              <w:rPr>
                <w:rFonts w:ascii="Century Gothic" w:hAnsi="Century Gothic" w:cs="Arial"/>
                <w:sz w:val="16"/>
                <w:szCs w:val="16"/>
              </w:rPr>
            </w:pPr>
          </w:p>
          <w:p w14:paraId="5DBF944C" w14:textId="77777777" w:rsidR="00445F40" w:rsidRPr="00445F40" w:rsidRDefault="00445F40" w:rsidP="00445F40">
            <w:pPr>
              <w:widowControl w:val="0"/>
              <w:ind w:left="720"/>
              <w:jc w:val="both"/>
              <w:rPr>
                <w:rFonts w:ascii="Century Gothic" w:hAnsi="Century Gothic" w:cs="Arial"/>
                <w:snapToGrid w:val="0"/>
                <w:sz w:val="16"/>
                <w:szCs w:val="16"/>
                <w:lang w:val="es-ES_tradnl"/>
              </w:rPr>
            </w:pPr>
          </w:p>
          <w:tbl>
            <w:tblPr>
              <w:tblStyle w:val="Tablaconcuadrcula176"/>
              <w:tblW w:w="0" w:type="auto"/>
              <w:jc w:val="center"/>
              <w:tblLook w:val="04A0" w:firstRow="1" w:lastRow="0" w:firstColumn="1" w:lastColumn="0" w:noHBand="0" w:noVBand="1"/>
            </w:tblPr>
            <w:tblGrid>
              <w:gridCol w:w="2361"/>
              <w:gridCol w:w="2243"/>
            </w:tblGrid>
            <w:tr w:rsidR="00445F40" w:rsidRPr="00445F40" w14:paraId="245E7D77" w14:textId="77777777" w:rsidTr="00BA5802">
              <w:trPr>
                <w:trHeight w:val="188"/>
                <w:jc w:val="center"/>
              </w:trPr>
              <w:tc>
                <w:tcPr>
                  <w:tcW w:w="2361" w:type="dxa"/>
                </w:tcPr>
                <w:p w14:paraId="19A920C5" w14:textId="77777777" w:rsidR="00445F40" w:rsidRPr="00445F40" w:rsidRDefault="00445F40" w:rsidP="00445F40">
                  <w:pPr>
                    <w:autoSpaceDE w:val="0"/>
                    <w:autoSpaceDN w:val="0"/>
                    <w:adjustRightInd w:val="0"/>
                    <w:jc w:val="center"/>
                    <w:rPr>
                      <w:rFonts w:ascii="Century Gothic" w:eastAsia="Calibri" w:hAnsi="Century Gothic" w:cs="Arial"/>
                      <w:b/>
                      <w:bCs/>
                      <w:sz w:val="16"/>
                      <w:szCs w:val="16"/>
                    </w:rPr>
                  </w:pPr>
                  <w:r w:rsidRPr="00445F40">
                    <w:rPr>
                      <w:rFonts w:ascii="Century Gothic" w:eastAsia="Calibri" w:hAnsi="Century Gothic" w:cs="Arial"/>
                      <w:b/>
                      <w:bCs/>
                      <w:sz w:val="16"/>
                      <w:szCs w:val="16"/>
                    </w:rPr>
                    <w:t>Aspectos</w:t>
                  </w:r>
                </w:p>
              </w:tc>
              <w:tc>
                <w:tcPr>
                  <w:tcW w:w="2243" w:type="dxa"/>
                  <w:vAlign w:val="bottom"/>
                </w:tcPr>
                <w:p w14:paraId="085AF465" w14:textId="77777777" w:rsidR="00445F40" w:rsidRPr="00445F40" w:rsidRDefault="00445F40" w:rsidP="00445F40">
                  <w:pPr>
                    <w:autoSpaceDE w:val="0"/>
                    <w:autoSpaceDN w:val="0"/>
                    <w:adjustRightInd w:val="0"/>
                    <w:jc w:val="center"/>
                    <w:rPr>
                      <w:rFonts w:ascii="Century Gothic" w:eastAsia="Calibri" w:hAnsi="Century Gothic" w:cs="Arial"/>
                      <w:b/>
                      <w:bCs/>
                      <w:sz w:val="16"/>
                      <w:szCs w:val="16"/>
                    </w:rPr>
                  </w:pPr>
                  <w:r w:rsidRPr="00445F40">
                    <w:rPr>
                      <w:rFonts w:ascii="Century Gothic" w:eastAsia="Calibri" w:hAnsi="Century Gothic" w:cs="Arial"/>
                      <w:b/>
                      <w:bCs/>
                      <w:sz w:val="16"/>
                      <w:szCs w:val="16"/>
                    </w:rPr>
                    <w:t>Puntos para otorgar</w:t>
                  </w:r>
                </w:p>
              </w:tc>
            </w:tr>
            <w:tr w:rsidR="00445F40" w:rsidRPr="00445F40" w14:paraId="2205FF5D" w14:textId="77777777" w:rsidTr="00BA5802">
              <w:trPr>
                <w:trHeight w:val="195"/>
                <w:jc w:val="center"/>
              </w:trPr>
              <w:tc>
                <w:tcPr>
                  <w:tcW w:w="2361" w:type="dxa"/>
                </w:tcPr>
                <w:p w14:paraId="58000F9A"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Metodología completa con 5 aspectos 100%</w:t>
                  </w:r>
                </w:p>
              </w:tc>
              <w:tc>
                <w:tcPr>
                  <w:tcW w:w="2243" w:type="dxa"/>
                  <w:vAlign w:val="center"/>
                </w:tcPr>
                <w:p w14:paraId="15636AD4"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2.00</w:t>
                  </w:r>
                </w:p>
              </w:tc>
            </w:tr>
            <w:tr w:rsidR="00445F40" w:rsidRPr="00445F40" w14:paraId="6037ED3D" w14:textId="77777777" w:rsidTr="00BA5802">
              <w:trPr>
                <w:trHeight w:val="384"/>
                <w:jc w:val="center"/>
              </w:trPr>
              <w:tc>
                <w:tcPr>
                  <w:tcW w:w="2361" w:type="dxa"/>
                </w:tcPr>
                <w:p w14:paraId="5B225D0A"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Metodología con 4 aspectos.</w:t>
                  </w:r>
                </w:p>
              </w:tc>
              <w:tc>
                <w:tcPr>
                  <w:tcW w:w="2243" w:type="dxa"/>
                  <w:vAlign w:val="bottom"/>
                </w:tcPr>
                <w:p w14:paraId="505822B2"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1.00</w:t>
                  </w:r>
                </w:p>
              </w:tc>
            </w:tr>
            <w:tr w:rsidR="00445F40" w:rsidRPr="00445F40" w14:paraId="25A9A898" w14:textId="77777777" w:rsidTr="00BA5802">
              <w:trPr>
                <w:trHeight w:val="384"/>
                <w:jc w:val="center"/>
              </w:trPr>
              <w:tc>
                <w:tcPr>
                  <w:tcW w:w="2361" w:type="dxa"/>
                </w:tcPr>
                <w:p w14:paraId="5C95308C"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Metodología con 3 aspectos.</w:t>
                  </w:r>
                </w:p>
              </w:tc>
              <w:tc>
                <w:tcPr>
                  <w:tcW w:w="2243" w:type="dxa"/>
                  <w:vAlign w:val="bottom"/>
                </w:tcPr>
                <w:p w14:paraId="62746092"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0.50</w:t>
                  </w:r>
                </w:p>
              </w:tc>
            </w:tr>
            <w:tr w:rsidR="00445F40" w:rsidRPr="00445F40" w14:paraId="227D5F1A" w14:textId="77777777" w:rsidTr="00BA5802">
              <w:trPr>
                <w:trHeight w:val="384"/>
                <w:jc w:val="center"/>
              </w:trPr>
              <w:tc>
                <w:tcPr>
                  <w:tcW w:w="2361" w:type="dxa"/>
                </w:tcPr>
                <w:p w14:paraId="78B583BE"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Metodología con 2 aspectos o menos.</w:t>
                  </w:r>
                </w:p>
              </w:tc>
              <w:tc>
                <w:tcPr>
                  <w:tcW w:w="2243" w:type="dxa"/>
                  <w:vAlign w:val="bottom"/>
                </w:tcPr>
                <w:p w14:paraId="668BF686"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0.00</w:t>
                  </w:r>
                </w:p>
              </w:tc>
            </w:tr>
          </w:tbl>
          <w:p w14:paraId="3EB63BEA" w14:textId="77777777" w:rsidR="00445F40" w:rsidRPr="00445F40" w:rsidRDefault="00445F40" w:rsidP="00445F40">
            <w:pPr>
              <w:widowControl w:val="0"/>
              <w:ind w:left="720"/>
              <w:contextualSpacing/>
              <w:jc w:val="both"/>
              <w:rPr>
                <w:rFonts w:ascii="Century Gothic" w:eastAsia="Calibri" w:hAnsi="Century Gothic" w:cs="Arial"/>
                <w:snapToGrid w:val="0"/>
                <w:sz w:val="16"/>
                <w:szCs w:val="16"/>
                <w:lang w:val="es-ES_tradnl" w:eastAsia="en-US"/>
              </w:rPr>
            </w:pPr>
          </w:p>
          <w:p w14:paraId="7025672E" w14:textId="77777777" w:rsidR="00445F40" w:rsidRPr="00445F40" w:rsidRDefault="00445F40" w:rsidP="00445F40">
            <w:pPr>
              <w:jc w:val="both"/>
              <w:rPr>
                <w:rFonts w:ascii="Century Gothic" w:hAnsi="Century Gothic" w:cs="Arial"/>
                <w:sz w:val="16"/>
                <w:szCs w:val="16"/>
              </w:rPr>
            </w:pPr>
            <w:r w:rsidRPr="00445F40">
              <w:rPr>
                <w:rFonts w:ascii="Century Gothic" w:eastAsia="Calibri" w:hAnsi="Century Gothic" w:cs="Arial"/>
                <w:b/>
                <w:bCs/>
                <w:sz w:val="16"/>
                <w:szCs w:val="16"/>
              </w:rPr>
              <w:t xml:space="preserve">El máximo de puntos a otorgar en el sub </w:t>
            </w:r>
            <w:proofErr w:type="spellStart"/>
            <w:r w:rsidRPr="00445F40">
              <w:rPr>
                <w:rFonts w:ascii="Century Gothic" w:eastAsia="Calibri" w:hAnsi="Century Gothic" w:cs="Arial"/>
                <w:b/>
                <w:bCs/>
                <w:sz w:val="16"/>
                <w:szCs w:val="16"/>
              </w:rPr>
              <w:t>subrubro</w:t>
            </w:r>
            <w:proofErr w:type="spellEnd"/>
            <w:r w:rsidRPr="00445F40">
              <w:rPr>
                <w:rFonts w:ascii="Century Gothic" w:eastAsia="Calibri" w:hAnsi="Century Gothic" w:cs="Arial"/>
                <w:b/>
                <w:bCs/>
                <w:sz w:val="16"/>
                <w:szCs w:val="16"/>
              </w:rPr>
              <w:t xml:space="preserve"> será de 2.00 (dos) puntos</w:t>
            </w:r>
          </w:p>
        </w:tc>
        <w:tc>
          <w:tcPr>
            <w:tcW w:w="530" w:type="pct"/>
            <w:tcBorders>
              <w:top w:val="nil"/>
              <w:left w:val="nil"/>
              <w:bottom w:val="single" w:sz="4" w:space="0" w:color="auto"/>
              <w:right w:val="single" w:sz="4" w:space="0" w:color="auto"/>
            </w:tcBorders>
            <w:shd w:val="clear" w:color="000000" w:fill="FFFFFF"/>
            <w:vAlign w:val="center"/>
            <w:hideMark/>
          </w:tcPr>
          <w:p w14:paraId="65F4547B"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2.00</w:t>
            </w:r>
          </w:p>
        </w:tc>
      </w:tr>
      <w:tr w:rsidR="00445F40" w:rsidRPr="00445F40" w14:paraId="4B0DCB56" w14:textId="77777777" w:rsidTr="00BA5802">
        <w:trPr>
          <w:trHeight w:val="1166"/>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3A0448EE"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3.1.2</w:t>
            </w:r>
          </w:p>
        </w:tc>
        <w:tc>
          <w:tcPr>
            <w:tcW w:w="709" w:type="pct"/>
            <w:tcBorders>
              <w:top w:val="nil"/>
              <w:left w:val="nil"/>
              <w:bottom w:val="single" w:sz="4" w:space="0" w:color="auto"/>
              <w:right w:val="single" w:sz="4" w:space="0" w:color="auto"/>
            </w:tcBorders>
            <w:shd w:val="clear" w:color="000000" w:fill="FFFFFF"/>
            <w:vAlign w:val="center"/>
            <w:hideMark/>
          </w:tcPr>
          <w:p w14:paraId="516EB78A" w14:textId="77777777" w:rsidR="00445F40" w:rsidRPr="00445F40" w:rsidRDefault="00445F40" w:rsidP="00445F40">
            <w:pPr>
              <w:rPr>
                <w:rFonts w:ascii="Century Gothic" w:hAnsi="Century Gothic" w:cs="Arial"/>
                <w:sz w:val="16"/>
                <w:szCs w:val="16"/>
                <w:lang w:eastAsia="es-MX"/>
              </w:rPr>
            </w:pPr>
            <w:r w:rsidRPr="00445F40">
              <w:rPr>
                <w:rFonts w:ascii="Century Gothic" w:hAnsi="Century Gothic" w:cs="Arial"/>
                <w:sz w:val="16"/>
                <w:szCs w:val="16"/>
                <w:lang w:eastAsia="es-MX"/>
              </w:rPr>
              <w:t>Plan de Trabajo propuesto</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1F84043F"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hAnsi="Century Gothic" w:cs="Arial"/>
                <w:b/>
                <w:bCs/>
                <w:sz w:val="16"/>
                <w:szCs w:val="16"/>
              </w:rPr>
              <w:t>EL LICITANTE</w:t>
            </w:r>
            <w:r w:rsidRPr="00445F40">
              <w:rPr>
                <w:rFonts w:ascii="Century Gothic" w:eastAsia="Calibri" w:hAnsi="Century Gothic" w:cs="Arial"/>
                <w:sz w:val="16"/>
                <w:szCs w:val="16"/>
              </w:rPr>
              <w:t xml:space="preserve"> deberá incluir en su oferta técnica el Plan de trabajo donde señale las etapas, periodos y procedimientos que seguirá para la prestación del servicio que se solicita con los siguientes aspectos:</w:t>
            </w:r>
          </w:p>
          <w:p w14:paraId="26A3B9EF" w14:textId="77777777" w:rsidR="00445F40" w:rsidRPr="00445F40" w:rsidRDefault="00445F40" w:rsidP="00445F40">
            <w:pPr>
              <w:autoSpaceDE w:val="0"/>
              <w:autoSpaceDN w:val="0"/>
              <w:adjustRightInd w:val="0"/>
              <w:rPr>
                <w:rFonts w:ascii="Century Gothic" w:eastAsia="Calibri" w:hAnsi="Century Gothic" w:cs="Arial"/>
                <w:sz w:val="16"/>
                <w:szCs w:val="16"/>
              </w:rPr>
            </w:pPr>
          </w:p>
          <w:p w14:paraId="7220BF84"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Objeto de la contratación,</w:t>
            </w:r>
          </w:p>
          <w:p w14:paraId="6D6025E8"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Vigencia de la prestación del servicio,</w:t>
            </w:r>
          </w:p>
          <w:p w14:paraId="1C9B3855"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Lugares donde prestará el servicio y elementos por inmueble y total general,</w:t>
            </w:r>
          </w:p>
          <w:p w14:paraId="09CCE2E2"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lastRenderedPageBreak/>
              <w:t>Especificaciones generales,</w:t>
            </w:r>
          </w:p>
          <w:p w14:paraId="1428AEF4"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Enlistar la documentación señalada como entregables,</w:t>
            </w:r>
          </w:p>
          <w:p w14:paraId="77CC789D"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Normas oficiales,</w:t>
            </w:r>
          </w:p>
          <w:p w14:paraId="7A3C2527" w14:textId="77777777" w:rsidR="00445F40" w:rsidRPr="00445F40" w:rsidRDefault="00445F40" w:rsidP="00445F40">
            <w:pPr>
              <w:widowControl w:val="0"/>
              <w:numPr>
                <w:ilvl w:val="0"/>
                <w:numId w:val="133"/>
              </w:numPr>
              <w:autoSpaceDE w:val="0"/>
              <w:autoSpaceDN w:val="0"/>
              <w:adjustRightInd w:val="0"/>
              <w:contextualSpacing/>
              <w:rPr>
                <w:rFonts w:ascii="Century Gothic" w:eastAsia="Calibri" w:hAnsi="Century Gothic" w:cs="Arial"/>
                <w:snapToGrid w:val="0"/>
                <w:sz w:val="16"/>
                <w:szCs w:val="16"/>
                <w:lang w:val="es-ES_tradnl"/>
              </w:rPr>
            </w:pPr>
            <w:r w:rsidRPr="00445F40">
              <w:rPr>
                <w:rFonts w:ascii="Century Gothic" w:eastAsia="Calibri" w:hAnsi="Century Gothic" w:cs="Arial"/>
                <w:snapToGrid w:val="0"/>
                <w:sz w:val="16"/>
                <w:szCs w:val="16"/>
                <w:lang w:val="es-ES_tradnl"/>
              </w:rPr>
              <w:t>Penas y deducciones.</w:t>
            </w:r>
          </w:p>
          <w:p w14:paraId="706A4EC3" w14:textId="77777777" w:rsidR="00445F40" w:rsidRPr="00445F40" w:rsidRDefault="00445F40" w:rsidP="00445F40">
            <w:pPr>
              <w:rPr>
                <w:rFonts w:ascii="Century Gothic" w:hAnsi="Century Gothic" w:cs="Arial"/>
                <w:sz w:val="16"/>
                <w:szCs w:val="16"/>
                <w:lang w:eastAsia="es-MX"/>
              </w:rPr>
            </w:pPr>
          </w:p>
          <w:tbl>
            <w:tblPr>
              <w:tblStyle w:val="Tablaconcuadrcula176"/>
              <w:tblW w:w="0" w:type="auto"/>
              <w:jc w:val="center"/>
              <w:tblLook w:val="04A0" w:firstRow="1" w:lastRow="0" w:firstColumn="1" w:lastColumn="0" w:noHBand="0" w:noVBand="1"/>
            </w:tblPr>
            <w:tblGrid>
              <w:gridCol w:w="2361"/>
              <w:gridCol w:w="2243"/>
            </w:tblGrid>
            <w:tr w:rsidR="00445F40" w:rsidRPr="00445F40" w14:paraId="5A9FBAD1" w14:textId="77777777" w:rsidTr="00BA5802">
              <w:trPr>
                <w:trHeight w:val="188"/>
                <w:jc w:val="center"/>
              </w:trPr>
              <w:tc>
                <w:tcPr>
                  <w:tcW w:w="2361" w:type="dxa"/>
                </w:tcPr>
                <w:p w14:paraId="395C89F3" w14:textId="77777777" w:rsidR="00445F40" w:rsidRPr="00445F40" w:rsidRDefault="00445F40" w:rsidP="00445F40">
                  <w:pPr>
                    <w:autoSpaceDE w:val="0"/>
                    <w:autoSpaceDN w:val="0"/>
                    <w:adjustRightInd w:val="0"/>
                    <w:jc w:val="center"/>
                    <w:rPr>
                      <w:rFonts w:ascii="Century Gothic" w:eastAsia="Calibri" w:hAnsi="Century Gothic" w:cs="Arial"/>
                      <w:b/>
                      <w:bCs/>
                      <w:sz w:val="16"/>
                      <w:szCs w:val="16"/>
                    </w:rPr>
                  </w:pPr>
                  <w:r w:rsidRPr="00445F40">
                    <w:rPr>
                      <w:rFonts w:ascii="Century Gothic" w:eastAsia="Calibri" w:hAnsi="Century Gothic" w:cs="Arial"/>
                      <w:b/>
                      <w:bCs/>
                      <w:sz w:val="16"/>
                      <w:szCs w:val="16"/>
                    </w:rPr>
                    <w:t>Aspectos</w:t>
                  </w:r>
                </w:p>
              </w:tc>
              <w:tc>
                <w:tcPr>
                  <w:tcW w:w="2243" w:type="dxa"/>
                  <w:vAlign w:val="bottom"/>
                </w:tcPr>
                <w:p w14:paraId="2E24F38A" w14:textId="77777777" w:rsidR="00445F40" w:rsidRPr="00445F40" w:rsidRDefault="00445F40" w:rsidP="00445F40">
                  <w:pPr>
                    <w:autoSpaceDE w:val="0"/>
                    <w:autoSpaceDN w:val="0"/>
                    <w:adjustRightInd w:val="0"/>
                    <w:jc w:val="center"/>
                    <w:rPr>
                      <w:rFonts w:ascii="Century Gothic" w:eastAsia="Calibri" w:hAnsi="Century Gothic" w:cs="Arial"/>
                      <w:b/>
                      <w:bCs/>
                      <w:sz w:val="16"/>
                      <w:szCs w:val="16"/>
                    </w:rPr>
                  </w:pPr>
                  <w:r w:rsidRPr="00445F40">
                    <w:rPr>
                      <w:rFonts w:ascii="Century Gothic" w:eastAsia="Calibri" w:hAnsi="Century Gothic" w:cs="Arial"/>
                      <w:b/>
                      <w:bCs/>
                      <w:sz w:val="16"/>
                      <w:szCs w:val="16"/>
                    </w:rPr>
                    <w:t>Puntos para otorgar</w:t>
                  </w:r>
                </w:p>
              </w:tc>
            </w:tr>
            <w:tr w:rsidR="00445F40" w:rsidRPr="00445F40" w14:paraId="410987EB" w14:textId="77777777" w:rsidTr="00BA5802">
              <w:trPr>
                <w:trHeight w:val="195"/>
                <w:jc w:val="center"/>
              </w:trPr>
              <w:tc>
                <w:tcPr>
                  <w:tcW w:w="2361" w:type="dxa"/>
                </w:tcPr>
                <w:p w14:paraId="3CCEBAEB"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plan de trabajo completo con 7 aspectos 100%</w:t>
                  </w:r>
                </w:p>
              </w:tc>
              <w:tc>
                <w:tcPr>
                  <w:tcW w:w="2243" w:type="dxa"/>
                  <w:vAlign w:val="center"/>
                </w:tcPr>
                <w:p w14:paraId="61E59ECA"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3.00</w:t>
                  </w:r>
                </w:p>
              </w:tc>
            </w:tr>
            <w:tr w:rsidR="00445F40" w:rsidRPr="00445F40" w14:paraId="7C27A502" w14:textId="77777777" w:rsidTr="00BA5802">
              <w:trPr>
                <w:trHeight w:val="384"/>
                <w:jc w:val="center"/>
              </w:trPr>
              <w:tc>
                <w:tcPr>
                  <w:tcW w:w="2361" w:type="dxa"/>
                </w:tcPr>
                <w:p w14:paraId="25B028BA"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plan de trabajo con 6 aspectos.</w:t>
                  </w:r>
                </w:p>
              </w:tc>
              <w:tc>
                <w:tcPr>
                  <w:tcW w:w="2243" w:type="dxa"/>
                  <w:vAlign w:val="bottom"/>
                </w:tcPr>
                <w:p w14:paraId="72171FB0"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2.00</w:t>
                  </w:r>
                </w:p>
              </w:tc>
            </w:tr>
            <w:tr w:rsidR="00445F40" w:rsidRPr="00445F40" w14:paraId="338A403F" w14:textId="77777777" w:rsidTr="00BA5802">
              <w:trPr>
                <w:trHeight w:val="384"/>
                <w:jc w:val="center"/>
              </w:trPr>
              <w:tc>
                <w:tcPr>
                  <w:tcW w:w="2361" w:type="dxa"/>
                </w:tcPr>
                <w:p w14:paraId="17F24A85"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plan de trabajo con 5 aspectos.</w:t>
                  </w:r>
                </w:p>
              </w:tc>
              <w:tc>
                <w:tcPr>
                  <w:tcW w:w="2243" w:type="dxa"/>
                  <w:vAlign w:val="bottom"/>
                </w:tcPr>
                <w:p w14:paraId="45218F7B"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1.00</w:t>
                  </w:r>
                </w:p>
              </w:tc>
            </w:tr>
            <w:tr w:rsidR="00445F40" w:rsidRPr="00445F40" w14:paraId="7D9AD1FD" w14:textId="77777777" w:rsidTr="00BA5802">
              <w:trPr>
                <w:trHeight w:val="384"/>
                <w:jc w:val="center"/>
              </w:trPr>
              <w:tc>
                <w:tcPr>
                  <w:tcW w:w="2361" w:type="dxa"/>
                </w:tcPr>
                <w:p w14:paraId="59CF6D34" w14:textId="77777777" w:rsidR="00445F40" w:rsidRPr="00445F40" w:rsidRDefault="00445F40" w:rsidP="00445F40">
                  <w:pPr>
                    <w:autoSpaceDE w:val="0"/>
                    <w:autoSpaceDN w:val="0"/>
                    <w:adjustRightInd w:val="0"/>
                    <w:rPr>
                      <w:rFonts w:ascii="Century Gothic" w:eastAsia="Calibri" w:hAnsi="Century Gothic" w:cs="Arial"/>
                      <w:sz w:val="16"/>
                      <w:szCs w:val="16"/>
                    </w:rPr>
                  </w:pPr>
                  <w:r w:rsidRPr="00445F40">
                    <w:rPr>
                      <w:rFonts w:ascii="Century Gothic" w:eastAsia="Calibri" w:hAnsi="Century Gothic" w:cs="Arial"/>
                      <w:sz w:val="16"/>
                      <w:szCs w:val="16"/>
                    </w:rPr>
                    <w:t>Entrega Plan de trabajo con 4 aspectos o menos.</w:t>
                  </w:r>
                </w:p>
              </w:tc>
              <w:tc>
                <w:tcPr>
                  <w:tcW w:w="2243" w:type="dxa"/>
                  <w:vAlign w:val="bottom"/>
                </w:tcPr>
                <w:p w14:paraId="059D4633" w14:textId="77777777" w:rsidR="00445F40" w:rsidRPr="00445F40" w:rsidRDefault="00445F40" w:rsidP="00445F40">
                  <w:pPr>
                    <w:autoSpaceDE w:val="0"/>
                    <w:autoSpaceDN w:val="0"/>
                    <w:adjustRightInd w:val="0"/>
                    <w:jc w:val="center"/>
                    <w:rPr>
                      <w:rFonts w:ascii="Century Gothic" w:eastAsia="Calibri" w:hAnsi="Century Gothic" w:cs="Arial"/>
                      <w:sz w:val="16"/>
                      <w:szCs w:val="16"/>
                    </w:rPr>
                  </w:pPr>
                  <w:r w:rsidRPr="00445F40">
                    <w:rPr>
                      <w:rFonts w:ascii="Century Gothic" w:eastAsia="Calibri" w:hAnsi="Century Gothic" w:cs="Arial"/>
                      <w:sz w:val="16"/>
                      <w:szCs w:val="16"/>
                    </w:rPr>
                    <w:t>0.00</w:t>
                  </w:r>
                </w:p>
              </w:tc>
            </w:tr>
          </w:tbl>
          <w:p w14:paraId="3776D158" w14:textId="77777777" w:rsidR="00445F40" w:rsidRPr="00445F40" w:rsidRDefault="00445F40" w:rsidP="00445F40">
            <w:pPr>
              <w:rPr>
                <w:rFonts w:ascii="Century Gothic" w:hAnsi="Century Gothic" w:cs="Arial"/>
                <w:sz w:val="16"/>
                <w:szCs w:val="16"/>
                <w:lang w:eastAsia="es-MX"/>
              </w:rPr>
            </w:pPr>
          </w:p>
          <w:p w14:paraId="6449EF50" w14:textId="77777777" w:rsidR="00445F40" w:rsidRPr="00445F40" w:rsidRDefault="00445F40" w:rsidP="00445F40">
            <w:pPr>
              <w:jc w:val="both"/>
              <w:rPr>
                <w:rFonts w:ascii="Century Gothic" w:hAnsi="Century Gothic"/>
                <w:i/>
                <w:sz w:val="16"/>
                <w:szCs w:val="16"/>
              </w:rPr>
            </w:pPr>
            <w:r w:rsidRPr="00445F40">
              <w:rPr>
                <w:rFonts w:ascii="Century Gothic" w:eastAsia="Calibri" w:hAnsi="Century Gothic" w:cs="Arial"/>
                <w:b/>
                <w:bCs/>
                <w:sz w:val="16"/>
                <w:szCs w:val="16"/>
              </w:rPr>
              <w:t xml:space="preserve">El máximo de puntos a otorgar en el sub </w:t>
            </w:r>
            <w:proofErr w:type="spellStart"/>
            <w:r w:rsidRPr="00445F40">
              <w:rPr>
                <w:rFonts w:ascii="Century Gothic" w:eastAsia="Calibri" w:hAnsi="Century Gothic" w:cs="Arial"/>
                <w:b/>
                <w:bCs/>
                <w:sz w:val="16"/>
                <w:szCs w:val="16"/>
              </w:rPr>
              <w:t>subrubro</w:t>
            </w:r>
            <w:proofErr w:type="spellEnd"/>
            <w:r w:rsidRPr="00445F40">
              <w:rPr>
                <w:rFonts w:ascii="Century Gothic" w:eastAsia="Calibri" w:hAnsi="Century Gothic" w:cs="Arial"/>
                <w:b/>
                <w:bCs/>
                <w:sz w:val="16"/>
                <w:szCs w:val="16"/>
              </w:rPr>
              <w:t xml:space="preserve"> será de 3.00 (tres) puntos.</w:t>
            </w:r>
          </w:p>
        </w:tc>
        <w:tc>
          <w:tcPr>
            <w:tcW w:w="530" w:type="pct"/>
            <w:tcBorders>
              <w:top w:val="nil"/>
              <w:left w:val="nil"/>
              <w:bottom w:val="single" w:sz="4" w:space="0" w:color="auto"/>
              <w:right w:val="single" w:sz="4" w:space="0" w:color="auto"/>
            </w:tcBorders>
            <w:shd w:val="clear" w:color="000000" w:fill="FFFFFF"/>
            <w:vAlign w:val="center"/>
            <w:hideMark/>
          </w:tcPr>
          <w:p w14:paraId="036EC1CF"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3.00</w:t>
            </w:r>
          </w:p>
        </w:tc>
      </w:tr>
      <w:tr w:rsidR="00445F40" w:rsidRPr="00445F40" w14:paraId="0FEE4E95" w14:textId="77777777" w:rsidTr="00BA5802">
        <w:trPr>
          <w:trHeight w:val="545"/>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6B3E715D" w14:textId="77777777" w:rsidR="00445F40" w:rsidRPr="00445F40" w:rsidRDefault="00445F40" w:rsidP="00445F40">
            <w:pPr>
              <w:jc w:val="center"/>
              <w:rPr>
                <w:rFonts w:ascii="Century Gothic" w:hAnsi="Century Gothic" w:cs="Arial"/>
                <w:sz w:val="16"/>
                <w:szCs w:val="16"/>
                <w:lang w:eastAsia="es-MX"/>
              </w:rPr>
            </w:pPr>
            <w:r w:rsidRPr="00445F40">
              <w:rPr>
                <w:rFonts w:ascii="Century Gothic" w:hAnsi="Century Gothic" w:cs="Arial"/>
                <w:sz w:val="16"/>
                <w:szCs w:val="16"/>
                <w:lang w:eastAsia="es-MX"/>
              </w:rPr>
              <w:t>3.1.3</w:t>
            </w:r>
          </w:p>
        </w:tc>
        <w:tc>
          <w:tcPr>
            <w:tcW w:w="709" w:type="pct"/>
            <w:tcBorders>
              <w:top w:val="nil"/>
              <w:left w:val="nil"/>
              <w:bottom w:val="single" w:sz="4" w:space="0" w:color="auto"/>
              <w:right w:val="single" w:sz="4" w:space="0" w:color="auto"/>
            </w:tcBorders>
            <w:shd w:val="clear" w:color="000000" w:fill="FFFFFF"/>
            <w:vAlign w:val="center"/>
            <w:hideMark/>
          </w:tcPr>
          <w:p w14:paraId="558FF5CB" w14:textId="77777777" w:rsidR="00445F40" w:rsidRPr="00445F40" w:rsidRDefault="00445F40" w:rsidP="00445F40">
            <w:pPr>
              <w:rPr>
                <w:rFonts w:ascii="Century Gothic" w:hAnsi="Century Gothic" w:cs="Arial"/>
                <w:sz w:val="16"/>
                <w:szCs w:val="16"/>
                <w:lang w:eastAsia="es-MX"/>
              </w:rPr>
            </w:pPr>
            <w:r w:rsidRPr="00445F40">
              <w:rPr>
                <w:rFonts w:ascii="Century Gothic" w:hAnsi="Century Gothic" w:cs="Arial"/>
                <w:sz w:val="16"/>
                <w:szCs w:val="16"/>
                <w:lang w:eastAsia="es-MX"/>
              </w:rPr>
              <w:t>Esquema estructural de la organización de los recursos humanos</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0ED55413" w14:textId="77777777" w:rsidR="00445F40" w:rsidRPr="00445F40" w:rsidRDefault="00445F40" w:rsidP="00445F40">
            <w:pPr>
              <w:jc w:val="both"/>
              <w:rPr>
                <w:rFonts w:ascii="Century Gothic" w:eastAsia="Calibri" w:hAnsi="Century Gothic" w:cs="Arial"/>
                <w:sz w:val="16"/>
                <w:szCs w:val="16"/>
              </w:rPr>
            </w:pPr>
            <w:r w:rsidRPr="00445F40">
              <w:rPr>
                <w:rFonts w:ascii="Century Gothic" w:eastAsia="MS Mincho" w:hAnsi="Century Gothic" w:cs="Arial"/>
                <w:sz w:val="16"/>
                <w:szCs w:val="16"/>
              </w:rPr>
              <w:t xml:space="preserve">A fin de acreditar el esquema estructural de la organización de los recursos </w:t>
            </w:r>
            <w:r w:rsidRPr="00445F40">
              <w:rPr>
                <w:rFonts w:ascii="Century Gothic" w:hAnsi="Century Gothic" w:cs="Arial"/>
                <w:b/>
                <w:bCs/>
                <w:sz w:val="16"/>
                <w:szCs w:val="16"/>
              </w:rPr>
              <w:t>EL LICITANTE</w:t>
            </w:r>
            <w:r w:rsidRPr="00445F40">
              <w:rPr>
                <w:rFonts w:ascii="Century Gothic" w:eastAsia="MS Mincho" w:hAnsi="Century Gothic" w:cs="Arial"/>
                <w:sz w:val="16"/>
                <w:szCs w:val="16"/>
              </w:rPr>
              <w:t xml:space="preserve"> presentará el organigrama hasta 4 niveles, firmado por el representante legal, en el que designe cuando menos al siguiente personal.</w:t>
            </w:r>
          </w:p>
          <w:p w14:paraId="290722E3" w14:textId="77777777" w:rsidR="00445F40" w:rsidRPr="00445F40" w:rsidRDefault="00445F40" w:rsidP="00445F40">
            <w:pPr>
              <w:jc w:val="both"/>
              <w:rPr>
                <w:rFonts w:ascii="Century Gothic" w:eastAsia="MS Mincho" w:hAnsi="Century Gothic" w:cs="Arial"/>
                <w:sz w:val="16"/>
                <w:szCs w:val="16"/>
              </w:rPr>
            </w:pPr>
          </w:p>
          <w:p w14:paraId="11D22AF8"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a) Nombre y Cargo del director o gerente, o cualquiera que sea la denominación que se le asigne al primer nivel de su organigrama, con el cual el INE tendrá contacto para la toma de decisiones.</w:t>
            </w:r>
          </w:p>
          <w:p w14:paraId="46C73107" w14:textId="77777777" w:rsidR="00445F40" w:rsidRPr="00445F40" w:rsidRDefault="00445F40" w:rsidP="00445F40">
            <w:pPr>
              <w:jc w:val="both"/>
              <w:rPr>
                <w:rFonts w:ascii="Century Gothic" w:eastAsia="MS Mincho" w:hAnsi="Century Gothic" w:cs="Arial"/>
                <w:sz w:val="16"/>
                <w:szCs w:val="16"/>
              </w:rPr>
            </w:pPr>
          </w:p>
          <w:p w14:paraId="62B0B794"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b) Nombre y cargo del Coordinador General Administrativo, en el segundo nivel de su organigrama, con el cual el INE tendrá contacto las 24 horas y durante la vigencia para la programación, control, seguimiento, etc. de los servicios a contratar.</w:t>
            </w:r>
          </w:p>
          <w:p w14:paraId="307F8108"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c) Nombre y cargo de los Supervisores Generales de Operaciones para comedores institucionales., en el tercer nivel.</w:t>
            </w:r>
          </w:p>
          <w:p w14:paraId="2685E8B3"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d) Nombre y cargo del Nutriólogo, en el tercer nivel.</w:t>
            </w:r>
          </w:p>
          <w:p w14:paraId="7A3CD7DE"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e) Nombre y cargo de los Chef capacitados en el servicio a contratar, en el cuarto nivel.</w:t>
            </w:r>
          </w:p>
          <w:p w14:paraId="0B324C5F" w14:textId="77777777" w:rsidR="00445F40" w:rsidRPr="00445F40" w:rsidRDefault="00445F40" w:rsidP="00445F40">
            <w:pPr>
              <w:jc w:val="both"/>
              <w:rPr>
                <w:rFonts w:ascii="Century Gothic" w:eastAsia="MS Mincho" w:hAnsi="Century Gothic" w:cs="Arial"/>
                <w:sz w:val="16"/>
                <w:szCs w:val="16"/>
              </w:rPr>
            </w:pPr>
          </w:p>
          <w:p w14:paraId="23A8A192" w14:textId="77777777" w:rsidR="00445F40" w:rsidRPr="00445F40" w:rsidRDefault="00445F40" w:rsidP="00445F40">
            <w:pPr>
              <w:jc w:val="both"/>
              <w:rPr>
                <w:rFonts w:ascii="Century Gothic" w:eastAsia="MS Mincho" w:hAnsi="Century Gothic" w:cs="Arial"/>
                <w:b/>
                <w:sz w:val="16"/>
                <w:szCs w:val="16"/>
              </w:rPr>
            </w:pPr>
            <w:r w:rsidRPr="00445F40">
              <w:rPr>
                <w:rFonts w:ascii="Century Gothic" w:eastAsia="MS Mincho" w:hAnsi="Century Gothic" w:cs="Arial"/>
                <w:b/>
                <w:bCs/>
                <w:sz w:val="16"/>
                <w:szCs w:val="16"/>
              </w:rPr>
              <w:t>EL LICITANTE</w:t>
            </w:r>
            <w:r w:rsidRPr="00445F40">
              <w:rPr>
                <w:rFonts w:ascii="Century Gothic" w:eastAsia="MS Mincho" w:hAnsi="Century Gothic" w:cs="Arial"/>
                <w:sz w:val="16"/>
                <w:szCs w:val="16"/>
              </w:rPr>
              <w:t xml:space="preserve"> deberá de considerar para el esquema estructural al personal que contemple en los </w:t>
            </w:r>
            <w:proofErr w:type="spellStart"/>
            <w:r w:rsidRPr="00445F40">
              <w:rPr>
                <w:rFonts w:ascii="Century Gothic" w:eastAsia="MS Mincho" w:hAnsi="Century Gothic" w:cs="Arial"/>
                <w:sz w:val="16"/>
                <w:szCs w:val="16"/>
              </w:rPr>
              <w:t>subrubros</w:t>
            </w:r>
            <w:proofErr w:type="spellEnd"/>
            <w:r w:rsidRPr="00445F40">
              <w:rPr>
                <w:rFonts w:ascii="Century Gothic" w:eastAsia="MS Mincho" w:hAnsi="Century Gothic" w:cs="Arial"/>
                <w:sz w:val="16"/>
                <w:szCs w:val="16"/>
              </w:rPr>
              <w:t xml:space="preserve">: </w:t>
            </w:r>
            <w:r w:rsidRPr="00445F40">
              <w:rPr>
                <w:rFonts w:ascii="Century Gothic" w:eastAsia="MS Mincho" w:hAnsi="Century Gothic" w:cs="Arial"/>
                <w:b/>
                <w:sz w:val="16"/>
                <w:szCs w:val="16"/>
              </w:rPr>
              <w:t>1.1.1, 1.1.2 y 1.1.3</w:t>
            </w:r>
          </w:p>
          <w:p w14:paraId="174B1557" w14:textId="77777777" w:rsidR="00445F40" w:rsidRPr="00445F40" w:rsidRDefault="00445F40" w:rsidP="00445F40">
            <w:pPr>
              <w:jc w:val="both"/>
              <w:rPr>
                <w:rFonts w:ascii="Century Gothic" w:eastAsia="MS Mincho" w:hAnsi="Century Gothic" w:cs="Arial"/>
                <w:sz w:val="16"/>
                <w:szCs w:val="16"/>
              </w:rPr>
            </w:pPr>
          </w:p>
          <w:p w14:paraId="367E6008"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 xml:space="preserve">Al </w:t>
            </w:r>
            <w:r w:rsidRPr="00445F40">
              <w:rPr>
                <w:rFonts w:ascii="Century Gothic" w:eastAsia="MS Mincho" w:hAnsi="Century Gothic" w:cs="Arial"/>
                <w:b/>
                <w:bCs/>
                <w:sz w:val="16"/>
                <w:szCs w:val="16"/>
              </w:rPr>
              <w:t>LICITANTE</w:t>
            </w:r>
            <w:r w:rsidRPr="00445F40">
              <w:rPr>
                <w:rFonts w:ascii="Century Gothic" w:eastAsia="MS Mincho" w:hAnsi="Century Gothic" w:cs="Arial"/>
                <w:sz w:val="16"/>
                <w:szCs w:val="16"/>
              </w:rPr>
              <w:t xml:space="preserve"> que presente organigrama conforme a los incisos </w:t>
            </w:r>
            <w:r w:rsidRPr="00445F40">
              <w:rPr>
                <w:rFonts w:ascii="Century Gothic" w:eastAsia="MS Mincho" w:hAnsi="Century Gothic" w:cs="Arial"/>
                <w:b/>
                <w:sz w:val="16"/>
                <w:szCs w:val="16"/>
              </w:rPr>
              <w:t xml:space="preserve">a), b), c) d) </w:t>
            </w:r>
            <w:r w:rsidRPr="00445F40">
              <w:rPr>
                <w:rFonts w:ascii="Century Gothic" w:eastAsia="MS Mincho" w:hAnsi="Century Gothic" w:cs="Arial"/>
                <w:bCs/>
                <w:sz w:val="16"/>
                <w:szCs w:val="16"/>
              </w:rPr>
              <w:t>y</w:t>
            </w:r>
            <w:r w:rsidRPr="00445F40">
              <w:rPr>
                <w:rFonts w:ascii="Century Gothic" w:eastAsia="MS Mincho" w:hAnsi="Century Gothic" w:cs="Arial"/>
                <w:b/>
                <w:sz w:val="16"/>
                <w:szCs w:val="16"/>
              </w:rPr>
              <w:t xml:space="preserve"> e)</w:t>
            </w:r>
            <w:r w:rsidRPr="00445F40">
              <w:rPr>
                <w:rFonts w:ascii="Century Gothic" w:eastAsia="MS Mincho" w:hAnsi="Century Gothic" w:cs="Arial"/>
                <w:sz w:val="16"/>
                <w:szCs w:val="16"/>
              </w:rPr>
              <w:t xml:space="preserve"> de este </w:t>
            </w:r>
            <w:proofErr w:type="spellStart"/>
            <w:r w:rsidRPr="00445F40">
              <w:rPr>
                <w:rFonts w:ascii="Century Gothic" w:eastAsia="MS Mincho" w:hAnsi="Century Gothic" w:cs="Arial"/>
                <w:sz w:val="16"/>
                <w:szCs w:val="16"/>
              </w:rPr>
              <w:t>subrubro</w:t>
            </w:r>
            <w:proofErr w:type="spellEnd"/>
            <w:r w:rsidRPr="00445F40">
              <w:rPr>
                <w:rFonts w:ascii="Century Gothic" w:eastAsia="MS Mincho" w:hAnsi="Century Gothic" w:cs="Arial"/>
                <w:sz w:val="16"/>
                <w:szCs w:val="16"/>
              </w:rPr>
              <w:t xml:space="preserve">, se otorgarán </w:t>
            </w:r>
            <w:r w:rsidRPr="00445F40">
              <w:rPr>
                <w:rFonts w:ascii="Century Gothic" w:eastAsia="Calibri" w:hAnsi="Century Gothic" w:cs="Arial"/>
                <w:b/>
                <w:bCs/>
                <w:sz w:val="16"/>
                <w:szCs w:val="16"/>
              </w:rPr>
              <w:t>3.00 (tres) puntos</w:t>
            </w:r>
            <w:r w:rsidRPr="00445F40">
              <w:rPr>
                <w:rFonts w:ascii="Century Gothic" w:eastAsia="MS Mincho" w:hAnsi="Century Gothic" w:cs="Arial"/>
                <w:sz w:val="16"/>
                <w:szCs w:val="16"/>
              </w:rPr>
              <w:t>.</w:t>
            </w:r>
          </w:p>
          <w:p w14:paraId="2936D9F1" w14:textId="77777777" w:rsidR="00445F40" w:rsidRPr="00445F40" w:rsidRDefault="00445F40" w:rsidP="00445F40">
            <w:pPr>
              <w:jc w:val="both"/>
              <w:rPr>
                <w:rFonts w:ascii="Century Gothic" w:eastAsia="MS Mincho" w:hAnsi="Century Gothic" w:cs="Arial"/>
                <w:sz w:val="16"/>
                <w:szCs w:val="16"/>
              </w:rPr>
            </w:pPr>
          </w:p>
          <w:p w14:paraId="3853AD85" w14:textId="77777777" w:rsidR="00445F40" w:rsidRPr="00445F40" w:rsidRDefault="00445F40" w:rsidP="00445F40">
            <w:pPr>
              <w:jc w:val="both"/>
              <w:rPr>
                <w:rFonts w:ascii="Century Gothic" w:eastAsia="MS Mincho" w:hAnsi="Century Gothic" w:cs="Arial"/>
                <w:sz w:val="16"/>
                <w:szCs w:val="16"/>
              </w:rPr>
            </w:pPr>
            <w:r w:rsidRPr="00445F40">
              <w:rPr>
                <w:rFonts w:ascii="Century Gothic" w:eastAsia="MS Mincho" w:hAnsi="Century Gothic" w:cs="Arial"/>
                <w:sz w:val="16"/>
                <w:szCs w:val="16"/>
              </w:rPr>
              <w:t xml:space="preserve">No se otorgarán puntos a quien omita presentar el organigrama señalado en los incisos </w:t>
            </w:r>
            <w:r w:rsidRPr="00445F40">
              <w:rPr>
                <w:rFonts w:ascii="Century Gothic" w:eastAsia="MS Mincho" w:hAnsi="Century Gothic" w:cs="Arial"/>
                <w:b/>
                <w:sz w:val="16"/>
                <w:szCs w:val="16"/>
              </w:rPr>
              <w:t>a), b), c), d)</w:t>
            </w:r>
            <w:r w:rsidRPr="00445F40">
              <w:rPr>
                <w:rFonts w:ascii="Century Gothic" w:eastAsia="MS Mincho" w:hAnsi="Century Gothic" w:cs="Arial"/>
                <w:sz w:val="16"/>
                <w:szCs w:val="16"/>
              </w:rPr>
              <w:t xml:space="preserve"> y </w:t>
            </w:r>
            <w:r w:rsidRPr="00445F40">
              <w:rPr>
                <w:rFonts w:ascii="Century Gothic" w:eastAsia="MS Mincho" w:hAnsi="Century Gothic" w:cs="Arial"/>
                <w:b/>
                <w:bCs/>
                <w:sz w:val="16"/>
                <w:szCs w:val="16"/>
              </w:rPr>
              <w:t xml:space="preserve">e) </w:t>
            </w:r>
            <w:r w:rsidRPr="00445F40">
              <w:rPr>
                <w:rFonts w:ascii="Century Gothic" w:eastAsia="MS Mincho" w:hAnsi="Century Gothic" w:cs="Arial"/>
                <w:sz w:val="16"/>
                <w:szCs w:val="16"/>
              </w:rPr>
              <w:t>o lo presente sin firma del representante legal o no sea legible.</w:t>
            </w:r>
          </w:p>
          <w:p w14:paraId="7D349F47" w14:textId="77777777" w:rsidR="00445F40" w:rsidRPr="00445F40" w:rsidRDefault="00445F40" w:rsidP="00445F40">
            <w:pPr>
              <w:jc w:val="both"/>
              <w:rPr>
                <w:rFonts w:ascii="Century Gothic" w:eastAsia="MS Mincho" w:hAnsi="Century Gothic" w:cs="Arial"/>
                <w:sz w:val="16"/>
                <w:szCs w:val="16"/>
              </w:rPr>
            </w:pPr>
          </w:p>
          <w:p w14:paraId="66CF706F" w14:textId="77777777" w:rsidR="00445F40" w:rsidRPr="00445F40" w:rsidRDefault="00445F40" w:rsidP="00445F40">
            <w:pPr>
              <w:autoSpaceDE w:val="0"/>
              <w:autoSpaceDN w:val="0"/>
              <w:adjustRightInd w:val="0"/>
              <w:jc w:val="both"/>
              <w:rPr>
                <w:rFonts w:ascii="Century Gothic" w:eastAsia="MS Mincho" w:hAnsi="Century Gothic" w:cs="Arial"/>
                <w:sz w:val="16"/>
                <w:szCs w:val="16"/>
              </w:rPr>
            </w:pPr>
            <w:r w:rsidRPr="00445F40">
              <w:rPr>
                <w:rFonts w:ascii="Century Gothic" w:eastAsia="MS Mincho" w:hAnsi="Century Gothic" w:cs="Arial"/>
                <w:sz w:val="16"/>
                <w:szCs w:val="16"/>
              </w:rPr>
              <w:t>No se otorgarán puntos a quien presente el organigrama en forma parcial.</w:t>
            </w:r>
          </w:p>
          <w:p w14:paraId="3F194617" w14:textId="77777777" w:rsidR="00445F40" w:rsidRPr="00445F40" w:rsidRDefault="00445F40" w:rsidP="00445F40">
            <w:pPr>
              <w:autoSpaceDE w:val="0"/>
              <w:autoSpaceDN w:val="0"/>
              <w:adjustRightInd w:val="0"/>
              <w:jc w:val="both"/>
              <w:rPr>
                <w:rFonts w:ascii="Century Gothic" w:eastAsia="MS Mincho" w:hAnsi="Century Gothic" w:cs="Arial"/>
                <w:sz w:val="16"/>
                <w:szCs w:val="16"/>
              </w:rPr>
            </w:pPr>
          </w:p>
          <w:p w14:paraId="47A2AC2F" w14:textId="77777777" w:rsidR="00445F40" w:rsidRPr="00445F40" w:rsidRDefault="00445F40" w:rsidP="00445F40">
            <w:pPr>
              <w:autoSpaceDE w:val="0"/>
              <w:autoSpaceDN w:val="0"/>
              <w:adjustRightInd w:val="0"/>
              <w:jc w:val="both"/>
              <w:rPr>
                <w:rFonts w:ascii="Century Gothic" w:eastAsia="Calibri" w:hAnsi="Century Gothic" w:cs="Arial"/>
                <w:b/>
                <w:bCs/>
                <w:sz w:val="16"/>
                <w:szCs w:val="16"/>
              </w:rPr>
            </w:pPr>
          </w:p>
        </w:tc>
        <w:tc>
          <w:tcPr>
            <w:tcW w:w="530" w:type="pct"/>
            <w:tcBorders>
              <w:top w:val="nil"/>
              <w:left w:val="nil"/>
              <w:bottom w:val="single" w:sz="4" w:space="0" w:color="auto"/>
              <w:right w:val="single" w:sz="4" w:space="0" w:color="auto"/>
            </w:tcBorders>
            <w:shd w:val="clear" w:color="000000" w:fill="FFFFFF"/>
            <w:vAlign w:val="center"/>
            <w:hideMark/>
          </w:tcPr>
          <w:p w14:paraId="46B45A05"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3.00</w:t>
            </w:r>
          </w:p>
        </w:tc>
      </w:tr>
    </w:tbl>
    <w:tbl>
      <w:tblPr>
        <w:tblStyle w:val="Tablaconcuadrcula176"/>
        <w:tblW w:w="549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7"/>
      </w:tblGrid>
      <w:tr w:rsidR="00445F40" w:rsidRPr="00445F40" w14:paraId="01EBCB6E" w14:textId="77777777" w:rsidTr="00BA5802">
        <w:trPr>
          <w:jc w:val="center"/>
        </w:trPr>
        <w:tc>
          <w:tcPr>
            <w:tcW w:w="5000" w:type="pct"/>
          </w:tcPr>
          <w:tbl>
            <w:tblPr>
              <w:tblW w:w="5000" w:type="pct"/>
              <w:jc w:val="center"/>
              <w:tblCellMar>
                <w:left w:w="70" w:type="dxa"/>
                <w:right w:w="70" w:type="dxa"/>
              </w:tblCellMar>
              <w:tblLook w:val="04A0" w:firstRow="1" w:lastRow="0" w:firstColumn="1" w:lastColumn="0" w:noHBand="0" w:noVBand="1"/>
            </w:tblPr>
            <w:tblGrid>
              <w:gridCol w:w="925"/>
              <w:gridCol w:w="1371"/>
              <w:gridCol w:w="6885"/>
              <w:gridCol w:w="1050"/>
            </w:tblGrid>
            <w:tr w:rsidR="00445F40" w:rsidRPr="00445F40" w14:paraId="384B90E3" w14:textId="77777777" w:rsidTr="00BA5802">
              <w:trPr>
                <w:trHeight w:val="347"/>
                <w:tblHeader/>
                <w:jc w:val="center"/>
              </w:trPr>
              <w:tc>
                <w:tcPr>
                  <w:tcW w:w="452" w:type="pct"/>
                  <w:tcBorders>
                    <w:top w:val="single" w:sz="4" w:space="0" w:color="auto"/>
                    <w:left w:val="single" w:sz="4" w:space="0" w:color="auto"/>
                    <w:bottom w:val="single" w:sz="4" w:space="0" w:color="auto"/>
                    <w:right w:val="single" w:sz="4" w:space="0" w:color="auto"/>
                  </w:tcBorders>
                  <w:shd w:val="clear" w:color="auto" w:fill="D5007F"/>
                  <w:vAlign w:val="center"/>
                </w:tcPr>
                <w:p w14:paraId="444958A9"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Rubro 4</w:t>
                  </w:r>
                </w:p>
              </w:tc>
              <w:tc>
                <w:tcPr>
                  <w:tcW w:w="4035" w:type="pct"/>
                  <w:gridSpan w:val="2"/>
                  <w:tcBorders>
                    <w:top w:val="single" w:sz="4" w:space="0" w:color="auto"/>
                    <w:left w:val="single" w:sz="4" w:space="0" w:color="auto"/>
                    <w:bottom w:val="single" w:sz="4" w:space="0" w:color="auto"/>
                    <w:right w:val="single" w:sz="4" w:space="0" w:color="auto"/>
                  </w:tcBorders>
                  <w:shd w:val="clear" w:color="auto" w:fill="D5007F"/>
                  <w:vAlign w:val="center"/>
                </w:tcPr>
                <w:p w14:paraId="4CDB1D84"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CUMPLIMIENTO DE CONTRATOS</w:t>
                  </w:r>
                </w:p>
                <w:p w14:paraId="0D082DCB" w14:textId="77777777" w:rsidR="00445F40" w:rsidRPr="00445F40" w:rsidRDefault="00445F40" w:rsidP="00445F40">
                  <w:pPr>
                    <w:jc w:val="both"/>
                    <w:rPr>
                      <w:rFonts w:ascii="Century Gothic" w:hAnsi="Century Gothic" w:cs="Arial"/>
                      <w:b/>
                      <w:bCs/>
                      <w:sz w:val="16"/>
                      <w:szCs w:val="16"/>
                      <w:lang w:eastAsia="es-MX"/>
                    </w:rPr>
                  </w:pPr>
                  <w:r w:rsidRPr="00445F40">
                    <w:rPr>
                      <w:rFonts w:ascii="Century Gothic" w:hAnsi="Century Gothic" w:cs="Arial"/>
                      <w:b/>
                      <w:bCs/>
                      <w:sz w:val="16"/>
                      <w:szCs w:val="16"/>
                      <w:lang w:eastAsia="es-MX"/>
                    </w:rPr>
                    <w:t>Desempeño o cumplimiento que ha tenido el licitante en servicios contratados por el Instituto o cualquier otra persona</w:t>
                  </w:r>
                </w:p>
              </w:tc>
              <w:tc>
                <w:tcPr>
                  <w:tcW w:w="513" w:type="pct"/>
                  <w:tcBorders>
                    <w:top w:val="single" w:sz="4" w:space="0" w:color="auto"/>
                    <w:left w:val="single" w:sz="4" w:space="0" w:color="auto"/>
                    <w:bottom w:val="single" w:sz="4" w:space="0" w:color="auto"/>
                    <w:right w:val="single" w:sz="4" w:space="0" w:color="auto"/>
                  </w:tcBorders>
                  <w:shd w:val="clear" w:color="auto" w:fill="D5007F"/>
                  <w:vAlign w:val="center"/>
                </w:tcPr>
                <w:p w14:paraId="0DD17A40"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10.00</w:t>
                  </w:r>
                </w:p>
              </w:tc>
            </w:tr>
            <w:tr w:rsidR="00445F40" w:rsidRPr="00445F40" w14:paraId="4F192C3F" w14:textId="77777777" w:rsidTr="00BA5802">
              <w:trPr>
                <w:trHeight w:val="347"/>
                <w:tblHeader/>
                <w:jc w:val="center"/>
              </w:trPr>
              <w:tc>
                <w:tcPr>
                  <w:tcW w:w="452" w:type="pct"/>
                  <w:tcBorders>
                    <w:top w:val="single" w:sz="4" w:space="0" w:color="auto"/>
                    <w:left w:val="single" w:sz="4" w:space="0" w:color="auto"/>
                    <w:bottom w:val="single" w:sz="4" w:space="0" w:color="auto"/>
                    <w:right w:val="single" w:sz="4" w:space="0" w:color="auto"/>
                  </w:tcBorders>
                  <w:shd w:val="clear" w:color="auto" w:fill="D5007F"/>
                  <w:vAlign w:val="center"/>
                </w:tcPr>
                <w:p w14:paraId="460231AD" w14:textId="77777777" w:rsidR="00445F40" w:rsidRPr="00445F40" w:rsidRDefault="00445F40" w:rsidP="00445F40">
                  <w:pPr>
                    <w:jc w:val="center"/>
                    <w:rPr>
                      <w:rFonts w:ascii="Century Gothic" w:hAnsi="Century Gothic" w:cs="Arial"/>
                      <w:b/>
                      <w:bCs/>
                      <w:sz w:val="16"/>
                      <w:szCs w:val="16"/>
                      <w:lang w:eastAsia="es-MX"/>
                    </w:rPr>
                  </w:pPr>
                </w:p>
              </w:tc>
              <w:tc>
                <w:tcPr>
                  <w:tcW w:w="4035" w:type="pct"/>
                  <w:gridSpan w:val="2"/>
                  <w:tcBorders>
                    <w:top w:val="single" w:sz="4" w:space="0" w:color="auto"/>
                    <w:left w:val="single" w:sz="4" w:space="0" w:color="auto"/>
                    <w:bottom w:val="single" w:sz="4" w:space="0" w:color="auto"/>
                    <w:right w:val="single" w:sz="4" w:space="0" w:color="auto"/>
                  </w:tcBorders>
                  <w:shd w:val="clear" w:color="auto" w:fill="D5007F"/>
                  <w:vAlign w:val="center"/>
                </w:tcPr>
                <w:p w14:paraId="5D389230" w14:textId="77777777" w:rsidR="00445F40" w:rsidRPr="00445F40" w:rsidRDefault="00445F40" w:rsidP="00445F40">
                  <w:pPr>
                    <w:jc w:val="center"/>
                    <w:rPr>
                      <w:rFonts w:ascii="Century Gothic" w:hAnsi="Century Gothic" w:cs="Arial"/>
                      <w:b/>
                      <w:bCs/>
                      <w:sz w:val="16"/>
                      <w:szCs w:val="16"/>
                      <w:lang w:eastAsia="es-MX"/>
                    </w:rPr>
                  </w:pPr>
                </w:p>
              </w:tc>
              <w:tc>
                <w:tcPr>
                  <w:tcW w:w="513" w:type="pct"/>
                  <w:tcBorders>
                    <w:top w:val="single" w:sz="4" w:space="0" w:color="auto"/>
                    <w:left w:val="single" w:sz="4" w:space="0" w:color="auto"/>
                    <w:bottom w:val="single" w:sz="4" w:space="0" w:color="auto"/>
                    <w:right w:val="single" w:sz="4" w:space="0" w:color="auto"/>
                  </w:tcBorders>
                  <w:shd w:val="clear" w:color="auto" w:fill="D5007F"/>
                  <w:vAlign w:val="center"/>
                </w:tcPr>
                <w:p w14:paraId="5E4D1B32" w14:textId="77777777" w:rsidR="00445F40" w:rsidRPr="00445F40" w:rsidRDefault="00445F40" w:rsidP="00445F40">
                  <w:pPr>
                    <w:jc w:val="center"/>
                    <w:rPr>
                      <w:rFonts w:ascii="Century Gothic" w:hAnsi="Century Gothic" w:cs="Arial"/>
                      <w:b/>
                      <w:bCs/>
                      <w:sz w:val="16"/>
                      <w:szCs w:val="16"/>
                      <w:lang w:eastAsia="es-MX"/>
                    </w:rPr>
                  </w:pPr>
                </w:p>
              </w:tc>
            </w:tr>
            <w:tr w:rsidR="00445F40" w:rsidRPr="00445F40" w14:paraId="147A0B6D" w14:textId="77777777" w:rsidTr="00BA5802">
              <w:trPr>
                <w:trHeight w:val="573"/>
                <w:jc w:val="center"/>
              </w:trPr>
              <w:tc>
                <w:tcPr>
                  <w:tcW w:w="452" w:type="pct"/>
                  <w:tcBorders>
                    <w:top w:val="nil"/>
                    <w:left w:val="single" w:sz="4" w:space="0" w:color="auto"/>
                    <w:bottom w:val="single" w:sz="4" w:space="0" w:color="auto"/>
                    <w:right w:val="single" w:sz="4" w:space="0" w:color="auto"/>
                  </w:tcBorders>
                  <w:shd w:val="clear" w:color="000000" w:fill="FFFFFF"/>
                  <w:vAlign w:val="center"/>
                </w:tcPr>
                <w:p w14:paraId="13C359FC"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4.1</w:t>
                  </w:r>
                </w:p>
              </w:tc>
              <w:tc>
                <w:tcPr>
                  <w:tcW w:w="670" w:type="pct"/>
                  <w:tcBorders>
                    <w:top w:val="nil"/>
                    <w:left w:val="nil"/>
                    <w:bottom w:val="single" w:sz="4" w:space="0" w:color="auto"/>
                    <w:right w:val="single" w:sz="4" w:space="0" w:color="auto"/>
                  </w:tcBorders>
                  <w:shd w:val="clear" w:color="000000" w:fill="FFFFFF"/>
                  <w:vAlign w:val="center"/>
                </w:tcPr>
                <w:p w14:paraId="485FDE01" w14:textId="77777777" w:rsidR="00445F40" w:rsidRPr="00445F40" w:rsidRDefault="00445F40" w:rsidP="00445F40">
                  <w:pPr>
                    <w:rPr>
                      <w:rFonts w:ascii="Century Gothic" w:hAnsi="Century Gothic" w:cs="Arial"/>
                      <w:sz w:val="16"/>
                      <w:szCs w:val="16"/>
                      <w:lang w:eastAsia="es-MX"/>
                    </w:rPr>
                  </w:pPr>
                  <w:r w:rsidRPr="00445F40">
                    <w:rPr>
                      <w:rFonts w:ascii="Century Gothic" w:hAnsi="Century Gothic" w:cs="Arial"/>
                      <w:sz w:val="16"/>
                      <w:szCs w:val="16"/>
                      <w:lang w:eastAsia="es-MX"/>
                    </w:rPr>
                    <w:t>Cumplimiento de contratos</w:t>
                  </w:r>
                </w:p>
              </w:tc>
              <w:tc>
                <w:tcPr>
                  <w:tcW w:w="3365" w:type="pct"/>
                  <w:tcBorders>
                    <w:top w:val="single" w:sz="4" w:space="0" w:color="auto"/>
                    <w:left w:val="nil"/>
                    <w:bottom w:val="single" w:sz="4" w:space="0" w:color="auto"/>
                    <w:right w:val="single" w:sz="4" w:space="0" w:color="auto"/>
                  </w:tcBorders>
                  <w:shd w:val="clear" w:color="000000" w:fill="FFFFFF"/>
                  <w:vAlign w:val="center"/>
                </w:tcPr>
                <w:p w14:paraId="20D4B4D1"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xml:space="preserve">Para este rubro se considerarán los contratos o cualquier otro tipo de documento con los que acredite que ha prestado los servicios y acreditado la experiencia y especialidad del Rubro </w:t>
                  </w:r>
                  <w:r w:rsidRPr="00445F40">
                    <w:rPr>
                      <w:rFonts w:ascii="Century Gothic" w:hAnsi="Century Gothic" w:cs="Arial"/>
                      <w:b/>
                      <w:bCs/>
                      <w:sz w:val="16"/>
                      <w:szCs w:val="16"/>
                    </w:rPr>
                    <w:t>2 Experiencia y especialidad </w:t>
                  </w:r>
                  <w:r w:rsidRPr="00445F40">
                    <w:rPr>
                      <w:rFonts w:ascii="Century Gothic" w:hAnsi="Century Gothic" w:cs="Arial"/>
                      <w:sz w:val="16"/>
                      <w:szCs w:val="16"/>
                    </w:rPr>
                    <w:t xml:space="preserve">del </w:t>
                  </w:r>
                  <w:r w:rsidRPr="00445F40">
                    <w:rPr>
                      <w:rFonts w:ascii="Century Gothic" w:hAnsi="Century Gothic" w:cs="Arial"/>
                      <w:b/>
                      <w:bCs/>
                      <w:sz w:val="16"/>
                      <w:szCs w:val="16"/>
                    </w:rPr>
                    <w:t>LICITANTE</w:t>
                  </w:r>
                  <w:r w:rsidRPr="00445F40">
                    <w:rPr>
                      <w:rFonts w:ascii="Century Gothic" w:hAnsi="Century Gothic" w:cs="Arial"/>
                      <w:sz w:val="16"/>
                      <w:szCs w:val="16"/>
                    </w:rPr>
                    <w:t xml:space="preserve"> de la presente tabla, por lo que solo se aceptarán documentos de cumplimiento de aquellos con los que </w:t>
                  </w:r>
                  <w:r w:rsidRPr="00445F40">
                    <w:rPr>
                      <w:rFonts w:ascii="Century Gothic" w:hAnsi="Century Gothic" w:cs="Arial"/>
                      <w:sz w:val="16"/>
                      <w:szCs w:val="16"/>
                    </w:rPr>
                    <w:lastRenderedPageBreak/>
                    <w:t>acreditó experiencia y especialidad. Sólo se considerará un documento de cumplimiento por contrato o cualquier otro documento. </w:t>
                  </w:r>
                </w:p>
                <w:p w14:paraId="1B297159"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1FEE1862"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Para acreditar el cumplimiento, deberá presentar alguno de los siguientes documentos: </w:t>
                  </w:r>
                </w:p>
                <w:p w14:paraId="0C2A3229"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49D2F81B" w14:textId="77777777" w:rsidR="00445F40" w:rsidRPr="00445F40" w:rsidRDefault="00445F40" w:rsidP="00445F40">
                  <w:pPr>
                    <w:numPr>
                      <w:ilvl w:val="0"/>
                      <w:numId w:val="139"/>
                    </w:numPr>
                    <w:jc w:val="both"/>
                    <w:textAlignment w:val="baseline"/>
                    <w:rPr>
                      <w:rFonts w:ascii="Century Gothic" w:hAnsi="Century Gothic" w:cs="Arial"/>
                      <w:sz w:val="16"/>
                      <w:szCs w:val="16"/>
                    </w:rPr>
                  </w:pPr>
                  <w:r w:rsidRPr="00445F40">
                    <w:rPr>
                      <w:rFonts w:ascii="Century Gothic" w:hAnsi="Century Gothic" w:cs="Arial"/>
                      <w:sz w:val="16"/>
                      <w:szCs w:val="16"/>
                    </w:rPr>
                    <w:t>Liberación de fianza o garantía;</w:t>
                  </w:r>
                </w:p>
                <w:p w14:paraId="3D84F9E7" w14:textId="77777777" w:rsidR="00445F40" w:rsidRPr="00445F40" w:rsidRDefault="00445F40" w:rsidP="00445F40">
                  <w:pPr>
                    <w:numPr>
                      <w:ilvl w:val="0"/>
                      <w:numId w:val="139"/>
                    </w:numPr>
                    <w:jc w:val="both"/>
                    <w:textAlignment w:val="baseline"/>
                    <w:rPr>
                      <w:rFonts w:ascii="Century Gothic" w:hAnsi="Century Gothic" w:cs="Arial"/>
                      <w:sz w:val="16"/>
                      <w:szCs w:val="16"/>
                    </w:rPr>
                  </w:pPr>
                  <w:r w:rsidRPr="00445F40">
                    <w:rPr>
                      <w:rFonts w:ascii="Century Gothic" w:hAnsi="Century Gothic" w:cs="Arial"/>
                      <w:sz w:val="16"/>
                      <w:szCs w:val="16"/>
                    </w:rPr>
                    <w:t>Cancelación de fianza o garantía;</w:t>
                  </w:r>
                </w:p>
                <w:p w14:paraId="3173E172" w14:textId="77777777" w:rsidR="00445F40" w:rsidRPr="00445F40" w:rsidRDefault="00445F40" w:rsidP="00445F40">
                  <w:pPr>
                    <w:numPr>
                      <w:ilvl w:val="0"/>
                      <w:numId w:val="139"/>
                    </w:numPr>
                    <w:jc w:val="both"/>
                    <w:textAlignment w:val="baseline"/>
                    <w:rPr>
                      <w:rFonts w:ascii="Century Gothic" w:hAnsi="Century Gothic" w:cs="Arial"/>
                      <w:sz w:val="16"/>
                      <w:szCs w:val="16"/>
                    </w:rPr>
                  </w:pPr>
                  <w:r w:rsidRPr="00445F40">
                    <w:rPr>
                      <w:rFonts w:ascii="Century Gothic" w:hAnsi="Century Gothic" w:cs="Arial"/>
                      <w:sz w:val="16"/>
                      <w:szCs w:val="16"/>
                    </w:rPr>
                    <w:t>Cartas de satisfacción del servicio y cumplimiento de la totalidad de las obligaciones contractuales.</w:t>
                  </w:r>
                </w:p>
                <w:p w14:paraId="459C93AD"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22DA35B5"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u w:val="single"/>
                    </w:rPr>
                    <w:t xml:space="preserve">Se otorgará el 70% (setenta por ciento) del puntaje al </w:t>
                  </w:r>
                  <w:r w:rsidRPr="00445F40">
                    <w:rPr>
                      <w:rFonts w:ascii="Century Gothic" w:hAnsi="Century Gothic" w:cs="Arial"/>
                      <w:b/>
                      <w:bCs/>
                      <w:sz w:val="16"/>
                      <w:szCs w:val="16"/>
                      <w:u w:val="single"/>
                    </w:rPr>
                    <w:t>LICITANTE</w:t>
                  </w:r>
                  <w:r w:rsidRPr="00445F40">
                    <w:rPr>
                      <w:rFonts w:ascii="Century Gothic" w:hAnsi="Century Gothic" w:cs="Arial"/>
                      <w:sz w:val="16"/>
                      <w:szCs w:val="16"/>
                      <w:u w:val="single"/>
                    </w:rPr>
                    <w:t xml:space="preserve"> que acredite 3 (tres) cumplimientos de contrato, es decir, en caso de que </w:t>
                  </w:r>
                  <w:r w:rsidRPr="00445F40">
                    <w:rPr>
                      <w:rFonts w:ascii="Century Gothic" w:hAnsi="Century Gothic" w:cs="Arial"/>
                      <w:b/>
                      <w:bCs/>
                      <w:sz w:val="16"/>
                      <w:szCs w:val="16"/>
                      <w:u w:val="single"/>
                    </w:rPr>
                    <w:t>EL LICITANTE</w:t>
                  </w:r>
                  <w:r w:rsidRPr="00445F40">
                    <w:rPr>
                      <w:rFonts w:ascii="Century Gothic" w:hAnsi="Century Gothic" w:cs="Arial"/>
                      <w:sz w:val="16"/>
                      <w:szCs w:val="16"/>
                      <w:u w:val="single"/>
                    </w:rPr>
                    <w:t xml:space="preserve"> acredite 3 (tres) contratos, obtendrá </w:t>
                  </w:r>
                  <w:r w:rsidRPr="00445F40">
                    <w:rPr>
                      <w:rFonts w:ascii="Century Gothic" w:hAnsi="Century Gothic" w:cs="Arial"/>
                      <w:b/>
                      <w:bCs/>
                      <w:sz w:val="16"/>
                      <w:szCs w:val="16"/>
                      <w:u w:val="single"/>
                    </w:rPr>
                    <w:t>7.00</w:t>
                  </w:r>
                  <w:r w:rsidRPr="00445F40">
                    <w:rPr>
                      <w:rFonts w:ascii="Century Gothic" w:hAnsi="Century Gothic" w:cs="Arial"/>
                      <w:sz w:val="16"/>
                      <w:szCs w:val="16"/>
                      <w:u w:val="single"/>
                    </w:rPr>
                    <w:t xml:space="preserve"> (siete) puntos y en caso de acreditar más contratos, se distribuirán mediate una regla de 3 para los </w:t>
                  </w:r>
                  <w:r w:rsidRPr="00445F40">
                    <w:rPr>
                      <w:rFonts w:ascii="Century Gothic" w:hAnsi="Century Gothic" w:cs="Arial"/>
                      <w:b/>
                      <w:bCs/>
                      <w:sz w:val="16"/>
                      <w:szCs w:val="16"/>
                      <w:u w:val="single"/>
                    </w:rPr>
                    <w:t>3.00</w:t>
                  </w:r>
                  <w:r w:rsidRPr="00445F40">
                    <w:rPr>
                      <w:rFonts w:ascii="Century Gothic" w:hAnsi="Century Gothic" w:cs="Arial"/>
                      <w:sz w:val="16"/>
                      <w:szCs w:val="16"/>
                      <w:u w:val="single"/>
                    </w:rPr>
                    <w:t xml:space="preserve"> (tres) puntos restantes, máximo 6 contratos (seis).</w:t>
                  </w:r>
                </w:p>
                <w:p w14:paraId="284B1CC6"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649B9E5C"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xml:space="preserve">En caso de que dos o más </w:t>
                  </w:r>
                  <w:r w:rsidRPr="00445F40">
                    <w:rPr>
                      <w:rFonts w:ascii="Century Gothic" w:hAnsi="Century Gothic" w:cs="Arial"/>
                      <w:b/>
                      <w:bCs/>
                      <w:sz w:val="16"/>
                      <w:szCs w:val="16"/>
                    </w:rPr>
                    <w:t>LICITANTES</w:t>
                  </w:r>
                  <w:r w:rsidRPr="00445F40">
                    <w:rPr>
                      <w:rFonts w:ascii="Century Gothic" w:hAnsi="Century Gothic" w:cs="Arial"/>
                      <w:sz w:val="16"/>
                      <w:szCs w:val="16"/>
                    </w:rPr>
                    <w:t xml:space="preserve"> acrediten el mismo número de cumplimientos de los contratos o cualquier otro tipo de documento, se dará la misma puntuación a los </w:t>
                  </w:r>
                  <w:r w:rsidRPr="00445F40">
                    <w:rPr>
                      <w:rFonts w:ascii="Century Gothic" w:hAnsi="Century Gothic" w:cs="Arial"/>
                      <w:b/>
                      <w:bCs/>
                      <w:sz w:val="16"/>
                      <w:szCs w:val="16"/>
                    </w:rPr>
                    <w:t>LICITANTES</w:t>
                  </w:r>
                  <w:r w:rsidRPr="00445F40">
                    <w:rPr>
                      <w:rFonts w:ascii="Century Gothic" w:hAnsi="Century Gothic" w:cs="Arial"/>
                      <w:sz w:val="16"/>
                      <w:szCs w:val="16"/>
                    </w:rPr>
                    <w:t xml:space="preserve"> que se encuentren en este supuesto.</w:t>
                  </w:r>
                </w:p>
                <w:p w14:paraId="411725BC"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300F6FDF"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Solo se considerarán los contratos o cualquier otro tipo de documento con los que acredite similitud al servicio requerido por el Instituto. </w:t>
                  </w:r>
                </w:p>
                <w:p w14:paraId="5B4377EE"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465CCEF6"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El Instituto se reserva el derecho de verificar la veracidad de la información proporcionada. </w:t>
                  </w:r>
                </w:p>
                <w:p w14:paraId="717C839D"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sz w:val="16"/>
                      <w:szCs w:val="16"/>
                    </w:rPr>
                    <w:t> </w:t>
                  </w:r>
                </w:p>
                <w:p w14:paraId="50D20C7B" w14:textId="77777777" w:rsidR="00445F40" w:rsidRPr="00445F40" w:rsidRDefault="00445F40" w:rsidP="00445F40">
                  <w:pPr>
                    <w:jc w:val="both"/>
                    <w:textAlignment w:val="baseline"/>
                    <w:rPr>
                      <w:rFonts w:ascii="Century Gothic" w:hAnsi="Century Gothic" w:cs="Arial"/>
                      <w:sz w:val="16"/>
                      <w:szCs w:val="16"/>
                    </w:rPr>
                  </w:pPr>
                  <w:r w:rsidRPr="00445F40">
                    <w:rPr>
                      <w:rFonts w:ascii="Century Gothic" w:hAnsi="Century Gothic" w:cs="Arial"/>
                      <w:b/>
                      <w:bCs/>
                      <w:sz w:val="16"/>
                      <w:szCs w:val="16"/>
                      <w:u w:val="single"/>
                    </w:rPr>
                    <w:t xml:space="preserve">Máximo de puntos a obtener en este </w:t>
                  </w:r>
                  <w:proofErr w:type="spellStart"/>
                  <w:r w:rsidRPr="00445F40">
                    <w:rPr>
                      <w:rFonts w:ascii="Century Gothic" w:hAnsi="Century Gothic" w:cs="Arial"/>
                      <w:b/>
                      <w:bCs/>
                      <w:sz w:val="16"/>
                      <w:szCs w:val="16"/>
                      <w:u w:val="single"/>
                    </w:rPr>
                    <w:t>Subrubro</w:t>
                  </w:r>
                  <w:proofErr w:type="spellEnd"/>
                  <w:r w:rsidRPr="00445F40">
                    <w:rPr>
                      <w:rFonts w:ascii="Century Gothic" w:hAnsi="Century Gothic" w:cs="Arial"/>
                      <w:b/>
                      <w:bCs/>
                      <w:sz w:val="16"/>
                      <w:szCs w:val="16"/>
                      <w:u w:val="single"/>
                    </w:rPr>
                    <w:t xml:space="preserve"> 10.00 (diez) puntos</w:t>
                  </w:r>
                </w:p>
              </w:tc>
              <w:tc>
                <w:tcPr>
                  <w:tcW w:w="513" w:type="pct"/>
                  <w:tcBorders>
                    <w:top w:val="nil"/>
                    <w:left w:val="nil"/>
                    <w:bottom w:val="single" w:sz="4" w:space="0" w:color="auto"/>
                    <w:right w:val="single" w:sz="4" w:space="0" w:color="auto"/>
                  </w:tcBorders>
                  <w:shd w:val="clear" w:color="000000" w:fill="FFFFFF"/>
                  <w:vAlign w:val="center"/>
                </w:tcPr>
                <w:p w14:paraId="25359AA2"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lastRenderedPageBreak/>
                    <w:t>10.00</w:t>
                  </w:r>
                </w:p>
              </w:tc>
            </w:tr>
          </w:tbl>
          <w:tbl>
            <w:tblPr>
              <w:tblStyle w:val="Tablaconcuadrcula176"/>
              <w:tblW w:w="4996" w:type="pct"/>
              <w:jc w:val="center"/>
              <w:tblLook w:val="04A0" w:firstRow="1" w:lastRow="0" w:firstColumn="1" w:lastColumn="0" w:noHBand="0" w:noVBand="1"/>
            </w:tblPr>
            <w:tblGrid>
              <w:gridCol w:w="9223"/>
              <w:gridCol w:w="1000"/>
            </w:tblGrid>
            <w:tr w:rsidR="00445F40" w:rsidRPr="00445F40" w14:paraId="0F227D64" w14:textId="77777777" w:rsidTr="00B810DC">
              <w:trPr>
                <w:trHeight w:val="175"/>
                <w:jc w:val="center"/>
              </w:trPr>
              <w:tc>
                <w:tcPr>
                  <w:tcW w:w="4511" w:type="pct"/>
                  <w:tcBorders>
                    <w:bottom w:val="single" w:sz="4" w:space="0" w:color="000000"/>
                  </w:tcBorders>
                  <w:shd w:val="clear" w:color="auto" w:fill="D5007F"/>
                </w:tcPr>
                <w:p w14:paraId="29150E85" w14:textId="77777777" w:rsidR="00445F40" w:rsidRPr="00445F40" w:rsidRDefault="00445F40" w:rsidP="00445F40">
                  <w:pPr>
                    <w:rPr>
                      <w:rFonts w:ascii="Century Gothic" w:hAnsi="Century Gothic" w:cs="Arial"/>
                      <w:b/>
                      <w:bCs/>
                      <w:sz w:val="16"/>
                      <w:szCs w:val="16"/>
                      <w:lang w:eastAsia="es-MX"/>
                    </w:rPr>
                  </w:pPr>
                  <w:r w:rsidRPr="00445F40">
                    <w:rPr>
                      <w:rFonts w:ascii="Century Gothic" w:hAnsi="Century Gothic" w:cs="Arial"/>
                      <w:b/>
                      <w:bCs/>
                      <w:sz w:val="16"/>
                      <w:szCs w:val="16"/>
                      <w:lang w:eastAsia="es-MX"/>
                    </w:rPr>
                    <w:t>Total, de puntos y porcentajes asignados para evaluar la oferta técnica</w:t>
                  </w:r>
                </w:p>
              </w:tc>
              <w:tc>
                <w:tcPr>
                  <w:tcW w:w="489" w:type="pct"/>
                  <w:tcBorders>
                    <w:bottom w:val="single" w:sz="4" w:space="0" w:color="000000"/>
                  </w:tcBorders>
                  <w:shd w:val="clear" w:color="auto" w:fill="D5007F"/>
                </w:tcPr>
                <w:p w14:paraId="27DAC774"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60.00</w:t>
                  </w:r>
                </w:p>
              </w:tc>
            </w:tr>
            <w:tr w:rsidR="00445F40" w:rsidRPr="00445F40" w14:paraId="7A06DC8C" w14:textId="77777777" w:rsidTr="00B810DC">
              <w:trPr>
                <w:trHeight w:val="175"/>
                <w:jc w:val="center"/>
              </w:trPr>
              <w:tc>
                <w:tcPr>
                  <w:tcW w:w="4511" w:type="pct"/>
                  <w:shd w:val="clear" w:color="auto" w:fill="D5007F"/>
                </w:tcPr>
                <w:p w14:paraId="39312D69" w14:textId="77777777" w:rsidR="00445F40" w:rsidRPr="00445F40" w:rsidRDefault="00445F40" w:rsidP="00445F40">
                  <w:pPr>
                    <w:rPr>
                      <w:rFonts w:ascii="Century Gothic" w:hAnsi="Century Gothic" w:cs="Arial"/>
                      <w:b/>
                      <w:bCs/>
                      <w:sz w:val="16"/>
                      <w:szCs w:val="16"/>
                      <w:lang w:eastAsia="es-MX"/>
                    </w:rPr>
                  </w:pPr>
                  <w:r w:rsidRPr="00445F40">
                    <w:rPr>
                      <w:rFonts w:ascii="Century Gothic" w:hAnsi="Century Gothic" w:cs="Arial"/>
                      <w:b/>
                      <w:bCs/>
                      <w:sz w:val="16"/>
                      <w:szCs w:val="16"/>
                      <w:lang w:eastAsia="es-MX"/>
                    </w:rPr>
                    <w:t>Puntaje que se considerará como suficiente para calificar para efecto de que se evalúe económicamente</w:t>
                  </w:r>
                </w:p>
              </w:tc>
              <w:tc>
                <w:tcPr>
                  <w:tcW w:w="489" w:type="pct"/>
                  <w:shd w:val="clear" w:color="auto" w:fill="D5007F"/>
                </w:tcPr>
                <w:p w14:paraId="2EA7E4F2" w14:textId="77777777" w:rsidR="00445F40" w:rsidRPr="00445F40" w:rsidRDefault="00445F40" w:rsidP="00445F40">
                  <w:pPr>
                    <w:jc w:val="center"/>
                    <w:rPr>
                      <w:rFonts w:ascii="Century Gothic" w:hAnsi="Century Gothic" w:cs="Arial"/>
                      <w:b/>
                      <w:bCs/>
                      <w:sz w:val="16"/>
                      <w:szCs w:val="16"/>
                      <w:lang w:eastAsia="es-MX"/>
                    </w:rPr>
                  </w:pPr>
                  <w:r w:rsidRPr="00445F40">
                    <w:rPr>
                      <w:rFonts w:ascii="Century Gothic" w:hAnsi="Century Gothic" w:cs="Arial"/>
                      <w:b/>
                      <w:bCs/>
                      <w:sz w:val="16"/>
                      <w:szCs w:val="16"/>
                      <w:lang w:eastAsia="es-MX"/>
                    </w:rPr>
                    <w:t>45.00</w:t>
                  </w:r>
                </w:p>
              </w:tc>
            </w:tr>
          </w:tbl>
          <w:p w14:paraId="7447CF62" w14:textId="77777777" w:rsidR="00445F40" w:rsidRPr="00445F40" w:rsidRDefault="00445F40" w:rsidP="00445F40">
            <w:pPr>
              <w:spacing w:after="160" w:line="259" w:lineRule="auto"/>
              <w:rPr>
                <w:rFonts w:ascii="Century Gothic" w:hAnsi="Century Gothic"/>
                <w:b/>
                <w:sz w:val="16"/>
                <w:szCs w:val="16"/>
              </w:rPr>
            </w:pPr>
          </w:p>
        </w:tc>
      </w:tr>
    </w:tbl>
    <w:p w14:paraId="720F387F" w14:textId="77777777" w:rsidR="00BB044F" w:rsidRDefault="00BB044F"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33" w:name="_Toc299007079"/>
      <w:bookmarkStart w:id="534" w:name="_Toc308600231"/>
      <w:bookmarkStart w:id="535" w:name="_Toc313943680"/>
      <w:bookmarkStart w:id="536" w:name="_Toc313943742"/>
      <w:bookmarkStart w:id="537" w:name="_Toc313999945"/>
      <w:bookmarkStart w:id="538" w:name="_Toc314007649"/>
      <w:bookmarkStart w:id="539" w:name="_Toc314094143"/>
      <w:bookmarkStart w:id="540" w:name="_Toc314804564"/>
      <w:bookmarkStart w:id="541" w:name="_Toc315905512"/>
      <w:bookmarkStart w:id="542" w:name="_Toc316315428"/>
      <w:bookmarkStart w:id="543" w:name="_Toc316316314"/>
      <w:bookmarkStart w:id="544" w:name="_Toc327181262"/>
      <w:bookmarkStart w:id="545" w:name="_Toc329602578"/>
      <w:bookmarkStart w:id="546" w:name="_Toc382992964"/>
      <w:bookmarkStart w:id="547" w:name="_Toc383184937"/>
      <w:bookmarkStart w:id="548" w:name="_Toc396148594"/>
      <w:bookmarkStart w:id="549" w:name="_Toc405207180"/>
      <w:bookmarkStart w:id="550" w:name="_Toc414448117"/>
      <w:bookmarkStart w:id="551" w:name="_Toc417477108"/>
      <w:bookmarkStart w:id="552" w:name="_Toc417482646"/>
      <w:bookmarkStart w:id="553" w:name="_Toc447617377"/>
      <w:bookmarkStart w:id="554" w:name="_Toc448329802"/>
      <w:bookmarkStart w:id="555" w:name="_Toc449969797"/>
      <w:bookmarkStart w:id="556" w:name="_Toc463548626"/>
      <w:bookmarkStart w:id="557" w:name="_Toc463548990"/>
      <w:bookmarkStart w:id="558" w:name="_Toc463549077"/>
      <w:bookmarkStart w:id="559" w:name="_Toc463549815"/>
      <w:bookmarkStart w:id="560" w:name="_Toc463549894"/>
      <w:bookmarkStart w:id="561" w:name="_Toc463973968"/>
      <w:bookmarkStart w:id="562" w:name="_Toc477352435"/>
      <w:bookmarkStart w:id="563" w:name="_Toc480826319"/>
      <w:bookmarkStart w:id="564" w:name="_Toc486343086"/>
      <w:bookmarkStart w:id="565" w:name="_Toc488428637"/>
      <w:bookmarkStart w:id="566" w:name="_Toc491180965"/>
      <w:bookmarkStart w:id="567" w:name="_Toc492377925"/>
      <w:bookmarkStart w:id="568" w:name="_Toc493501627"/>
      <w:bookmarkStart w:id="569" w:name="_Toc494211586"/>
      <w:bookmarkStart w:id="570" w:name="_Toc496883323"/>
      <w:bookmarkStart w:id="571" w:name="_Toc498523204"/>
      <w:bookmarkStart w:id="572" w:name="_Toc505704882"/>
      <w:bookmarkStart w:id="573" w:name="_Toc510612325"/>
      <w:bookmarkStart w:id="574" w:name="_Toc3538993"/>
      <w:bookmarkStart w:id="575" w:name="_Toc19704266"/>
      <w:bookmarkStart w:id="576" w:name="_Toc23410242"/>
      <w:bookmarkStart w:id="577" w:name="_Toc23958008"/>
      <w:bookmarkStart w:id="578" w:name="_Toc80883770"/>
      <w:bookmarkStart w:id="579" w:name="_Toc80890441"/>
      <w:bookmarkStart w:id="580" w:name="_Toc82529154"/>
      <w:bookmarkStart w:id="581" w:name="_Toc119663131"/>
      <w:bookmarkStart w:id="582" w:name="_Toc128403838"/>
      <w:bookmarkStart w:id="583" w:name="_Toc139655553"/>
      <w:bookmarkStart w:id="584" w:name="_Toc161343746"/>
      <w:bookmarkStart w:id="585" w:name="_Toc163151895"/>
      <w:bookmarkStart w:id="586" w:name="_Toc184325934"/>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31"/>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074B50D0" w14:textId="3EC274C4" w:rsidR="00423D8B" w:rsidRPr="00856DFE" w:rsidRDefault="00856DFE" w:rsidP="00C01699">
      <w:pPr>
        <w:pStyle w:val="Prrafodelista"/>
        <w:numPr>
          <w:ilvl w:val="0"/>
          <w:numId w:val="108"/>
        </w:numPr>
        <w:ind w:left="851"/>
        <w:jc w:val="both"/>
        <w:rPr>
          <w:rFonts w:ascii="Arial" w:hAnsi="Arial"/>
          <w:snapToGrid/>
          <w:lang w:val="es-ES"/>
        </w:rPr>
      </w:pPr>
      <w:bookmarkStart w:id="587" w:name="_Toc284239306"/>
      <w:r w:rsidRPr="00856DFE">
        <w:rPr>
          <w:rFonts w:ascii="Arial" w:hAnsi="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lastRenderedPageBreak/>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w:t>
      </w:r>
      <w:proofErr w:type="spellStart"/>
      <w:r w:rsidRPr="00297B1E">
        <w:rPr>
          <w:rFonts w:cs="Arial"/>
        </w:rPr>
        <w:t>MPemb</w:t>
      </w:r>
      <w:proofErr w:type="spellEnd"/>
      <w:r w:rsidRPr="00297B1E">
        <w:rPr>
          <w:rFonts w:cs="Arial"/>
        </w:rPr>
        <w:t xml:space="preserve"> x </w:t>
      </w:r>
      <w:r w:rsidR="008D087D" w:rsidRPr="00297B1E">
        <w:rPr>
          <w:rFonts w:cs="Arial"/>
        </w:rPr>
        <w:t>40</w:t>
      </w:r>
      <w:r w:rsidRPr="00297B1E">
        <w:rPr>
          <w:rFonts w:cs="Arial"/>
        </w:rPr>
        <w:t xml:space="preserve"> / </w:t>
      </w:r>
      <w:proofErr w:type="spellStart"/>
      <w:r w:rsidRPr="00297B1E">
        <w:rPr>
          <w:rFonts w:cs="Arial"/>
        </w:rPr>
        <w:t>MPi</w:t>
      </w:r>
      <w:proofErr w:type="spellEnd"/>
      <w:r w:rsidRPr="00297B1E">
        <w:rPr>
          <w:rFonts w:cs="Arial"/>
        </w:rPr>
        <w:t>.</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proofErr w:type="spellStart"/>
      <w:r w:rsidRPr="00297B1E">
        <w:rPr>
          <w:rFonts w:cs="Arial"/>
        </w:rPr>
        <w:t>MPemb</w:t>
      </w:r>
      <w:proofErr w:type="spellEnd"/>
      <w:r w:rsidRPr="00297B1E">
        <w:rPr>
          <w:rFonts w:cs="Arial"/>
        </w:rPr>
        <w:t xml:space="preserve">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proofErr w:type="spellStart"/>
      <w:r w:rsidRPr="00297B1E">
        <w:rPr>
          <w:rFonts w:cs="Arial"/>
        </w:rPr>
        <w:t>MPi</w:t>
      </w:r>
      <w:proofErr w:type="spellEnd"/>
      <w:r w:rsidRPr="00297B1E">
        <w:rPr>
          <w:rFonts w:cs="Arial"/>
        </w:rPr>
        <w:t xml:space="preserve"> = Monto de la i-</w:t>
      </w:r>
      <w:proofErr w:type="spellStart"/>
      <w:r w:rsidRPr="00297B1E">
        <w:rPr>
          <w:rFonts w:cs="Arial"/>
        </w:rPr>
        <w:t>ésima</w:t>
      </w:r>
      <w:proofErr w:type="spellEnd"/>
      <w:r w:rsidRPr="00297B1E">
        <w:rPr>
          <w:rFonts w:cs="Arial"/>
        </w:rPr>
        <w:t xml:space="preserve">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88" w:name="_Toc299007080"/>
      <w:bookmarkStart w:id="589" w:name="_Toc308600232"/>
      <w:bookmarkStart w:id="590" w:name="_Toc313943681"/>
      <w:bookmarkStart w:id="591" w:name="_Toc313943743"/>
      <w:bookmarkStart w:id="592" w:name="_Toc313999946"/>
      <w:bookmarkStart w:id="593" w:name="_Toc314007650"/>
      <w:bookmarkStart w:id="594" w:name="_Toc314094144"/>
      <w:bookmarkStart w:id="595" w:name="_Toc314804565"/>
      <w:bookmarkStart w:id="596" w:name="_Toc315905513"/>
      <w:bookmarkStart w:id="597" w:name="_Toc316315429"/>
      <w:bookmarkStart w:id="598" w:name="_Toc316316315"/>
      <w:bookmarkStart w:id="599" w:name="_Toc327181263"/>
      <w:bookmarkStart w:id="600" w:name="_Toc329602579"/>
      <w:bookmarkStart w:id="601" w:name="_Toc382992965"/>
      <w:bookmarkStart w:id="602" w:name="_Toc383184938"/>
      <w:bookmarkStart w:id="603" w:name="_Toc396148595"/>
      <w:bookmarkStart w:id="604" w:name="_Toc405207181"/>
      <w:bookmarkStart w:id="605" w:name="_Toc414448118"/>
      <w:bookmarkStart w:id="606" w:name="_Toc417477109"/>
      <w:bookmarkStart w:id="607" w:name="_Toc417482647"/>
      <w:bookmarkStart w:id="608" w:name="_Toc447617378"/>
      <w:bookmarkStart w:id="609" w:name="_Toc448329803"/>
      <w:bookmarkStart w:id="610" w:name="_Toc449969798"/>
      <w:bookmarkStart w:id="611" w:name="_Toc463548627"/>
      <w:bookmarkStart w:id="612" w:name="_Toc463548991"/>
      <w:bookmarkStart w:id="613" w:name="_Toc463549078"/>
      <w:bookmarkStart w:id="614" w:name="_Toc463549816"/>
      <w:bookmarkStart w:id="615" w:name="_Toc463549895"/>
      <w:bookmarkStart w:id="616" w:name="_Toc463973969"/>
      <w:bookmarkStart w:id="617" w:name="_Toc477352436"/>
      <w:bookmarkStart w:id="618" w:name="_Toc480826320"/>
      <w:bookmarkStart w:id="619" w:name="_Toc486343087"/>
      <w:bookmarkStart w:id="620" w:name="_Toc488428638"/>
      <w:bookmarkStart w:id="621" w:name="_Toc491180966"/>
      <w:bookmarkStart w:id="622" w:name="_Toc492377926"/>
      <w:bookmarkStart w:id="623" w:name="_Toc493501628"/>
      <w:bookmarkStart w:id="624" w:name="_Toc494211587"/>
      <w:bookmarkStart w:id="625" w:name="_Toc496883324"/>
      <w:bookmarkStart w:id="626" w:name="_Toc498523205"/>
      <w:bookmarkStart w:id="627" w:name="_Toc505704883"/>
      <w:bookmarkStart w:id="628" w:name="_Toc510612326"/>
      <w:bookmarkStart w:id="629" w:name="_Toc3538994"/>
      <w:bookmarkStart w:id="630" w:name="_Toc19704267"/>
      <w:bookmarkStart w:id="631" w:name="_Toc23410243"/>
      <w:bookmarkStart w:id="632" w:name="_Toc23958009"/>
      <w:bookmarkStart w:id="633" w:name="_Toc80883771"/>
      <w:bookmarkStart w:id="634" w:name="_Toc80890442"/>
      <w:bookmarkStart w:id="635" w:name="_Toc82529155"/>
      <w:bookmarkStart w:id="636" w:name="_Toc119663132"/>
      <w:bookmarkStart w:id="637" w:name="_Toc128403839"/>
      <w:bookmarkStart w:id="638" w:name="_Toc139655554"/>
      <w:bookmarkStart w:id="639" w:name="_Toc161343747"/>
      <w:bookmarkStart w:id="640" w:name="_Toc163151896"/>
      <w:bookmarkStart w:id="641" w:name="_Toc184325935"/>
      <w:r w:rsidRPr="0079654B">
        <w:rPr>
          <w:rFonts w:cs="Arial"/>
          <w:bCs/>
          <w:color w:val="365F91" w:themeColor="accent1" w:themeShade="BF"/>
          <w:sz w:val="20"/>
        </w:rPr>
        <w:t>Criterios para la adjudicación del contrato</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42" w:name="_Toc184325936"/>
      <w:r w:rsidRPr="006B4BE5">
        <w:rPr>
          <w:rFonts w:cs="Arial"/>
          <w:bCs/>
          <w:color w:val="244061" w:themeColor="accent1" w:themeShade="80"/>
          <w:sz w:val="20"/>
        </w:rPr>
        <w:t>ACTOS QUE SE EFECTUARÁN DURANTE EL DESARROLLO DEL PROCEDIMIENTO</w:t>
      </w:r>
      <w:bookmarkEnd w:id="481"/>
      <w:bookmarkEnd w:id="482"/>
      <w:bookmarkEnd w:id="483"/>
      <w:bookmarkEnd w:id="642"/>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43" w:name="_Toc298953455"/>
      <w:bookmarkStart w:id="644" w:name="_Toc298956249"/>
      <w:bookmarkStart w:id="645" w:name="_Toc298961994"/>
      <w:bookmarkStart w:id="646" w:name="_Toc299363030"/>
      <w:bookmarkStart w:id="647" w:name="_Toc299363090"/>
      <w:bookmarkStart w:id="648" w:name="_Toc301965399"/>
      <w:bookmarkStart w:id="649" w:name="_Toc301965566"/>
      <w:bookmarkStart w:id="650" w:name="_Toc303722300"/>
      <w:bookmarkStart w:id="651" w:name="_Toc303777771"/>
      <w:bookmarkStart w:id="652" w:name="_Toc307923722"/>
      <w:bookmarkStart w:id="653" w:name="_Toc307995589"/>
      <w:bookmarkStart w:id="654" w:name="_Toc308181768"/>
      <w:bookmarkStart w:id="655" w:name="_Toc309618079"/>
      <w:bookmarkStart w:id="656" w:name="_Toc298407632"/>
      <w:bookmarkStart w:id="657" w:name="_Toc298953457"/>
      <w:bookmarkStart w:id="658" w:name="_Toc298956251"/>
      <w:bookmarkStart w:id="659" w:name="_Toc298961996"/>
      <w:bookmarkStart w:id="660" w:name="_Toc299363032"/>
      <w:bookmarkStart w:id="661" w:name="_Toc299363092"/>
      <w:bookmarkStart w:id="662" w:name="_Toc310514804"/>
      <w:bookmarkStart w:id="663" w:name="_Toc312083771"/>
      <w:bookmarkStart w:id="664" w:name="_Toc312402715"/>
      <w:bookmarkStart w:id="665"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w:t>
      </w:r>
      <w:r w:rsidR="000873EF" w:rsidRPr="000873EF">
        <w:rPr>
          <w:sz w:val="20"/>
        </w:rPr>
        <w:lastRenderedPageBreak/>
        <w:t xml:space="preserve">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3"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66" w:name="_Toc314804567"/>
      <w:bookmarkStart w:id="667" w:name="_Toc315905515"/>
      <w:bookmarkStart w:id="668" w:name="_Toc316315431"/>
      <w:bookmarkStart w:id="669" w:name="_Toc316316317"/>
      <w:bookmarkStart w:id="670" w:name="_Toc327181265"/>
      <w:bookmarkStart w:id="671" w:name="_Toc329602581"/>
      <w:bookmarkStart w:id="672" w:name="_Toc382993258"/>
      <w:bookmarkStart w:id="673" w:name="_Toc390699241"/>
      <w:bookmarkStart w:id="674" w:name="_Toc396148597"/>
      <w:bookmarkStart w:id="675" w:name="_Toc405207183"/>
      <w:bookmarkStart w:id="676" w:name="_Toc414448120"/>
      <w:bookmarkStart w:id="677" w:name="_Toc434003991"/>
      <w:bookmarkStart w:id="678" w:name="_Toc434004110"/>
      <w:bookmarkStart w:id="679" w:name="_Toc464498310"/>
      <w:bookmarkStart w:id="680" w:name="_Toc464498715"/>
      <w:bookmarkStart w:id="681" w:name="_Toc487209327"/>
      <w:bookmarkStart w:id="682" w:name="_Toc488428640"/>
      <w:bookmarkStart w:id="683" w:name="_Toc491180968"/>
      <w:bookmarkStart w:id="684" w:name="_Toc492377928"/>
      <w:bookmarkStart w:id="685" w:name="_Toc493501630"/>
      <w:bookmarkStart w:id="686" w:name="_Toc494211589"/>
      <w:bookmarkStart w:id="687" w:name="_Toc496883326"/>
      <w:bookmarkStart w:id="688" w:name="_Toc498523207"/>
      <w:bookmarkStart w:id="689" w:name="_Toc505704885"/>
      <w:bookmarkStart w:id="690" w:name="_Toc510612328"/>
      <w:bookmarkStart w:id="691" w:name="_Toc3538996"/>
      <w:bookmarkStart w:id="692" w:name="_Toc19704269"/>
      <w:bookmarkStart w:id="693" w:name="_Toc23410245"/>
      <w:bookmarkStart w:id="694" w:name="_Toc23958011"/>
      <w:bookmarkStart w:id="695" w:name="_Toc80883773"/>
      <w:bookmarkStart w:id="696" w:name="_Toc80890444"/>
      <w:bookmarkStart w:id="697" w:name="_Toc82529157"/>
      <w:bookmarkStart w:id="698" w:name="_Toc119663134"/>
      <w:bookmarkStart w:id="699" w:name="_Toc128403841"/>
      <w:bookmarkStart w:id="700" w:name="_Toc139655556"/>
      <w:bookmarkStart w:id="701" w:name="_Toc161343749"/>
      <w:bookmarkStart w:id="702" w:name="_Toc163151898"/>
      <w:bookmarkStart w:id="703" w:name="_Toc184325937"/>
      <w:r w:rsidRPr="006B4BE5">
        <w:rPr>
          <w:rFonts w:cs="Arial"/>
          <w:bCs/>
          <w:color w:val="244061" w:themeColor="accent1" w:themeShade="80"/>
          <w:sz w:val="20"/>
        </w:rPr>
        <w:t>Acto de Junta de Aclaraciones</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71D787F8" w14:textId="77777777" w:rsidR="00827564" w:rsidRPr="0033233C" w:rsidRDefault="00827564" w:rsidP="00827564">
      <w:pPr>
        <w:pStyle w:val="Ttulo1"/>
        <w:spacing w:before="120" w:after="120"/>
        <w:jc w:val="both"/>
        <w:rPr>
          <w:rFonts w:cs="Arial"/>
          <w:bCs/>
          <w:sz w:val="20"/>
        </w:rPr>
      </w:pPr>
      <w:bookmarkStart w:id="704" w:name="_Toc382993259"/>
      <w:bookmarkStart w:id="705" w:name="_Toc390699242"/>
      <w:bookmarkStart w:id="706" w:name="_Toc396148598"/>
      <w:bookmarkStart w:id="707" w:name="_Toc405207184"/>
      <w:bookmarkStart w:id="708" w:name="_Toc414448121"/>
      <w:bookmarkStart w:id="709" w:name="_Toc434003992"/>
      <w:bookmarkStart w:id="710" w:name="_Toc434004111"/>
      <w:bookmarkStart w:id="711" w:name="_Toc464498311"/>
      <w:bookmarkStart w:id="712" w:name="_Toc464498716"/>
      <w:bookmarkStart w:id="713" w:name="_Toc487209328"/>
      <w:bookmarkStart w:id="714" w:name="_Toc488428641"/>
      <w:bookmarkStart w:id="715" w:name="_Toc491180969"/>
      <w:bookmarkStart w:id="716" w:name="_Toc492377929"/>
      <w:bookmarkStart w:id="717" w:name="_Toc493501631"/>
      <w:bookmarkStart w:id="718" w:name="_Toc494211590"/>
      <w:bookmarkStart w:id="719" w:name="_Toc496883327"/>
      <w:bookmarkStart w:id="720" w:name="_Toc498523208"/>
      <w:bookmarkStart w:id="721" w:name="_Toc505704886"/>
      <w:bookmarkStart w:id="722" w:name="_Toc510612329"/>
      <w:bookmarkStart w:id="723" w:name="_Toc3538997"/>
      <w:bookmarkStart w:id="724" w:name="_Toc19704270"/>
      <w:bookmarkStart w:id="725" w:name="_Toc23410246"/>
      <w:bookmarkStart w:id="726" w:name="_Toc23958012"/>
      <w:bookmarkStart w:id="727" w:name="_Toc80883774"/>
      <w:bookmarkStart w:id="728" w:name="_Toc80890445"/>
      <w:bookmarkStart w:id="729" w:name="_Toc82529158"/>
      <w:bookmarkStart w:id="730" w:name="_Toc119663135"/>
      <w:bookmarkStart w:id="731" w:name="_Toc128403842"/>
      <w:bookmarkStart w:id="732" w:name="_Toc139655557"/>
      <w:bookmarkStart w:id="733" w:name="_Toc161343750"/>
      <w:bookmarkStart w:id="734" w:name="_Toc163151899"/>
      <w:bookmarkStart w:id="735" w:name="_Toc184325938"/>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47E98C0C" w14:textId="4B1968F1"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36"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C01699">
        <w:rPr>
          <w:b/>
          <w:sz w:val="20"/>
          <w:u w:val="single"/>
          <w:lang w:eastAsia="es-MX"/>
        </w:rPr>
        <w:t>13</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C01699">
        <w:rPr>
          <w:b/>
          <w:sz w:val="20"/>
          <w:u w:val="single"/>
          <w:lang w:eastAsia="es-MX"/>
        </w:rPr>
        <w:t>diciembre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C01699">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w:t>
      </w:r>
      <w:r w:rsidR="00C01699">
        <w:rPr>
          <w:sz w:val="20"/>
          <w:lang w:eastAsia="es-MX"/>
        </w:rPr>
        <w:t xml:space="preserve">Usos Múltiples del </w:t>
      </w:r>
      <w:r w:rsidR="00C01699" w:rsidRPr="00C01699">
        <w:rPr>
          <w:b/>
          <w:bCs/>
          <w:sz w:val="20"/>
          <w:lang w:eastAsia="es-MX"/>
        </w:rPr>
        <w:t>Piso 1</w:t>
      </w:r>
      <w:r w:rsidR="00C01699">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36"/>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37" w:name="_Toc382993260"/>
      <w:bookmarkStart w:id="738" w:name="_Toc390699243"/>
      <w:bookmarkStart w:id="739" w:name="_Toc396148599"/>
      <w:bookmarkStart w:id="740" w:name="_Toc405207185"/>
      <w:bookmarkStart w:id="741" w:name="_Toc414448122"/>
      <w:bookmarkStart w:id="742" w:name="_Toc434003993"/>
      <w:bookmarkStart w:id="743" w:name="_Toc434004112"/>
      <w:bookmarkStart w:id="744" w:name="_Toc464498312"/>
      <w:bookmarkStart w:id="745" w:name="_Toc464498717"/>
      <w:bookmarkStart w:id="746" w:name="_Toc487209329"/>
      <w:bookmarkStart w:id="747" w:name="_Toc488428642"/>
      <w:bookmarkStart w:id="748" w:name="_Toc491180970"/>
      <w:bookmarkStart w:id="749" w:name="_Toc492377930"/>
      <w:bookmarkStart w:id="750" w:name="_Toc493501632"/>
      <w:bookmarkStart w:id="751" w:name="_Toc494211591"/>
      <w:bookmarkStart w:id="752" w:name="_Toc496883328"/>
      <w:bookmarkStart w:id="753" w:name="_Toc498523209"/>
      <w:bookmarkStart w:id="754" w:name="_Toc505704887"/>
      <w:bookmarkStart w:id="755" w:name="_Toc510612330"/>
      <w:bookmarkStart w:id="756" w:name="_Toc3538998"/>
      <w:bookmarkStart w:id="757" w:name="_Toc19704271"/>
      <w:bookmarkStart w:id="758" w:name="_Toc23410247"/>
      <w:bookmarkStart w:id="759" w:name="_Toc23958013"/>
      <w:bookmarkStart w:id="760" w:name="_Toc80883775"/>
      <w:bookmarkStart w:id="761" w:name="_Toc80890446"/>
      <w:bookmarkStart w:id="762" w:name="_Toc82529159"/>
      <w:bookmarkStart w:id="763" w:name="_Toc119663136"/>
      <w:bookmarkStart w:id="764" w:name="_Toc128403843"/>
      <w:bookmarkStart w:id="765" w:name="_Toc139655558"/>
      <w:bookmarkStart w:id="766" w:name="_Toc161343751"/>
      <w:bookmarkStart w:id="767" w:name="_Toc163151900"/>
      <w:bookmarkStart w:id="768" w:name="_Toc18432593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45C8BE99" w:rsidR="004223BC" w:rsidRPr="00E2441F" w:rsidRDefault="004223BC" w:rsidP="00C01699">
      <w:pPr>
        <w:pStyle w:val="Texto0"/>
        <w:numPr>
          <w:ilvl w:val="0"/>
          <w:numId w:val="8"/>
        </w:numPr>
        <w:tabs>
          <w:tab w:val="left" w:pos="709"/>
        </w:tabs>
        <w:spacing w:before="120" w:after="120" w:line="240" w:lineRule="auto"/>
        <w:ind w:left="993"/>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C01699">
        <w:rPr>
          <w:b/>
          <w:sz w:val="20"/>
          <w:u w:val="single"/>
          <w:lang w:eastAsia="es-MX"/>
        </w:rPr>
        <w:t>11</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C01699">
        <w:rPr>
          <w:b/>
          <w:sz w:val="20"/>
          <w:u w:val="single"/>
          <w:lang w:eastAsia="es-MX"/>
        </w:rPr>
        <w:t>diciembre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C01699">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4" w:history="1">
        <w:r w:rsidRPr="00E2441F">
          <w:rPr>
            <w:rStyle w:val="Hipervnculo"/>
            <w:sz w:val="20"/>
            <w:lang w:eastAsia="es-MX"/>
          </w:rPr>
          <w:t>roberto.medina@ine.mx</w:t>
        </w:r>
      </w:hyperlink>
      <w:r w:rsidR="00AA6BD8">
        <w:rPr>
          <w:rStyle w:val="Hipervnculo"/>
          <w:sz w:val="20"/>
          <w:lang w:eastAsia="es-MX"/>
        </w:rPr>
        <w:t>, ivana.bagues@ine.mx</w:t>
      </w:r>
      <w:r w:rsidRPr="00E2441F">
        <w:rPr>
          <w:sz w:val="20"/>
          <w:lang w:eastAsia="es-MX"/>
        </w:rPr>
        <w:t xml:space="preserve"> y </w:t>
      </w:r>
      <w:hyperlink r:id="rId25" w:history="1">
        <w:r w:rsidR="00167F0B" w:rsidRPr="002B0969">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w:t>
      </w:r>
      <w:r w:rsidRPr="00677CB9">
        <w:rPr>
          <w:rFonts w:ascii="Arial" w:hAnsi="Arial" w:cs="Arial"/>
          <w:lang w:val="es-ES"/>
        </w:rPr>
        <w:lastRenderedPageBreak/>
        <w:t xml:space="preserve">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69" w:name="_Toc382993261"/>
      <w:bookmarkStart w:id="770" w:name="_Toc390699244"/>
      <w:bookmarkStart w:id="771" w:name="_Toc396148600"/>
      <w:bookmarkStart w:id="772" w:name="_Toc405207186"/>
      <w:bookmarkStart w:id="773" w:name="_Toc414448123"/>
      <w:bookmarkStart w:id="774" w:name="_Toc434003994"/>
      <w:bookmarkStart w:id="775" w:name="_Toc434004113"/>
      <w:bookmarkStart w:id="776" w:name="_Toc464498313"/>
      <w:bookmarkStart w:id="777" w:name="_Toc464498718"/>
      <w:bookmarkStart w:id="778" w:name="_Toc487209330"/>
      <w:bookmarkStart w:id="779" w:name="_Toc488428643"/>
      <w:bookmarkStart w:id="780" w:name="_Toc491180971"/>
      <w:bookmarkStart w:id="781" w:name="_Toc492377931"/>
      <w:bookmarkStart w:id="782" w:name="_Toc493501633"/>
      <w:bookmarkStart w:id="783" w:name="_Toc494211592"/>
      <w:bookmarkStart w:id="784" w:name="_Toc496883329"/>
      <w:bookmarkStart w:id="785" w:name="_Toc498523210"/>
      <w:bookmarkStart w:id="786" w:name="_Toc505704888"/>
      <w:bookmarkStart w:id="787" w:name="_Toc510612331"/>
      <w:bookmarkStart w:id="788" w:name="_Toc3538999"/>
      <w:bookmarkStart w:id="789" w:name="_Toc19704272"/>
      <w:bookmarkStart w:id="790" w:name="_Toc23410248"/>
      <w:bookmarkStart w:id="791" w:name="_Toc23958014"/>
      <w:bookmarkStart w:id="792" w:name="_Toc80883776"/>
      <w:bookmarkStart w:id="793" w:name="_Toc80890447"/>
      <w:bookmarkStart w:id="794" w:name="_Toc82529160"/>
      <w:bookmarkStart w:id="795" w:name="_Toc119663137"/>
      <w:bookmarkStart w:id="796" w:name="_Toc128403844"/>
      <w:bookmarkStart w:id="797" w:name="_Toc139655559"/>
      <w:bookmarkStart w:id="798" w:name="_Toc161343752"/>
      <w:bookmarkStart w:id="799" w:name="_Toc163151901"/>
      <w:bookmarkStart w:id="800" w:name="_Toc184325940"/>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lastRenderedPageBreak/>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01" w:name="_Toc390699245"/>
      <w:bookmarkStart w:id="802" w:name="_Toc396148601"/>
      <w:bookmarkStart w:id="803" w:name="_Toc405207187"/>
      <w:bookmarkStart w:id="804" w:name="_Toc414448124"/>
      <w:bookmarkStart w:id="805" w:name="_Toc434003995"/>
      <w:bookmarkStart w:id="806" w:name="_Toc434004114"/>
      <w:bookmarkStart w:id="807" w:name="_Toc464498314"/>
      <w:bookmarkStart w:id="808" w:name="_Toc464498719"/>
      <w:bookmarkStart w:id="809" w:name="_Toc487209331"/>
      <w:bookmarkStart w:id="810" w:name="_Toc488428644"/>
      <w:bookmarkStart w:id="811" w:name="_Toc491180972"/>
      <w:bookmarkStart w:id="812" w:name="_Toc492377932"/>
      <w:bookmarkStart w:id="813" w:name="_Toc493501634"/>
      <w:bookmarkStart w:id="814" w:name="_Toc494211593"/>
      <w:bookmarkStart w:id="815" w:name="_Toc496883330"/>
      <w:bookmarkStart w:id="816" w:name="_Toc498523211"/>
      <w:bookmarkStart w:id="817" w:name="_Toc505704889"/>
      <w:bookmarkStart w:id="818" w:name="_Toc510612332"/>
      <w:bookmarkStart w:id="819" w:name="_Toc3539000"/>
      <w:bookmarkStart w:id="820" w:name="_Toc19704273"/>
      <w:bookmarkStart w:id="821" w:name="_Toc23410249"/>
      <w:bookmarkStart w:id="822" w:name="_Toc23958015"/>
      <w:bookmarkStart w:id="823" w:name="_Toc80883777"/>
      <w:bookmarkStart w:id="824" w:name="_Toc80890448"/>
      <w:bookmarkStart w:id="825" w:name="_Toc82529161"/>
      <w:bookmarkStart w:id="826" w:name="_Toc119663138"/>
      <w:bookmarkStart w:id="827" w:name="_Toc128403845"/>
      <w:bookmarkStart w:id="828" w:name="_Toc139655560"/>
      <w:bookmarkStart w:id="829" w:name="_Toc161343753"/>
      <w:bookmarkStart w:id="830" w:name="_Toc163151902"/>
      <w:bookmarkStart w:id="831" w:name="_Toc184325941"/>
      <w:r w:rsidRPr="006B4BE5">
        <w:rPr>
          <w:rFonts w:cs="Arial"/>
          <w:bCs/>
          <w:color w:val="244061" w:themeColor="accent1" w:themeShade="80"/>
          <w:sz w:val="20"/>
        </w:rPr>
        <w:t>Acto de Presentación y Apertura de Proposiciones</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7D0372F5" w14:textId="77777777" w:rsidR="00827564" w:rsidRPr="0033233C" w:rsidRDefault="00827564" w:rsidP="00827564">
      <w:pPr>
        <w:pStyle w:val="Ttulo1"/>
        <w:spacing w:before="120" w:after="120"/>
        <w:jc w:val="both"/>
        <w:rPr>
          <w:rFonts w:cs="Arial"/>
          <w:bCs/>
          <w:sz w:val="20"/>
        </w:rPr>
      </w:pPr>
      <w:bookmarkStart w:id="832" w:name="_Toc314030209"/>
      <w:bookmarkStart w:id="833" w:name="_Toc314085327"/>
      <w:bookmarkStart w:id="834" w:name="_Toc314086085"/>
      <w:bookmarkStart w:id="835" w:name="_Toc314086225"/>
      <w:bookmarkStart w:id="836" w:name="_Toc314094148"/>
      <w:bookmarkStart w:id="837" w:name="_Toc314804569"/>
      <w:bookmarkStart w:id="838" w:name="_Toc315905517"/>
      <w:bookmarkStart w:id="839" w:name="_Toc316315433"/>
      <w:bookmarkStart w:id="840" w:name="_Toc316316319"/>
      <w:bookmarkStart w:id="841" w:name="_Toc327181267"/>
      <w:bookmarkStart w:id="842" w:name="_Toc329602583"/>
      <w:bookmarkStart w:id="843" w:name="_Toc382993263"/>
      <w:bookmarkStart w:id="844" w:name="_Toc390246827"/>
      <w:bookmarkStart w:id="845" w:name="_Toc390699246"/>
      <w:bookmarkStart w:id="846" w:name="_Toc396148602"/>
      <w:bookmarkStart w:id="847" w:name="_Toc405207188"/>
      <w:bookmarkStart w:id="848" w:name="_Toc414448125"/>
      <w:bookmarkStart w:id="849" w:name="_Toc434003996"/>
      <w:bookmarkStart w:id="850" w:name="_Toc434004115"/>
      <w:bookmarkStart w:id="851" w:name="_Toc464498315"/>
      <w:bookmarkStart w:id="852" w:name="_Toc464498720"/>
      <w:bookmarkStart w:id="853" w:name="_Toc487209332"/>
      <w:bookmarkStart w:id="854" w:name="_Toc488428645"/>
      <w:bookmarkStart w:id="855" w:name="_Toc491180973"/>
      <w:bookmarkStart w:id="856" w:name="_Toc492377933"/>
      <w:bookmarkStart w:id="857" w:name="_Toc493501635"/>
      <w:bookmarkStart w:id="858" w:name="_Toc494211594"/>
      <w:bookmarkStart w:id="859" w:name="_Toc496883331"/>
      <w:bookmarkStart w:id="860" w:name="_Toc498523212"/>
      <w:bookmarkStart w:id="861" w:name="_Toc505704890"/>
      <w:bookmarkStart w:id="862" w:name="_Toc510612333"/>
      <w:bookmarkStart w:id="863" w:name="_Toc3539001"/>
      <w:bookmarkStart w:id="864" w:name="_Toc19704274"/>
      <w:bookmarkStart w:id="865" w:name="_Toc23410250"/>
      <w:bookmarkStart w:id="866" w:name="_Toc23958016"/>
      <w:bookmarkStart w:id="867" w:name="_Toc80883778"/>
      <w:bookmarkStart w:id="868" w:name="_Toc80890449"/>
      <w:bookmarkStart w:id="869" w:name="_Toc82529162"/>
      <w:bookmarkStart w:id="870" w:name="_Toc119663139"/>
      <w:bookmarkStart w:id="871" w:name="_Toc128403846"/>
      <w:bookmarkStart w:id="872" w:name="_Toc139655561"/>
      <w:bookmarkStart w:id="873" w:name="_Toc161343754"/>
      <w:bookmarkStart w:id="874" w:name="_Toc163151903"/>
      <w:bookmarkStart w:id="875" w:name="_Toc184325942"/>
      <w:r w:rsidRPr="0033233C">
        <w:rPr>
          <w:rFonts w:cs="Arial"/>
          <w:bCs/>
          <w:sz w:val="20"/>
        </w:rPr>
        <w:t>6.2.1</w:t>
      </w:r>
      <w:r w:rsidRPr="0033233C">
        <w:rPr>
          <w:rFonts w:cs="Arial"/>
          <w:bCs/>
          <w:sz w:val="20"/>
        </w:rPr>
        <w:tab/>
        <w:t>Lugar, fecha y hora</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14:paraId="720B0238" w14:textId="7967372C"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C01699">
        <w:rPr>
          <w:b/>
          <w:sz w:val="20"/>
          <w:u w:val="single"/>
          <w:lang w:eastAsia="es-MX"/>
        </w:rPr>
        <w:t>20</w:t>
      </w:r>
      <w:r w:rsidRPr="00E2441F">
        <w:rPr>
          <w:b/>
          <w:sz w:val="20"/>
          <w:u w:val="single"/>
          <w:lang w:eastAsia="es-MX"/>
        </w:rPr>
        <w:t xml:space="preserve"> de </w:t>
      </w:r>
      <w:r w:rsidR="00C01699">
        <w:rPr>
          <w:b/>
          <w:sz w:val="20"/>
          <w:u w:val="single"/>
          <w:lang w:eastAsia="es-MX"/>
        </w:rPr>
        <w:t>diciembre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C01699">
        <w:rPr>
          <w:b/>
          <w:sz w:val="20"/>
          <w:u w:val="single"/>
          <w:lang w:eastAsia="es-MX"/>
        </w:rPr>
        <w:t>13:00</w:t>
      </w:r>
      <w:r w:rsidRPr="00E2441F">
        <w:rPr>
          <w:b/>
          <w:sz w:val="20"/>
          <w:u w:val="single"/>
          <w:lang w:eastAsia="es-MX"/>
        </w:rPr>
        <w:t xml:space="preserve"> horas</w:t>
      </w:r>
      <w:r w:rsidRPr="00E2441F">
        <w:rPr>
          <w:sz w:val="20"/>
          <w:lang w:eastAsia="es-MX"/>
        </w:rPr>
        <w:t xml:space="preserve">, en </w:t>
      </w:r>
      <w:r w:rsidRPr="00E2441F">
        <w:rPr>
          <w:sz w:val="20"/>
        </w:rPr>
        <w:t xml:space="preserve">Sala de </w:t>
      </w:r>
      <w:r w:rsidR="00C01699">
        <w:rPr>
          <w:sz w:val="20"/>
        </w:rPr>
        <w:t xml:space="preserve">Uso Múltiples del </w:t>
      </w:r>
      <w:r w:rsidR="00C01699" w:rsidRPr="00C01699">
        <w:rPr>
          <w:b/>
          <w:bCs/>
          <w:sz w:val="20"/>
        </w:rPr>
        <w:t>Piso 1</w:t>
      </w:r>
      <w:r w:rsidR="00C01699">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76" w:name="_Toc314030211"/>
      <w:bookmarkStart w:id="877" w:name="_Toc314085329"/>
      <w:bookmarkStart w:id="878" w:name="_Toc314086087"/>
      <w:bookmarkStart w:id="879" w:name="_Toc314086227"/>
      <w:bookmarkStart w:id="880" w:name="_Toc314094150"/>
      <w:bookmarkStart w:id="881" w:name="_Toc314804571"/>
      <w:bookmarkStart w:id="882" w:name="_Toc315905519"/>
      <w:bookmarkStart w:id="883" w:name="_Toc316315435"/>
      <w:bookmarkStart w:id="884" w:name="_Toc316316321"/>
      <w:bookmarkStart w:id="885" w:name="_Toc327181269"/>
      <w:bookmarkStart w:id="886" w:name="_Toc329602585"/>
      <w:bookmarkStart w:id="887" w:name="_Toc382993265"/>
      <w:bookmarkStart w:id="888" w:name="_Toc390246829"/>
      <w:bookmarkStart w:id="889" w:name="_Toc390699248"/>
      <w:bookmarkStart w:id="890" w:name="_Toc396148604"/>
      <w:bookmarkStart w:id="891" w:name="_Toc405207190"/>
      <w:bookmarkStart w:id="892" w:name="_Toc414448127"/>
      <w:bookmarkStart w:id="893" w:name="_Toc434003998"/>
      <w:bookmarkStart w:id="894" w:name="_Toc434004117"/>
      <w:bookmarkStart w:id="895" w:name="_Toc464498317"/>
      <w:bookmarkStart w:id="896" w:name="_Toc464498722"/>
      <w:bookmarkStart w:id="897" w:name="_Toc487209334"/>
      <w:bookmarkStart w:id="898" w:name="_Toc488428647"/>
      <w:bookmarkStart w:id="899" w:name="_Toc491180975"/>
      <w:bookmarkStart w:id="900" w:name="_Toc492377935"/>
      <w:bookmarkStart w:id="901" w:name="_Toc493501637"/>
      <w:bookmarkStart w:id="902" w:name="_Toc494211596"/>
      <w:bookmarkStart w:id="903" w:name="_Toc496883333"/>
      <w:bookmarkStart w:id="904" w:name="_Toc498523214"/>
      <w:bookmarkStart w:id="905" w:name="_Toc505704892"/>
      <w:bookmarkStart w:id="906" w:name="_Toc510612335"/>
      <w:bookmarkStart w:id="907" w:name="_Toc3539002"/>
      <w:bookmarkStart w:id="908" w:name="_Toc19704275"/>
      <w:bookmarkStart w:id="909" w:name="_Toc23410251"/>
      <w:bookmarkStart w:id="910" w:name="_Toc23958017"/>
      <w:bookmarkStart w:id="911" w:name="_Toc80883779"/>
      <w:bookmarkStart w:id="912" w:name="_Toc80890450"/>
      <w:bookmarkStart w:id="913" w:name="_Toc82529163"/>
      <w:bookmarkStart w:id="914" w:name="_Toc119663140"/>
      <w:bookmarkStart w:id="915" w:name="_Toc128403847"/>
      <w:bookmarkStart w:id="916" w:name="_Toc139655562"/>
      <w:bookmarkStart w:id="917" w:name="_Toc161343755"/>
      <w:bookmarkStart w:id="918" w:name="_Toc163151904"/>
      <w:bookmarkStart w:id="919" w:name="_Toc184325943"/>
      <w:r>
        <w:rPr>
          <w:rFonts w:cs="Arial"/>
          <w:bCs/>
          <w:sz w:val="20"/>
        </w:rPr>
        <w:t>6.2.2</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915"/>
      <w:bookmarkEnd w:id="916"/>
      <w:bookmarkEnd w:id="917"/>
      <w:bookmarkEnd w:id="918"/>
      <w:bookmarkEnd w:id="919"/>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20" w:name="_Toc314030212"/>
      <w:bookmarkStart w:id="921" w:name="_Toc314085330"/>
      <w:bookmarkStart w:id="922" w:name="_Toc314086088"/>
      <w:bookmarkStart w:id="923" w:name="_Toc314086228"/>
      <w:bookmarkStart w:id="924" w:name="_Toc314094151"/>
      <w:bookmarkStart w:id="925" w:name="_Toc314804572"/>
      <w:bookmarkStart w:id="926" w:name="_Toc315905520"/>
      <w:bookmarkStart w:id="927" w:name="_Toc316315436"/>
      <w:bookmarkStart w:id="928" w:name="_Toc316316322"/>
      <w:bookmarkStart w:id="929" w:name="_Toc327181270"/>
      <w:bookmarkStart w:id="930" w:name="_Toc329602586"/>
      <w:bookmarkStart w:id="931" w:name="_Toc382993266"/>
      <w:bookmarkStart w:id="932" w:name="_Toc390246830"/>
      <w:bookmarkStart w:id="933" w:name="_Toc390699249"/>
      <w:bookmarkStart w:id="934" w:name="_Toc396148605"/>
      <w:bookmarkStart w:id="935" w:name="_Toc405207191"/>
      <w:bookmarkStart w:id="936" w:name="_Toc414448128"/>
      <w:bookmarkStart w:id="937" w:name="_Toc434003999"/>
      <w:bookmarkStart w:id="938" w:name="_Toc434004118"/>
      <w:bookmarkStart w:id="939" w:name="_Toc464498318"/>
      <w:bookmarkStart w:id="940" w:name="_Toc464498723"/>
      <w:bookmarkStart w:id="941" w:name="_Toc487209335"/>
      <w:bookmarkStart w:id="942" w:name="_Toc488428648"/>
      <w:bookmarkStart w:id="943" w:name="_Toc491180976"/>
      <w:bookmarkStart w:id="944" w:name="_Toc492377936"/>
      <w:bookmarkStart w:id="945" w:name="_Toc493501638"/>
      <w:bookmarkStart w:id="946" w:name="_Toc494211597"/>
      <w:bookmarkStart w:id="947" w:name="_Toc496883334"/>
      <w:bookmarkStart w:id="948" w:name="_Toc498523215"/>
      <w:bookmarkStart w:id="949" w:name="_Toc505704893"/>
      <w:bookmarkStart w:id="950" w:name="_Toc510612336"/>
      <w:bookmarkStart w:id="951" w:name="_Toc3539003"/>
      <w:bookmarkStart w:id="952" w:name="_Toc19704276"/>
      <w:bookmarkStart w:id="953" w:name="_Toc23410252"/>
      <w:bookmarkStart w:id="954" w:name="_Toc23958018"/>
      <w:bookmarkStart w:id="955" w:name="_Toc80883780"/>
      <w:bookmarkStart w:id="956" w:name="_Toc80890451"/>
      <w:bookmarkStart w:id="957" w:name="_Toc82529164"/>
      <w:bookmarkStart w:id="958" w:name="_Toc119663141"/>
      <w:bookmarkStart w:id="959" w:name="_Toc128403848"/>
      <w:bookmarkStart w:id="960" w:name="_Toc139655563"/>
      <w:bookmarkStart w:id="961" w:name="_Toc161343756"/>
      <w:bookmarkStart w:id="962" w:name="_Toc163151905"/>
      <w:bookmarkStart w:id="963" w:name="_Toc184325944"/>
      <w:r>
        <w:rPr>
          <w:rFonts w:cs="Arial"/>
          <w:bCs/>
          <w:sz w:val="20"/>
        </w:rPr>
        <w:t>6.2.3</w:t>
      </w:r>
      <w:r w:rsidR="00827564" w:rsidRPr="0033233C">
        <w:rPr>
          <w:rFonts w:cs="Arial"/>
          <w:bCs/>
          <w:sz w:val="20"/>
        </w:rPr>
        <w:tab/>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r w:rsidR="00BD00B6">
        <w:rPr>
          <w:rFonts w:cs="Arial"/>
          <w:bCs/>
          <w:color w:val="244061" w:themeColor="accent1" w:themeShade="80"/>
          <w:sz w:val="20"/>
        </w:rPr>
        <w:t>Inicio del acto</w:t>
      </w:r>
      <w:bookmarkEnd w:id="959"/>
      <w:bookmarkEnd w:id="960"/>
      <w:bookmarkEnd w:id="961"/>
      <w:bookmarkEnd w:id="962"/>
      <w:bookmarkEnd w:id="96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64" w:name="_Toc289064590"/>
      <w:bookmarkStart w:id="965" w:name="_Toc307923720"/>
      <w:bookmarkStart w:id="966" w:name="_Toc307995587"/>
      <w:bookmarkStart w:id="967" w:name="_Toc308181766"/>
      <w:bookmarkStart w:id="968" w:name="_Toc309618077"/>
      <w:bookmarkStart w:id="969" w:name="_Toc314030213"/>
      <w:bookmarkStart w:id="970" w:name="_Toc314085331"/>
      <w:bookmarkStart w:id="971" w:name="_Toc314086089"/>
      <w:bookmarkStart w:id="972" w:name="_Toc314086229"/>
      <w:bookmarkStart w:id="973" w:name="_Toc314094152"/>
      <w:bookmarkStart w:id="974" w:name="_Toc314804573"/>
      <w:bookmarkStart w:id="975" w:name="_Toc315905521"/>
      <w:bookmarkStart w:id="976" w:name="_Toc316315437"/>
      <w:bookmarkStart w:id="977" w:name="_Toc316316323"/>
      <w:bookmarkStart w:id="978" w:name="_Toc327181271"/>
      <w:bookmarkStart w:id="97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80" w:name="_Toc128403849"/>
      <w:bookmarkStart w:id="981" w:name="_Toc139655564"/>
      <w:bookmarkStart w:id="982" w:name="_Toc161343757"/>
      <w:bookmarkStart w:id="983" w:name="_Toc163151906"/>
      <w:bookmarkStart w:id="984" w:name="_Toc184325945"/>
      <w:bookmarkStart w:id="985" w:name="_Toc382993267"/>
      <w:bookmarkStart w:id="986" w:name="_Toc390246831"/>
      <w:bookmarkStart w:id="987" w:name="_Toc390699250"/>
      <w:bookmarkStart w:id="988" w:name="_Toc396148606"/>
      <w:bookmarkStart w:id="989" w:name="_Toc405207192"/>
      <w:bookmarkStart w:id="990" w:name="_Toc414448129"/>
      <w:bookmarkStart w:id="991" w:name="_Toc434004000"/>
      <w:bookmarkStart w:id="992" w:name="_Toc434004119"/>
      <w:bookmarkStart w:id="993" w:name="_Toc464498319"/>
      <w:bookmarkStart w:id="994" w:name="_Toc464498724"/>
      <w:bookmarkStart w:id="995" w:name="_Toc487209336"/>
      <w:bookmarkStart w:id="996" w:name="_Toc488428649"/>
      <w:bookmarkStart w:id="997" w:name="_Toc491180977"/>
      <w:bookmarkStart w:id="998" w:name="_Toc492377937"/>
      <w:bookmarkStart w:id="999" w:name="_Toc493501639"/>
      <w:bookmarkStart w:id="1000" w:name="_Toc494211598"/>
      <w:bookmarkStart w:id="1001" w:name="_Toc496883335"/>
      <w:bookmarkStart w:id="1002" w:name="_Toc498523216"/>
      <w:bookmarkStart w:id="1003" w:name="_Toc505704894"/>
      <w:bookmarkStart w:id="1004" w:name="_Toc510612337"/>
      <w:bookmarkStart w:id="1005" w:name="_Toc3539004"/>
      <w:bookmarkStart w:id="1006" w:name="_Toc19704277"/>
      <w:bookmarkStart w:id="1007" w:name="_Toc23410253"/>
      <w:bookmarkStart w:id="1008" w:name="_Toc23958019"/>
      <w:bookmarkStart w:id="1009" w:name="_Toc80883781"/>
      <w:bookmarkStart w:id="1010" w:name="_Toc80890452"/>
      <w:bookmarkStart w:id="1011" w:name="_Toc82529165"/>
      <w:bookmarkStart w:id="1012" w:name="_Toc119663142"/>
      <w:r w:rsidRPr="000F1024">
        <w:rPr>
          <w:rFonts w:cs="Arial"/>
          <w:bCs/>
          <w:color w:val="244061" w:themeColor="accent1" w:themeShade="80"/>
          <w:sz w:val="20"/>
        </w:rPr>
        <w:t>Desarrollo del Acto</w:t>
      </w:r>
      <w:bookmarkEnd w:id="980"/>
      <w:bookmarkEnd w:id="981"/>
      <w:bookmarkEnd w:id="982"/>
      <w:bookmarkEnd w:id="983"/>
      <w:bookmarkEnd w:id="984"/>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3971EE28"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lastRenderedPageBreak/>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62CA4C7F" w14:textId="18698175" w:rsidR="006466EE" w:rsidRPr="006466EE" w:rsidRDefault="006466EE" w:rsidP="00BD00B6">
      <w:pPr>
        <w:numPr>
          <w:ilvl w:val="0"/>
          <w:numId w:val="71"/>
        </w:numPr>
        <w:spacing w:before="120" w:after="120"/>
        <w:ind w:left="709"/>
        <w:jc w:val="both"/>
        <w:rPr>
          <w:rFonts w:ascii="Arial" w:hAnsi="Arial" w:cs="Arial"/>
          <w:i/>
          <w:iCs/>
        </w:rPr>
      </w:pPr>
      <w:r w:rsidRPr="006466EE">
        <w:rPr>
          <w:rFonts w:ascii="Arial" w:hAnsi="Arial" w:cs="Arial"/>
          <w:i/>
          <w:iCs/>
        </w:rPr>
        <w:t xml:space="preserve">Así mismo, como parte de la evaluación de las propuestas presentadas por los LICITANTES, en el Acto de Presentación y Apertura de Proposiciones, se realizará un calendario de visitas para la verificación de las instalaciones y vehículos del LICITANTE, lo cual se hará constar conforme a la Cédula de verificación a instalaciones del LICITANTE (Apéndice G), </w:t>
      </w:r>
      <w:r>
        <w:rPr>
          <w:rFonts w:ascii="Arial" w:hAnsi="Arial" w:cs="Arial"/>
          <w:i/>
          <w:iCs/>
        </w:rPr>
        <w:t>del Anexo 1 “Especificaciones técnicas” de la presente convocatoria.</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13" w:name="_Toc128403850"/>
      <w:bookmarkStart w:id="1014" w:name="_Toc139655565"/>
      <w:bookmarkStart w:id="1015" w:name="_Toc161343758"/>
      <w:bookmarkStart w:id="1016" w:name="_Toc163151907"/>
      <w:bookmarkStart w:id="1017" w:name="_Toc184325946"/>
      <w:r w:rsidRPr="00BD00B6">
        <w:rPr>
          <w:rFonts w:cs="Arial"/>
          <w:bCs/>
          <w:color w:val="244061" w:themeColor="accent1" w:themeShade="80"/>
          <w:sz w:val="20"/>
        </w:rPr>
        <w:t>Acto de Fallo</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p>
    <w:p w14:paraId="036881ED" w14:textId="2F9011A9" w:rsidR="00FF47AE" w:rsidRPr="00F035B5" w:rsidRDefault="00F035B5" w:rsidP="00F035B5">
      <w:pPr>
        <w:numPr>
          <w:ilvl w:val="0"/>
          <w:numId w:val="13"/>
        </w:numPr>
        <w:spacing w:before="120" w:after="120"/>
        <w:ind w:left="1066"/>
        <w:jc w:val="both"/>
        <w:rPr>
          <w:rFonts w:ascii="Arial" w:hAnsi="Arial" w:cs="Arial"/>
        </w:rPr>
      </w:pPr>
      <w:bookmarkStart w:id="1018" w:name="_Toc298407629"/>
      <w:bookmarkStart w:id="1019" w:name="_Toc309618078"/>
      <w:bookmarkStart w:id="1020" w:name="_Toc314085332"/>
      <w:bookmarkStart w:id="1021" w:name="_Toc314086230"/>
      <w:bookmarkStart w:id="1022" w:name="_Toc314094153"/>
      <w:bookmarkStart w:id="1023"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C01699">
        <w:rPr>
          <w:rFonts w:ascii="Arial" w:hAnsi="Arial" w:cs="Arial"/>
          <w:b/>
          <w:bCs/>
        </w:rPr>
        <w:t>31</w:t>
      </w:r>
      <w:r>
        <w:rPr>
          <w:rFonts w:ascii="Arial" w:hAnsi="Arial" w:cs="Arial"/>
          <w:b/>
          <w:bCs/>
        </w:rPr>
        <w:t xml:space="preserve"> de </w:t>
      </w:r>
      <w:r w:rsidR="00C01699">
        <w:rPr>
          <w:rFonts w:ascii="Arial" w:hAnsi="Arial" w:cs="Arial"/>
          <w:b/>
          <w:bCs/>
        </w:rPr>
        <w:t>diciembre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6"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24" w:name="_FORMALIZACIÓN_DEL_CONTRATO"/>
      <w:bookmarkStart w:id="1025" w:name="_Toc434004120"/>
      <w:bookmarkStart w:id="1026" w:name="_Toc184325947"/>
      <w:bookmarkEnd w:id="1024"/>
      <w:r w:rsidRPr="006B4BE5">
        <w:rPr>
          <w:rFonts w:cs="Arial"/>
          <w:bCs/>
          <w:color w:val="244061" w:themeColor="accent1" w:themeShade="80"/>
          <w:sz w:val="20"/>
        </w:rPr>
        <w:t>FORMALIZACIÓN DEL CONTRATO</w:t>
      </w:r>
      <w:bookmarkEnd w:id="1018"/>
      <w:bookmarkEnd w:id="1019"/>
      <w:bookmarkEnd w:id="1020"/>
      <w:bookmarkEnd w:id="1021"/>
      <w:bookmarkEnd w:id="1022"/>
      <w:bookmarkEnd w:id="1023"/>
      <w:bookmarkEnd w:id="1025"/>
      <w:bookmarkEnd w:id="1026"/>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w:t>
      </w:r>
      <w:r w:rsidRPr="003F4959">
        <w:rPr>
          <w:rFonts w:ascii="Arial" w:hAnsi="Arial" w:cs="Arial"/>
        </w:rPr>
        <w:lastRenderedPageBreak/>
        <w:t>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27" w:name="_Toc382992978"/>
      <w:bookmarkStart w:id="1028" w:name="_Toc383184951"/>
      <w:bookmarkStart w:id="1029" w:name="_Toc383788328"/>
      <w:bookmarkStart w:id="1030" w:name="_Toc390935291"/>
      <w:bookmarkStart w:id="1031" w:name="_Toc409002234"/>
      <w:bookmarkStart w:id="1032" w:name="_Toc422232855"/>
      <w:bookmarkStart w:id="1033" w:name="_Toc427242093"/>
      <w:bookmarkStart w:id="1034" w:name="_Toc428879805"/>
      <w:bookmarkStart w:id="1035" w:name="_Toc447120331"/>
      <w:bookmarkStart w:id="1036" w:name="_Toc452121398"/>
      <w:bookmarkStart w:id="1037" w:name="_Toc464498321"/>
      <w:bookmarkStart w:id="1038" w:name="_Toc464498726"/>
      <w:bookmarkStart w:id="1039" w:name="_Toc487209338"/>
      <w:bookmarkStart w:id="1040" w:name="_Toc488428651"/>
      <w:bookmarkStart w:id="1041" w:name="_Toc491180979"/>
      <w:bookmarkStart w:id="1042" w:name="_Toc492377939"/>
      <w:bookmarkStart w:id="1043" w:name="_Toc493501641"/>
      <w:bookmarkStart w:id="1044" w:name="_Toc494211600"/>
      <w:bookmarkStart w:id="1045" w:name="_Toc496883337"/>
      <w:bookmarkStart w:id="1046" w:name="_Toc498523218"/>
      <w:bookmarkStart w:id="1047" w:name="_Toc505704896"/>
      <w:bookmarkStart w:id="1048" w:name="_Toc510612339"/>
      <w:bookmarkStart w:id="1049" w:name="_Toc3539006"/>
      <w:bookmarkStart w:id="1050" w:name="_Toc19704279"/>
      <w:bookmarkStart w:id="1051" w:name="_Toc23410255"/>
      <w:bookmarkStart w:id="1052" w:name="_Toc23958021"/>
      <w:bookmarkStart w:id="1053" w:name="_Toc80883783"/>
      <w:bookmarkStart w:id="1054" w:name="_Toc80890454"/>
      <w:bookmarkStart w:id="1055" w:name="_Toc82529167"/>
      <w:bookmarkStart w:id="1056" w:name="_Toc119663144"/>
      <w:bookmarkStart w:id="1057" w:name="_Toc128403852"/>
      <w:bookmarkStart w:id="1058" w:name="_Toc139655567"/>
      <w:bookmarkStart w:id="1059" w:name="_Toc161343760"/>
      <w:bookmarkStart w:id="1060" w:name="_Toc163151909"/>
      <w:bookmarkStart w:id="1061" w:name="_Toc184325948"/>
      <w:bookmarkStart w:id="1062" w:name="_Toc309618080"/>
      <w:bookmarkEnd w:id="643"/>
      <w:bookmarkEnd w:id="644"/>
      <w:bookmarkEnd w:id="645"/>
      <w:bookmarkEnd w:id="646"/>
      <w:bookmarkEnd w:id="647"/>
      <w:bookmarkEnd w:id="648"/>
      <w:bookmarkEnd w:id="649"/>
      <w:bookmarkEnd w:id="650"/>
      <w:bookmarkEnd w:id="651"/>
      <w:bookmarkEnd w:id="652"/>
      <w:bookmarkEnd w:id="653"/>
      <w:bookmarkEnd w:id="654"/>
      <w:bookmarkEnd w:id="655"/>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63" w:name="_Toc119663145"/>
      <w:bookmarkStart w:id="1064" w:name="_Toc128403853"/>
      <w:bookmarkStart w:id="1065" w:name="_Toc139655568"/>
      <w:bookmarkStart w:id="1066" w:name="_Toc161343761"/>
      <w:bookmarkStart w:id="1067" w:name="_Toc163151910"/>
      <w:bookmarkStart w:id="1068" w:name="_Toc184325949"/>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63"/>
      <w:bookmarkEnd w:id="1064"/>
      <w:bookmarkEnd w:id="1065"/>
      <w:bookmarkEnd w:id="1066"/>
      <w:bookmarkEnd w:id="1067"/>
      <w:bookmarkEnd w:id="1068"/>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8"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 xml:space="preserve">Cédula de Identificación Fiscal o constancia del Registro Federal de Contribuyentes y la última </w:t>
      </w:r>
      <w:r w:rsidRPr="00E609B3">
        <w:rPr>
          <w:rFonts w:ascii="Arial" w:hAnsi="Arial" w:cs="Arial"/>
          <w:color w:val="000000"/>
          <w:lang w:val="es-ES" w:eastAsia="es-MX"/>
        </w:rPr>
        <w:lastRenderedPageBreak/>
        <w:t>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w:t>
      </w:r>
      <w:r>
        <w:rPr>
          <w:rFonts w:ascii="Arial" w:hAnsi="Arial" w:cs="Arial"/>
          <w:color w:val="000000"/>
          <w:lang w:eastAsia="es-MX"/>
        </w:rPr>
        <w:lastRenderedPageBreak/>
        <w:t xml:space="preserve">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0"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69" w:name="_Toc119663146"/>
      <w:bookmarkStart w:id="1070" w:name="_Toc128403854"/>
      <w:bookmarkStart w:id="1071" w:name="_Toc139655569"/>
      <w:bookmarkStart w:id="1072" w:name="_Toc161343762"/>
      <w:bookmarkStart w:id="1073" w:name="_Toc163151911"/>
      <w:bookmarkStart w:id="1074" w:name="_Toc184325950"/>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69"/>
      <w:bookmarkEnd w:id="1070"/>
      <w:bookmarkEnd w:id="1071"/>
      <w:bookmarkEnd w:id="1072"/>
      <w:bookmarkEnd w:id="1073"/>
      <w:bookmarkEnd w:id="1074"/>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1"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2"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3"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4"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5"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6"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7"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8"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75" w:name="_Toc314030216"/>
      <w:bookmarkStart w:id="1076" w:name="_Toc314085334"/>
      <w:bookmarkStart w:id="1077" w:name="_Toc314086092"/>
      <w:bookmarkStart w:id="1078" w:name="_Toc314086232"/>
      <w:bookmarkStart w:id="1079" w:name="_Toc314094155"/>
      <w:bookmarkStart w:id="1080" w:name="_Toc314804576"/>
      <w:bookmarkStart w:id="1081" w:name="_Toc315905524"/>
      <w:bookmarkStart w:id="1082" w:name="_Toc316315440"/>
      <w:bookmarkStart w:id="1083" w:name="_Toc316316326"/>
      <w:bookmarkStart w:id="1084" w:name="_Toc327181274"/>
      <w:bookmarkStart w:id="1085" w:name="_Toc329602590"/>
      <w:bookmarkStart w:id="1086" w:name="_Toc382992979"/>
      <w:bookmarkStart w:id="1087" w:name="_Toc383184952"/>
      <w:bookmarkStart w:id="1088" w:name="_Toc383788329"/>
      <w:bookmarkStart w:id="1089" w:name="_Toc390935292"/>
      <w:bookmarkStart w:id="1090" w:name="_Toc409002235"/>
      <w:bookmarkEnd w:id="1062"/>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91" w:name="_Toc447120332"/>
      <w:bookmarkStart w:id="1092" w:name="_Toc452121399"/>
      <w:bookmarkStart w:id="1093" w:name="_Toc464498322"/>
      <w:bookmarkStart w:id="1094" w:name="_Toc464498727"/>
      <w:bookmarkStart w:id="1095" w:name="_Toc487209339"/>
      <w:bookmarkStart w:id="1096" w:name="_Toc488428652"/>
      <w:bookmarkStart w:id="1097" w:name="_Toc491180980"/>
      <w:bookmarkStart w:id="1098" w:name="_Toc492377940"/>
      <w:bookmarkStart w:id="1099" w:name="_Toc493501642"/>
      <w:bookmarkStart w:id="1100" w:name="_Toc494211601"/>
      <w:bookmarkStart w:id="1101" w:name="_Toc496883338"/>
      <w:bookmarkStart w:id="1102" w:name="_Toc498523219"/>
      <w:bookmarkStart w:id="1103" w:name="_Toc505704897"/>
      <w:bookmarkStart w:id="1104" w:name="_Toc510612340"/>
      <w:bookmarkStart w:id="1105" w:name="_Toc3539007"/>
      <w:bookmarkStart w:id="1106" w:name="_Toc19704280"/>
      <w:bookmarkStart w:id="1107" w:name="_Toc23410256"/>
      <w:bookmarkStart w:id="1108" w:name="_Toc23958022"/>
      <w:bookmarkStart w:id="1109" w:name="_Toc80883784"/>
      <w:bookmarkStart w:id="1110" w:name="_Toc80890455"/>
      <w:bookmarkStart w:id="1111" w:name="_Toc82529168"/>
      <w:bookmarkStart w:id="1112" w:name="_Toc119663147"/>
      <w:bookmarkStart w:id="1113" w:name="_Toc128403855"/>
      <w:bookmarkStart w:id="1114" w:name="_Toc139655570"/>
      <w:bookmarkStart w:id="1115" w:name="_Toc161343763"/>
      <w:bookmarkStart w:id="1116" w:name="_Toc163151912"/>
      <w:bookmarkStart w:id="1117" w:name="_Toc184325951"/>
      <w:bookmarkStart w:id="1118" w:name="_Toc422232856"/>
      <w:bookmarkStart w:id="1119" w:name="_Toc427242094"/>
      <w:bookmarkStart w:id="1120" w:name="_Toc428879806"/>
      <w:r w:rsidRPr="0082292A">
        <w:rPr>
          <w:rFonts w:cs="Arial"/>
          <w:bCs/>
          <w:color w:val="244061" w:themeColor="accent1" w:themeShade="80"/>
          <w:sz w:val="20"/>
        </w:rPr>
        <w:t>Posterior a la firma del contrato, para personas físicas y morales</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p>
    <w:p w14:paraId="76D71CD9" w14:textId="41AE7E73" w:rsidR="008773E3" w:rsidRDefault="00671034" w:rsidP="00BE22F6">
      <w:pPr>
        <w:pStyle w:val="Ttulo1"/>
        <w:numPr>
          <w:ilvl w:val="2"/>
          <w:numId w:val="15"/>
        </w:numPr>
        <w:spacing w:before="120" w:after="120"/>
        <w:jc w:val="both"/>
        <w:rPr>
          <w:rFonts w:cs="Arial"/>
          <w:bCs/>
          <w:color w:val="244061" w:themeColor="accent1" w:themeShade="80"/>
          <w:sz w:val="20"/>
        </w:rPr>
      </w:pPr>
      <w:bookmarkStart w:id="1121" w:name="_Toc184325952"/>
      <w:bookmarkStart w:id="1122" w:name="_Toc161343764"/>
      <w:bookmarkStart w:id="1123" w:name="_Toc163151913"/>
      <w:bookmarkStart w:id="1124" w:name="_Toc80883785"/>
      <w:bookmarkStart w:id="1125" w:name="_Toc80890456"/>
      <w:bookmarkStart w:id="1126" w:name="_Toc82529169"/>
      <w:bookmarkStart w:id="1127" w:name="_Toc119663148"/>
      <w:bookmarkStart w:id="1128" w:name="_Toc128403856"/>
      <w:bookmarkStart w:id="1129" w:name="_Toc139655571"/>
      <w:r>
        <w:rPr>
          <w:rFonts w:cs="Arial"/>
          <w:bCs/>
          <w:color w:val="244061" w:themeColor="accent1" w:themeShade="80"/>
          <w:sz w:val="20"/>
        </w:rPr>
        <w:t>Garantía de cumplimiento del contrato:</w:t>
      </w:r>
      <w:bookmarkEnd w:id="1121"/>
    </w:p>
    <w:p w14:paraId="45C6CFDC" w14:textId="77777777" w:rsidR="00671034" w:rsidRDefault="00671034" w:rsidP="00671034">
      <w:pPr>
        <w:ind w:left="709"/>
        <w:jc w:val="both"/>
        <w:rPr>
          <w:rFonts w:ascii="Arial" w:hAnsi="Arial" w:cs="Arial"/>
        </w:rPr>
      </w:pPr>
      <w:r w:rsidRPr="007B41F9">
        <w:rPr>
          <w:rFonts w:ascii="Arial" w:hAnsi="Arial" w:cs="Arial"/>
        </w:rPr>
        <w:t xml:space="preserve">Con fundamento en la fracción II y penúltimo párrafo del artículo 57 y 58 del REGLAMENTO y artículos </w:t>
      </w:r>
      <w:r>
        <w:rPr>
          <w:rFonts w:ascii="Arial" w:hAnsi="Arial" w:cs="Arial"/>
        </w:rPr>
        <w:t>115 fracción III,</w:t>
      </w:r>
      <w:r w:rsidRPr="007B41F9">
        <w:rPr>
          <w:rFonts w:ascii="Arial" w:hAnsi="Arial" w:cs="Arial"/>
        </w:rPr>
        <w:t xml:space="preserve"> 124 y 127 de las POBALINES, el PROVEEDOR deberá presentar la garantía de cumplimiento del contrato dentro de los 10 (diez) días naturales siguientes a la fecha de la firma del contrato, por la cantidad correspondiente al 15% (quince por ciento) del monto máximo total del contrato, sin incluir el Impuesto al Valor Agregado.</w:t>
      </w:r>
    </w:p>
    <w:p w14:paraId="77210FD9" w14:textId="77777777" w:rsidR="00671034" w:rsidRPr="00E04955" w:rsidRDefault="00671034" w:rsidP="00671034">
      <w:pPr>
        <w:ind w:left="709"/>
        <w:jc w:val="both"/>
        <w:rPr>
          <w:rFonts w:ascii="Arial" w:hAnsi="Arial" w:cs="Arial"/>
        </w:rPr>
      </w:pPr>
    </w:p>
    <w:p w14:paraId="4A69EB5F" w14:textId="77777777" w:rsidR="00671034" w:rsidRDefault="00671034" w:rsidP="0067103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5C7778F2" w14:textId="77777777" w:rsidR="00671034" w:rsidRPr="00323C90" w:rsidRDefault="00671034" w:rsidP="0067103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E67C928" w14:textId="77777777" w:rsidR="00671034" w:rsidRDefault="00671034" w:rsidP="0067103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E9CFD4B" w14:textId="77777777" w:rsidR="00671034" w:rsidRPr="00F61C7D" w:rsidRDefault="00671034" w:rsidP="00671034">
      <w:pPr>
        <w:ind w:left="709"/>
        <w:jc w:val="both"/>
        <w:rPr>
          <w:rFonts w:ascii="Arial" w:hAnsi="Arial" w:cs="Arial"/>
        </w:rPr>
      </w:pPr>
    </w:p>
    <w:p w14:paraId="07ADE02B"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47D94C2"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0C0A6B9" w14:textId="77777777" w:rsidR="00671034" w:rsidRPr="00520874" w:rsidRDefault="00671034" w:rsidP="0067103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4BC83083" w14:textId="43A96B48" w:rsidR="00AA6BD8" w:rsidRDefault="00671034" w:rsidP="001B7B4B">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 xml:space="preserve">contrato que motive la rescisión </w:t>
      </w:r>
      <w:proofErr w:type="gramStart"/>
      <w:r w:rsidRPr="00CA0402">
        <w:rPr>
          <w:rFonts w:ascii="Arial" w:hAnsi="Arial" w:cs="Arial"/>
          <w:lang w:eastAsia="es-MX"/>
        </w:rPr>
        <w:t>del mismo</w:t>
      </w:r>
      <w:proofErr w:type="gramEnd"/>
      <w:r w:rsidRPr="00CA0402">
        <w:rPr>
          <w:rFonts w:ascii="Arial" w:hAnsi="Arial" w:cs="Arial"/>
          <w:lang w:eastAsia="es-MX"/>
        </w:rPr>
        <w:t>, la garantía se aplicará sobre el monto de los servicios no prestados</w:t>
      </w:r>
      <w:r w:rsidRPr="00D85353">
        <w:rPr>
          <w:rFonts w:ascii="Arial" w:hAnsi="Arial" w:cs="Arial"/>
          <w:lang w:eastAsia="es-MX"/>
        </w:rPr>
        <w:t>.</w:t>
      </w:r>
      <w:bookmarkEnd w:id="1122"/>
      <w:bookmarkEnd w:id="1123"/>
      <w:bookmarkEnd w:id="1124"/>
      <w:bookmarkEnd w:id="1125"/>
      <w:bookmarkEnd w:id="1126"/>
      <w:bookmarkEnd w:id="1127"/>
      <w:bookmarkEnd w:id="1128"/>
      <w:bookmarkEnd w:id="1129"/>
    </w:p>
    <w:p w14:paraId="7EFC36ED" w14:textId="77777777" w:rsidR="001B7B4B" w:rsidRDefault="001B7B4B" w:rsidP="001B7B4B">
      <w:pPr>
        <w:spacing w:before="120" w:after="120"/>
        <w:ind w:left="705"/>
        <w:jc w:val="both"/>
        <w:rPr>
          <w:rFonts w:ascii="Arial" w:hAnsi="Arial" w:cs="Arial"/>
          <w:lang w:eastAsia="es-MX"/>
        </w:rPr>
      </w:pPr>
    </w:p>
    <w:p w14:paraId="4D663F1E" w14:textId="728B0477" w:rsidR="00AA6BD8" w:rsidRPr="00BE22F6" w:rsidRDefault="00C31CEA" w:rsidP="00AA6BD8">
      <w:pPr>
        <w:pStyle w:val="Ttulo1"/>
        <w:numPr>
          <w:ilvl w:val="2"/>
          <w:numId w:val="15"/>
        </w:numPr>
        <w:spacing w:before="120" w:after="120"/>
        <w:jc w:val="both"/>
        <w:rPr>
          <w:rFonts w:cs="Arial"/>
          <w:bCs/>
          <w:color w:val="244061" w:themeColor="accent1" w:themeShade="80"/>
          <w:sz w:val="20"/>
        </w:rPr>
      </w:pPr>
      <w:bookmarkStart w:id="1130" w:name="_Toc184325953"/>
      <w:r>
        <w:rPr>
          <w:rFonts w:cs="Arial"/>
          <w:bCs/>
          <w:color w:val="244061" w:themeColor="accent1" w:themeShade="80"/>
          <w:sz w:val="20"/>
        </w:rPr>
        <w:t>Póliza de Responsabilidad Civil</w:t>
      </w:r>
      <w:r w:rsidR="00AA6BD8" w:rsidRPr="007B41F9">
        <w:rPr>
          <w:rFonts w:cs="Arial"/>
          <w:bCs/>
          <w:color w:val="244061" w:themeColor="accent1" w:themeShade="80"/>
          <w:sz w:val="20"/>
        </w:rPr>
        <w:t>:</w:t>
      </w:r>
      <w:bookmarkEnd w:id="1130"/>
    </w:p>
    <w:p w14:paraId="30692968" w14:textId="0B685F3C" w:rsidR="00AA6BD8" w:rsidRPr="009909F2" w:rsidRDefault="0027213D" w:rsidP="0027213D">
      <w:pPr>
        <w:spacing w:before="120" w:after="120"/>
        <w:ind w:left="705"/>
        <w:jc w:val="both"/>
        <w:rPr>
          <w:rFonts w:ascii="Arial" w:hAnsi="Arial" w:cs="Arial"/>
          <w:lang w:eastAsia="es-MX"/>
        </w:rPr>
      </w:pPr>
      <w:r w:rsidRPr="0027213D">
        <w:rPr>
          <w:rFonts w:ascii="Arial" w:hAnsi="Arial" w:cs="Arial"/>
          <w:lang w:eastAsia="es-MX"/>
        </w:rPr>
        <w:t xml:space="preserve">De conformidad con lo previsto en los artículos 66 del REGLAMENTO y 145 apartado C de las POBALINES, en caso de resultar adjudicado, </w:t>
      </w:r>
      <w:r w:rsidR="004C13BB">
        <w:rPr>
          <w:rFonts w:ascii="Arial" w:hAnsi="Arial" w:cs="Arial"/>
          <w:lang w:eastAsia="es-MX"/>
        </w:rPr>
        <w:t>e</w:t>
      </w:r>
      <w:r w:rsidRPr="0027213D">
        <w:rPr>
          <w:rFonts w:ascii="Arial" w:hAnsi="Arial" w:cs="Arial"/>
          <w:lang w:eastAsia="es-MX"/>
        </w:rPr>
        <w:t>l P</w:t>
      </w:r>
      <w:r w:rsidR="00E24FB9">
        <w:rPr>
          <w:rFonts w:ascii="Arial" w:hAnsi="Arial" w:cs="Arial"/>
          <w:lang w:eastAsia="es-MX"/>
        </w:rPr>
        <w:t>ROVEEDOR</w:t>
      </w:r>
      <w:r w:rsidRPr="0027213D">
        <w:rPr>
          <w:rFonts w:ascii="Arial" w:hAnsi="Arial" w:cs="Arial"/>
          <w:lang w:eastAsia="es-MX"/>
        </w:rPr>
        <w:t xml:space="preserve"> deberá de presentar una póliza de responsabilidad civil de daños a terceros con cobertura a actividades e inmuebles para empresas de alimentos (daños a terceros), a favor del I</w:t>
      </w:r>
      <w:r w:rsidR="00E24FB9">
        <w:rPr>
          <w:rFonts w:ascii="Arial" w:hAnsi="Arial" w:cs="Arial"/>
          <w:lang w:eastAsia="es-MX"/>
        </w:rPr>
        <w:t>NSTITUTO</w:t>
      </w:r>
      <w:r w:rsidRPr="0027213D">
        <w:rPr>
          <w:rFonts w:ascii="Arial" w:hAnsi="Arial" w:cs="Arial"/>
          <w:lang w:eastAsia="es-MX"/>
        </w:rPr>
        <w:t xml:space="preserve">, expedida por una compañía aseguradora establecida en territorio nacional, por un monto equivalente al 15% del total del monto máximo establecido en el contrato, expresado en moneda nacional, la cual deberá tener una vigencia igual a la del contrato. Asimismo, </w:t>
      </w:r>
      <w:r w:rsidR="00E24FB9">
        <w:rPr>
          <w:rFonts w:ascii="Arial" w:hAnsi="Arial" w:cs="Arial"/>
          <w:lang w:eastAsia="es-MX"/>
        </w:rPr>
        <w:t>e</w:t>
      </w:r>
      <w:r w:rsidRPr="0027213D">
        <w:rPr>
          <w:rFonts w:ascii="Arial" w:hAnsi="Arial" w:cs="Arial"/>
          <w:lang w:eastAsia="es-MX"/>
        </w:rPr>
        <w:t>l P</w:t>
      </w:r>
      <w:r w:rsidR="00E24FB9">
        <w:rPr>
          <w:rFonts w:ascii="Arial" w:hAnsi="Arial" w:cs="Arial"/>
          <w:lang w:eastAsia="es-MX"/>
        </w:rPr>
        <w:t>ROVEEDOR</w:t>
      </w:r>
      <w:r w:rsidRPr="0027213D">
        <w:rPr>
          <w:rFonts w:ascii="Arial" w:hAnsi="Arial" w:cs="Arial"/>
          <w:lang w:eastAsia="es-MX"/>
        </w:rPr>
        <w:t xml:space="preserve"> será responsable en caso de muerte de algún comensal cuya causa se acredite que fue derivado de la prestación del servicio por el manejo y procesamiento de los alimentos. Haciéndose responsable de los gastos que se generen por tal motivo, independientemente de las sanciones legales a que haya lugar.</w:t>
      </w:r>
    </w:p>
    <w:p w14:paraId="33BDF82B" w14:textId="77777777" w:rsidR="00373CB0" w:rsidRPr="009909F2" w:rsidRDefault="00373CB0" w:rsidP="00814460">
      <w:pPr>
        <w:spacing w:before="120" w:after="120"/>
        <w:ind w:left="705"/>
        <w:jc w:val="both"/>
        <w:rPr>
          <w:rFonts w:ascii="Arial" w:hAnsi="Arial" w:cs="Arial"/>
          <w:lang w:eastAsia="es-MX"/>
        </w:rPr>
      </w:pPr>
    </w:p>
    <w:p w14:paraId="6E8FB19F" w14:textId="39211BAD" w:rsidR="003D5BE9" w:rsidRPr="006466EE" w:rsidRDefault="00C31FC1" w:rsidP="00F64459">
      <w:pPr>
        <w:pStyle w:val="Ttulo1"/>
        <w:numPr>
          <w:ilvl w:val="0"/>
          <w:numId w:val="1"/>
        </w:numPr>
        <w:spacing w:before="120" w:after="120"/>
        <w:jc w:val="both"/>
        <w:rPr>
          <w:rFonts w:cs="Arial"/>
          <w:bCs/>
          <w:color w:val="244061" w:themeColor="accent1" w:themeShade="80"/>
          <w:sz w:val="20"/>
        </w:rPr>
      </w:pPr>
      <w:bookmarkStart w:id="1131" w:name="_Toc184325954"/>
      <w:r w:rsidRPr="006466EE">
        <w:rPr>
          <w:rFonts w:cs="Arial"/>
          <w:bCs/>
          <w:color w:val="244061" w:themeColor="accent1" w:themeShade="80"/>
          <w:sz w:val="20"/>
        </w:rPr>
        <w:t>PENAS CONVENCIONALES</w:t>
      </w:r>
      <w:bookmarkStart w:id="1132" w:name="_Hlk157512145"/>
      <w:bookmarkStart w:id="1133" w:name="_Toc309618095"/>
      <w:bookmarkStart w:id="1134" w:name="_Toc314094169"/>
      <w:bookmarkStart w:id="1135" w:name="_Toc311547462"/>
      <w:bookmarkEnd w:id="484"/>
      <w:bookmarkEnd w:id="656"/>
      <w:bookmarkEnd w:id="657"/>
      <w:bookmarkEnd w:id="658"/>
      <w:bookmarkEnd w:id="659"/>
      <w:bookmarkEnd w:id="660"/>
      <w:bookmarkEnd w:id="661"/>
      <w:bookmarkEnd w:id="662"/>
      <w:bookmarkEnd w:id="663"/>
      <w:bookmarkEnd w:id="664"/>
      <w:bookmarkEnd w:id="665"/>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118"/>
      <w:bookmarkEnd w:id="1119"/>
      <w:bookmarkEnd w:id="1120"/>
      <w:bookmarkEnd w:id="1131"/>
    </w:p>
    <w:p w14:paraId="17229E7C" w14:textId="2835F404" w:rsidR="006466EE" w:rsidRDefault="005C562F" w:rsidP="006466EE">
      <w:pPr>
        <w:ind w:left="709"/>
        <w:jc w:val="both"/>
        <w:rPr>
          <w:rFonts w:ascii="Arial" w:hAnsi="Arial" w:cs="Arial"/>
        </w:rPr>
      </w:pPr>
      <w:r w:rsidRPr="006466EE">
        <w:rPr>
          <w:rFonts w:ascii="Arial" w:hAnsi="Arial" w:cs="Arial"/>
        </w:rPr>
        <w:t>De conformidad con el artículo 62</w:t>
      </w:r>
      <w:r w:rsidR="00E90BF9" w:rsidRPr="006466EE">
        <w:rPr>
          <w:rFonts w:ascii="Arial" w:hAnsi="Arial" w:cs="Arial"/>
        </w:rPr>
        <w:t xml:space="preserve"> </w:t>
      </w:r>
      <w:r w:rsidR="00192E92" w:rsidRPr="006466EE">
        <w:rPr>
          <w:rFonts w:ascii="Arial" w:hAnsi="Arial" w:cs="Arial"/>
        </w:rPr>
        <w:t xml:space="preserve">del REGLAMENTO </w:t>
      </w:r>
      <w:r w:rsidR="00367B23" w:rsidRPr="006466EE">
        <w:rPr>
          <w:rFonts w:ascii="Arial" w:hAnsi="Arial" w:cs="Arial"/>
        </w:rPr>
        <w:t>y</w:t>
      </w:r>
      <w:r w:rsidRPr="006466EE">
        <w:rPr>
          <w:rFonts w:ascii="Arial" w:hAnsi="Arial" w:cs="Arial"/>
        </w:rPr>
        <w:t xml:space="preserve"> 145 de las POBALINES, </w:t>
      </w:r>
      <w:r w:rsidR="008930EE" w:rsidRPr="006466EE">
        <w:rPr>
          <w:rFonts w:ascii="Arial" w:hAnsi="Arial" w:cs="Arial"/>
        </w:rPr>
        <w:t xml:space="preserve">si el PROVEEDOR incurre en algún atraso </w:t>
      </w:r>
      <w:r w:rsidR="002B6D60" w:rsidRPr="006466EE">
        <w:rPr>
          <w:rFonts w:ascii="Arial" w:hAnsi="Arial" w:cs="Arial"/>
        </w:rPr>
        <w:t>en los</w:t>
      </w:r>
      <w:r w:rsidR="002B6D60" w:rsidRPr="002B6D60">
        <w:rPr>
          <w:rFonts w:ascii="Arial" w:hAnsi="Arial" w:cs="Arial"/>
        </w:rPr>
        <w:t xml:space="preserve"> plazos establecidos para la prestación del servicio solicitado, o aspectos generales contratados, le será aplicable una pena convencional al pago</w:t>
      </w:r>
      <w:r w:rsidR="002B6D60">
        <w:rPr>
          <w:rFonts w:ascii="Arial" w:hAnsi="Arial" w:cs="Arial"/>
        </w:rPr>
        <w:t>.</w:t>
      </w:r>
    </w:p>
    <w:p w14:paraId="735D1E54" w14:textId="48A4112F" w:rsidR="002B6D60" w:rsidRDefault="002B6D60" w:rsidP="000B4170">
      <w:pPr>
        <w:ind w:left="709"/>
        <w:jc w:val="both"/>
        <w:rPr>
          <w:rFonts w:ascii="Arial" w:hAnsi="Arial" w:cs="Arial"/>
        </w:rPr>
      </w:pPr>
    </w:p>
    <w:bookmarkEnd w:id="1132"/>
    <w:p w14:paraId="30FBB4B0" w14:textId="77777777" w:rsidR="006D5197" w:rsidRDefault="006D5197" w:rsidP="002F2465">
      <w:pPr>
        <w:jc w:val="both"/>
        <w:rPr>
          <w:rFonts w:ascii="Arial" w:hAnsi="Arial" w:cs="Arial"/>
        </w:rPr>
      </w:pPr>
    </w:p>
    <w:tbl>
      <w:tblPr>
        <w:tblStyle w:val="Tablaconcuadrcula4"/>
        <w:tblW w:w="0" w:type="auto"/>
        <w:tblLook w:val="04A0" w:firstRow="1" w:lastRow="0" w:firstColumn="1" w:lastColumn="0" w:noHBand="0" w:noVBand="1"/>
      </w:tblPr>
      <w:tblGrid>
        <w:gridCol w:w="620"/>
        <w:gridCol w:w="2543"/>
        <w:gridCol w:w="2183"/>
        <w:gridCol w:w="2131"/>
        <w:gridCol w:w="1919"/>
      </w:tblGrid>
      <w:tr w:rsidR="00B06213" w:rsidRPr="00B06213" w14:paraId="1CF7C6F5" w14:textId="77777777" w:rsidTr="00903DB3">
        <w:trPr>
          <w:trHeight w:val="300"/>
        </w:trPr>
        <w:tc>
          <w:tcPr>
            <w:tcW w:w="9396" w:type="dxa"/>
            <w:gridSpan w:val="5"/>
            <w:shd w:val="clear" w:color="auto" w:fill="D5007F"/>
            <w:vAlign w:val="center"/>
          </w:tcPr>
          <w:p w14:paraId="028E0238"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PENAS CONVENCIONALES</w:t>
            </w:r>
          </w:p>
        </w:tc>
      </w:tr>
      <w:tr w:rsidR="00B06213" w:rsidRPr="00B06213" w14:paraId="481F0A1D" w14:textId="77777777" w:rsidTr="00903DB3">
        <w:trPr>
          <w:trHeight w:val="300"/>
        </w:trPr>
        <w:tc>
          <w:tcPr>
            <w:tcW w:w="620" w:type="dxa"/>
            <w:shd w:val="clear" w:color="auto" w:fill="D5007F"/>
            <w:vAlign w:val="center"/>
            <w:hideMark/>
          </w:tcPr>
          <w:p w14:paraId="689869B7" w14:textId="77777777" w:rsidR="00B06213" w:rsidRPr="00CB3BFA" w:rsidRDefault="00B06213" w:rsidP="00903DB3">
            <w:pPr>
              <w:ind w:right="11"/>
              <w:jc w:val="both"/>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No.</w:t>
            </w:r>
          </w:p>
        </w:tc>
        <w:tc>
          <w:tcPr>
            <w:tcW w:w="2543" w:type="dxa"/>
            <w:shd w:val="clear" w:color="auto" w:fill="D5007F"/>
            <w:vAlign w:val="center"/>
            <w:hideMark/>
          </w:tcPr>
          <w:p w14:paraId="3A1C719D" w14:textId="77777777" w:rsidR="00B06213" w:rsidRPr="00CB3BFA" w:rsidRDefault="00B06213" w:rsidP="00903DB3">
            <w:pPr>
              <w:ind w:right="11"/>
              <w:jc w:val="both"/>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Descripción de la obligación</w:t>
            </w:r>
          </w:p>
        </w:tc>
        <w:tc>
          <w:tcPr>
            <w:tcW w:w="2183" w:type="dxa"/>
            <w:shd w:val="clear" w:color="auto" w:fill="D5007F"/>
            <w:vAlign w:val="center"/>
            <w:hideMark/>
          </w:tcPr>
          <w:p w14:paraId="703F6F98" w14:textId="77777777" w:rsidR="00B06213" w:rsidRPr="00CB3BFA" w:rsidRDefault="00B06213" w:rsidP="00903DB3">
            <w:pPr>
              <w:ind w:right="11"/>
              <w:jc w:val="both"/>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Anexo Técnico</w:t>
            </w:r>
          </w:p>
        </w:tc>
        <w:tc>
          <w:tcPr>
            <w:tcW w:w="2131" w:type="dxa"/>
            <w:shd w:val="clear" w:color="auto" w:fill="D5007F"/>
            <w:vAlign w:val="center"/>
            <w:hideMark/>
          </w:tcPr>
          <w:p w14:paraId="4CA91912" w14:textId="77777777" w:rsidR="00B06213" w:rsidRPr="00CB3BFA" w:rsidRDefault="00B06213" w:rsidP="00903DB3">
            <w:pPr>
              <w:ind w:right="11"/>
              <w:jc w:val="both"/>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Plazo de ejecución</w:t>
            </w:r>
          </w:p>
        </w:tc>
        <w:tc>
          <w:tcPr>
            <w:tcW w:w="1919" w:type="dxa"/>
            <w:shd w:val="clear" w:color="auto" w:fill="D5007F"/>
            <w:vAlign w:val="center"/>
            <w:hideMark/>
          </w:tcPr>
          <w:p w14:paraId="0E33B550" w14:textId="77777777" w:rsidR="00B06213" w:rsidRPr="00CB3BFA" w:rsidRDefault="00B06213" w:rsidP="00903DB3">
            <w:pPr>
              <w:ind w:right="11"/>
              <w:jc w:val="both"/>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Penalización en moneda nacional</w:t>
            </w:r>
          </w:p>
        </w:tc>
      </w:tr>
      <w:tr w:rsidR="00B06213" w:rsidRPr="00B06213" w14:paraId="22F6985F" w14:textId="77777777" w:rsidTr="00903DB3">
        <w:trPr>
          <w:trHeight w:val="1104"/>
        </w:trPr>
        <w:tc>
          <w:tcPr>
            <w:tcW w:w="620" w:type="dxa"/>
            <w:vAlign w:val="center"/>
            <w:hideMark/>
          </w:tcPr>
          <w:p w14:paraId="7C0BE5F2"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1</w:t>
            </w:r>
          </w:p>
        </w:tc>
        <w:tc>
          <w:tcPr>
            <w:tcW w:w="2543" w:type="dxa"/>
            <w:hideMark/>
          </w:tcPr>
          <w:p w14:paraId="6F818081"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Entregar las cantidades descritas en el </w:t>
            </w:r>
            <w:r w:rsidRPr="00CB3BFA">
              <w:rPr>
                <w:rFonts w:ascii="Arial" w:eastAsia="Segoe UI" w:hAnsi="Arial" w:cs="Arial"/>
                <w:bCs/>
                <w:color w:val="000000" w:themeColor="text1"/>
                <w:sz w:val="16"/>
                <w:szCs w:val="16"/>
              </w:rPr>
              <w:t>Apéndice C, Relación de loza, accesorios y utensilios de servicio requeridos para el otorgamiento del servicio.</w:t>
            </w:r>
          </w:p>
        </w:tc>
        <w:tc>
          <w:tcPr>
            <w:tcW w:w="2183" w:type="dxa"/>
            <w:hideMark/>
          </w:tcPr>
          <w:p w14:paraId="562BBDF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5.2 EQUIPO, ACCESORIOS E IMPLEMENTOS MÍNIMOS PARA LA PRESTACIÓN DEL SERVICIO</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672466C1"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El primer día </w:t>
            </w:r>
            <w:r w:rsidRPr="00CB3BFA">
              <w:rPr>
                <w:rFonts w:ascii="Arial" w:eastAsia="Segoe UI" w:hAnsi="Arial" w:cs="Arial"/>
                <w:color w:val="00B0F0"/>
                <w:sz w:val="16"/>
                <w:szCs w:val="16"/>
              </w:rPr>
              <w:t>hábil</w:t>
            </w:r>
            <w:r w:rsidRPr="00CB3BFA">
              <w:rPr>
                <w:rFonts w:ascii="Arial" w:eastAsia="Segoe UI" w:hAnsi="Arial" w:cs="Arial"/>
                <w:color w:val="7030A0"/>
                <w:sz w:val="16"/>
                <w:szCs w:val="16"/>
              </w:rPr>
              <w:t xml:space="preserve"> </w:t>
            </w:r>
            <w:r w:rsidRPr="00CB3BFA">
              <w:rPr>
                <w:rFonts w:ascii="Arial" w:eastAsia="Segoe UI" w:hAnsi="Arial" w:cs="Arial"/>
                <w:color w:val="000000" w:themeColor="text1"/>
                <w:sz w:val="16"/>
                <w:szCs w:val="16"/>
              </w:rPr>
              <w:t>del inicio de la vigencia del contrato.</w:t>
            </w:r>
          </w:p>
        </w:tc>
        <w:tc>
          <w:tcPr>
            <w:tcW w:w="1919" w:type="dxa"/>
            <w:shd w:val="clear" w:color="auto" w:fill="auto"/>
            <w:hideMark/>
          </w:tcPr>
          <w:p w14:paraId="7A86DDC4"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$ 1,000.00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por comedor afectado.</w:t>
            </w:r>
          </w:p>
        </w:tc>
      </w:tr>
      <w:tr w:rsidR="00B06213" w:rsidRPr="00B06213" w14:paraId="41D39C41" w14:textId="77777777" w:rsidTr="00903DB3">
        <w:trPr>
          <w:trHeight w:val="1104"/>
        </w:trPr>
        <w:tc>
          <w:tcPr>
            <w:tcW w:w="620" w:type="dxa"/>
            <w:vAlign w:val="center"/>
            <w:hideMark/>
          </w:tcPr>
          <w:p w14:paraId="69404B34"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2</w:t>
            </w:r>
          </w:p>
        </w:tc>
        <w:tc>
          <w:tcPr>
            <w:tcW w:w="2543" w:type="dxa"/>
            <w:hideMark/>
          </w:tcPr>
          <w:p w14:paraId="6291E9CC"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 de Equipo y mobiliario de conformidad con lo establecido en el </w:t>
            </w:r>
            <w:r w:rsidRPr="00CB3BFA">
              <w:rPr>
                <w:rFonts w:ascii="Arial" w:eastAsia="Segoe UI" w:hAnsi="Arial" w:cs="Arial"/>
                <w:bCs/>
                <w:color w:val="000000" w:themeColor="text1"/>
                <w:sz w:val="16"/>
                <w:szCs w:val="16"/>
              </w:rPr>
              <w:t>"Apéndice D"</w:t>
            </w:r>
            <w:r w:rsidRPr="00CB3BFA">
              <w:rPr>
                <w:rFonts w:ascii="Arial" w:eastAsia="Segoe UI" w:hAnsi="Arial" w:cs="Arial"/>
                <w:color w:val="000000" w:themeColor="text1"/>
                <w:sz w:val="16"/>
                <w:szCs w:val="16"/>
              </w:rPr>
              <w:t>,</w:t>
            </w:r>
            <w:r w:rsidRPr="00CB3BFA">
              <w:rPr>
                <w:rFonts w:ascii="Arial" w:eastAsia="Segoe UI" w:hAnsi="Arial" w:cs="Arial"/>
                <w:bCs/>
                <w:color w:val="000000" w:themeColor="text1"/>
                <w:sz w:val="16"/>
                <w:szCs w:val="16"/>
              </w:rPr>
              <w:t xml:space="preserve"> Relación de Equipos e Instrumentos de cocina para la prestación del servicio.</w:t>
            </w:r>
          </w:p>
        </w:tc>
        <w:tc>
          <w:tcPr>
            <w:tcW w:w="2183" w:type="dxa"/>
            <w:hideMark/>
          </w:tcPr>
          <w:p w14:paraId="12C32422"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5.1 EQUIPO Y MOBILIARIO PARA LA PRESTACIÓN DEL SERVICIO</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634DEAD7"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B0F0"/>
                <w:sz w:val="16"/>
                <w:szCs w:val="16"/>
              </w:rPr>
              <w:t xml:space="preserve">Los primeros 05 (cinco) días hábiles </w:t>
            </w:r>
            <w:r w:rsidRPr="00CB3BFA">
              <w:rPr>
                <w:rFonts w:ascii="Arial" w:eastAsia="Segoe UI" w:hAnsi="Arial" w:cs="Arial"/>
                <w:color w:val="7030A0"/>
                <w:sz w:val="16"/>
                <w:szCs w:val="16"/>
              </w:rPr>
              <w:t>posterior</w:t>
            </w:r>
            <w:r w:rsidRPr="00CB3BFA">
              <w:rPr>
                <w:rFonts w:ascii="Arial" w:eastAsia="Segoe UI" w:hAnsi="Arial" w:cs="Arial"/>
                <w:color w:val="00B0F0"/>
                <w:sz w:val="16"/>
                <w:szCs w:val="16"/>
              </w:rPr>
              <w:t>es</w:t>
            </w:r>
            <w:r w:rsidRPr="00CB3BFA">
              <w:rPr>
                <w:rFonts w:ascii="Arial" w:eastAsia="Segoe UI" w:hAnsi="Arial" w:cs="Arial"/>
                <w:color w:val="7030A0"/>
                <w:sz w:val="16"/>
                <w:szCs w:val="16"/>
              </w:rPr>
              <w:t xml:space="preserve"> al inicio de la vigencia del contrato en cada uno de los comedores institucionales referidos en el numeral 3.2 Ubicaciones en las que se prestará el servicio.</w:t>
            </w:r>
          </w:p>
        </w:tc>
        <w:tc>
          <w:tcPr>
            <w:tcW w:w="1919" w:type="dxa"/>
            <w:hideMark/>
          </w:tcPr>
          <w:p w14:paraId="3F3726A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$ 3,000.00 por cada día </w:t>
            </w:r>
            <w:r w:rsidRPr="00CB3BFA">
              <w:rPr>
                <w:rFonts w:ascii="Arial" w:eastAsia="Segoe UI" w:hAnsi="Arial" w:cs="Arial"/>
                <w:color w:val="00B0F0"/>
                <w:sz w:val="16"/>
                <w:szCs w:val="16"/>
              </w:rPr>
              <w:t xml:space="preserve">hábil </w:t>
            </w:r>
            <w:r w:rsidRPr="00CB3BFA">
              <w:rPr>
                <w:rFonts w:ascii="Arial" w:eastAsia="Segoe UI" w:hAnsi="Arial" w:cs="Arial"/>
                <w:color w:val="000000" w:themeColor="text1"/>
                <w:sz w:val="16"/>
                <w:szCs w:val="16"/>
              </w:rPr>
              <w:t>de atraso en la entrega por comedor afectado.</w:t>
            </w:r>
          </w:p>
        </w:tc>
      </w:tr>
      <w:tr w:rsidR="00B06213" w:rsidRPr="00B06213" w14:paraId="1783FD71" w14:textId="77777777" w:rsidTr="00903DB3">
        <w:trPr>
          <w:trHeight w:val="1104"/>
        </w:trPr>
        <w:tc>
          <w:tcPr>
            <w:tcW w:w="620" w:type="dxa"/>
            <w:vAlign w:val="center"/>
          </w:tcPr>
          <w:p w14:paraId="6E1E488C"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3</w:t>
            </w:r>
          </w:p>
        </w:tc>
        <w:tc>
          <w:tcPr>
            <w:tcW w:w="2543" w:type="dxa"/>
          </w:tcPr>
          <w:p w14:paraId="1AD20205"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hAnsi="Arial" w:cs="Arial"/>
                <w:snapToGrid w:val="0"/>
                <w:color w:val="000000" w:themeColor="text1"/>
                <w:sz w:val="16"/>
                <w:szCs w:val="16"/>
              </w:rPr>
              <w:t>Realizar pruebas de laboratorio al agua que se está ocupando para la preparación de los alimentos y bebidas.</w:t>
            </w:r>
          </w:p>
        </w:tc>
        <w:tc>
          <w:tcPr>
            <w:tcW w:w="2183" w:type="dxa"/>
          </w:tcPr>
          <w:p w14:paraId="05A447AC"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5.3 SERVICIO DE LUZ, AGUA Y GAS</w:t>
            </w:r>
            <w:r w:rsidRPr="00CB3BFA">
              <w:rPr>
                <w:rFonts w:ascii="Arial" w:eastAsia="Segoe UI" w:hAnsi="Arial" w:cs="Arial"/>
                <w:color w:val="000000" w:themeColor="text1"/>
                <w:sz w:val="16"/>
                <w:szCs w:val="16"/>
              </w:rPr>
              <w:t xml:space="preserve"> del Anexo Técnico.</w:t>
            </w:r>
          </w:p>
        </w:tc>
        <w:tc>
          <w:tcPr>
            <w:tcW w:w="2131" w:type="dxa"/>
          </w:tcPr>
          <w:p w14:paraId="0A5E3A66"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Dentro de los primeros 07 (siete) días hábiles de cada mes.</w:t>
            </w:r>
          </w:p>
        </w:tc>
        <w:tc>
          <w:tcPr>
            <w:tcW w:w="1919" w:type="dxa"/>
          </w:tcPr>
          <w:p w14:paraId="5BF31546"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0.5%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de la evidencia documental sobre la facturación mensual sin IVA por cada comedor.</w:t>
            </w:r>
          </w:p>
        </w:tc>
      </w:tr>
      <w:tr w:rsidR="00B06213" w:rsidRPr="00B06213" w14:paraId="6C1A71C2" w14:textId="77777777" w:rsidTr="00903DB3">
        <w:trPr>
          <w:trHeight w:val="1044"/>
        </w:trPr>
        <w:tc>
          <w:tcPr>
            <w:tcW w:w="620" w:type="dxa"/>
            <w:noWrap/>
            <w:vAlign w:val="center"/>
            <w:hideMark/>
          </w:tcPr>
          <w:p w14:paraId="3D9E97D1"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lastRenderedPageBreak/>
              <w:t>4</w:t>
            </w:r>
          </w:p>
        </w:tc>
        <w:tc>
          <w:tcPr>
            <w:tcW w:w="2543" w:type="dxa"/>
            <w:hideMark/>
          </w:tcPr>
          <w:p w14:paraId="0832F682"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Entrega de resultados de pruebas de laboratorio de agua de los filtros y alimentos.</w:t>
            </w:r>
          </w:p>
        </w:tc>
        <w:tc>
          <w:tcPr>
            <w:tcW w:w="2183" w:type="dxa"/>
            <w:hideMark/>
          </w:tcPr>
          <w:p w14:paraId="26279AF1"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De conformidad con lo establecido en el numeral </w:t>
            </w:r>
            <w:r w:rsidRPr="00CB3BFA">
              <w:rPr>
                <w:rFonts w:ascii="Arial" w:eastAsia="Segoe UI" w:hAnsi="Arial" w:cs="Arial"/>
                <w:b/>
                <w:color w:val="7030A0"/>
                <w:sz w:val="16"/>
                <w:szCs w:val="16"/>
              </w:rPr>
              <w:t>5.3 SERVICIO DE LUZ, AGUA Y GAS</w:t>
            </w:r>
            <w:r w:rsidRPr="00CB3BFA">
              <w:rPr>
                <w:rFonts w:ascii="Arial" w:eastAsia="Segoe UI" w:hAnsi="Arial" w:cs="Arial"/>
                <w:color w:val="7030A0"/>
                <w:sz w:val="16"/>
                <w:szCs w:val="16"/>
              </w:rPr>
              <w:t xml:space="preserve"> del Anexo Técnico.</w:t>
            </w:r>
          </w:p>
        </w:tc>
        <w:tc>
          <w:tcPr>
            <w:tcW w:w="2131" w:type="dxa"/>
            <w:hideMark/>
          </w:tcPr>
          <w:p w14:paraId="586FCE7D" w14:textId="77777777" w:rsidR="00B06213" w:rsidRPr="00CB3BFA" w:rsidRDefault="00B06213" w:rsidP="00903DB3">
            <w:pPr>
              <w:pStyle w:val="Textoindependiente2"/>
              <w:jc w:val="both"/>
              <w:rPr>
                <w:rFonts w:cs="Arial"/>
                <w:snapToGrid w:val="0"/>
                <w:color w:val="7030A0"/>
                <w:sz w:val="16"/>
                <w:szCs w:val="16"/>
              </w:rPr>
            </w:pPr>
            <w:r w:rsidRPr="00CB3BFA">
              <w:rPr>
                <w:rFonts w:cs="Arial"/>
                <w:snapToGrid w:val="0"/>
                <w:color w:val="7030A0"/>
                <w:sz w:val="16"/>
                <w:szCs w:val="16"/>
              </w:rPr>
              <w:t>A más tardar 10 días hábiles posteriores a la fecha en que se tomó la muestra.</w:t>
            </w:r>
          </w:p>
          <w:p w14:paraId="5451816D" w14:textId="77777777" w:rsidR="00B06213" w:rsidRPr="00CB3BFA" w:rsidRDefault="00B06213" w:rsidP="00903DB3">
            <w:pPr>
              <w:ind w:right="11"/>
              <w:jc w:val="both"/>
              <w:rPr>
                <w:rFonts w:ascii="Arial" w:eastAsia="Segoe UI" w:hAnsi="Arial" w:cs="Arial"/>
                <w:bCs/>
                <w:color w:val="000000" w:themeColor="text1"/>
                <w:sz w:val="16"/>
                <w:szCs w:val="16"/>
              </w:rPr>
            </w:pPr>
          </w:p>
        </w:tc>
        <w:tc>
          <w:tcPr>
            <w:tcW w:w="1919" w:type="dxa"/>
            <w:hideMark/>
          </w:tcPr>
          <w:p w14:paraId="55DF21A4"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7030A0"/>
                <w:sz w:val="16"/>
                <w:szCs w:val="16"/>
              </w:rPr>
              <w:t xml:space="preserve">$ 2,000 por cada </w:t>
            </w:r>
            <w:proofErr w:type="gramStart"/>
            <w:r w:rsidRPr="00CB3BFA">
              <w:rPr>
                <w:rFonts w:ascii="Arial" w:eastAsia="Segoe UI" w:hAnsi="Arial" w:cs="Arial"/>
                <w:color w:val="7030A0"/>
                <w:sz w:val="16"/>
                <w:szCs w:val="16"/>
              </w:rPr>
              <w:t xml:space="preserve">día  </w:t>
            </w:r>
            <w:r w:rsidRPr="00CB3BFA">
              <w:rPr>
                <w:rFonts w:ascii="Arial" w:eastAsia="Segoe UI" w:hAnsi="Arial" w:cs="Arial"/>
                <w:color w:val="00B0F0"/>
                <w:sz w:val="16"/>
                <w:szCs w:val="16"/>
              </w:rPr>
              <w:t>hábil</w:t>
            </w:r>
            <w:proofErr w:type="gramEnd"/>
            <w:r w:rsidRPr="00CB3BFA">
              <w:rPr>
                <w:rFonts w:ascii="Arial" w:eastAsia="Segoe UI" w:hAnsi="Arial" w:cs="Arial"/>
                <w:color w:val="00B0F0"/>
                <w:sz w:val="16"/>
                <w:szCs w:val="16"/>
              </w:rPr>
              <w:t xml:space="preserve"> </w:t>
            </w:r>
            <w:r w:rsidRPr="00CB3BFA">
              <w:rPr>
                <w:rFonts w:ascii="Arial" w:eastAsia="Segoe UI" w:hAnsi="Arial" w:cs="Arial"/>
                <w:color w:val="7030A0"/>
                <w:sz w:val="16"/>
                <w:szCs w:val="16"/>
              </w:rPr>
              <w:t>de atraso en la entrega de los resultados de laboratorio por cada comedor.</w:t>
            </w:r>
          </w:p>
        </w:tc>
      </w:tr>
      <w:tr w:rsidR="00B06213" w:rsidRPr="00B06213" w14:paraId="38F3BF9D" w14:textId="77777777" w:rsidTr="00903DB3">
        <w:trPr>
          <w:trHeight w:val="1044"/>
        </w:trPr>
        <w:tc>
          <w:tcPr>
            <w:tcW w:w="620" w:type="dxa"/>
            <w:noWrap/>
            <w:vAlign w:val="center"/>
            <w:hideMark/>
          </w:tcPr>
          <w:p w14:paraId="4D8B0FDE" w14:textId="77777777" w:rsidR="00B06213" w:rsidRPr="00CB3BFA" w:rsidRDefault="00B06213" w:rsidP="00903DB3">
            <w:pPr>
              <w:ind w:right="11"/>
              <w:jc w:val="center"/>
              <w:rPr>
                <w:rFonts w:ascii="Arial" w:eastAsia="Segoe UI" w:hAnsi="Arial" w:cs="Arial"/>
                <w:b/>
                <w:color w:val="000000" w:themeColor="text1"/>
                <w:sz w:val="16"/>
                <w:szCs w:val="16"/>
              </w:rPr>
            </w:pPr>
            <w:bookmarkStart w:id="1136" w:name="_Hlk184307498"/>
            <w:r w:rsidRPr="00CB3BFA">
              <w:rPr>
                <w:rFonts w:ascii="Arial" w:eastAsia="Segoe UI" w:hAnsi="Arial" w:cs="Arial"/>
                <w:b/>
                <w:color w:val="000000" w:themeColor="text1"/>
                <w:sz w:val="16"/>
                <w:szCs w:val="16"/>
              </w:rPr>
              <w:t>5</w:t>
            </w:r>
          </w:p>
        </w:tc>
        <w:tc>
          <w:tcPr>
            <w:tcW w:w="2543" w:type="dxa"/>
            <w:hideMark/>
          </w:tcPr>
          <w:p w14:paraId="6AECA32B"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 de la evidencia documental </w:t>
            </w:r>
            <w:r w:rsidRPr="00CB3BFA">
              <w:rPr>
                <w:rFonts w:ascii="Arial" w:eastAsia="Segoe UI" w:hAnsi="Arial" w:cs="Arial"/>
                <w:color w:val="7030A0"/>
                <w:sz w:val="16"/>
                <w:szCs w:val="16"/>
              </w:rPr>
              <w:t>fotográfica</w:t>
            </w:r>
            <w:r w:rsidRPr="00CB3BFA">
              <w:rPr>
                <w:rFonts w:ascii="Arial" w:eastAsia="Segoe UI" w:hAnsi="Arial" w:cs="Arial"/>
                <w:color w:val="000000" w:themeColor="text1"/>
                <w:sz w:val="16"/>
                <w:szCs w:val="16"/>
              </w:rPr>
              <w:t xml:space="preserve"> de la realización del cambio de filtros.</w:t>
            </w:r>
          </w:p>
        </w:tc>
        <w:tc>
          <w:tcPr>
            <w:tcW w:w="2183" w:type="dxa"/>
            <w:hideMark/>
          </w:tcPr>
          <w:p w14:paraId="133C9B9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5.3 SERVICIO DE LUZ, AGUA Y GAS</w:t>
            </w:r>
            <w:r w:rsidRPr="00CB3BFA">
              <w:rPr>
                <w:rFonts w:ascii="Arial" w:eastAsia="Segoe UI" w:hAnsi="Arial" w:cs="Arial"/>
                <w:color w:val="000000" w:themeColor="text1"/>
                <w:sz w:val="16"/>
                <w:szCs w:val="16"/>
              </w:rPr>
              <w:t xml:space="preserve"> del Anexo Técnico.</w:t>
            </w:r>
          </w:p>
        </w:tc>
        <w:tc>
          <w:tcPr>
            <w:tcW w:w="2131" w:type="dxa"/>
            <w:hideMark/>
          </w:tcPr>
          <w:p w14:paraId="1728AF5E"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7030A0"/>
                <w:sz w:val="16"/>
                <w:szCs w:val="16"/>
              </w:rPr>
              <w:t>Máximo</w:t>
            </w:r>
            <w:r w:rsidRPr="00CB3BFA">
              <w:rPr>
                <w:rFonts w:ascii="Arial" w:eastAsia="Segoe UI" w:hAnsi="Arial" w:cs="Arial"/>
                <w:color w:val="000000" w:themeColor="text1"/>
                <w:sz w:val="16"/>
                <w:szCs w:val="16"/>
              </w:rPr>
              <w:t xml:space="preserve"> cada </w:t>
            </w:r>
            <w:r w:rsidRPr="00CB3BFA">
              <w:rPr>
                <w:rFonts w:ascii="Arial" w:eastAsia="Segoe UI" w:hAnsi="Arial" w:cs="Arial"/>
                <w:bCs/>
                <w:color w:val="000000" w:themeColor="text1"/>
                <w:sz w:val="16"/>
                <w:szCs w:val="16"/>
              </w:rPr>
              <w:t>6 (seis)</w:t>
            </w:r>
            <w:r w:rsidRPr="00CB3BFA">
              <w:rPr>
                <w:rFonts w:ascii="Arial" w:eastAsia="Segoe UI" w:hAnsi="Arial" w:cs="Arial"/>
                <w:color w:val="000000" w:themeColor="text1"/>
                <w:sz w:val="16"/>
                <w:szCs w:val="16"/>
              </w:rPr>
              <w:t xml:space="preserve"> meses.</w:t>
            </w:r>
          </w:p>
        </w:tc>
        <w:tc>
          <w:tcPr>
            <w:tcW w:w="1919" w:type="dxa"/>
            <w:hideMark/>
          </w:tcPr>
          <w:p w14:paraId="0EDC6AA4"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$ 2,000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de la evidencia documental </w:t>
            </w:r>
            <w:r w:rsidRPr="00CB3BFA">
              <w:rPr>
                <w:rFonts w:ascii="Arial" w:eastAsia="Segoe UI" w:hAnsi="Arial" w:cs="Arial"/>
                <w:color w:val="7030A0"/>
                <w:sz w:val="16"/>
                <w:szCs w:val="16"/>
              </w:rPr>
              <w:t>fotográfica</w:t>
            </w:r>
            <w:r w:rsidRPr="00CB3BFA">
              <w:rPr>
                <w:rFonts w:ascii="Arial" w:eastAsia="Segoe UI" w:hAnsi="Arial" w:cs="Arial"/>
                <w:color w:val="000000" w:themeColor="text1"/>
                <w:sz w:val="16"/>
                <w:szCs w:val="16"/>
              </w:rPr>
              <w:t xml:space="preserve"> por cada comedor.</w:t>
            </w:r>
          </w:p>
        </w:tc>
      </w:tr>
      <w:bookmarkEnd w:id="1136"/>
      <w:tr w:rsidR="00B06213" w:rsidRPr="00B06213" w14:paraId="5A58C76D" w14:textId="77777777" w:rsidTr="00903DB3">
        <w:trPr>
          <w:trHeight w:val="1044"/>
        </w:trPr>
        <w:tc>
          <w:tcPr>
            <w:tcW w:w="620" w:type="dxa"/>
            <w:noWrap/>
            <w:vAlign w:val="center"/>
          </w:tcPr>
          <w:p w14:paraId="7A0AC00D"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6</w:t>
            </w:r>
          </w:p>
        </w:tc>
        <w:tc>
          <w:tcPr>
            <w:tcW w:w="2543" w:type="dxa"/>
          </w:tcPr>
          <w:p w14:paraId="0976A0A5"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Entrega de la evidencia documental fotográfica de la realización del cambio de filtros por haber rebasado los límites permisibles en las pruebas de laboratorio.</w:t>
            </w:r>
          </w:p>
        </w:tc>
        <w:tc>
          <w:tcPr>
            <w:tcW w:w="2183" w:type="dxa"/>
          </w:tcPr>
          <w:p w14:paraId="26FD9F67"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De conformidad con lo establecido en el numeral </w:t>
            </w:r>
            <w:r w:rsidRPr="00CB3BFA">
              <w:rPr>
                <w:rFonts w:ascii="Arial" w:eastAsia="Segoe UI" w:hAnsi="Arial" w:cs="Arial"/>
                <w:b/>
                <w:color w:val="7030A0"/>
                <w:sz w:val="16"/>
                <w:szCs w:val="16"/>
              </w:rPr>
              <w:t>5.3 SERVICIO DE LUZ, AGUA Y GAS</w:t>
            </w:r>
            <w:r w:rsidRPr="00CB3BFA">
              <w:rPr>
                <w:rFonts w:ascii="Arial" w:eastAsia="Segoe UI" w:hAnsi="Arial" w:cs="Arial"/>
                <w:color w:val="7030A0"/>
                <w:sz w:val="16"/>
                <w:szCs w:val="16"/>
              </w:rPr>
              <w:t xml:space="preserve"> del Anexo Técnico.</w:t>
            </w:r>
          </w:p>
        </w:tc>
        <w:tc>
          <w:tcPr>
            <w:tcW w:w="2131" w:type="dxa"/>
          </w:tcPr>
          <w:p w14:paraId="6AD8F481"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hAnsi="Arial" w:cs="Arial"/>
                <w:snapToGrid w:val="0"/>
                <w:color w:val="7030A0"/>
                <w:sz w:val="16"/>
                <w:szCs w:val="16"/>
              </w:rPr>
              <w:t>A más tardar 05 (cinco) días hábiles posteriores a la entrega de los resultados de las pruebas de laboratorio</w:t>
            </w:r>
          </w:p>
        </w:tc>
        <w:tc>
          <w:tcPr>
            <w:tcW w:w="1919" w:type="dxa"/>
          </w:tcPr>
          <w:p w14:paraId="2028DAA6"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7030A0"/>
                <w:sz w:val="16"/>
                <w:szCs w:val="16"/>
              </w:rPr>
              <w:t xml:space="preserve">$ 2,000 por cada día </w:t>
            </w:r>
            <w:r w:rsidRPr="00CB3BFA">
              <w:rPr>
                <w:rFonts w:ascii="Arial" w:eastAsia="Segoe UI" w:hAnsi="Arial" w:cs="Arial"/>
                <w:color w:val="00B0F0"/>
                <w:sz w:val="16"/>
                <w:szCs w:val="16"/>
              </w:rPr>
              <w:t xml:space="preserve">hábil </w:t>
            </w:r>
            <w:r w:rsidRPr="00CB3BFA">
              <w:rPr>
                <w:rFonts w:ascii="Arial" w:eastAsia="Segoe UI" w:hAnsi="Arial" w:cs="Arial"/>
                <w:color w:val="7030A0"/>
                <w:sz w:val="16"/>
                <w:szCs w:val="16"/>
              </w:rPr>
              <w:t>de atraso en la entrega de la evidencia documental fotográfica por cada comedor.</w:t>
            </w:r>
          </w:p>
        </w:tc>
      </w:tr>
      <w:tr w:rsidR="00B06213" w:rsidRPr="00B06213" w14:paraId="53E15C2D" w14:textId="77777777" w:rsidTr="00903DB3">
        <w:trPr>
          <w:trHeight w:val="1104"/>
        </w:trPr>
        <w:tc>
          <w:tcPr>
            <w:tcW w:w="620" w:type="dxa"/>
            <w:vAlign w:val="center"/>
            <w:hideMark/>
          </w:tcPr>
          <w:p w14:paraId="1AE7987C"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7</w:t>
            </w:r>
          </w:p>
        </w:tc>
        <w:tc>
          <w:tcPr>
            <w:tcW w:w="2543" w:type="dxa"/>
            <w:hideMark/>
          </w:tcPr>
          <w:p w14:paraId="41D1988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Entregar un programa de fumigación y control de fauna nociva, así como, sanitizaciones para las instalaciones de los comedores institucionales. </w:t>
            </w:r>
          </w:p>
        </w:tc>
        <w:tc>
          <w:tcPr>
            <w:tcW w:w="2183" w:type="dxa"/>
            <w:hideMark/>
          </w:tcPr>
          <w:p w14:paraId="20D43CF8"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6.1 PROGRAMA DE CONTROL DE PLAGAS</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0933C11A"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hAnsi="Arial" w:cs="Arial"/>
                <w:color w:val="7030A0"/>
                <w:sz w:val="16"/>
                <w:szCs w:val="16"/>
                <w:lang w:eastAsia="x-none"/>
              </w:rPr>
              <w:t>Los primeros 10 (diez) días naturales posteriores al inicio de la vigencia del contrato.</w:t>
            </w:r>
          </w:p>
        </w:tc>
        <w:tc>
          <w:tcPr>
            <w:tcW w:w="1919" w:type="dxa"/>
            <w:shd w:val="clear" w:color="auto" w:fill="auto"/>
            <w:hideMark/>
          </w:tcPr>
          <w:p w14:paraId="2183AF1B"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$ 1,000.00 por cada día natural de atraso en la entrega.</w:t>
            </w:r>
          </w:p>
        </w:tc>
      </w:tr>
      <w:tr w:rsidR="00B06213" w:rsidRPr="00B06213" w14:paraId="525255B5" w14:textId="77777777" w:rsidTr="00903DB3">
        <w:trPr>
          <w:trHeight w:val="654"/>
        </w:trPr>
        <w:tc>
          <w:tcPr>
            <w:tcW w:w="620" w:type="dxa"/>
            <w:vAlign w:val="center"/>
          </w:tcPr>
          <w:p w14:paraId="0799FB20"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8</w:t>
            </w:r>
          </w:p>
        </w:tc>
        <w:tc>
          <w:tcPr>
            <w:tcW w:w="2543" w:type="dxa"/>
            <w:hideMark/>
          </w:tcPr>
          <w:p w14:paraId="3943A6C2"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 del </w:t>
            </w:r>
            <w:r w:rsidRPr="00CB3BFA">
              <w:rPr>
                <w:rFonts w:ascii="Arial" w:hAnsi="Arial" w:cs="Arial"/>
                <w:color w:val="7030A0"/>
                <w:sz w:val="16"/>
                <w:szCs w:val="16"/>
                <w:lang w:eastAsia="x-none"/>
              </w:rPr>
              <w:t>reporte por comedor, emitido por el técnico especializado de la empresa responsable</w:t>
            </w:r>
            <w:r w:rsidRPr="00CB3BFA">
              <w:rPr>
                <w:rFonts w:ascii="Arial" w:eastAsia="Segoe UI" w:hAnsi="Arial" w:cs="Arial"/>
                <w:color w:val="7030A0"/>
                <w:sz w:val="16"/>
                <w:szCs w:val="16"/>
              </w:rPr>
              <w:t xml:space="preserve"> de la fumigación o sanitización</w:t>
            </w:r>
            <w:r w:rsidRPr="00CB3BFA">
              <w:rPr>
                <w:rFonts w:ascii="Arial" w:eastAsia="Segoe UI" w:hAnsi="Arial" w:cs="Arial"/>
                <w:color w:val="000000" w:themeColor="text1"/>
                <w:sz w:val="16"/>
                <w:szCs w:val="16"/>
              </w:rPr>
              <w:t xml:space="preserve"> establecida en el programa </w:t>
            </w:r>
            <w:r w:rsidRPr="00CB3BFA">
              <w:rPr>
                <w:rFonts w:ascii="Arial" w:eastAsia="Segoe UI" w:hAnsi="Arial" w:cs="Arial"/>
                <w:color w:val="7030A0"/>
                <w:sz w:val="16"/>
                <w:szCs w:val="16"/>
              </w:rPr>
              <w:t>de fumigaciones para el control de fauna nociva y sanitizaciones.</w:t>
            </w:r>
          </w:p>
        </w:tc>
        <w:tc>
          <w:tcPr>
            <w:tcW w:w="2183" w:type="dxa"/>
            <w:hideMark/>
          </w:tcPr>
          <w:p w14:paraId="736139CA"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6.1 PROGRAMA DE CONTROL DE PLAGAS</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73F2E80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Los </w:t>
            </w:r>
            <w:r w:rsidRPr="00CB3BFA">
              <w:rPr>
                <w:rFonts w:ascii="Arial" w:eastAsia="Segoe UI" w:hAnsi="Arial" w:cs="Arial"/>
                <w:bCs/>
                <w:color w:val="000000" w:themeColor="text1"/>
                <w:sz w:val="16"/>
                <w:szCs w:val="16"/>
              </w:rPr>
              <w:t>5 (cinco) días</w:t>
            </w:r>
            <w:r w:rsidRPr="00CB3BFA">
              <w:rPr>
                <w:rFonts w:ascii="Arial" w:eastAsia="Segoe UI" w:hAnsi="Arial" w:cs="Arial"/>
                <w:color w:val="000000" w:themeColor="text1"/>
                <w:sz w:val="16"/>
                <w:szCs w:val="16"/>
              </w:rPr>
              <w:t xml:space="preserve"> hábiles posteriores al procedimiento de fumigación y de conformidad con el programa presentado.</w:t>
            </w:r>
          </w:p>
        </w:tc>
        <w:tc>
          <w:tcPr>
            <w:tcW w:w="1919" w:type="dxa"/>
            <w:hideMark/>
          </w:tcPr>
          <w:p w14:paraId="48BB3E5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$ 2,000.00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por comedor afectado.</w:t>
            </w:r>
          </w:p>
        </w:tc>
      </w:tr>
      <w:tr w:rsidR="00B06213" w:rsidRPr="00B06213" w14:paraId="51979BD9" w14:textId="77777777" w:rsidTr="00903DB3">
        <w:trPr>
          <w:trHeight w:val="654"/>
        </w:trPr>
        <w:tc>
          <w:tcPr>
            <w:tcW w:w="620" w:type="dxa"/>
            <w:vAlign w:val="center"/>
          </w:tcPr>
          <w:p w14:paraId="3BAEE801"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9</w:t>
            </w:r>
          </w:p>
        </w:tc>
        <w:tc>
          <w:tcPr>
            <w:tcW w:w="2543" w:type="dxa"/>
          </w:tcPr>
          <w:p w14:paraId="400753BE"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 del </w:t>
            </w:r>
            <w:r w:rsidRPr="00CB3BFA">
              <w:rPr>
                <w:rFonts w:ascii="Arial" w:hAnsi="Arial" w:cs="Arial"/>
                <w:color w:val="7030A0"/>
                <w:sz w:val="16"/>
                <w:szCs w:val="16"/>
                <w:lang w:eastAsia="x-none"/>
              </w:rPr>
              <w:t>reporte por comedor, emitido por el técnico especializado de la empresa responsable</w:t>
            </w:r>
            <w:r w:rsidRPr="00CB3BFA">
              <w:rPr>
                <w:rFonts w:ascii="Arial" w:eastAsia="Segoe UI" w:hAnsi="Arial" w:cs="Arial"/>
                <w:color w:val="7030A0"/>
                <w:sz w:val="16"/>
                <w:szCs w:val="16"/>
              </w:rPr>
              <w:t xml:space="preserve"> de la fumigación o sanitización </w:t>
            </w:r>
            <w:r w:rsidRPr="00CB3BFA">
              <w:rPr>
                <w:rFonts w:ascii="Arial" w:eastAsia="Segoe UI" w:hAnsi="Arial" w:cs="Arial"/>
                <w:b/>
                <w:bCs/>
                <w:color w:val="7030A0"/>
                <w:sz w:val="16"/>
                <w:szCs w:val="16"/>
              </w:rPr>
              <w:t>extraordinaria.</w:t>
            </w:r>
          </w:p>
        </w:tc>
        <w:tc>
          <w:tcPr>
            <w:tcW w:w="2183" w:type="dxa"/>
          </w:tcPr>
          <w:p w14:paraId="742470A5"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6.1 PROGRAMA DE CONTROL DE PLAGAS</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tcPr>
          <w:p w14:paraId="350254D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Los </w:t>
            </w:r>
            <w:r w:rsidRPr="00CB3BFA">
              <w:rPr>
                <w:rFonts w:ascii="Arial" w:eastAsia="Segoe UI" w:hAnsi="Arial" w:cs="Arial"/>
                <w:bCs/>
                <w:color w:val="000000" w:themeColor="text1"/>
                <w:sz w:val="16"/>
                <w:szCs w:val="16"/>
              </w:rPr>
              <w:t>5 (cinco) días</w:t>
            </w:r>
            <w:r w:rsidRPr="00CB3BFA">
              <w:rPr>
                <w:rFonts w:ascii="Arial" w:eastAsia="Segoe UI" w:hAnsi="Arial" w:cs="Arial"/>
                <w:color w:val="000000" w:themeColor="text1"/>
                <w:sz w:val="16"/>
                <w:szCs w:val="16"/>
              </w:rPr>
              <w:t xml:space="preserve"> hábiles posteriores al procedimiento de fumigación</w:t>
            </w:r>
          </w:p>
        </w:tc>
        <w:tc>
          <w:tcPr>
            <w:tcW w:w="1919" w:type="dxa"/>
          </w:tcPr>
          <w:p w14:paraId="357E83EB"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$ 2,000.00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por comedor afectado.</w:t>
            </w:r>
          </w:p>
        </w:tc>
      </w:tr>
      <w:tr w:rsidR="00B06213" w:rsidRPr="00B06213" w14:paraId="74023BC6" w14:textId="77777777" w:rsidTr="00903DB3">
        <w:trPr>
          <w:trHeight w:val="1104"/>
        </w:trPr>
        <w:tc>
          <w:tcPr>
            <w:tcW w:w="620" w:type="dxa"/>
            <w:vAlign w:val="center"/>
          </w:tcPr>
          <w:p w14:paraId="4042A6A1"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9</w:t>
            </w:r>
          </w:p>
        </w:tc>
        <w:tc>
          <w:tcPr>
            <w:tcW w:w="2543" w:type="dxa"/>
            <w:hideMark/>
          </w:tcPr>
          <w:p w14:paraId="57FF3D5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Escrito con la información de la compañía a contratar para la fumigación de los comedores de “El Instituto”</w:t>
            </w:r>
          </w:p>
        </w:tc>
        <w:tc>
          <w:tcPr>
            <w:tcW w:w="2183" w:type="dxa"/>
            <w:hideMark/>
          </w:tcPr>
          <w:p w14:paraId="75E00332"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6.1 PROGRAMA DE CONTROL DE PLAGAS</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2DE78CE7"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Los primeros</w:t>
            </w:r>
            <w:r w:rsidRPr="00CB3BFA">
              <w:rPr>
                <w:rFonts w:ascii="Arial" w:eastAsia="Segoe UI" w:hAnsi="Arial" w:cs="Arial"/>
                <w:bCs/>
                <w:color w:val="000000" w:themeColor="text1"/>
                <w:sz w:val="16"/>
                <w:szCs w:val="16"/>
              </w:rPr>
              <w:t xml:space="preserve"> 5 (cinco) días</w:t>
            </w:r>
            <w:r w:rsidRPr="00CB3BFA">
              <w:rPr>
                <w:rFonts w:ascii="Arial" w:eastAsia="Segoe UI" w:hAnsi="Arial" w:cs="Arial"/>
                <w:color w:val="000000" w:themeColor="text1"/>
                <w:sz w:val="16"/>
                <w:szCs w:val="16"/>
              </w:rPr>
              <w:t xml:space="preserve"> hábiles del inicio de la vigencia del contrato</w:t>
            </w:r>
          </w:p>
        </w:tc>
        <w:tc>
          <w:tcPr>
            <w:tcW w:w="1919" w:type="dxa"/>
            <w:hideMark/>
          </w:tcPr>
          <w:p w14:paraId="27153796"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$ 1,000.00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w:t>
            </w:r>
          </w:p>
        </w:tc>
      </w:tr>
      <w:tr w:rsidR="00B06213" w:rsidRPr="00B06213" w14:paraId="5E23C6C0" w14:textId="77777777" w:rsidTr="00903DB3">
        <w:trPr>
          <w:trHeight w:val="1104"/>
        </w:trPr>
        <w:tc>
          <w:tcPr>
            <w:tcW w:w="620" w:type="dxa"/>
            <w:vAlign w:val="center"/>
            <w:hideMark/>
          </w:tcPr>
          <w:p w14:paraId="14BC034F"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11</w:t>
            </w:r>
          </w:p>
        </w:tc>
        <w:tc>
          <w:tcPr>
            <w:tcW w:w="2543" w:type="dxa"/>
            <w:hideMark/>
          </w:tcPr>
          <w:p w14:paraId="0BD7A23A"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Entregar un programa de mantenimiento y conservación. </w:t>
            </w:r>
          </w:p>
        </w:tc>
        <w:tc>
          <w:tcPr>
            <w:tcW w:w="2183" w:type="dxa"/>
            <w:hideMark/>
          </w:tcPr>
          <w:p w14:paraId="6A774B35"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De conformidad con lo establecido en el numeral</w:t>
            </w:r>
            <w:r w:rsidRPr="00CB3BFA">
              <w:rPr>
                <w:rFonts w:ascii="Arial" w:eastAsia="Segoe UI" w:hAnsi="Arial" w:cs="Arial"/>
                <w:bCs/>
                <w:color w:val="000000" w:themeColor="text1"/>
                <w:sz w:val="16"/>
                <w:szCs w:val="16"/>
              </w:rPr>
              <w:t xml:space="preserve"> </w:t>
            </w:r>
            <w:r w:rsidRPr="00CB3BFA">
              <w:rPr>
                <w:rFonts w:ascii="Arial" w:eastAsia="Segoe UI" w:hAnsi="Arial" w:cs="Arial"/>
                <w:b/>
                <w:color w:val="000000" w:themeColor="text1"/>
                <w:sz w:val="16"/>
                <w:szCs w:val="16"/>
              </w:rPr>
              <w:t xml:space="preserve">6.2 PROGRAMA DE MANTENIMIENTO Y CONSERVACIÓN </w:t>
            </w:r>
            <w:r w:rsidRPr="00CB3BFA">
              <w:rPr>
                <w:rFonts w:ascii="Arial" w:eastAsia="Segoe UI" w:hAnsi="Arial" w:cs="Arial"/>
                <w:color w:val="000000" w:themeColor="text1"/>
                <w:sz w:val="16"/>
                <w:szCs w:val="16"/>
              </w:rPr>
              <w:t>del Anexo Técnico</w:t>
            </w:r>
            <w:r w:rsidRPr="00CB3BFA">
              <w:rPr>
                <w:rFonts w:ascii="Arial" w:eastAsia="Segoe UI" w:hAnsi="Arial" w:cs="Arial"/>
                <w:bCs/>
                <w:color w:val="000000" w:themeColor="text1"/>
                <w:sz w:val="16"/>
                <w:szCs w:val="16"/>
              </w:rPr>
              <w:t>.</w:t>
            </w:r>
          </w:p>
        </w:tc>
        <w:tc>
          <w:tcPr>
            <w:tcW w:w="2131" w:type="dxa"/>
            <w:hideMark/>
          </w:tcPr>
          <w:p w14:paraId="7D8D1CAC"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Los primeros </w:t>
            </w:r>
            <w:r w:rsidRPr="00CB3BFA">
              <w:rPr>
                <w:rFonts w:ascii="Arial" w:eastAsia="Segoe UI" w:hAnsi="Arial" w:cs="Arial"/>
                <w:bCs/>
                <w:color w:val="000000" w:themeColor="text1"/>
                <w:sz w:val="16"/>
                <w:szCs w:val="16"/>
              </w:rPr>
              <w:t>5(cinco) días</w:t>
            </w:r>
            <w:r w:rsidRPr="00CB3BFA">
              <w:rPr>
                <w:rFonts w:ascii="Arial" w:eastAsia="Segoe UI" w:hAnsi="Arial" w:cs="Arial"/>
                <w:color w:val="000000" w:themeColor="text1"/>
                <w:sz w:val="16"/>
                <w:szCs w:val="16"/>
              </w:rPr>
              <w:t xml:space="preserve"> hábiles posteriores al inicio de la vigencia del contrato.</w:t>
            </w:r>
          </w:p>
        </w:tc>
        <w:tc>
          <w:tcPr>
            <w:tcW w:w="1919" w:type="dxa"/>
            <w:hideMark/>
          </w:tcPr>
          <w:p w14:paraId="2991EC52"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$ 1,000.00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w:t>
            </w:r>
          </w:p>
        </w:tc>
      </w:tr>
      <w:tr w:rsidR="00B06213" w:rsidRPr="00B06213" w14:paraId="5EC27BB0" w14:textId="77777777" w:rsidTr="00903DB3">
        <w:trPr>
          <w:trHeight w:val="1104"/>
        </w:trPr>
        <w:tc>
          <w:tcPr>
            <w:tcW w:w="620" w:type="dxa"/>
            <w:vAlign w:val="center"/>
            <w:hideMark/>
          </w:tcPr>
          <w:p w14:paraId="1D8CA019"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12</w:t>
            </w:r>
          </w:p>
        </w:tc>
        <w:tc>
          <w:tcPr>
            <w:tcW w:w="2543" w:type="dxa"/>
            <w:hideMark/>
          </w:tcPr>
          <w:p w14:paraId="36E6AB96"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Entregar un plan de trabajo del servicio.</w:t>
            </w:r>
          </w:p>
        </w:tc>
        <w:tc>
          <w:tcPr>
            <w:tcW w:w="2183" w:type="dxa"/>
            <w:hideMark/>
          </w:tcPr>
          <w:p w14:paraId="4A515E6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7. PLAN DE TRABAJO</w:t>
            </w:r>
            <w:r w:rsidRPr="00CB3BFA">
              <w:rPr>
                <w:rFonts w:ascii="Arial" w:eastAsia="Segoe UI" w:hAnsi="Arial" w:cs="Arial"/>
                <w:color w:val="000000" w:themeColor="text1"/>
                <w:sz w:val="16"/>
                <w:szCs w:val="16"/>
              </w:rPr>
              <w:t xml:space="preserve"> del Anexo Técnico.</w:t>
            </w:r>
          </w:p>
        </w:tc>
        <w:tc>
          <w:tcPr>
            <w:tcW w:w="2131" w:type="dxa"/>
            <w:hideMark/>
          </w:tcPr>
          <w:p w14:paraId="2EA059A2"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Los primeros </w:t>
            </w:r>
            <w:r w:rsidRPr="00CB3BFA">
              <w:rPr>
                <w:rFonts w:ascii="Arial" w:eastAsia="Segoe UI" w:hAnsi="Arial" w:cs="Arial"/>
                <w:bCs/>
                <w:color w:val="000000" w:themeColor="text1"/>
                <w:sz w:val="16"/>
                <w:szCs w:val="16"/>
              </w:rPr>
              <w:t>5 (cinco) día</w:t>
            </w:r>
            <w:r w:rsidRPr="00CB3BFA">
              <w:rPr>
                <w:rFonts w:ascii="Arial" w:eastAsia="Segoe UI" w:hAnsi="Arial" w:cs="Arial"/>
                <w:color w:val="000000" w:themeColor="text1"/>
                <w:sz w:val="16"/>
                <w:szCs w:val="16"/>
              </w:rPr>
              <w:t>s hábiles posteriores al inicio de la vigencia del contrato.</w:t>
            </w:r>
          </w:p>
        </w:tc>
        <w:tc>
          <w:tcPr>
            <w:tcW w:w="1919" w:type="dxa"/>
            <w:shd w:val="clear" w:color="auto" w:fill="auto"/>
            <w:hideMark/>
          </w:tcPr>
          <w:p w14:paraId="589B741E"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$ 1,000.00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w:t>
            </w:r>
          </w:p>
        </w:tc>
      </w:tr>
      <w:tr w:rsidR="00B06213" w:rsidRPr="00B06213" w14:paraId="2139448B" w14:textId="77777777" w:rsidTr="00903DB3">
        <w:trPr>
          <w:trHeight w:val="1104"/>
        </w:trPr>
        <w:tc>
          <w:tcPr>
            <w:tcW w:w="620" w:type="dxa"/>
            <w:vAlign w:val="center"/>
            <w:hideMark/>
          </w:tcPr>
          <w:p w14:paraId="660FF224"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13</w:t>
            </w:r>
          </w:p>
        </w:tc>
        <w:tc>
          <w:tcPr>
            <w:tcW w:w="2543" w:type="dxa"/>
            <w:hideMark/>
          </w:tcPr>
          <w:p w14:paraId="0CC93BC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Entrega del diseño del menú para 8 (ocho) semanas de acuerdo con el catálogo de recetas estándar.</w:t>
            </w:r>
          </w:p>
        </w:tc>
        <w:tc>
          <w:tcPr>
            <w:tcW w:w="2183" w:type="dxa"/>
            <w:hideMark/>
          </w:tcPr>
          <w:p w14:paraId="1F07F075"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8.1 MENÚ</w:t>
            </w:r>
            <w:r w:rsidRPr="00CB3BFA">
              <w:rPr>
                <w:rFonts w:ascii="Arial" w:eastAsia="Segoe UI" w:hAnsi="Arial" w:cs="Arial"/>
                <w:color w:val="000000" w:themeColor="text1"/>
                <w:sz w:val="16"/>
                <w:szCs w:val="16"/>
              </w:rPr>
              <w:t xml:space="preserve"> del Anexo Técnico.</w:t>
            </w:r>
          </w:p>
        </w:tc>
        <w:tc>
          <w:tcPr>
            <w:tcW w:w="2131" w:type="dxa"/>
            <w:hideMark/>
          </w:tcPr>
          <w:p w14:paraId="0EA068D6"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Una semana antes del vencimiento del diseño de las </w:t>
            </w:r>
            <w:r w:rsidRPr="00CB3BFA">
              <w:rPr>
                <w:rFonts w:ascii="Arial" w:eastAsia="Segoe UI" w:hAnsi="Arial" w:cs="Arial"/>
                <w:bCs/>
                <w:color w:val="000000" w:themeColor="text1"/>
                <w:sz w:val="16"/>
                <w:szCs w:val="16"/>
              </w:rPr>
              <w:t>8 (ocho) semanas.</w:t>
            </w:r>
          </w:p>
        </w:tc>
        <w:tc>
          <w:tcPr>
            <w:tcW w:w="1919" w:type="dxa"/>
            <w:hideMark/>
          </w:tcPr>
          <w:p w14:paraId="3AE2934A"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$ 1,000.00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w:t>
            </w:r>
          </w:p>
        </w:tc>
      </w:tr>
      <w:tr w:rsidR="00B06213" w:rsidRPr="00B06213" w14:paraId="6C12A1A4" w14:textId="77777777" w:rsidTr="00903DB3">
        <w:trPr>
          <w:trHeight w:val="1104"/>
        </w:trPr>
        <w:tc>
          <w:tcPr>
            <w:tcW w:w="620" w:type="dxa"/>
            <w:noWrap/>
            <w:vAlign w:val="center"/>
            <w:hideMark/>
          </w:tcPr>
          <w:p w14:paraId="2D0746FD"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000000" w:themeColor="text1"/>
                <w:sz w:val="16"/>
                <w:szCs w:val="16"/>
              </w:rPr>
              <w:t>14</w:t>
            </w:r>
          </w:p>
        </w:tc>
        <w:tc>
          <w:tcPr>
            <w:tcW w:w="2543" w:type="dxa"/>
            <w:hideMark/>
          </w:tcPr>
          <w:p w14:paraId="0B3B1E1F"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Entrega mensual del comprobante de pago al IMSS de las cuotas obrero-patronales.</w:t>
            </w:r>
          </w:p>
        </w:tc>
        <w:tc>
          <w:tcPr>
            <w:tcW w:w="2183" w:type="dxa"/>
            <w:hideMark/>
          </w:tcPr>
          <w:p w14:paraId="75FF464D"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11.1 DE LA SEGURIDAD SOCIAL DEL PERSONAL DE “EL PROVEEDOR”</w:t>
            </w:r>
            <w:r w:rsidRPr="00CB3BFA">
              <w:rPr>
                <w:rFonts w:ascii="Arial" w:eastAsia="Segoe UI" w:hAnsi="Arial" w:cs="Arial"/>
                <w:color w:val="000000" w:themeColor="text1"/>
                <w:sz w:val="16"/>
                <w:szCs w:val="16"/>
              </w:rPr>
              <w:t xml:space="preserve"> del Anexo Técnico.</w:t>
            </w:r>
          </w:p>
        </w:tc>
        <w:tc>
          <w:tcPr>
            <w:tcW w:w="2131" w:type="dxa"/>
            <w:hideMark/>
          </w:tcPr>
          <w:p w14:paraId="5D38FD45"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Dentro de los primeros </w:t>
            </w:r>
            <w:r w:rsidRPr="00CB3BFA">
              <w:rPr>
                <w:rFonts w:ascii="Arial" w:eastAsia="Segoe UI" w:hAnsi="Arial" w:cs="Arial"/>
                <w:bCs/>
                <w:color w:val="000000" w:themeColor="text1"/>
                <w:sz w:val="16"/>
                <w:szCs w:val="16"/>
              </w:rPr>
              <w:t>17 días naturales</w:t>
            </w:r>
            <w:r w:rsidRPr="00CB3BFA">
              <w:rPr>
                <w:rFonts w:ascii="Arial" w:eastAsia="Segoe UI" w:hAnsi="Arial" w:cs="Arial"/>
                <w:color w:val="000000" w:themeColor="text1"/>
                <w:sz w:val="16"/>
                <w:szCs w:val="16"/>
              </w:rPr>
              <w:t xml:space="preserve"> del mes inmediato siguiente.</w:t>
            </w:r>
          </w:p>
        </w:tc>
        <w:tc>
          <w:tcPr>
            <w:tcW w:w="1919" w:type="dxa"/>
            <w:hideMark/>
          </w:tcPr>
          <w:p w14:paraId="6E591F4C"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$ 1,500.00 por cada día natural de atraso en la entrega.</w:t>
            </w:r>
          </w:p>
        </w:tc>
      </w:tr>
      <w:tr w:rsidR="00B06213" w:rsidRPr="00B06213" w14:paraId="3613E515" w14:textId="77777777" w:rsidTr="00903DB3">
        <w:trPr>
          <w:trHeight w:val="1104"/>
        </w:trPr>
        <w:tc>
          <w:tcPr>
            <w:tcW w:w="620" w:type="dxa"/>
            <w:noWrap/>
            <w:vAlign w:val="center"/>
          </w:tcPr>
          <w:p w14:paraId="21CFF44F" w14:textId="77777777" w:rsidR="00B06213" w:rsidRPr="00CB3BFA" w:rsidRDefault="00B06213" w:rsidP="00903DB3">
            <w:pPr>
              <w:ind w:right="11"/>
              <w:jc w:val="center"/>
              <w:rPr>
                <w:rFonts w:ascii="Arial" w:eastAsia="Segoe UI" w:hAnsi="Arial" w:cs="Arial"/>
                <w:b/>
                <w:color w:val="7030A0"/>
                <w:sz w:val="16"/>
                <w:szCs w:val="16"/>
              </w:rPr>
            </w:pPr>
            <w:r w:rsidRPr="00CB3BFA">
              <w:rPr>
                <w:rFonts w:ascii="Arial" w:eastAsia="Segoe UI" w:hAnsi="Arial" w:cs="Arial"/>
                <w:b/>
                <w:color w:val="7030A0"/>
                <w:sz w:val="16"/>
                <w:szCs w:val="16"/>
              </w:rPr>
              <w:lastRenderedPageBreak/>
              <w:t>15</w:t>
            </w:r>
          </w:p>
        </w:tc>
        <w:tc>
          <w:tcPr>
            <w:tcW w:w="2543" w:type="dxa"/>
          </w:tcPr>
          <w:p w14:paraId="41DC4B8C"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Entrega de la </w:t>
            </w:r>
            <w:r w:rsidRPr="00CB3BFA">
              <w:rPr>
                <w:rFonts w:ascii="Arial" w:hAnsi="Arial" w:cs="Arial"/>
                <w:color w:val="7030A0"/>
                <w:sz w:val="16"/>
                <w:szCs w:val="16"/>
                <w:lang w:eastAsia="x-none"/>
              </w:rPr>
              <w:t>póliza de responsabilidad civil de daños a terceros</w:t>
            </w:r>
          </w:p>
        </w:tc>
        <w:tc>
          <w:tcPr>
            <w:tcW w:w="2183" w:type="dxa"/>
          </w:tcPr>
          <w:p w14:paraId="3B4B1353"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De conformidad con lo establecido en el numeral </w:t>
            </w:r>
            <w:r w:rsidRPr="00CB3BFA">
              <w:rPr>
                <w:rFonts w:ascii="Arial" w:eastAsia="Segoe UI" w:hAnsi="Arial" w:cs="Arial"/>
                <w:b/>
                <w:bCs/>
                <w:color w:val="7030A0"/>
                <w:sz w:val="16"/>
                <w:szCs w:val="16"/>
              </w:rPr>
              <w:t>12.2 RESPONSABILIDADES DE HIGIENE</w:t>
            </w:r>
            <w:r w:rsidRPr="00CB3BFA">
              <w:rPr>
                <w:rFonts w:ascii="Arial" w:eastAsia="Segoe UI" w:hAnsi="Arial" w:cs="Arial"/>
                <w:color w:val="7030A0"/>
                <w:sz w:val="16"/>
                <w:szCs w:val="16"/>
              </w:rPr>
              <w:t xml:space="preserve"> del Anexo Técnico.</w:t>
            </w:r>
          </w:p>
        </w:tc>
        <w:tc>
          <w:tcPr>
            <w:tcW w:w="2131" w:type="dxa"/>
          </w:tcPr>
          <w:p w14:paraId="4A312C58"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hAnsi="Arial" w:cs="Arial"/>
                <w:color w:val="7030A0"/>
                <w:sz w:val="16"/>
                <w:szCs w:val="16"/>
                <w:lang w:eastAsia="x-none"/>
              </w:rPr>
              <w:t xml:space="preserve">Dentro de los </w:t>
            </w:r>
            <w:r w:rsidRPr="00CB3BFA">
              <w:rPr>
                <w:rFonts w:ascii="Arial" w:hAnsi="Arial" w:cs="Arial"/>
                <w:b/>
                <w:bCs/>
                <w:color w:val="7030A0"/>
                <w:sz w:val="16"/>
                <w:szCs w:val="16"/>
                <w:lang w:eastAsia="x-none"/>
              </w:rPr>
              <w:t>10 (diez)</w:t>
            </w:r>
            <w:r w:rsidRPr="00CB3BFA">
              <w:rPr>
                <w:rFonts w:ascii="Arial" w:hAnsi="Arial" w:cs="Arial"/>
                <w:color w:val="7030A0"/>
                <w:sz w:val="16"/>
                <w:szCs w:val="16"/>
                <w:lang w:eastAsia="x-none"/>
              </w:rPr>
              <w:t xml:space="preserve"> días hábiles siguientes a la firma del contrato</w:t>
            </w:r>
          </w:p>
        </w:tc>
        <w:tc>
          <w:tcPr>
            <w:tcW w:w="1919" w:type="dxa"/>
          </w:tcPr>
          <w:p w14:paraId="5B7F19F6"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1.00% del monto máximo del contrato, por día </w:t>
            </w:r>
            <w:r w:rsidRPr="00CB3BFA">
              <w:rPr>
                <w:rFonts w:ascii="Arial" w:eastAsia="Segoe UI" w:hAnsi="Arial" w:cs="Arial"/>
                <w:color w:val="00B0F0"/>
                <w:sz w:val="16"/>
                <w:szCs w:val="16"/>
              </w:rPr>
              <w:t>hábil</w:t>
            </w:r>
            <w:r w:rsidRPr="00CB3BFA">
              <w:rPr>
                <w:rFonts w:ascii="Arial" w:eastAsia="Segoe UI" w:hAnsi="Arial" w:cs="Arial"/>
                <w:color w:val="7030A0"/>
                <w:sz w:val="16"/>
                <w:szCs w:val="16"/>
              </w:rPr>
              <w:t xml:space="preserve"> de atraso.</w:t>
            </w:r>
          </w:p>
        </w:tc>
      </w:tr>
      <w:tr w:rsidR="00B06213" w:rsidRPr="00B06213" w14:paraId="7C221CA5" w14:textId="77777777" w:rsidTr="00903DB3">
        <w:trPr>
          <w:trHeight w:val="1104"/>
        </w:trPr>
        <w:tc>
          <w:tcPr>
            <w:tcW w:w="620" w:type="dxa"/>
            <w:noWrap/>
            <w:vAlign w:val="center"/>
          </w:tcPr>
          <w:p w14:paraId="344833FE" w14:textId="77777777" w:rsidR="00B06213" w:rsidRPr="00CB3BFA" w:rsidRDefault="00B06213" w:rsidP="00903DB3">
            <w:pPr>
              <w:ind w:right="11"/>
              <w:jc w:val="center"/>
              <w:rPr>
                <w:rFonts w:ascii="Arial" w:eastAsia="Segoe UI" w:hAnsi="Arial" w:cs="Arial"/>
                <w:b/>
                <w:color w:val="000000" w:themeColor="text1"/>
                <w:sz w:val="16"/>
                <w:szCs w:val="16"/>
              </w:rPr>
            </w:pPr>
            <w:r w:rsidRPr="00CB3BFA">
              <w:rPr>
                <w:rFonts w:ascii="Arial" w:eastAsia="Segoe UI" w:hAnsi="Arial" w:cs="Arial"/>
                <w:b/>
                <w:color w:val="7030A0"/>
                <w:sz w:val="16"/>
                <w:szCs w:val="16"/>
              </w:rPr>
              <w:t>16</w:t>
            </w:r>
          </w:p>
        </w:tc>
        <w:tc>
          <w:tcPr>
            <w:tcW w:w="2543" w:type="dxa"/>
          </w:tcPr>
          <w:p w14:paraId="50FF5730"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hAnsi="Arial" w:cs="Arial"/>
                <w:color w:val="000000" w:themeColor="text1"/>
                <w:sz w:val="16"/>
                <w:szCs w:val="16"/>
              </w:rPr>
              <w:t>Resultados e interpretación de análisis del m</w:t>
            </w:r>
            <w:r w:rsidRPr="00CB3BFA">
              <w:rPr>
                <w:rFonts w:ascii="Arial" w:eastAsia="Segoe UI" w:hAnsi="Arial" w:cs="Arial"/>
                <w:color w:val="000000" w:themeColor="text1"/>
                <w:sz w:val="16"/>
                <w:szCs w:val="16"/>
              </w:rPr>
              <w:t>uestreo bacteriológico realizado aleatoriamente 1 (una) vez al mes.</w:t>
            </w:r>
          </w:p>
        </w:tc>
        <w:tc>
          <w:tcPr>
            <w:tcW w:w="2183" w:type="dxa"/>
          </w:tcPr>
          <w:p w14:paraId="6EC0A3F4"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 xml:space="preserve">De conformidad con lo establecido en el numeral </w:t>
            </w:r>
            <w:r w:rsidRPr="00CB3BFA">
              <w:rPr>
                <w:rFonts w:ascii="Arial" w:eastAsia="Segoe UI" w:hAnsi="Arial" w:cs="Arial"/>
                <w:b/>
                <w:color w:val="000000" w:themeColor="text1"/>
                <w:sz w:val="16"/>
                <w:szCs w:val="16"/>
              </w:rPr>
              <w:t>12.3 MUESTREO BACTERIOLÓGICO</w:t>
            </w:r>
            <w:r w:rsidRPr="00CB3BFA">
              <w:rPr>
                <w:rFonts w:ascii="Arial" w:eastAsia="Segoe UI" w:hAnsi="Arial" w:cs="Arial"/>
                <w:bCs/>
                <w:color w:val="000000" w:themeColor="text1"/>
                <w:sz w:val="16"/>
                <w:szCs w:val="16"/>
              </w:rPr>
              <w:t xml:space="preserve"> </w:t>
            </w:r>
            <w:r w:rsidRPr="00CB3BFA">
              <w:rPr>
                <w:rFonts w:ascii="Arial" w:eastAsia="Segoe UI" w:hAnsi="Arial" w:cs="Arial"/>
                <w:color w:val="000000" w:themeColor="text1"/>
                <w:sz w:val="16"/>
                <w:szCs w:val="16"/>
              </w:rPr>
              <w:t>del Anexo Técnico.</w:t>
            </w:r>
          </w:p>
        </w:tc>
        <w:tc>
          <w:tcPr>
            <w:tcW w:w="2131" w:type="dxa"/>
          </w:tcPr>
          <w:p w14:paraId="6F5EA779" w14:textId="77777777" w:rsidR="00B06213" w:rsidRPr="00CB3BFA" w:rsidRDefault="00B06213" w:rsidP="00903DB3">
            <w:pPr>
              <w:ind w:right="11"/>
              <w:jc w:val="both"/>
              <w:rPr>
                <w:rFonts w:ascii="Arial" w:eastAsia="Segoe UI" w:hAnsi="Arial" w:cs="Arial"/>
                <w:color w:val="000000" w:themeColor="text1"/>
                <w:sz w:val="16"/>
                <w:szCs w:val="16"/>
              </w:rPr>
            </w:pPr>
            <w:r w:rsidRPr="00CB3BFA">
              <w:rPr>
                <w:rFonts w:ascii="Arial" w:eastAsia="Segoe UI" w:hAnsi="Arial" w:cs="Arial"/>
                <w:color w:val="000000" w:themeColor="text1"/>
                <w:sz w:val="16"/>
                <w:szCs w:val="16"/>
              </w:rPr>
              <w:t>Primeros 5 (cinco) días hábiles del mes inmediato siguiente</w:t>
            </w:r>
          </w:p>
        </w:tc>
        <w:tc>
          <w:tcPr>
            <w:tcW w:w="1919" w:type="dxa"/>
          </w:tcPr>
          <w:p w14:paraId="1D4BB316" w14:textId="77777777" w:rsidR="00B06213" w:rsidRPr="00CB3BFA" w:rsidRDefault="00B06213" w:rsidP="00903DB3">
            <w:pPr>
              <w:ind w:right="11"/>
              <w:jc w:val="both"/>
              <w:rPr>
                <w:rFonts w:ascii="Arial" w:eastAsia="Segoe UI" w:hAnsi="Arial" w:cs="Arial"/>
                <w:bCs/>
                <w:color w:val="000000" w:themeColor="text1"/>
                <w:sz w:val="16"/>
                <w:szCs w:val="16"/>
              </w:rPr>
            </w:pPr>
            <w:r w:rsidRPr="00CB3BFA">
              <w:rPr>
                <w:rFonts w:ascii="Arial" w:eastAsia="Segoe UI" w:hAnsi="Arial" w:cs="Arial"/>
                <w:color w:val="000000" w:themeColor="text1"/>
                <w:sz w:val="16"/>
                <w:szCs w:val="16"/>
              </w:rPr>
              <w:t xml:space="preserve">0.5% por cada día </w:t>
            </w:r>
            <w:r w:rsidRPr="00CB3BFA">
              <w:rPr>
                <w:rFonts w:ascii="Arial" w:eastAsia="Segoe UI" w:hAnsi="Arial" w:cs="Arial"/>
                <w:color w:val="00B0F0"/>
                <w:sz w:val="16"/>
                <w:szCs w:val="16"/>
              </w:rPr>
              <w:t>hábil</w:t>
            </w:r>
            <w:r w:rsidRPr="00CB3BFA">
              <w:rPr>
                <w:rFonts w:ascii="Arial" w:eastAsia="Segoe UI" w:hAnsi="Arial" w:cs="Arial"/>
                <w:color w:val="000000" w:themeColor="text1"/>
                <w:sz w:val="16"/>
                <w:szCs w:val="16"/>
              </w:rPr>
              <w:t xml:space="preserve"> de atraso en la entrega de la evidencia documental sobre la facturación mensual sin IVA del comedor de que no se haya entregado la evidencia.</w:t>
            </w:r>
          </w:p>
        </w:tc>
      </w:tr>
      <w:tr w:rsidR="00B06213" w:rsidRPr="00B06213" w14:paraId="49FF066C" w14:textId="77777777" w:rsidTr="00903DB3">
        <w:trPr>
          <w:trHeight w:val="1104"/>
        </w:trPr>
        <w:tc>
          <w:tcPr>
            <w:tcW w:w="620" w:type="dxa"/>
            <w:noWrap/>
            <w:vAlign w:val="center"/>
          </w:tcPr>
          <w:p w14:paraId="43B1D4FC" w14:textId="77777777" w:rsidR="00B06213" w:rsidRPr="00CB3BFA" w:rsidRDefault="00B06213" w:rsidP="00903DB3">
            <w:pPr>
              <w:ind w:right="11"/>
              <w:jc w:val="center"/>
              <w:rPr>
                <w:rFonts w:ascii="Arial" w:eastAsia="Segoe UI" w:hAnsi="Arial" w:cs="Arial"/>
                <w:b/>
                <w:color w:val="7030A0"/>
                <w:sz w:val="16"/>
                <w:szCs w:val="16"/>
              </w:rPr>
            </w:pPr>
            <w:r w:rsidRPr="00CB3BFA">
              <w:rPr>
                <w:rFonts w:ascii="Arial" w:eastAsia="Segoe UI" w:hAnsi="Arial" w:cs="Arial"/>
                <w:b/>
                <w:color w:val="7030A0"/>
                <w:sz w:val="16"/>
                <w:szCs w:val="16"/>
              </w:rPr>
              <w:t>17</w:t>
            </w:r>
          </w:p>
        </w:tc>
        <w:tc>
          <w:tcPr>
            <w:tcW w:w="2543" w:type="dxa"/>
          </w:tcPr>
          <w:p w14:paraId="1844A8E2" w14:textId="77777777" w:rsidR="00B06213" w:rsidRPr="00CB3BFA" w:rsidRDefault="00B06213" w:rsidP="00903DB3">
            <w:pPr>
              <w:ind w:right="11"/>
              <w:jc w:val="both"/>
              <w:rPr>
                <w:rFonts w:ascii="Arial" w:hAnsi="Arial" w:cs="Arial"/>
                <w:color w:val="7030A0"/>
                <w:sz w:val="16"/>
                <w:szCs w:val="16"/>
              </w:rPr>
            </w:pPr>
            <w:r w:rsidRPr="00CB3BFA">
              <w:rPr>
                <w:rFonts w:ascii="Arial" w:hAnsi="Arial" w:cs="Arial"/>
                <w:snapToGrid w:val="0"/>
                <w:color w:val="7030A0"/>
                <w:sz w:val="16"/>
                <w:szCs w:val="16"/>
              </w:rPr>
              <w:t xml:space="preserve">Resultados del análisis microbiológico realizado a los alimentos </w:t>
            </w:r>
            <w:r w:rsidRPr="00CB3BFA">
              <w:rPr>
                <w:rFonts w:ascii="Arial" w:hAnsi="Arial" w:cs="Arial"/>
                <w:color w:val="7030A0"/>
                <w:sz w:val="16"/>
                <w:szCs w:val="16"/>
              </w:rPr>
              <w:t xml:space="preserve">en los casos que personal de </w:t>
            </w:r>
            <w:r w:rsidRPr="00CB3BFA">
              <w:rPr>
                <w:rFonts w:ascii="Arial" w:hAnsi="Arial" w:cs="Arial"/>
                <w:b/>
                <w:bCs/>
                <w:color w:val="7030A0"/>
                <w:sz w:val="16"/>
                <w:szCs w:val="16"/>
              </w:rPr>
              <w:t>“El Instituto”</w:t>
            </w:r>
            <w:r w:rsidRPr="00CB3BFA">
              <w:rPr>
                <w:rFonts w:ascii="Arial" w:hAnsi="Arial" w:cs="Arial"/>
                <w:color w:val="7030A0"/>
                <w:sz w:val="16"/>
                <w:szCs w:val="16"/>
              </w:rPr>
              <w:t xml:space="preserve"> presente y notifique reportes de casos clínicos de infección estomacal y/o brote de intoxicación por la ingesta de alimentos en cualquiera de los comedores institucionales.</w:t>
            </w:r>
          </w:p>
        </w:tc>
        <w:tc>
          <w:tcPr>
            <w:tcW w:w="2183" w:type="dxa"/>
          </w:tcPr>
          <w:p w14:paraId="1D0F97B5"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De conformidad con lo establecido en el numeral </w:t>
            </w:r>
            <w:r w:rsidRPr="00CB3BFA">
              <w:rPr>
                <w:rFonts w:ascii="Arial" w:eastAsia="Segoe UI" w:hAnsi="Arial" w:cs="Arial"/>
                <w:b/>
                <w:color w:val="7030A0"/>
                <w:sz w:val="16"/>
                <w:szCs w:val="16"/>
              </w:rPr>
              <w:t>12.3 MUESTREO BACTERIOLÓGICO</w:t>
            </w:r>
            <w:r w:rsidRPr="00CB3BFA">
              <w:rPr>
                <w:rFonts w:ascii="Arial" w:eastAsia="Segoe UI" w:hAnsi="Arial" w:cs="Arial"/>
                <w:bCs/>
                <w:color w:val="7030A0"/>
                <w:sz w:val="16"/>
                <w:szCs w:val="16"/>
              </w:rPr>
              <w:t xml:space="preserve"> </w:t>
            </w:r>
            <w:r w:rsidRPr="00CB3BFA">
              <w:rPr>
                <w:rFonts w:ascii="Arial" w:eastAsia="Segoe UI" w:hAnsi="Arial" w:cs="Arial"/>
                <w:color w:val="7030A0"/>
                <w:sz w:val="16"/>
                <w:szCs w:val="16"/>
              </w:rPr>
              <w:t>del Anexo Técnico.</w:t>
            </w:r>
          </w:p>
        </w:tc>
        <w:tc>
          <w:tcPr>
            <w:tcW w:w="2131" w:type="dxa"/>
          </w:tcPr>
          <w:p w14:paraId="7A3BB7AB"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hAnsi="Arial" w:cs="Arial"/>
                <w:snapToGrid w:val="0"/>
                <w:color w:val="7030A0"/>
                <w:sz w:val="16"/>
                <w:szCs w:val="16"/>
              </w:rPr>
              <w:t>A más tardar 15 días hábiles posteriores a la fecha en que se tomó la muestra.</w:t>
            </w:r>
          </w:p>
        </w:tc>
        <w:tc>
          <w:tcPr>
            <w:tcW w:w="1919" w:type="dxa"/>
          </w:tcPr>
          <w:p w14:paraId="60020ECF" w14:textId="77777777" w:rsidR="00B06213" w:rsidRPr="00CB3BFA" w:rsidRDefault="00B06213" w:rsidP="00903DB3">
            <w:pPr>
              <w:ind w:right="11"/>
              <w:jc w:val="both"/>
              <w:rPr>
                <w:rFonts w:ascii="Arial" w:eastAsia="Segoe UI" w:hAnsi="Arial" w:cs="Arial"/>
                <w:color w:val="7030A0"/>
                <w:sz w:val="16"/>
                <w:szCs w:val="16"/>
              </w:rPr>
            </w:pPr>
            <w:r w:rsidRPr="00CB3BFA">
              <w:rPr>
                <w:rFonts w:ascii="Arial" w:eastAsia="Segoe UI" w:hAnsi="Arial" w:cs="Arial"/>
                <w:color w:val="7030A0"/>
                <w:sz w:val="16"/>
                <w:szCs w:val="16"/>
              </w:rPr>
              <w:t xml:space="preserve">0.5% por cada día </w:t>
            </w:r>
            <w:r w:rsidRPr="00CB3BFA">
              <w:rPr>
                <w:rFonts w:ascii="Arial" w:eastAsia="Segoe UI" w:hAnsi="Arial" w:cs="Arial"/>
                <w:color w:val="00B0F0"/>
                <w:sz w:val="16"/>
                <w:szCs w:val="16"/>
              </w:rPr>
              <w:t>hábil</w:t>
            </w:r>
            <w:r w:rsidRPr="00CB3BFA">
              <w:rPr>
                <w:rFonts w:ascii="Arial" w:eastAsia="Segoe UI" w:hAnsi="Arial" w:cs="Arial"/>
                <w:color w:val="7030A0"/>
                <w:sz w:val="16"/>
                <w:szCs w:val="16"/>
              </w:rPr>
              <w:t xml:space="preserve"> de atraso en la entrega de la evidencia documental sobre la facturación mensual sin IVA del comedor de ocurrencia.</w:t>
            </w:r>
          </w:p>
        </w:tc>
      </w:tr>
    </w:tbl>
    <w:p w14:paraId="275E448D" w14:textId="77777777" w:rsidR="00B06213" w:rsidRDefault="00B06213" w:rsidP="002F2465">
      <w:pPr>
        <w:jc w:val="both"/>
        <w:rPr>
          <w:rFonts w:ascii="Arial" w:hAnsi="Arial" w:cs="Arial"/>
        </w:rPr>
      </w:pPr>
    </w:p>
    <w:p w14:paraId="0C0FF10E" w14:textId="77777777" w:rsidR="00B06213" w:rsidRDefault="00B06213" w:rsidP="002F2465">
      <w:pPr>
        <w:jc w:val="both"/>
        <w:rPr>
          <w:rFonts w:ascii="Arial" w:hAnsi="Arial" w:cs="Arial"/>
        </w:rPr>
      </w:pPr>
    </w:p>
    <w:p w14:paraId="59CD9DA7" w14:textId="77777777" w:rsidR="00B06213" w:rsidRDefault="00B06213" w:rsidP="002F2465">
      <w:pPr>
        <w:jc w:val="both"/>
        <w:rPr>
          <w:rFonts w:ascii="Arial" w:hAnsi="Arial" w:cs="Arial"/>
        </w:rPr>
      </w:pPr>
    </w:p>
    <w:p w14:paraId="3B47F479" w14:textId="77777777" w:rsidR="00B06213" w:rsidRDefault="00B06213" w:rsidP="002F2465">
      <w:pPr>
        <w:jc w:val="both"/>
        <w:rPr>
          <w:rFonts w:ascii="Arial" w:hAnsi="Arial" w:cs="Arial"/>
        </w:rPr>
      </w:pPr>
    </w:p>
    <w:p w14:paraId="47E7F816" w14:textId="77777777" w:rsidR="00B06213" w:rsidRPr="001F5A9E" w:rsidRDefault="00B06213"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xml:space="preserve">, no procederá el cobro de dichas penas ni la contabilización de </w:t>
      </w:r>
      <w:proofErr w:type="gramStart"/>
      <w:r w:rsidRPr="0058533B">
        <w:rPr>
          <w:rFonts w:ascii="Arial" w:hAnsi="Arial" w:cs="Arial"/>
          <w:snapToGrid/>
          <w:lang w:val="es-MX"/>
        </w:rPr>
        <w:t>las mismas</w:t>
      </w:r>
      <w:proofErr w:type="gramEnd"/>
      <w:r w:rsidRPr="0058533B">
        <w:rPr>
          <w:rFonts w:ascii="Arial" w:hAnsi="Arial" w:cs="Arial"/>
          <w:snapToGrid/>
          <w:lang w:val="es-MX"/>
        </w:rPr>
        <w:t xml:space="preserve">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503372C0" w14:textId="4D0FF154" w:rsidR="003D5BE9" w:rsidRPr="00942F4C" w:rsidRDefault="00827564" w:rsidP="00942F4C">
      <w:pPr>
        <w:pStyle w:val="Ttulo1"/>
        <w:numPr>
          <w:ilvl w:val="0"/>
          <w:numId w:val="1"/>
        </w:numPr>
        <w:spacing w:before="120" w:after="120"/>
        <w:ind w:left="703"/>
        <w:jc w:val="both"/>
        <w:rPr>
          <w:rFonts w:cs="Arial"/>
          <w:bCs/>
          <w:color w:val="244061" w:themeColor="accent1" w:themeShade="80"/>
          <w:sz w:val="20"/>
        </w:rPr>
      </w:pPr>
      <w:bookmarkStart w:id="1137" w:name="_Toc434004124"/>
      <w:bookmarkStart w:id="1138" w:name="_Toc184325955"/>
      <w:r w:rsidRPr="0058533B">
        <w:rPr>
          <w:rFonts w:cs="Arial"/>
          <w:bCs/>
          <w:color w:val="244061" w:themeColor="accent1" w:themeShade="80"/>
          <w:sz w:val="20"/>
        </w:rPr>
        <w:t>DEDUCCIONES</w:t>
      </w:r>
      <w:bookmarkEnd w:id="1137"/>
      <w:bookmarkEnd w:id="1138"/>
    </w:p>
    <w:p w14:paraId="68C24A11" w14:textId="575E42B9" w:rsidR="006320CE" w:rsidRDefault="003D5BE9" w:rsidP="00942F4C">
      <w:pPr>
        <w:ind w:left="708"/>
        <w:jc w:val="both"/>
        <w:rPr>
          <w:rFonts w:ascii="Arial" w:hAnsi="Arial" w:cs="Arial"/>
        </w:rPr>
      </w:pPr>
      <w:r w:rsidRPr="003D5BE9">
        <w:rPr>
          <w:rFonts w:ascii="Arial" w:hAnsi="Arial" w:cs="Arial"/>
        </w:rPr>
        <w:t>De conformidad con el artículo 62 del REGLAMENTO y 145 de las POBALINES, se aplicarán las siguientes deducciones:</w:t>
      </w:r>
    </w:p>
    <w:p w14:paraId="56329DD4" w14:textId="37058A54" w:rsidR="00AE78F6" w:rsidRDefault="00AE78F6" w:rsidP="00942F4C">
      <w:pPr>
        <w:ind w:left="708"/>
        <w:jc w:val="both"/>
        <w:rPr>
          <w:rFonts w:ascii="Arial" w:hAnsi="Arial" w:cs="Arial"/>
        </w:rPr>
      </w:pPr>
    </w:p>
    <w:tbl>
      <w:tblPr>
        <w:tblStyle w:val="Tablaconcuadrcula314"/>
        <w:tblW w:w="0" w:type="auto"/>
        <w:tblLook w:val="04A0" w:firstRow="1" w:lastRow="0" w:firstColumn="1" w:lastColumn="0" w:noHBand="0" w:noVBand="1"/>
      </w:tblPr>
      <w:tblGrid>
        <w:gridCol w:w="1240"/>
        <w:gridCol w:w="1978"/>
        <w:gridCol w:w="2008"/>
        <w:gridCol w:w="1967"/>
        <w:gridCol w:w="2158"/>
      </w:tblGrid>
      <w:tr w:rsidR="00AE78F6" w:rsidRPr="00AE78F6" w14:paraId="3E9823D3" w14:textId="77777777" w:rsidTr="00AE78F6">
        <w:trPr>
          <w:trHeight w:val="300"/>
        </w:trPr>
        <w:tc>
          <w:tcPr>
            <w:tcW w:w="1240" w:type="dxa"/>
            <w:shd w:val="clear" w:color="auto" w:fill="D5007F"/>
            <w:vAlign w:val="center"/>
            <w:hideMark/>
          </w:tcPr>
          <w:p w14:paraId="26252518" w14:textId="77777777" w:rsidR="00AE78F6" w:rsidRPr="00AE78F6" w:rsidRDefault="00AE78F6" w:rsidP="00AE78F6">
            <w:pPr>
              <w:ind w:right="11"/>
              <w:jc w:val="center"/>
              <w:rPr>
                <w:rFonts w:ascii="Arial" w:eastAsia="Segoe UI" w:hAnsi="Arial" w:cs="Arial"/>
                <w:b/>
                <w:sz w:val="16"/>
                <w:szCs w:val="16"/>
              </w:rPr>
            </w:pPr>
            <w:bookmarkStart w:id="1139" w:name="_Hlk180695138"/>
            <w:r w:rsidRPr="00AE78F6">
              <w:rPr>
                <w:rFonts w:ascii="Arial" w:eastAsia="Segoe UI" w:hAnsi="Arial" w:cs="Arial"/>
                <w:b/>
                <w:sz w:val="16"/>
                <w:szCs w:val="16"/>
              </w:rPr>
              <w:t>No.</w:t>
            </w:r>
          </w:p>
        </w:tc>
        <w:tc>
          <w:tcPr>
            <w:tcW w:w="1978" w:type="dxa"/>
            <w:shd w:val="clear" w:color="auto" w:fill="D5007F"/>
            <w:vAlign w:val="center"/>
            <w:hideMark/>
          </w:tcPr>
          <w:p w14:paraId="7A0CC2BC" w14:textId="77777777" w:rsidR="00AE78F6" w:rsidRPr="00AE78F6" w:rsidRDefault="00AE78F6" w:rsidP="00AE78F6">
            <w:pPr>
              <w:ind w:right="11"/>
              <w:rPr>
                <w:rFonts w:ascii="Arial" w:eastAsia="Segoe UI" w:hAnsi="Arial" w:cs="Arial"/>
                <w:b/>
                <w:sz w:val="16"/>
                <w:szCs w:val="16"/>
              </w:rPr>
            </w:pPr>
            <w:r w:rsidRPr="00AE78F6">
              <w:rPr>
                <w:rFonts w:ascii="Arial" w:eastAsia="Segoe UI" w:hAnsi="Arial" w:cs="Arial"/>
                <w:b/>
                <w:sz w:val="16"/>
                <w:szCs w:val="16"/>
              </w:rPr>
              <w:t>Descripción de la obligación</w:t>
            </w:r>
          </w:p>
        </w:tc>
        <w:tc>
          <w:tcPr>
            <w:tcW w:w="2008" w:type="dxa"/>
            <w:shd w:val="clear" w:color="auto" w:fill="D5007F"/>
            <w:vAlign w:val="center"/>
            <w:hideMark/>
          </w:tcPr>
          <w:p w14:paraId="5697AF44" w14:textId="77777777" w:rsidR="00AE78F6" w:rsidRPr="00AE78F6" w:rsidRDefault="00AE78F6" w:rsidP="00AE78F6">
            <w:pPr>
              <w:ind w:right="11"/>
              <w:rPr>
                <w:rFonts w:ascii="Arial" w:eastAsia="Segoe UI" w:hAnsi="Arial" w:cs="Arial"/>
                <w:b/>
                <w:sz w:val="16"/>
                <w:szCs w:val="16"/>
              </w:rPr>
            </w:pPr>
            <w:r w:rsidRPr="00AE78F6">
              <w:rPr>
                <w:rFonts w:ascii="Arial" w:eastAsia="Segoe UI" w:hAnsi="Arial" w:cs="Arial"/>
                <w:b/>
                <w:sz w:val="16"/>
                <w:szCs w:val="16"/>
              </w:rPr>
              <w:t>Anexo Técnico</w:t>
            </w:r>
          </w:p>
        </w:tc>
        <w:tc>
          <w:tcPr>
            <w:tcW w:w="1967" w:type="dxa"/>
            <w:shd w:val="clear" w:color="auto" w:fill="D5007F"/>
            <w:vAlign w:val="center"/>
            <w:hideMark/>
          </w:tcPr>
          <w:p w14:paraId="142B9F0B" w14:textId="77777777" w:rsidR="00AE78F6" w:rsidRPr="00AE78F6" w:rsidRDefault="00AE78F6" w:rsidP="00AE78F6">
            <w:pPr>
              <w:ind w:right="11"/>
              <w:rPr>
                <w:rFonts w:ascii="Arial" w:eastAsia="Segoe UI" w:hAnsi="Arial" w:cs="Arial"/>
                <w:b/>
                <w:sz w:val="16"/>
                <w:szCs w:val="16"/>
              </w:rPr>
            </w:pPr>
            <w:r w:rsidRPr="00AE78F6">
              <w:rPr>
                <w:rFonts w:ascii="Arial" w:eastAsia="Segoe UI" w:hAnsi="Arial" w:cs="Arial"/>
                <w:b/>
                <w:sz w:val="16"/>
                <w:szCs w:val="16"/>
              </w:rPr>
              <w:t>Plazo de ejecución</w:t>
            </w:r>
          </w:p>
        </w:tc>
        <w:tc>
          <w:tcPr>
            <w:tcW w:w="2158" w:type="dxa"/>
            <w:shd w:val="clear" w:color="auto" w:fill="D5007F"/>
            <w:vAlign w:val="center"/>
            <w:hideMark/>
          </w:tcPr>
          <w:p w14:paraId="68812C94" w14:textId="77777777" w:rsidR="00AE78F6" w:rsidRPr="00AE78F6" w:rsidRDefault="00AE78F6" w:rsidP="00AE78F6">
            <w:pPr>
              <w:ind w:right="11"/>
              <w:rPr>
                <w:rFonts w:ascii="Arial" w:eastAsia="Segoe UI" w:hAnsi="Arial" w:cs="Arial"/>
                <w:b/>
                <w:sz w:val="16"/>
                <w:szCs w:val="16"/>
              </w:rPr>
            </w:pPr>
            <w:r w:rsidRPr="00AE78F6">
              <w:rPr>
                <w:rFonts w:ascii="Arial" w:eastAsia="Segoe UI" w:hAnsi="Arial" w:cs="Arial"/>
                <w:b/>
                <w:sz w:val="16"/>
                <w:szCs w:val="16"/>
              </w:rPr>
              <w:t>Deductiva en porcentaje o moneda nacional</w:t>
            </w:r>
          </w:p>
        </w:tc>
      </w:tr>
      <w:tr w:rsidR="00AE78F6" w:rsidRPr="00AE78F6" w14:paraId="6F476500" w14:textId="77777777" w:rsidTr="00AE78F6">
        <w:trPr>
          <w:trHeight w:val="660"/>
        </w:trPr>
        <w:tc>
          <w:tcPr>
            <w:tcW w:w="1240" w:type="dxa"/>
            <w:noWrap/>
            <w:vAlign w:val="center"/>
          </w:tcPr>
          <w:p w14:paraId="6DA32B5E"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w:t>
            </w:r>
          </w:p>
        </w:tc>
        <w:tc>
          <w:tcPr>
            <w:tcW w:w="1978" w:type="dxa"/>
            <w:vAlign w:val="center"/>
          </w:tcPr>
          <w:p w14:paraId="27C3AD8F"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Garantizar durante la prestación del servicio que en todo momento exista una opción disponible de cada uno </w:t>
            </w:r>
            <w:r w:rsidRPr="00AE78F6">
              <w:rPr>
                <w:rFonts w:ascii="Arial" w:eastAsia="Segoe UI" w:hAnsi="Arial" w:cs="Arial"/>
                <w:sz w:val="16"/>
                <w:szCs w:val="16"/>
              </w:rPr>
              <w:lastRenderedPageBreak/>
              <w:t>de los elementos que integran el menú del día.</w:t>
            </w:r>
          </w:p>
        </w:tc>
        <w:tc>
          <w:tcPr>
            <w:tcW w:w="2008" w:type="dxa"/>
            <w:vAlign w:val="center"/>
          </w:tcPr>
          <w:p w14:paraId="18E61CE5" w14:textId="68B3FCF9"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lastRenderedPageBreak/>
              <w:t xml:space="preserve">De conformidad con lo establecido en el numeral </w:t>
            </w:r>
            <w:r w:rsidRPr="00AE78F6">
              <w:rPr>
                <w:rFonts w:ascii="Arial" w:eastAsia="Segoe UI" w:hAnsi="Arial" w:cs="Arial"/>
                <w:b/>
                <w:sz w:val="16"/>
                <w:szCs w:val="16"/>
              </w:rPr>
              <w:t xml:space="preserve">3. DESCRIPCIÓN GENERAL DEL </w:t>
            </w:r>
            <w:r w:rsidRPr="00AE78F6">
              <w:rPr>
                <w:rFonts w:ascii="Arial" w:eastAsia="Segoe UI" w:hAnsi="Arial" w:cs="Arial"/>
                <w:b/>
                <w:sz w:val="16"/>
                <w:szCs w:val="16"/>
              </w:rPr>
              <w:lastRenderedPageBreak/>
              <w:t>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vAlign w:val="center"/>
          </w:tcPr>
          <w:p w14:paraId="4EEF3DC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lastRenderedPageBreak/>
              <w:t>Durante el horario de la prestación del servicio diario (13:00 a 16:30 horas)</w:t>
            </w:r>
          </w:p>
        </w:tc>
        <w:tc>
          <w:tcPr>
            <w:tcW w:w="2158" w:type="dxa"/>
            <w:vAlign w:val="center"/>
          </w:tcPr>
          <w:p w14:paraId="4B21EB2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 del total de los menús servidos antes de IVA del día de ocurrencia por comedor afectado.</w:t>
            </w:r>
          </w:p>
        </w:tc>
      </w:tr>
      <w:tr w:rsidR="00AE78F6" w:rsidRPr="00AE78F6" w14:paraId="321D95F5" w14:textId="77777777" w:rsidTr="00AE78F6">
        <w:trPr>
          <w:trHeight w:val="660"/>
        </w:trPr>
        <w:tc>
          <w:tcPr>
            <w:tcW w:w="1240" w:type="dxa"/>
            <w:noWrap/>
            <w:vAlign w:val="center"/>
          </w:tcPr>
          <w:p w14:paraId="20FA9A6D"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2</w:t>
            </w:r>
          </w:p>
        </w:tc>
        <w:tc>
          <w:tcPr>
            <w:tcW w:w="1978" w:type="dxa"/>
          </w:tcPr>
          <w:p w14:paraId="490310F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Solicitud de incremento de alimentos en cualquiera de los inmuebles de “</w:t>
            </w:r>
            <w:r w:rsidRPr="00AE78F6">
              <w:rPr>
                <w:rFonts w:ascii="Arial" w:eastAsia="Segoe UI" w:hAnsi="Arial" w:cs="Arial"/>
                <w:bCs/>
                <w:sz w:val="16"/>
                <w:szCs w:val="16"/>
              </w:rPr>
              <w:t>El Instituto</w:t>
            </w:r>
            <w:r w:rsidRPr="00AE78F6">
              <w:rPr>
                <w:rFonts w:ascii="Arial" w:eastAsia="Segoe UI" w:hAnsi="Arial" w:cs="Arial"/>
                <w:sz w:val="16"/>
                <w:szCs w:val="16"/>
              </w:rPr>
              <w:t>”.</w:t>
            </w:r>
          </w:p>
        </w:tc>
        <w:tc>
          <w:tcPr>
            <w:tcW w:w="2008" w:type="dxa"/>
          </w:tcPr>
          <w:p w14:paraId="15AE33D0" w14:textId="0A34E46A"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3. DESCRIPCIÓN GENERAL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tcPr>
          <w:p w14:paraId="57067DDD"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Conforme a lo solicitado por el Supervisor del Contrato (previa notificación)</w:t>
            </w:r>
          </w:p>
        </w:tc>
        <w:tc>
          <w:tcPr>
            <w:tcW w:w="2158" w:type="dxa"/>
          </w:tcPr>
          <w:p w14:paraId="2F17762E"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El costo de dos menús antes de IVA por comensal afectado.</w:t>
            </w:r>
          </w:p>
        </w:tc>
      </w:tr>
      <w:tr w:rsidR="00AE78F6" w:rsidRPr="00AE78F6" w14:paraId="020BB44C" w14:textId="77777777" w:rsidTr="00AE78F6">
        <w:trPr>
          <w:trHeight w:val="876"/>
        </w:trPr>
        <w:tc>
          <w:tcPr>
            <w:tcW w:w="1240" w:type="dxa"/>
            <w:noWrap/>
            <w:vAlign w:val="center"/>
          </w:tcPr>
          <w:p w14:paraId="340EAA47"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3</w:t>
            </w:r>
          </w:p>
        </w:tc>
        <w:tc>
          <w:tcPr>
            <w:tcW w:w="1978" w:type="dxa"/>
            <w:hideMark/>
          </w:tcPr>
          <w:p w14:paraId="31A72A3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Garantizar, en las instalaciones que así lo requieran, el suministro de gas L.P., apegándose a las medidas de seguridad y requerimientos por parte de “</w:t>
            </w:r>
            <w:r w:rsidRPr="00AE78F6">
              <w:rPr>
                <w:rFonts w:ascii="Arial" w:eastAsia="Segoe UI" w:hAnsi="Arial" w:cs="Arial"/>
                <w:bCs/>
                <w:sz w:val="16"/>
                <w:szCs w:val="16"/>
              </w:rPr>
              <w:t>El Instituto</w:t>
            </w:r>
            <w:r w:rsidRPr="00AE78F6">
              <w:rPr>
                <w:rFonts w:ascii="Arial" w:eastAsia="Segoe UI" w:hAnsi="Arial" w:cs="Arial"/>
                <w:sz w:val="16"/>
                <w:szCs w:val="16"/>
              </w:rPr>
              <w:t>”.</w:t>
            </w:r>
          </w:p>
        </w:tc>
        <w:tc>
          <w:tcPr>
            <w:tcW w:w="2008" w:type="dxa"/>
            <w:hideMark/>
          </w:tcPr>
          <w:p w14:paraId="750AE082" w14:textId="5C74326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5.3 SERVICIO DE LUZ, AGUA Y GAS</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3D53D05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Conforme se requiera garantizando la continuidad en la prestación del servicio.</w:t>
            </w:r>
          </w:p>
        </w:tc>
        <w:tc>
          <w:tcPr>
            <w:tcW w:w="2158" w:type="dxa"/>
            <w:hideMark/>
          </w:tcPr>
          <w:p w14:paraId="536C6FD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 del total de los menús mensuales facturados antes de IVA, por comedor afectado.</w:t>
            </w:r>
          </w:p>
        </w:tc>
      </w:tr>
      <w:tr w:rsidR="00AE78F6" w:rsidRPr="00AE78F6" w14:paraId="060C7592" w14:textId="77777777" w:rsidTr="00AE78F6">
        <w:trPr>
          <w:trHeight w:val="1080"/>
        </w:trPr>
        <w:tc>
          <w:tcPr>
            <w:tcW w:w="1240" w:type="dxa"/>
            <w:noWrap/>
            <w:vAlign w:val="center"/>
          </w:tcPr>
          <w:p w14:paraId="161080A2"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4</w:t>
            </w:r>
          </w:p>
        </w:tc>
        <w:tc>
          <w:tcPr>
            <w:tcW w:w="1978" w:type="dxa"/>
            <w:hideMark/>
          </w:tcPr>
          <w:p w14:paraId="1223831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Realizar los mantenimientos preventivos de conformidad con lo establecido en el numeral </w:t>
            </w:r>
            <w:r w:rsidRPr="00AE78F6">
              <w:rPr>
                <w:rFonts w:ascii="Arial" w:eastAsia="Segoe UI" w:hAnsi="Arial" w:cs="Arial"/>
                <w:b/>
                <w:sz w:val="16"/>
                <w:szCs w:val="16"/>
              </w:rPr>
              <w:t>6.2. PROGRAMA DE MANTENIMIENTO Y CONSERVACIÓN.</w:t>
            </w:r>
          </w:p>
        </w:tc>
        <w:tc>
          <w:tcPr>
            <w:tcW w:w="2008" w:type="dxa"/>
            <w:hideMark/>
          </w:tcPr>
          <w:p w14:paraId="7769220E" w14:textId="55C8979B"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 xml:space="preserve">6.2. </w:t>
            </w:r>
            <w:r w:rsidRPr="00AE78F6">
              <w:rPr>
                <w:rFonts w:ascii="Arial" w:hAnsi="Arial" w:cs="Arial"/>
                <w:b/>
                <w:sz w:val="16"/>
                <w:szCs w:val="16"/>
              </w:rPr>
              <w:t>PROGRAMA DE MANTENIMIENTO Y CONSERVACIÓN</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shd w:val="clear" w:color="auto" w:fill="auto"/>
            <w:hideMark/>
          </w:tcPr>
          <w:p w14:paraId="174C7A56"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acuerdo con las fechas establecidas en programa de mantenimiento y conservación. </w:t>
            </w:r>
          </w:p>
        </w:tc>
        <w:tc>
          <w:tcPr>
            <w:tcW w:w="2158" w:type="dxa"/>
            <w:shd w:val="clear" w:color="auto" w:fill="auto"/>
            <w:hideMark/>
          </w:tcPr>
          <w:p w14:paraId="6BFDE378"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0.5% del monto de facturación mensual antes de IVA, por día natural de atraso en el cumplimiento del programa. </w:t>
            </w:r>
          </w:p>
        </w:tc>
      </w:tr>
      <w:tr w:rsidR="00AE78F6" w:rsidRPr="00AE78F6" w14:paraId="5E4BC3E1" w14:textId="77777777" w:rsidTr="00AE78F6">
        <w:trPr>
          <w:trHeight w:val="876"/>
        </w:trPr>
        <w:tc>
          <w:tcPr>
            <w:tcW w:w="1240" w:type="dxa"/>
            <w:noWrap/>
            <w:vAlign w:val="center"/>
          </w:tcPr>
          <w:p w14:paraId="270728FF"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5</w:t>
            </w:r>
          </w:p>
        </w:tc>
        <w:tc>
          <w:tcPr>
            <w:tcW w:w="1978" w:type="dxa"/>
            <w:hideMark/>
          </w:tcPr>
          <w:p w14:paraId="58BC990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Realizar el mantenimiento correctivo de acuerdo con lo establecido en el presente numeral </w:t>
            </w:r>
            <w:r w:rsidRPr="00AE78F6">
              <w:rPr>
                <w:rFonts w:ascii="Arial" w:eastAsia="Segoe UI" w:hAnsi="Arial" w:cs="Arial"/>
                <w:b/>
                <w:sz w:val="16"/>
                <w:szCs w:val="16"/>
              </w:rPr>
              <w:t>6.2.2. MANTENIMIENTO CORRECTIVO.</w:t>
            </w:r>
          </w:p>
        </w:tc>
        <w:tc>
          <w:tcPr>
            <w:tcW w:w="2008" w:type="dxa"/>
            <w:hideMark/>
          </w:tcPr>
          <w:p w14:paraId="56467116" w14:textId="6BFA23AA"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6.2.2. MANTENIMIENTO CORRECTIVO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676D3BE5"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En el plazo establecido en el Dictamen referido en el numeral </w:t>
            </w:r>
            <w:r w:rsidRPr="00AE78F6">
              <w:rPr>
                <w:rFonts w:ascii="Arial" w:eastAsia="Segoe UI" w:hAnsi="Arial" w:cs="Arial"/>
                <w:b/>
                <w:sz w:val="16"/>
                <w:szCs w:val="16"/>
              </w:rPr>
              <w:t>6.2.2. MANTENIMIENTO CORRECTIVO</w:t>
            </w:r>
            <w:r w:rsidRPr="00AE78F6">
              <w:rPr>
                <w:rFonts w:ascii="Arial" w:eastAsia="Segoe UI" w:hAnsi="Arial" w:cs="Arial"/>
                <w:sz w:val="16"/>
                <w:szCs w:val="16"/>
              </w:rPr>
              <w:t xml:space="preserve"> del Anexo Técnico. </w:t>
            </w:r>
          </w:p>
        </w:tc>
        <w:tc>
          <w:tcPr>
            <w:tcW w:w="2158" w:type="dxa"/>
            <w:hideMark/>
          </w:tcPr>
          <w:p w14:paraId="649FB76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0.5% del monto de facturación mensual antes de IVA, por día natural de atraso por comedor afectado.</w:t>
            </w:r>
          </w:p>
        </w:tc>
      </w:tr>
      <w:tr w:rsidR="00AE78F6" w:rsidRPr="00AE78F6" w14:paraId="179111EC" w14:textId="77777777" w:rsidTr="00AE78F6">
        <w:trPr>
          <w:trHeight w:val="1092"/>
        </w:trPr>
        <w:tc>
          <w:tcPr>
            <w:tcW w:w="1240" w:type="dxa"/>
            <w:noWrap/>
            <w:vAlign w:val="center"/>
          </w:tcPr>
          <w:p w14:paraId="1BA68A4C"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6</w:t>
            </w:r>
          </w:p>
        </w:tc>
        <w:tc>
          <w:tcPr>
            <w:tcW w:w="1978" w:type="dxa"/>
            <w:hideMark/>
          </w:tcPr>
          <w:p w14:paraId="5F144D3D"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Reparación por los daños ocasionados a la tubería o desazolve de las instalaciones hidráulicas de los comedores Institucionales</w:t>
            </w:r>
            <w:r w:rsidRPr="00AE78F6">
              <w:rPr>
                <w:rFonts w:ascii="Arial" w:eastAsia="Segoe UI" w:hAnsi="Arial" w:cs="Arial"/>
                <w:bCs/>
                <w:sz w:val="16"/>
                <w:szCs w:val="16"/>
              </w:rPr>
              <w:t xml:space="preserve"> </w:t>
            </w:r>
            <w:r w:rsidRPr="00AE78F6">
              <w:rPr>
                <w:rFonts w:ascii="Arial" w:eastAsia="Segoe UI" w:hAnsi="Arial" w:cs="Arial"/>
                <w:sz w:val="16"/>
                <w:szCs w:val="16"/>
              </w:rPr>
              <w:t>que se vean afectadas por causa de la prestación del servicio.</w:t>
            </w:r>
          </w:p>
        </w:tc>
        <w:tc>
          <w:tcPr>
            <w:tcW w:w="2008" w:type="dxa"/>
            <w:hideMark/>
          </w:tcPr>
          <w:p w14:paraId="28E40FE1" w14:textId="3E0DA2BC"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6.3 DE LAS INSTALACIONES HIDROSANITARIAS</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5041E1BC"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En el plazo establecido en el Dictamen referido en el numeral </w:t>
            </w:r>
            <w:r w:rsidRPr="00AE78F6">
              <w:rPr>
                <w:rFonts w:ascii="Arial" w:eastAsia="Segoe UI" w:hAnsi="Arial" w:cs="Arial"/>
                <w:b/>
                <w:sz w:val="16"/>
                <w:szCs w:val="16"/>
              </w:rPr>
              <w:t>6.3 DE LAS INSTALACIONES HIDROSANITARIAS</w:t>
            </w:r>
            <w:r w:rsidRPr="00AE78F6">
              <w:rPr>
                <w:rFonts w:ascii="Arial" w:eastAsia="Segoe UI" w:hAnsi="Arial" w:cs="Arial"/>
                <w:bCs/>
                <w:sz w:val="16"/>
                <w:szCs w:val="16"/>
              </w:rPr>
              <w:t xml:space="preserve"> del Anexo Técnico</w:t>
            </w:r>
            <w:r w:rsidRPr="00AE78F6">
              <w:rPr>
                <w:rFonts w:ascii="Arial" w:eastAsia="Segoe UI" w:hAnsi="Arial" w:cs="Arial"/>
                <w:sz w:val="16"/>
                <w:szCs w:val="16"/>
              </w:rPr>
              <w:t>.</w:t>
            </w:r>
          </w:p>
        </w:tc>
        <w:tc>
          <w:tcPr>
            <w:tcW w:w="2158" w:type="dxa"/>
            <w:hideMark/>
          </w:tcPr>
          <w:p w14:paraId="0A7DCF9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0.5% del monto de facturación mensual antes de IVA, por cada día natural de atraso en la reparación correspondiente, señalada en el numeral </w:t>
            </w:r>
            <w:r w:rsidRPr="00AE78F6">
              <w:rPr>
                <w:rFonts w:ascii="Arial" w:eastAsia="Segoe UI" w:hAnsi="Arial" w:cs="Arial"/>
                <w:b/>
                <w:sz w:val="16"/>
                <w:szCs w:val="16"/>
              </w:rPr>
              <w:t>6.3 DE LAS INSTALACIONES HIDROSANITARIA</w:t>
            </w:r>
          </w:p>
        </w:tc>
      </w:tr>
      <w:tr w:rsidR="00AE78F6" w:rsidRPr="00AE78F6" w14:paraId="5E231D83" w14:textId="77777777" w:rsidTr="00AE78F6">
        <w:trPr>
          <w:trHeight w:val="1092"/>
        </w:trPr>
        <w:tc>
          <w:tcPr>
            <w:tcW w:w="1240" w:type="dxa"/>
            <w:noWrap/>
            <w:vAlign w:val="center"/>
          </w:tcPr>
          <w:p w14:paraId="33694435"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7</w:t>
            </w:r>
          </w:p>
        </w:tc>
        <w:tc>
          <w:tcPr>
            <w:tcW w:w="1978" w:type="dxa"/>
            <w:hideMark/>
          </w:tcPr>
          <w:p w14:paraId="686A64F1"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El menú diario deberá apegarse a las especificaciones de los gramajes establecidos en la Guía básica general para la integración de menús que se describe en el </w:t>
            </w:r>
            <w:r w:rsidRPr="00AE78F6">
              <w:rPr>
                <w:rFonts w:ascii="Arial" w:eastAsia="Segoe UI" w:hAnsi="Arial" w:cs="Arial"/>
                <w:b/>
                <w:sz w:val="16"/>
                <w:szCs w:val="16"/>
              </w:rPr>
              <w:t>Apéndice A.</w:t>
            </w:r>
          </w:p>
        </w:tc>
        <w:tc>
          <w:tcPr>
            <w:tcW w:w="2008" w:type="dxa"/>
            <w:hideMark/>
          </w:tcPr>
          <w:p w14:paraId="54AF5A86" w14:textId="3833E47D"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8.1 MENÚ</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6630B2E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Por evento</w:t>
            </w:r>
          </w:p>
        </w:tc>
        <w:tc>
          <w:tcPr>
            <w:tcW w:w="2158" w:type="dxa"/>
            <w:hideMark/>
          </w:tcPr>
          <w:p w14:paraId="754B204D"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El costo de dos menús antes de IVA por cada comensal afectado.</w:t>
            </w:r>
          </w:p>
        </w:tc>
      </w:tr>
      <w:tr w:rsidR="00AE78F6" w:rsidRPr="00AE78F6" w14:paraId="0501625B" w14:textId="77777777" w:rsidTr="00AE78F6">
        <w:trPr>
          <w:trHeight w:val="660"/>
        </w:trPr>
        <w:tc>
          <w:tcPr>
            <w:tcW w:w="1240" w:type="dxa"/>
            <w:noWrap/>
            <w:vAlign w:val="center"/>
          </w:tcPr>
          <w:p w14:paraId="04300808"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8</w:t>
            </w:r>
          </w:p>
        </w:tc>
        <w:tc>
          <w:tcPr>
            <w:tcW w:w="1978" w:type="dxa"/>
            <w:hideMark/>
          </w:tcPr>
          <w:p w14:paraId="41B0BB6D"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Modificaciones al menú o a los porcentajes de porciones, sin previo aviso y aprobación del Supervisor del contrato o persona a quien este designe.</w:t>
            </w:r>
          </w:p>
        </w:tc>
        <w:tc>
          <w:tcPr>
            <w:tcW w:w="2008" w:type="dxa"/>
            <w:hideMark/>
          </w:tcPr>
          <w:p w14:paraId="341317FE" w14:textId="325AC6F0" w:rsidR="00AE78F6" w:rsidRPr="00AE78F6" w:rsidRDefault="00AE78F6" w:rsidP="00AE78F6">
            <w:pPr>
              <w:ind w:right="11"/>
              <w:jc w:val="both"/>
              <w:rPr>
                <w:rFonts w:ascii="Arial" w:eastAsia="Segoe UI" w:hAnsi="Arial" w:cs="Arial"/>
                <w:bCs/>
                <w:sz w:val="16"/>
                <w:szCs w:val="16"/>
              </w:rPr>
            </w:pPr>
            <w:r w:rsidRPr="00AE78F6">
              <w:rPr>
                <w:rFonts w:ascii="Arial" w:eastAsia="Segoe UI" w:hAnsi="Arial" w:cs="Arial"/>
                <w:sz w:val="16"/>
                <w:szCs w:val="16"/>
              </w:rPr>
              <w:t xml:space="preserve">De conformidad con lo establecido en los numerales </w:t>
            </w:r>
            <w:r w:rsidRPr="00AE78F6">
              <w:rPr>
                <w:rFonts w:ascii="Arial" w:eastAsia="Segoe UI" w:hAnsi="Arial" w:cs="Arial"/>
                <w:b/>
                <w:bCs/>
                <w:sz w:val="16"/>
                <w:szCs w:val="16"/>
              </w:rPr>
              <w:t>3.</w:t>
            </w:r>
            <w:r w:rsidRPr="00AE78F6">
              <w:rPr>
                <w:rFonts w:ascii="Arial" w:eastAsia="Segoe UI" w:hAnsi="Arial" w:cs="Arial"/>
                <w:sz w:val="16"/>
                <w:szCs w:val="16"/>
              </w:rPr>
              <w:t xml:space="preserve"> </w:t>
            </w:r>
            <w:r w:rsidRPr="00AE78F6">
              <w:rPr>
                <w:rFonts w:ascii="Arial" w:eastAsia="Segoe UI" w:hAnsi="Arial" w:cs="Arial"/>
                <w:b/>
                <w:bCs/>
                <w:sz w:val="16"/>
                <w:szCs w:val="16"/>
              </w:rPr>
              <w:t>DESCRIPCIÓN GENERAL DEL SERVICIO</w:t>
            </w:r>
            <w:r w:rsidRPr="00AE78F6">
              <w:rPr>
                <w:rFonts w:ascii="Arial" w:eastAsia="Segoe UI" w:hAnsi="Arial" w:cs="Arial"/>
                <w:sz w:val="16"/>
                <w:szCs w:val="16"/>
              </w:rPr>
              <w:t xml:space="preserve"> y </w:t>
            </w:r>
            <w:r w:rsidRPr="00AE78F6">
              <w:rPr>
                <w:rFonts w:ascii="Arial" w:eastAsia="Segoe UI" w:hAnsi="Arial" w:cs="Arial"/>
                <w:b/>
                <w:sz w:val="16"/>
                <w:szCs w:val="16"/>
              </w:rPr>
              <w:t>8.1 MENÚ</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shd w:val="clear" w:color="auto" w:fill="auto"/>
            <w:hideMark/>
          </w:tcPr>
          <w:p w14:paraId="5B8C4B7B"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Por evento </w:t>
            </w:r>
          </w:p>
        </w:tc>
        <w:tc>
          <w:tcPr>
            <w:tcW w:w="2158" w:type="dxa"/>
            <w:shd w:val="clear" w:color="auto" w:fill="auto"/>
            <w:hideMark/>
          </w:tcPr>
          <w:p w14:paraId="3038903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 del total de los menús del día afectado antes de IVA, del inmueble de ocurrencia</w:t>
            </w:r>
          </w:p>
        </w:tc>
      </w:tr>
      <w:tr w:rsidR="00AE78F6" w:rsidRPr="00AE78F6" w14:paraId="6AC675E8" w14:textId="77777777" w:rsidTr="00AE78F6">
        <w:trPr>
          <w:trHeight w:val="876"/>
        </w:trPr>
        <w:tc>
          <w:tcPr>
            <w:tcW w:w="1240" w:type="dxa"/>
            <w:noWrap/>
            <w:vAlign w:val="center"/>
          </w:tcPr>
          <w:p w14:paraId="2126DE67"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lastRenderedPageBreak/>
              <w:t>9</w:t>
            </w:r>
          </w:p>
        </w:tc>
        <w:tc>
          <w:tcPr>
            <w:tcW w:w="1978" w:type="dxa"/>
            <w:hideMark/>
          </w:tcPr>
          <w:p w14:paraId="6B2EE8BC"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Prestación del Servicio en el horario establecido en el numeral </w:t>
            </w:r>
            <w:r w:rsidRPr="00AE78F6">
              <w:rPr>
                <w:rFonts w:ascii="Arial" w:eastAsia="Segoe UI" w:hAnsi="Arial" w:cs="Arial"/>
                <w:b/>
                <w:sz w:val="16"/>
                <w:szCs w:val="16"/>
              </w:rPr>
              <w:t>8.2 DE LA PRESTACIÓN DEL SERVICIO</w:t>
            </w:r>
            <w:r w:rsidRPr="00AE78F6">
              <w:rPr>
                <w:rFonts w:ascii="Arial" w:eastAsia="Segoe UI" w:hAnsi="Arial" w:cs="Arial"/>
                <w:sz w:val="16"/>
                <w:szCs w:val="16"/>
              </w:rPr>
              <w:t xml:space="preserve"> del Anexo Técnico.</w:t>
            </w:r>
          </w:p>
        </w:tc>
        <w:tc>
          <w:tcPr>
            <w:tcW w:w="2008" w:type="dxa"/>
            <w:hideMark/>
          </w:tcPr>
          <w:p w14:paraId="01A373E7" w14:textId="035734CE"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De conformidad con lo establecido en el numeral</w:t>
            </w:r>
            <w:r w:rsidRPr="00AE78F6">
              <w:rPr>
                <w:rFonts w:ascii="Arial" w:eastAsia="Segoe UI" w:hAnsi="Arial" w:cs="Arial"/>
                <w:bCs/>
                <w:sz w:val="16"/>
                <w:szCs w:val="16"/>
              </w:rPr>
              <w:t xml:space="preserve"> </w:t>
            </w:r>
            <w:r w:rsidRPr="00AE78F6">
              <w:rPr>
                <w:rFonts w:ascii="Arial" w:eastAsia="Segoe UI" w:hAnsi="Arial" w:cs="Arial"/>
                <w:b/>
                <w:sz w:val="16"/>
                <w:szCs w:val="16"/>
              </w:rPr>
              <w:t>8.2 DE LA PRESTACIÓN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76A2254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Por evento </w:t>
            </w:r>
          </w:p>
        </w:tc>
        <w:tc>
          <w:tcPr>
            <w:tcW w:w="2158" w:type="dxa"/>
            <w:hideMark/>
          </w:tcPr>
          <w:p w14:paraId="457D161F"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$ 2,000.00 por cada 15 minutos de atraso por comedor afectado.</w:t>
            </w:r>
          </w:p>
        </w:tc>
      </w:tr>
      <w:tr w:rsidR="00AE78F6" w:rsidRPr="00AE78F6" w14:paraId="7AD5FFB1" w14:textId="77777777" w:rsidTr="00AE78F6">
        <w:trPr>
          <w:trHeight w:val="660"/>
        </w:trPr>
        <w:tc>
          <w:tcPr>
            <w:tcW w:w="1240" w:type="dxa"/>
            <w:noWrap/>
            <w:vAlign w:val="center"/>
          </w:tcPr>
          <w:p w14:paraId="5AA62C88"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10</w:t>
            </w:r>
          </w:p>
        </w:tc>
        <w:tc>
          <w:tcPr>
            <w:tcW w:w="1978" w:type="dxa"/>
            <w:hideMark/>
          </w:tcPr>
          <w:p w14:paraId="340742EF"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Degustación del Menú.</w:t>
            </w:r>
          </w:p>
        </w:tc>
        <w:tc>
          <w:tcPr>
            <w:tcW w:w="2008" w:type="dxa"/>
            <w:hideMark/>
          </w:tcPr>
          <w:p w14:paraId="159FA963" w14:textId="3C978234"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De conformidad con lo establecido en el numeral</w:t>
            </w:r>
            <w:r w:rsidRPr="00AE78F6">
              <w:rPr>
                <w:rFonts w:ascii="Arial" w:eastAsia="Segoe UI" w:hAnsi="Arial" w:cs="Arial"/>
                <w:bCs/>
                <w:sz w:val="16"/>
                <w:szCs w:val="16"/>
              </w:rPr>
              <w:t xml:space="preserve"> </w:t>
            </w:r>
            <w:r w:rsidRPr="00AE78F6">
              <w:rPr>
                <w:rFonts w:ascii="Arial" w:eastAsia="Segoe UI" w:hAnsi="Arial" w:cs="Arial"/>
                <w:b/>
                <w:sz w:val="16"/>
                <w:szCs w:val="16"/>
              </w:rPr>
              <w:t>8.2 DE LA PRESTACIÓN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2931F74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Diario</w:t>
            </w:r>
          </w:p>
        </w:tc>
        <w:tc>
          <w:tcPr>
            <w:tcW w:w="2158" w:type="dxa"/>
            <w:hideMark/>
          </w:tcPr>
          <w:p w14:paraId="7CE86775"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 del total de los menús del día antes de IVA por comedor afectado.</w:t>
            </w:r>
          </w:p>
        </w:tc>
      </w:tr>
      <w:tr w:rsidR="00AE78F6" w:rsidRPr="00AE78F6" w14:paraId="190F681E" w14:textId="77777777" w:rsidTr="00AE78F6">
        <w:trPr>
          <w:trHeight w:val="660"/>
        </w:trPr>
        <w:tc>
          <w:tcPr>
            <w:tcW w:w="1240" w:type="dxa"/>
            <w:noWrap/>
            <w:vAlign w:val="center"/>
          </w:tcPr>
          <w:p w14:paraId="7EBF23CE"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11</w:t>
            </w:r>
          </w:p>
        </w:tc>
        <w:tc>
          <w:tcPr>
            <w:tcW w:w="1978" w:type="dxa"/>
            <w:hideMark/>
          </w:tcPr>
          <w:p w14:paraId="05CD9571"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Servicios extraordinarios solicitados a petición del </w:t>
            </w:r>
            <w:r w:rsidRPr="00AE78F6">
              <w:rPr>
                <w:rFonts w:ascii="Arial" w:eastAsia="Segoe UI" w:hAnsi="Arial" w:cs="Arial"/>
                <w:b/>
                <w:bCs/>
                <w:sz w:val="16"/>
                <w:szCs w:val="16"/>
              </w:rPr>
              <w:t>"Supervisor del Contrato"</w:t>
            </w:r>
          </w:p>
        </w:tc>
        <w:tc>
          <w:tcPr>
            <w:tcW w:w="2008" w:type="dxa"/>
            <w:hideMark/>
          </w:tcPr>
          <w:p w14:paraId="3AEAD06A" w14:textId="6CE70980"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De conformidad con lo establecido en el numeral</w:t>
            </w:r>
            <w:r w:rsidRPr="00AE78F6">
              <w:rPr>
                <w:rFonts w:ascii="Arial" w:eastAsia="Segoe UI" w:hAnsi="Arial" w:cs="Arial"/>
                <w:bCs/>
                <w:sz w:val="16"/>
                <w:szCs w:val="16"/>
              </w:rPr>
              <w:t xml:space="preserve"> </w:t>
            </w:r>
            <w:r w:rsidRPr="00AE78F6">
              <w:rPr>
                <w:rFonts w:ascii="Arial" w:eastAsia="Segoe UI" w:hAnsi="Arial" w:cs="Arial"/>
                <w:b/>
                <w:sz w:val="16"/>
                <w:szCs w:val="16"/>
              </w:rPr>
              <w:t>8.2 DE LA PRESTACIÓN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5D4A4D78"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Por evento </w:t>
            </w:r>
          </w:p>
        </w:tc>
        <w:tc>
          <w:tcPr>
            <w:tcW w:w="2158" w:type="dxa"/>
            <w:hideMark/>
          </w:tcPr>
          <w:p w14:paraId="068AE211"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El costo de dos menús antes de IVA, por comensal afectado, de aquellos servicios extraordinarios solicitados. </w:t>
            </w:r>
          </w:p>
        </w:tc>
      </w:tr>
      <w:tr w:rsidR="00AE78F6" w:rsidRPr="00AE78F6" w14:paraId="102AF7D9" w14:textId="77777777" w:rsidTr="00AE78F6">
        <w:trPr>
          <w:trHeight w:val="1842"/>
        </w:trPr>
        <w:tc>
          <w:tcPr>
            <w:tcW w:w="1240" w:type="dxa"/>
            <w:noWrap/>
            <w:vAlign w:val="center"/>
          </w:tcPr>
          <w:p w14:paraId="7F19F460"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12</w:t>
            </w:r>
          </w:p>
        </w:tc>
        <w:tc>
          <w:tcPr>
            <w:tcW w:w="1978" w:type="dxa"/>
            <w:hideMark/>
          </w:tcPr>
          <w:p w14:paraId="21C110E5"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Servicio de Catering</w:t>
            </w:r>
          </w:p>
        </w:tc>
        <w:tc>
          <w:tcPr>
            <w:tcW w:w="2008" w:type="dxa"/>
            <w:hideMark/>
          </w:tcPr>
          <w:p w14:paraId="06B1EB26" w14:textId="05F9DAAD"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8.3 SERVICIO DE CATERING</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7296CEFE"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Por evento no realizado</w:t>
            </w:r>
          </w:p>
        </w:tc>
        <w:tc>
          <w:tcPr>
            <w:tcW w:w="2158" w:type="dxa"/>
            <w:hideMark/>
          </w:tcPr>
          <w:p w14:paraId="1E8FDD56"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10% por día afectado, </w:t>
            </w:r>
            <w:proofErr w:type="gramStart"/>
            <w:r w:rsidRPr="00AE78F6">
              <w:rPr>
                <w:rFonts w:ascii="Arial" w:eastAsia="Segoe UI" w:hAnsi="Arial" w:cs="Arial"/>
                <w:sz w:val="16"/>
                <w:szCs w:val="16"/>
              </w:rPr>
              <w:t>del  promedio</w:t>
            </w:r>
            <w:proofErr w:type="gramEnd"/>
            <w:r w:rsidRPr="00AE78F6">
              <w:rPr>
                <w:rFonts w:ascii="Arial" w:eastAsia="Segoe UI" w:hAnsi="Arial" w:cs="Arial"/>
                <w:sz w:val="16"/>
                <w:szCs w:val="16"/>
              </w:rPr>
              <w:t xml:space="preserve"> diario total de los menús servidos en el mes anterior.</w:t>
            </w:r>
          </w:p>
        </w:tc>
      </w:tr>
      <w:tr w:rsidR="00AE78F6" w:rsidRPr="00AE78F6" w14:paraId="407A12F3" w14:textId="77777777" w:rsidTr="00AE78F6">
        <w:trPr>
          <w:trHeight w:val="876"/>
        </w:trPr>
        <w:tc>
          <w:tcPr>
            <w:tcW w:w="1240" w:type="dxa"/>
            <w:noWrap/>
            <w:vAlign w:val="center"/>
          </w:tcPr>
          <w:p w14:paraId="5B72FDDF"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13</w:t>
            </w:r>
          </w:p>
        </w:tc>
        <w:tc>
          <w:tcPr>
            <w:tcW w:w="1978" w:type="dxa"/>
            <w:hideMark/>
          </w:tcPr>
          <w:p w14:paraId="65823D22"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Cambio en el parque vehicular de iguales o superiores características al presentado para el servicio.</w:t>
            </w:r>
          </w:p>
        </w:tc>
        <w:tc>
          <w:tcPr>
            <w:tcW w:w="2008" w:type="dxa"/>
            <w:hideMark/>
          </w:tcPr>
          <w:p w14:paraId="50703B7C" w14:textId="0280BA80"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br/>
              <w:t xml:space="preserve">De conformidad con lo establecido en el numeral </w:t>
            </w:r>
            <w:r w:rsidRPr="00AE78F6">
              <w:rPr>
                <w:rFonts w:ascii="Arial" w:eastAsia="Segoe UI" w:hAnsi="Arial" w:cs="Arial"/>
                <w:b/>
                <w:sz w:val="16"/>
                <w:szCs w:val="16"/>
              </w:rPr>
              <w:t>8.3 SERVICIO DE CATERING</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7CA6E0BB"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Una vez realizado el cambio en el parque vehicular sin notificar al </w:t>
            </w:r>
            <w:r w:rsidRPr="00AE78F6">
              <w:rPr>
                <w:rFonts w:ascii="Arial" w:eastAsia="Segoe UI" w:hAnsi="Arial" w:cs="Arial"/>
                <w:b/>
                <w:bCs/>
                <w:sz w:val="16"/>
                <w:szCs w:val="16"/>
              </w:rPr>
              <w:t>"Supervisor del Contrato"</w:t>
            </w:r>
            <w:r w:rsidRPr="00AE78F6">
              <w:rPr>
                <w:rFonts w:ascii="Arial" w:eastAsia="Segoe UI" w:hAnsi="Arial" w:cs="Arial"/>
                <w:bCs/>
                <w:sz w:val="16"/>
                <w:szCs w:val="16"/>
              </w:rPr>
              <w:t xml:space="preserve"> </w:t>
            </w:r>
          </w:p>
        </w:tc>
        <w:tc>
          <w:tcPr>
            <w:tcW w:w="2158" w:type="dxa"/>
            <w:hideMark/>
          </w:tcPr>
          <w:p w14:paraId="29085A3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$ 500.00 por cada día natural de atraso por vehículo en la entrega de la notificación y comprobación del cambio del parque vehicular.</w:t>
            </w:r>
          </w:p>
        </w:tc>
      </w:tr>
      <w:tr w:rsidR="00AE78F6" w:rsidRPr="00AE78F6" w14:paraId="5CE8FFF7" w14:textId="77777777" w:rsidTr="00AE78F6">
        <w:trPr>
          <w:trHeight w:val="1104"/>
        </w:trPr>
        <w:tc>
          <w:tcPr>
            <w:tcW w:w="1240" w:type="dxa"/>
            <w:noWrap/>
            <w:vAlign w:val="center"/>
          </w:tcPr>
          <w:p w14:paraId="2635D0BE"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14</w:t>
            </w:r>
          </w:p>
        </w:tc>
        <w:tc>
          <w:tcPr>
            <w:tcW w:w="1978" w:type="dxa"/>
            <w:hideMark/>
          </w:tcPr>
          <w:p w14:paraId="7995C20A"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No corresponde la calidad de las materias primas e insumos que ocupe el </w:t>
            </w:r>
            <w:r w:rsidRPr="00AE78F6">
              <w:rPr>
                <w:rFonts w:ascii="Arial" w:eastAsia="Segoe UI" w:hAnsi="Arial" w:cs="Arial"/>
                <w:b/>
                <w:bCs/>
                <w:sz w:val="16"/>
                <w:szCs w:val="16"/>
              </w:rPr>
              <w:t>"Proveedor"</w:t>
            </w:r>
            <w:r w:rsidRPr="00AE78F6">
              <w:rPr>
                <w:rFonts w:ascii="Arial" w:eastAsia="Segoe UI" w:hAnsi="Arial" w:cs="Arial"/>
                <w:bCs/>
                <w:sz w:val="16"/>
                <w:szCs w:val="16"/>
              </w:rPr>
              <w:t xml:space="preserve">, </w:t>
            </w:r>
            <w:r w:rsidRPr="00AE78F6">
              <w:rPr>
                <w:rFonts w:ascii="Arial" w:eastAsia="Segoe UI" w:hAnsi="Arial" w:cs="Arial"/>
                <w:sz w:val="16"/>
                <w:szCs w:val="16"/>
              </w:rPr>
              <w:t>durante la vigencia del contrato.</w:t>
            </w:r>
          </w:p>
        </w:tc>
        <w:tc>
          <w:tcPr>
            <w:tcW w:w="2008" w:type="dxa"/>
            <w:hideMark/>
          </w:tcPr>
          <w:p w14:paraId="0142029B" w14:textId="753B2A64"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8.4 MATERIA PRIMA, INGREDIENTES Y PRODUCTOS PARA 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5C6AA948"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Diario</w:t>
            </w:r>
          </w:p>
        </w:tc>
        <w:tc>
          <w:tcPr>
            <w:tcW w:w="2158" w:type="dxa"/>
            <w:hideMark/>
          </w:tcPr>
          <w:p w14:paraId="02ED191C"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10 % del monto de facturación antes de IVA, del día de ocurrencia del comedor afectado.</w:t>
            </w:r>
          </w:p>
        </w:tc>
      </w:tr>
      <w:tr w:rsidR="00AE78F6" w:rsidRPr="00AE78F6" w14:paraId="236E03A7" w14:textId="77777777" w:rsidTr="00AE78F6">
        <w:trPr>
          <w:trHeight w:val="1104"/>
        </w:trPr>
        <w:tc>
          <w:tcPr>
            <w:tcW w:w="1240" w:type="dxa"/>
            <w:noWrap/>
            <w:vAlign w:val="center"/>
          </w:tcPr>
          <w:p w14:paraId="71B09ACB"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15</w:t>
            </w:r>
          </w:p>
        </w:tc>
        <w:tc>
          <w:tcPr>
            <w:tcW w:w="1978" w:type="dxa"/>
            <w:hideMark/>
          </w:tcPr>
          <w:p w14:paraId="1F2F5C7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Los productos cárnicos deberán permanecer máximo 48 horas naturales en almacenamiento en los comedores Institucionales.</w:t>
            </w:r>
          </w:p>
        </w:tc>
        <w:tc>
          <w:tcPr>
            <w:tcW w:w="2008" w:type="dxa"/>
            <w:hideMark/>
          </w:tcPr>
          <w:p w14:paraId="76FA879C" w14:textId="2AC51D9B"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8.4 MATERIA PRIMA, INGREDIENTES Y PRODUCTOS PARA EL SERVICIO</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043151BA"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b/>
                <w:sz w:val="16"/>
                <w:szCs w:val="16"/>
              </w:rPr>
              <w:t>48 (cuarenta y ocho)</w:t>
            </w:r>
            <w:r w:rsidRPr="00AE78F6">
              <w:rPr>
                <w:rFonts w:ascii="Arial" w:eastAsia="Segoe UI" w:hAnsi="Arial" w:cs="Arial"/>
                <w:sz w:val="16"/>
                <w:szCs w:val="16"/>
              </w:rPr>
              <w:t xml:space="preserve"> horas naturales</w:t>
            </w:r>
          </w:p>
        </w:tc>
        <w:tc>
          <w:tcPr>
            <w:tcW w:w="2158" w:type="dxa"/>
            <w:hideMark/>
          </w:tcPr>
          <w:p w14:paraId="73190F5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$1,000.00 por cada comedor afectado</w:t>
            </w:r>
          </w:p>
        </w:tc>
      </w:tr>
      <w:tr w:rsidR="00AE78F6" w:rsidRPr="00AE78F6" w14:paraId="554B3484" w14:textId="77777777" w:rsidTr="00AE78F6">
        <w:trPr>
          <w:trHeight w:val="1104"/>
        </w:trPr>
        <w:tc>
          <w:tcPr>
            <w:tcW w:w="1240" w:type="dxa"/>
            <w:noWrap/>
            <w:vAlign w:val="center"/>
          </w:tcPr>
          <w:p w14:paraId="4E8ED424"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16</w:t>
            </w:r>
          </w:p>
        </w:tc>
        <w:tc>
          <w:tcPr>
            <w:tcW w:w="1978" w:type="dxa"/>
            <w:hideMark/>
          </w:tcPr>
          <w:p w14:paraId="586D44F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Por incumplimiento de las temperaturas establecidas de conformidad con el numeral </w:t>
            </w:r>
            <w:r w:rsidRPr="00AE78F6">
              <w:rPr>
                <w:rFonts w:ascii="Arial" w:eastAsia="Segoe UI" w:hAnsi="Arial" w:cs="Arial"/>
                <w:b/>
                <w:sz w:val="16"/>
                <w:szCs w:val="16"/>
              </w:rPr>
              <w:t xml:space="preserve">8.6 CONSERVACIÓN DE </w:t>
            </w:r>
            <w:r w:rsidRPr="00AE78F6">
              <w:rPr>
                <w:rFonts w:ascii="Arial" w:eastAsia="Segoe UI" w:hAnsi="Arial" w:cs="Arial"/>
                <w:b/>
                <w:sz w:val="16"/>
                <w:szCs w:val="16"/>
              </w:rPr>
              <w:lastRenderedPageBreak/>
              <w:t>ALIMENTOS Y MONITOREO DE TEMPERATURAS.</w:t>
            </w:r>
          </w:p>
        </w:tc>
        <w:tc>
          <w:tcPr>
            <w:tcW w:w="2008" w:type="dxa"/>
            <w:hideMark/>
          </w:tcPr>
          <w:p w14:paraId="72FA9F8C" w14:textId="0EE29D09"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lastRenderedPageBreak/>
              <w:t xml:space="preserve">De conformidad con lo establecido en el numeral </w:t>
            </w:r>
            <w:r w:rsidRPr="00AE78F6">
              <w:rPr>
                <w:rFonts w:ascii="Arial" w:eastAsia="Segoe UI" w:hAnsi="Arial" w:cs="Arial"/>
                <w:b/>
                <w:sz w:val="16"/>
                <w:szCs w:val="16"/>
              </w:rPr>
              <w:t xml:space="preserve">8.6 CONSERVACIÓN DE ALIMENTOS Y MONITOREO DE </w:t>
            </w:r>
            <w:r w:rsidRPr="00AE78F6">
              <w:rPr>
                <w:rFonts w:ascii="Arial" w:eastAsia="Segoe UI" w:hAnsi="Arial" w:cs="Arial"/>
                <w:b/>
                <w:sz w:val="16"/>
                <w:szCs w:val="16"/>
              </w:rPr>
              <w:lastRenderedPageBreak/>
              <w:t>TEMPERATURAS</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13C7C17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lastRenderedPageBreak/>
              <w:t>Diario</w:t>
            </w:r>
          </w:p>
        </w:tc>
        <w:tc>
          <w:tcPr>
            <w:tcW w:w="2158" w:type="dxa"/>
            <w:hideMark/>
          </w:tcPr>
          <w:p w14:paraId="715497A9"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1% sobre la facturación del día afectado por inconsistencia en las temperaturas establecidas en el numeral </w:t>
            </w:r>
            <w:r w:rsidRPr="00AE78F6">
              <w:rPr>
                <w:rFonts w:ascii="Arial" w:eastAsia="Segoe UI" w:hAnsi="Arial" w:cs="Arial"/>
                <w:b/>
                <w:sz w:val="16"/>
                <w:szCs w:val="16"/>
              </w:rPr>
              <w:t xml:space="preserve">8.6 CONSERVACIÓN DE </w:t>
            </w:r>
            <w:r w:rsidRPr="00AE78F6">
              <w:rPr>
                <w:rFonts w:ascii="Arial" w:eastAsia="Segoe UI" w:hAnsi="Arial" w:cs="Arial"/>
                <w:b/>
                <w:sz w:val="16"/>
                <w:szCs w:val="16"/>
              </w:rPr>
              <w:lastRenderedPageBreak/>
              <w:t>ALIMENTOS Y MONITOREO DE TEMPERATURAS</w:t>
            </w:r>
            <w:r w:rsidRPr="00AE78F6">
              <w:rPr>
                <w:rFonts w:ascii="Arial" w:eastAsia="Segoe UI" w:hAnsi="Arial" w:cs="Arial"/>
                <w:bCs/>
                <w:sz w:val="16"/>
                <w:szCs w:val="16"/>
              </w:rPr>
              <w:t xml:space="preserve">, </w:t>
            </w:r>
            <w:r w:rsidRPr="00AE78F6">
              <w:rPr>
                <w:rFonts w:ascii="Arial" w:eastAsia="Segoe UI" w:hAnsi="Arial" w:cs="Arial"/>
                <w:sz w:val="16"/>
                <w:szCs w:val="16"/>
              </w:rPr>
              <w:t>por comedor afectado o bien $500.00 por cada bitácora no entregada.</w:t>
            </w:r>
            <w:r w:rsidRPr="00AE78F6">
              <w:rPr>
                <w:rFonts w:ascii="Arial" w:eastAsia="Segoe UI" w:hAnsi="Arial" w:cs="Arial"/>
                <w:bCs/>
                <w:sz w:val="16"/>
                <w:szCs w:val="16"/>
              </w:rPr>
              <w:t xml:space="preserve"> </w:t>
            </w:r>
          </w:p>
        </w:tc>
      </w:tr>
      <w:tr w:rsidR="00AE78F6" w:rsidRPr="00AE78F6" w14:paraId="43B7B734" w14:textId="77777777" w:rsidTr="00AE78F6">
        <w:trPr>
          <w:trHeight w:val="1068"/>
        </w:trPr>
        <w:tc>
          <w:tcPr>
            <w:tcW w:w="1240" w:type="dxa"/>
            <w:noWrap/>
            <w:vAlign w:val="center"/>
          </w:tcPr>
          <w:p w14:paraId="412A8B30"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lastRenderedPageBreak/>
              <w:t>17</w:t>
            </w:r>
          </w:p>
        </w:tc>
        <w:tc>
          <w:tcPr>
            <w:tcW w:w="1978" w:type="dxa"/>
            <w:hideMark/>
          </w:tcPr>
          <w:p w14:paraId="182A851C"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Limpieza y retiro de desechos</w:t>
            </w:r>
          </w:p>
        </w:tc>
        <w:tc>
          <w:tcPr>
            <w:tcW w:w="2008" w:type="dxa"/>
            <w:hideMark/>
          </w:tcPr>
          <w:p w14:paraId="32414064" w14:textId="2460E364"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9. LIMPIEZA Y RETIRO DE DESECHOS DE LAS INSTALACIONES ANTES, DURANTE Y POSTERIOR A LA PRESTACIÓN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0C4FFF2B"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Diario</w:t>
            </w:r>
          </w:p>
        </w:tc>
        <w:tc>
          <w:tcPr>
            <w:tcW w:w="2158" w:type="dxa"/>
            <w:hideMark/>
          </w:tcPr>
          <w:p w14:paraId="73FCC8FE"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1 % del monto de facturación antes de IVA, del mes de ocurrencia del comedor afectado. Por cada día de ocurrencia. </w:t>
            </w:r>
          </w:p>
        </w:tc>
      </w:tr>
      <w:tr w:rsidR="00AE78F6" w:rsidRPr="00AE78F6" w14:paraId="090D8FC2" w14:textId="77777777" w:rsidTr="00AE78F6">
        <w:trPr>
          <w:trHeight w:val="876"/>
        </w:trPr>
        <w:tc>
          <w:tcPr>
            <w:tcW w:w="1240" w:type="dxa"/>
            <w:noWrap/>
            <w:vAlign w:val="center"/>
          </w:tcPr>
          <w:p w14:paraId="79FC1456"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18</w:t>
            </w:r>
          </w:p>
        </w:tc>
        <w:tc>
          <w:tcPr>
            <w:tcW w:w="1978" w:type="dxa"/>
            <w:hideMark/>
          </w:tcPr>
          <w:p w14:paraId="56A52E43"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Personal para la prestación del servicio</w:t>
            </w:r>
          </w:p>
        </w:tc>
        <w:tc>
          <w:tcPr>
            <w:tcW w:w="2008" w:type="dxa"/>
            <w:hideMark/>
          </w:tcPr>
          <w:p w14:paraId="19ECA678" w14:textId="0710E52A"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bCs/>
                <w:sz w:val="16"/>
                <w:szCs w:val="16"/>
              </w:rPr>
              <w:t>11.3 PERSONAL PARA LA PRESTACIÓN DEL SERVICIO</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26BB132D"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Diario</w:t>
            </w:r>
          </w:p>
        </w:tc>
        <w:tc>
          <w:tcPr>
            <w:tcW w:w="2158" w:type="dxa"/>
            <w:hideMark/>
          </w:tcPr>
          <w:p w14:paraId="71DB670F"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$500.00 por cada empleado faltante</w:t>
            </w:r>
            <w:r w:rsidRPr="00AE78F6">
              <w:rPr>
                <w:rFonts w:ascii="Arial" w:eastAsia="Segoe UI" w:hAnsi="Arial" w:cs="Arial"/>
                <w:bCs/>
                <w:sz w:val="16"/>
                <w:szCs w:val="16"/>
              </w:rPr>
              <w:t xml:space="preserve">, </w:t>
            </w:r>
            <w:r w:rsidRPr="00AE78F6">
              <w:rPr>
                <w:rFonts w:ascii="Arial" w:eastAsia="Segoe UI" w:hAnsi="Arial" w:cs="Arial"/>
                <w:sz w:val="16"/>
                <w:szCs w:val="16"/>
              </w:rPr>
              <w:t>por comedor afectado.</w:t>
            </w:r>
            <w:r w:rsidRPr="00AE78F6">
              <w:rPr>
                <w:rFonts w:ascii="Arial" w:eastAsia="Segoe UI" w:hAnsi="Arial" w:cs="Arial"/>
                <w:bCs/>
                <w:sz w:val="16"/>
                <w:szCs w:val="16"/>
              </w:rPr>
              <w:t xml:space="preserve"> </w:t>
            </w:r>
          </w:p>
        </w:tc>
      </w:tr>
      <w:tr w:rsidR="00AE78F6" w:rsidRPr="00AE78F6" w14:paraId="39C054FF" w14:textId="77777777" w:rsidTr="00AE78F6">
        <w:trPr>
          <w:trHeight w:val="1104"/>
        </w:trPr>
        <w:tc>
          <w:tcPr>
            <w:tcW w:w="1240" w:type="dxa"/>
            <w:noWrap/>
            <w:vAlign w:val="center"/>
          </w:tcPr>
          <w:p w14:paraId="6850A8C4"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19</w:t>
            </w:r>
          </w:p>
        </w:tc>
        <w:tc>
          <w:tcPr>
            <w:tcW w:w="1978" w:type="dxa"/>
            <w:hideMark/>
          </w:tcPr>
          <w:p w14:paraId="7967563E"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El personal no se presenta debidamente uniformado para otorgar el servicio en mención.</w:t>
            </w:r>
          </w:p>
        </w:tc>
        <w:tc>
          <w:tcPr>
            <w:tcW w:w="2008" w:type="dxa"/>
            <w:hideMark/>
          </w:tcPr>
          <w:p w14:paraId="0C649012" w14:textId="22B6555E"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De conformidad con lo establecido en el numeral</w:t>
            </w:r>
            <w:r w:rsidRPr="00AE78F6">
              <w:rPr>
                <w:rFonts w:ascii="Arial" w:eastAsia="Segoe UI" w:hAnsi="Arial" w:cs="Arial"/>
                <w:bCs/>
                <w:sz w:val="16"/>
                <w:szCs w:val="16"/>
              </w:rPr>
              <w:t xml:space="preserve"> </w:t>
            </w:r>
            <w:r w:rsidRPr="00AE78F6">
              <w:rPr>
                <w:rFonts w:ascii="Arial" w:eastAsia="Segoe UI" w:hAnsi="Arial" w:cs="Arial"/>
                <w:b/>
                <w:sz w:val="16"/>
                <w:szCs w:val="16"/>
              </w:rPr>
              <w:t>11.1 DE LA SEGURIDAD SOCIAL DEL PERSONAL DE “EL PROVEEDOR”</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hideMark/>
          </w:tcPr>
          <w:p w14:paraId="08F7CCA6"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Diario</w:t>
            </w:r>
          </w:p>
        </w:tc>
        <w:tc>
          <w:tcPr>
            <w:tcW w:w="2158" w:type="dxa"/>
            <w:hideMark/>
          </w:tcPr>
          <w:p w14:paraId="2572A212"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$500.00 por cada empleado</w:t>
            </w:r>
            <w:r w:rsidRPr="00AE78F6">
              <w:rPr>
                <w:rFonts w:ascii="Arial" w:eastAsia="Segoe UI" w:hAnsi="Arial" w:cs="Arial"/>
                <w:bCs/>
                <w:sz w:val="16"/>
                <w:szCs w:val="16"/>
              </w:rPr>
              <w:t xml:space="preserve">, </w:t>
            </w:r>
            <w:r w:rsidRPr="00AE78F6">
              <w:rPr>
                <w:rFonts w:ascii="Arial" w:eastAsia="Segoe UI" w:hAnsi="Arial" w:cs="Arial"/>
                <w:sz w:val="16"/>
                <w:szCs w:val="16"/>
              </w:rPr>
              <w:t>por comedor afectado.</w:t>
            </w:r>
            <w:r w:rsidRPr="00AE78F6">
              <w:rPr>
                <w:rFonts w:ascii="Arial" w:eastAsia="Segoe UI" w:hAnsi="Arial" w:cs="Arial"/>
                <w:bCs/>
                <w:sz w:val="16"/>
                <w:szCs w:val="16"/>
              </w:rPr>
              <w:t xml:space="preserve"> </w:t>
            </w:r>
          </w:p>
        </w:tc>
      </w:tr>
      <w:tr w:rsidR="00AE78F6" w:rsidRPr="00AE78F6" w14:paraId="1462B3E3" w14:textId="77777777" w:rsidTr="00AE78F6">
        <w:trPr>
          <w:trHeight w:val="512"/>
        </w:trPr>
        <w:tc>
          <w:tcPr>
            <w:tcW w:w="1240" w:type="dxa"/>
            <w:noWrap/>
            <w:vAlign w:val="center"/>
          </w:tcPr>
          <w:p w14:paraId="228986EA" w14:textId="77777777" w:rsidR="00AE78F6" w:rsidRPr="00AE78F6" w:rsidRDefault="00AE78F6" w:rsidP="00AE78F6">
            <w:pPr>
              <w:ind w:right="11"/>
              <w:jc w:val="both"/>
              <w:rPr>
                <w:rFonts w:ascii="Arial" w:eastAsia="Segoe UI" w:hAnsi="Arial" w:cs="Arial"/>
                <w:b/>
                <w:sz w:val="16"/>
                <w:szCs w:val="16"/>
              </w:rPr>
            </w:pPr>
            <w:bookmarkStart w:id="1140" w:name="_Hlk180693150"/>
            <w:r w:rsidRPr="00AE78F6">
              <w:rPr>
                <w:rFonts w:ascii="Arial" w:eastAsia="Segoe UI" w:hAnsi="Arial" w:cs="Arial"/>
                <w:b/>
                <w:sz w:val="16"/>
                <w:szCs w:val="16"/>
              </w:rPr>
              <w:t>20</w:t>
            </w:r>
          </w:p>
        </w:tc>
        <w:tc>
          <w:tcPr>
            <w:tcW w:w="1978" w:type="dxa"/>
            <w:vAlign w:val="center"/>
          </w:tcPr>
          <w:p w14:paraId="11099567"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Atender las acciones preventivas y correctivas necesarias para la prestación del servicio</w:t>
            </w:r>
          </w:p>
        </w:tc>
        <w:tc>
          <w:tcPr>
            <w:tcW w:w="2008" w:type="dxa"/>
            <w:vAlign w:val="center"/>
          </w:tcPr>
          <w:p w14:paraId="37B55474" w14:textId="3A4E6361"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bCs/>
                <w:sz w:val="16"/>
                <w:szCs w:val="16"/>
              </w:rPr>
              <w:t>12. SUPERVISIÓN</w:t>
            </w:r>
            <w:r w:rsidRPr="00AE78F6">
              <w:rPr>
                <w:rFonts w:ascii="Arial" w:eastAsia="Segoe UI" w:hAnsi="Arial" w:cs="Arial"/>
                <w:sz w:val="16"/>
                <w:szCs w:val="16"/>
              </w:rPr>
              <w:t xml:space="preserve"> del Anexo </w:t>
            </w:r>
            <w:r>
              <w:rPr>
                <w:rFonts w:ascii="Arial" w:eastAsia="Segoe UI" w:hAnsi="Arial" w:cs="Arial"/>
                <w:sz w:val="16"/>
                <w:szCs w:val="16"/>
              </w:rPr>
              <w:t>1 “Especificaciones técnicas” de la presente convocatoria.</w:t>
            </w:r>
          </w:p>
        </w:tc>
        <w:tc>
          <w:tcPr>
            <w:tcW w:w="1967" w:type="dxa"/>
            <w:vAlign w:val="center"/>
          </w:tcPr>
          <w:p w14:paraId="4275BD48"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Durante el horario de la prestación del servicio diario (13:00 a 16:30 horas)</w:t>
            </w:r>
          </w:p>
        </w:tc>
        <w:tc>
          <w:tcPr>
            <w:tcW w:w="2158" w:type="dxa"/>
            <w:vAlign w:val="center"/>
          </w:tcPr>
          <w:p w14:paraId="39EB5683"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0.5% del total de los menús servidos antes de IVA del día de ocurrencia por comedor afectado.</w:t>
            </w:r>
          </w:p>
        </w:tc>
      </w:tr>
      <w:bookmarkEnd w:id="1140"/>
      <w:tr w:rsidR="00AE78F6" w:rsidRPr="00AE78F6" w14:paraId="4A46F88F" w14:textId="77777777" w:rsidTr="00AE78F6">
        <w:trPr>
          <w:trHeight w:val="1092"/>
        </w:trPr>
        <w:tc>
          <w:tcPr>
            <w:tcW w:w="1240" w:type="dxa"/>
            <w:noWrap/>
            <w:vAlign w:val="center"/>
          </w:tcPr>
          <w:p w14:paraId="299BCC34"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21</w:t>
            </w:r>
          </w:p>
        </w:tc>
        <w:tc>
          <w:tcPr>
            <w:tcW w:w="1978" w:type="dxa"/>
            <w:hideMark/>
          </w:tcPr>
          <w:p w14:paraId="58F5BE55"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El </w:t>
            </w:r>
            <w:r w:rsidRPr="00AE78F6">
              <w:rPr>
                <w:rFonts w:ascii="Arial" w:eastAsia="Segoe UI" w:hAnsi="Arial" w:cs="Arial"/>
                <w:b/>
                <w:bCs/>
                <w:sz w:val="16"/>
                <w:szCs w:val="16"/>
              </w:rPr>
              <w:t>"Proveedor"</w:t>
            </w:r>
            <w:r w:rsidRPr="00AE78F6">
              <w:rPr>
                <w:rFonts w:ascii="Arial" w:eastAsia="Segoe UI" w:hAnsi="Arial" w:cs="Arial"/>
                <w:sz w:val="16"/>
                <w:szCs w:val="16"/>
              </w:rPr>
              <w:t xml:space="preserve"> deberá garantizar el cumplimiento de la higiene en los alimentos de conformidad en el numeral </w:t>
            </w:r>
            <w:r w:rsidRPr="00AE78F6">
              <w:rPr>
                <w:rFonts w:ascii="Arial" w:eastAsia="Segoe UI" w:hAnsi="Arial" w:cs="Arial"/>
                <w:b/>
                <w:sz w:val="16"/>
                <w:szCs w:val="16"/>
              </w:rPr>
              <w:t>12.1 HIGIENE EN LOS ALIMENTOS</w:t>
            </w:r>
            <w:r w:rsidRPr="00AE78F6">
              <w:rPr>
                <w:rFonts w:ascii="Arial" w:eastAsia="Segoe UI" w:hAnsi="Arial" w:cs="Arial"/>
                <w:bCs/>
                <w:sz w:val="16"/>
                <w:szCs w:val="16"/>
              </w:rPr>
              <w:t xml:space="preserve"> </w:t>
            </w:r>
            <w:r w:rsidRPr="00AE78F6">
              <w:rPr>
                <w:rFonts w:ascii="Arial" w:eastAsia="Segoe UI" w:hAnsi="Arial" w:cs="Arial"/>
                <w:sz w:val="16"/>
                <w:szCs w:val="16"/>
              </w:rPr>
              <w:t>del Anexo Técnico.</w:t>
            </w:r>
          </w:p>
        </w:tc>
        <w:tc>
          <w:tcPr>
            <w:tcW w:w="2008" w:type="dxa"/>
            <w:hideMark/>
          </w:tcPr>
          <w:p w14:paraId="66939BBE" w14:textId="06ED533D"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12.1 HIGIENE EN LOS ALIMENTOS</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47CAB232"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Por evento</w:t>
            </w:r>
          </w:p>
        </w:tc>
        <w:tc>
          <w:tcPr>
            <w:tcW w:w="2158" w:type="dxa"/>
            <w:hideMark/>
          </w:tcPr>
          <w:p w14:paraId="462310C4"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5% sobre la facturación del día por comedor afectado y por cada aspecto físico, químico o biológico que pueda generar contaminación en los alimentos por comedor afectado.</w:t>
            </w:r>
          </w:p>
        </w:tc>
      </w:tr>
      <w:tr w:rsidR="00AE78F6" w:rsidRPr="00AE78F6" w14:paraId="55009835" w14:textId="77777777" w:rsidTr="00AE78F6">
        <w:trPr>
          <w:trHeight w:val="1740"/>
        </w:trPr>
        <w:tc>
          <w:tcPr>
            <w:tcW w:w="1240" w:type="dxa"/>
            <w:noWrap/>
            <w:vAlign w:val="center"/>
          </w:tcPr>
          <w:p w14:paraId="1FBA591F"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22</w:t>
            </w:r>
          </w:p>
        </w:tc>
        <w:tc>
          <w:tcPr>
            <w:tcW w:w="1978" w:type="dxa"/>
            <w:hideMark/>
          </w:tcPr>
          <w:p w14:paraId="4AF9C59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En caso de que los comensales presenten alguna enfermedad, derivado del consumo de alimentos en mal estado y esto sea confirmado con los resultados de las pruebas de laboratorio.</w:t>
            </w:r>
            <w:r w:rsidRPr="00AE78F6">
              <w:rPr>
                <w:rFonts w:ascii="Arial" w:eastAsia="Segoe UI" w:hAnsi="Arial" w:cs="Arial"/>
                <w:sz w:val="16"/>
                <w:szCs w:val="16"/>
              </w:rPr>
              <w:br/>
            </w:r>
            <w:r w:rsidRPr="00AE78F6">
              <w:rPr>
                <w:rFonts w:ascii="Arial" w:eastAsia="Segoe UI" w:hAnsi="Arial" w:cs="Arial"/>
                <w:sz w:val="16"/>
                <w:szCs w:val="16"/>
              </w:rPr>
              <w:br/>
              <w:t>Adicional a que el “Proveedor” cubra los gastos médicos correspondientes.</w:t>
            </w:r>
          </w:p>
        </w:tc>
        <w:tc>
          <w:tcPr>
            <w:tcW w:w="2008" w:type="dxa"/>
            <w:hideMark/>
          </w:tcPr>
          <w:p w14:paraId="6B1D1434" w14:textId="40DE2471"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numeral </w:t>
            </w:r>
            <w:r w:rsidRPr="00AE78F6">
              <w:rPr>
                <w:rFonts w:ascii="Arial" w:eastAsia="Segoe UI" w:hAnsi="Arial" w:cs="Arial"/>
                <w:b/>
                <w:sz w:val="16"/>
                <w:szCs w:val="16"/>
              </w:rPr>
              <w:t>12.3 MUESTREO BACTERIOLÓGICO</w:t>
            </w:r>
            <w:r w:rsidRPr="00AE78F6">
              <w:rPr>
                <w:rFonts w:ascii="Arial" w:eastAsia="Segoe UI" w:hAnsi="Arial" w:cs="Arial"/>
                <w:bCs/>
                <w:sz w:val="16"/>
                <w:szCs w:val="16"/>
              </w:rPr>
              <w:t xml:space="preserve"> </w:t>
            </w:r>
            <w:r w:rsidRPr="00AE78F6">
              <w:rPr>
                <w:rFonts w:ascii="Arial" w:eastAsia="Segoe UI" w:hAnsi="Arial" w:cs="Arial"/>
                <w:sz w:val="16"/>
                <w:szCs w:val="16"/>
              </w:rPr>
              <w:t xml:space="preserve">del Anexo </w:t>
            </w:r>
            <w:r>
              <w:rPr>
                <w:rFonts w:ascii="Arial" w:eastAsia="Segoe UI" w:hAnsi="Arial" w:cs="Arial"/>
                <w:sz w:val="16"/>
                <w:szCs w:val="16"/>
              </w:rPr>
              <w:t>1 “Especificaciones técnicas” de la presente convocatoria.</w:t>
            </w:r>
          </w:p>
        </w:tc>
        <w:tc>
          <w:tcPr>
            <w:tcW w:w="1967" w:type="dxa"/>
            <w:hideMark/>
          </w:tcPr>
          <w:p w14:paraId="559D0880"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Por evento </w:t>
            </w:r>
          </w:p>
        </w:tc>
        <w:tc>
          <w:tcPr>
            <w:tcW w:w="2158" w:type="dxa"/>
            <w:hideMark/>
          </w:tcPr>
          <w:p w14:paraId="045BE8DA"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10% sobre la facturación del día por comedor afectado en que se haya presentado la incidencia. </w:t>
            </w:r>
          </w:p>
        </w:tc>
      </w:tr>
      <w:tr w:rsidR="00AE78F6" w:rsidRPr="00AE78F6" w14:paraId="5D0BF0F9" w14:textId="77777777" w:rsidTr="00AE78F6">
        <w:trPr>
          <w:trHeight w:val="1228"/>
        </w:trPr>
        <w:tc>
          <w:tcPr>
            <w:tcW w:w="1240" w:type="dxa"/>
            <w:noWrap/>
            <w:vAlign w:val="center"/>
          </w:tcPr>
          <w:p w14:paraId="12DC1F1F"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lastRenderedPageBreak/>
              <w:t>23</w:t>
            </w:r>
          </w:p>
        </w:tc>
        <w:tc>
          <w:tcPr>
            <w:tcW w:w="1978" w:type="dxa"/>
          </w:tcPr>
          <w:p w14:paraId="21A29106" w14:textId="77777777" w:rsidR="00AE78F6" w:rsidRPr="00AE78F6" w:rsidRDefault="00AE78F6" w:rsidP="00AE78F6">
            <w:pPr>
              <w:jc w:val="both"/>
              <w:rPr>
                <w:rFonts w:ascii="Arial" w:hAnsi="Arial" w:cs="Arial"/>
                <w:sz w:val="16"/>
                <w:szCs w:val="16"/>
              </w:rPr>
            </w:pPr>
            <w:r w:rsidRPr="00AE78F6">
              <w:rPr>
                <w:rFonts w:ascii="Arial" w:hAnsi="Arial" w:cs="Arial"/>
                <w:sz w:val="16"/>
                <w:szCs w:val="16"/>
              </w:rPr>
              <w:t>No cumplir con las marcas o productos autorizados.</w:t>
            </w:r>
          </w:p>
        </w:tc>
        <w:tc>
          <w:tcPr>
            <w:tcW w:w="2008" w:type="dxa"/>
          </w:tcPr>
          <w:p w14:paraId="74A265D3"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w:t>
            </w:r>
            <w:r w:rsidRPr="00AE78F6">
              <w:rPr>
                <w:rFonts w:ascii="Arial" w:eastAsia="Segoe UI" w:hAnsi="Arial" w:cs="Arial"/>
                <w:bCs/>
                <w:sz w:val="16"/>
                <w:szCs w:val="16"/>
              </w:rPr>
              <w:t>Apéndice E. Catálogo de bienes de consumo.</w:t>
            </w:r>
          </w:p>
        </w:tc>
        <w:tc>
          <w:tcPr>
            <w:tcW w:w="1967" w:type="dxa"/>
          </w:tcPr>
          <w:p w14:paraId="152936E8"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Por evento</w:t>
            </w:r>
          </w:p>
        </w:tc>
        <w:tc>
          <w:tcPr>
            <w:tcW w:w="2158" w:type="dxa"/>
          </w:tcPr>
          <w:p w14:paraId="692C2172"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$1,000.00 por cada producto.</w:t>
            </w:r>
          </w:p>
        </w:tc>
      </w:tr>
      <w:tr w:rsidR="00AE78F6" w:rsidRPr="00AE78F6" w14:paraId="45D23453" w14:textId="77777777" w:rsidTr="00AE78F6">
        <w:trPr>
          <w:trHeight w:val="1228"/>
        </w:trPr>
        <w:tc>
          <w:tcPr>
            <w:tcW w:w="1240" w:type="dxa"/>
            <w:noWrap/>
            <w:vAlign w:val="center"/>
          </w:tcPr>
          <w:p w14:paraId="2E286324" w14:textId="77777777" w:rsidR="00AE78F6" w:rsidRPr="00AE78F6" w:rsidRDefault="00AE78F6" w:rsidP="00AE78F6">
            <w:pPr>
              <w:ind w:right="11"/>
              <w:jc w:val="both"/>
              <w:rPr>
                <w:rFonts w:ascii="Arial" w:eastAsia="Segoe UI" w:hAnsi="Arial" w:cs="Arial"/>
                <w:b/>
                <w:sz w:val="16"/>
                <w:szCs w:val="16"/>
              </w:rPr>
            </w:pPr>
            <w:r w:rsidRPr="00AE78F6">
              <w:rPr>
                <w:rFonts w:ascii="Arial" w:eastAsia="Segoe UI" w:hAnsi="Arial" w:cs="Arial"/>
                <w:b/>
                <w:sz w:val="16"/>
                <w:szCs w:val="16"/>
              </w:rPr>
              <w:t>24</w:t>
            </w:r>
          </w:p>
        </w:tc>
        <w:tc>
          <w:tcPr>
            <w:tcW w:w="1978" w:type="dxa"/>
          </w:tcPr>
          <w:p w14:paraId="5E701805" w14:textId="77777777" w:rsidR="00AE78F6" w:rsidRPr="00AE78F6" w:rsidRDefault="00AE78F6" w:rsidP="00AE78F6">
            <w:pPr>
              <w:jc w:val="both"/>
              <w:rPr>
                <w:rFonts w:ascii="Arial" w:hAnsi="Arial" w:cs="Arial"/>
                <w:sz w:val="16"/>
                <w:szCs w:val="16"/>
              </w:rPr>
            </w:pPr>
            <w:r w:rsidRPr="00AE78F6">
              <w:rPr>
                <w:rFonts w:ascii="Arial" w:hAnsi="Arial" w:cs="Arial"/>
                <w:sz w:val="16"/>
                <w:szCs w:val="16"/>
              </w:rPr>
              <w:t>La loza o equipo que se coloca a disposición de los comensales es deficiente, debido a que se encuentre despostillada, rota o se encuentra mal lavada</w:t>
            </w:r>
          </w:p>
        </w:tc>
        <w:tc>
          <w:tcPr>
            <w:tcW w:w="2008" w:type="dxa"/>
          </w:tcPr>
          <w:p w14:paraId="0D565DA6"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 xml:space="preserve">De conformidad con lo establecido en el </w:t>
            </w:r>
            <w:r w:rsidRPr="00AE78F6">
              <w:rPr>
                <w:rFonts w:ascii="Arial" w:eastAsia="Segoe UI" w:hAnsi="Arial" w:cs="Arial"/>
                <w:bCs/>
                <w:sz w:val="16"/>
                <w:szCs w:val="16"/>
              </w:rPr>
              <w:t>Apéndice E. Catálogo de bienes de consumo.</w:t>
            </w:r>
          </w:p>
        </w:tc>
        <w:tc>
          <w:tcPr>
            <w:tcW w:w="1967" w:type="dxa"/>
          </w:tcPr>
          <w:p w14:paraId="45535703"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Por evento</w:t>
            </w:r>
          </w:p>
        </w:tc>
        <w:tc>
          <w:tcPr>
            <w:tcW w:w="2158" w:type="dxa"/>
          </w:tcPr>
          <w:p w14:paraId="293DE04A" w14:textId="77777777" w:rsidR="00AE78F6" w:rsidRPr="00AE78F6" w:rsidRDefault="00AE78F6" w:rsidP="00AE78F6">
            <w:pPr>
              <w:ind w:right="11"/>
              <w:jc w:val="both"/>
              <w:rPr>
                <w:rFonts w:ascii="Arial" w:eastAsia="Segoe UI" w:hAnsi="Arial" w:cs="Arial"/>
                <w:sz w:val="16"/>
                <w:szCs w:val="16"/>
              </w:rPr>
            </w:pPr>
            <w:r w:rsidRPr="00AE78F6">
              <w:rPr>
                <w:rFonts w:ascii="Arial" w:eastAsia="Segoe UI" w:hAnsi="Arial" w:cs="Arial"/>
                <w:sz w:val="16"/>
                <w:szCs w:val="16"/>
              </w:rPr>
              <w:t>0.5% sobre la facturación del día por comedor afectado en que se haya presentado la incidencia.</w:t>
            </w:r>
          </w:p>
        </w:tc>
      </w:tr>
      <w:tr w:rsidR="00AE78F6" w:rsidRPr="00AE78F6" w14:paraId="06CA3813" w14:textId="77777777" w:rsidTr="00AE78F6">
        <w:trPr>
          <w:trHeight w:val="1228"/>
        </w:trPr>
        <w:tc>
          <w:tcPr>
            <w:tcW w:w="1240" w:type="dxa"/>
            <w:noWrap/>
            <w:vAlign w:val="center"/>
          </w:tcPr>
          <w:p w14:paraId="2C2E2BE5" w14:textId="77777777" w:rsidR="00AE78F6" w:rsidRPr="00AE78F6" w:rsidRDefault="00AE78F6" w:rsidP="00AE78F6">
            <w:pPr>
              <w:ind w:right="11"/>
              <w:jc w:val="center"/>
              <w:rPr>
                <w:rFonts w:ascii="Arial" w:eastAsia="Segoe UI" w:hAnsi="Arial" w:cs="Arial"/>
                <w:b/>
                <w:sz w:val="16"/>
                <w:szCs w:val="16"/>
              </w:rPr>
            </w:pPr>
            <w:r w:rsidRPr="00AE78F6">
              <w:rPr>
                <w:rFonts w:ascii="Arial" w:eastAsia="Segoe UI" w:hAnsi="Arial" w:cs="Arial"/>
                <w:b/>
                <w:sz w:val="16"/>
                <w:szCs w:val="16"/>
              </w:rPr>
              <w:t>25</w:t>
            </w:r>
          </w:p>
        </w:tc>
        <w:tc>
          <w:tcPr>
            <w:tcW w:w="1978" w:type="dxa"/>
          </w:tcPr>
          <w:p w14:paraId="0256BE92" w14:textId="77777777" w:rsidR="00AE78F6" w:rsidRPr="00AE78F6" w:rsidRDefault="00AE78F6" w:rsidP="00AE78F6">
            <w:pPr>
              <w:jc w:val="both"/>
              <w:rPr>
                <w:rFonts w:ascii="Arial" w:hAnsi="Arial" w:cs="Arial"/>
                <w:sz w:val="16"/>
                <w:szCs w:val="16"/>
              </w:rPr>
            </w:pPr>
            <w:r w:rsidRPr="00AE78F6">
              <w:rPr>
                <w:rFonts w:ascii="Arial" w:hAnsi="Arial" w:cs="Arial"/>
                <w:sz w:val="16"/>
                <w:szCs w:val="16"/>
              </w:rPr>
              <w:t xml:space="preserve">Conservar 2 muestras testigo del menú del día </w:t>
            </w:r>
          </w:p>
        </w:tc>
        <w:tc>
          <w:tcPr>
            <w:tcW w:w="2008" w:type="dxa"/>
          </w:tcPr>
          <w:p w14:paraId="54D99A5D"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 xml:space="preserve">Establecida en el numeral </w:t>
            </w:r>
            <w:r w:rsidRPr="00AE78F6">
              <w:rPr>
                <w:rFonts w:ascii="Arial" w:hAnsi="Arial" w:cs="Arial"/>
                <w:b/>
                <w:bCs/>
                <w:sz w:val="16"/>
                <w:szCs w:val="16"/>
              </w:rPr>
              <w:t>12.3 MUESTREO BACTERIOLÓGICO</w:t>
            </w:r>
          </w:p>
        </w:tc>
        <w:tc>
          <w:tcPr>
            <w:tcW w:w="1967" w:type="dxa"/>
          </w:tcPr>
          <w:p w14:paraId="3B03CBE3"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De manera diaria y conservar en refrigeración por un lapso de 72 horas posteriores al día en que se sirvió el menú</w:t>
            </w:r>
          </w:p>
        </w:tc>
        <w:tc>
          <w:tcPr>
            <w:tcW w:w="2158" w:type="dxa"/>
            <w:vAlign w:val="center"/>
          </w:tcPr>
          <w:p w14:paraId="1BB195BD"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3% del monto total antes de IVA de menús servidos ese día del comedor afectado, por no almacenar las 2 muestras testigo diarias.</w:t>
            </w:r>
          </w:p>
        </w:tc>
      </w:tr>
      <w:tr w:rsidR="00AE78F6" w:rsidRPr="00AE78F6" w14:paraId="76DDED91" w14:textId="77777777" w:rsidTr="00AE78F6">
        <w:trPr>
          <w:trHeight w:val="1228"/>
        </w:trPr>
        <w:tc>
          <w:tcPr>
            <w:tcW w:w="1240" w:type="dxa"/>
            <w:noWrap/>
            <w:vAlign w:val="center"/>
          </w:tcPr>
          <w:p w14:paraId="16D5DE29" w14:textId="77777777" w:rsidR="00AE78F6" w:rsidRPr="00AE78F6" w:rsidRDefault="00AE78F6" w:rsidP="00AE78F6">
            <w:pPr>
              <w:ind w:right="11"/>
              <w:jc w:val="center"/>
              <w:rPr>
                <w:rFonts w:ascii="Arial" w:eastAsia="Segoe UI" w:hAnsi="Arial" w:cs="Arial"/>
                <w:b/>
                <w:sz w:val="16"/>
                <w:szCs w:val="16"/>
              </w:rPr>
            </w:pPr>
            <w:r w:rsidRPr="00AE78F6">
              <w:rPr>
                <w:rFonts w:ascii="Arial" w:eastAsia="Segoe UI" w:hAnsi="Arial" w:cs="Arial"/>
                <w:b/>
                <w:sz w:val="16"/>
                <w:szCs w:val="16"/>
              </w:rPr>
              <w:t>26</w:t>
            </w:r>
          </w:p>
        </w:tc>
        <w:tc>
          <w:tcPr>
            <w:tcW w:w="1978" w:type="dxa"/>
          </w:tcPr>
          <w:p w14:paraId="25B899A5" w14:textId="77777777" w:rsidR="00AE78F6" w:rsidRPr="00AE78F6" w:rsidRDefault="00AE78F6" w:rsidP="00AE78F6">
            <w:pPr>
              <w:jc w:val="both"/>
              <w:rPr>
                <w:rFonts w:ascii="Arial" w:hAnsi="Arial" w:cs="Arial"/>
                <w:sz w:val="16"/>
                <w:szCs w:val="16"/>
              </w:rPr>
            </w:pPr>
            <w:r w:rsidRPr="00AE78F6">
              <w:rPr>
                <w:rFonts w:ascii="Arial" w:hAnsi="Arial" w:cs="Arial"/>
                <w:sz w:val="16"/>
                <w:szCs w:val="16"/>
              </w:rPr>
              <w:t xml:space="preserve">Por poner a disposición de los comensales alimentos fríos cuando estos se sirvan de la línea caliente. </w:t>
            </w:r>
          </w:p>
        </w:tc>
        <w:tc>
          <w:tcPr>
            <w:tcW w:w="2008" w:type="dxa"/>
          </w:tcPr>
          <w:p w14:paraId="35EB251C"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Establecida en el Apéndice A Guía básica general para la integración de menús</w:t>
            </w:r>
          </w:p>
        </w:tc>
        <w:tc>
          <w:tcPr>
            <w:tcW w:w="1967" w:type="dxa"/>
          </w:tcPr>
          <w:p w14:paraId="18FB78AB"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Por evento</w:t>
            </w:r>
          </w:p>
        </w:tc>
        <w:tc>
          <w:tcPr>
            <w:tcW w:w="2158" w:type="dxa"/>
          </w:tcPr>
          <w:p w14:paraId="0250F544"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El costo de 2 menús antes de IVA por cada incidencia o queja recibida.</w:t>
            </w:r>
          </w:p>
        </w:tc>
      </w:tr>
      <w:tr w:rsidR="00AE78F6" w:rsidRPr="00AE78F6" w14:paraId="1D30F8B1" w14:textId="77777777" w:rsidTr="00AE78F6">
        <w:trPr>
          <w:trHeight w:val="1228"/>
        </w:trPr>
        <w:tc>
          <w:tcPr>
            <w:tcW w:w="1240" w:type="dxa"/>
            <w:noWrap/>
            <w:vAlign w:val="center"/>
          </w:tcPr>
          <w:p w14:paraId="3AEFD8E7" w14:textId="77777777" w:rsidR="00AE78F6" w:rsidRPr="00AE78F6" w:rsidRDefault="00AE78F6" w:rsidP="00AE78F6">
            <w:pPr>
              <w:ind w:right="11"/>
              <w:jc w:val="center"/>
              <w:rPr>
                <w:rFonts w:ascii="Arial" w:eastAsia="Segoe UI" w:hAnsi="Arial" w:cs="Arial"/>
                <w:b/>
                <w:sz w:val="16"/>
                <w:szCs w:val="16"/>
              </w:rPr>
            </w:pPr>
            <w:r w:rsidRPr="00AE78F6">
              <w:rPr>
                <w:rFonts w:ascii="Arial" w:eastAsia="Segoe UI" w:hAnsi="Arial" w:cs="Arial"/>
                <w:b/>
                <w:sz w:val="16"/>
                <w:szCs w:val="16"/>
              </w:rPr>
              <w:t>27</w:t>
            </w:r>
          </w:p>
        </w:tc>
        <w:tc>
          <w:tcPr>
            <w:tcW w:w="1978" w:type="dxa"/>
          </w:tcPr>
          <w:p w14:paraId="1E60DED3" w14:textId="77777777" w:rsidR="00AE78F6" w:rsidRPr="00AE78F6" w:rsidRDefault="00AE78F6" w:rsidP="00AE78F6">
            <w:pPr>
              <w:jc w:val="both"/>
              <w:rPr>
                <w:rFonts w:ascii="Arial" w:hAnsi="Arial" w:cs="Arial"/>
                <w:sz w:val="16"/>
                <w:szCs w:val="16"/>
              </w:rPr>
            </w:pPr>
            <w:r w:rsidRPr="00AE78F6">
              <w:rPr>
                <w:rFonts w:ascii="Arial" w:hAnsi="Arial" w:cs="Arial"/>
                <w:sz w:val="16"/>
                <w:szCs w:val="16"/>
              </w:rPr>
              <w:t>Poner a disposición del comensal alimentos en buen estado.</w:t>
            </w:r>
          </w:p>
        </w:tc>
        <w:tc>
          <w:tcPr>
            <w:tcW w:w="2008" w:type="dxa"/>
          </w:tcPr>
          <w:p w14:paraId="05511461"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Establecida en el Apéndice A Guía básica general para la integración de menús y Apéndice E   Catálogos de bienes de consumo</w:t>
            </w:r>
          </w:p>
        </w:tc>
        <w:tc>
          <w:tcPr>
            <w:tcW w:w="1967" w:type="dxa"/>
          </w:tcPr>
          <w:p w14:paraId="12878AE8"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Por cada evento en que se ponga a disposición del comensal alimentos en estado de descomposición o en mal estado ya sea por olor o sabor.</w:t>
            </w:r>
          </w:p>
        </w:tc>
        <w:tc>
          <w:tcPr>
            <w:tcW w:w="2158" w:type="dxa"/>
          </w:tcPr>
          <w:p w14:paraId="74E8AC90" w14:textId="77777777" w:rsidR="00AE78F6" w:rsidRPr="00AE78F6" w:rsidRDefault="00AE78F6" w:rsidP="00AE78F6">
            <w:pPr>
              <w:ind w:right="11"/>
              <w:jc w:val="both"/>
              <w:rPr>
                <w:rFonts w:ascii="Arial" w:hAnsi="Arial" w:cs="Arial"/>
                <w:sz w:val="16"/>
                <w:szCs w:val="16"/>
              </w:rPr>
            </w:pPr>
            <w:r w:rsidRPr="00AE78F6">
              <w:rPr>
                <w:rFonts w:ascii="Arial" w:hAnsi="Arial" w:cs="Arial"/>
                <w:sz w:val="16"/>
                <w:szCs w:val="16"/>
              </w:rPr>
              <w:t>El costo de 5 menús antes de IVA por cada incidencia o queja recibida.</w:t>
            </w:r>
          </w:p>
        </w:tc>
      </w:tr>
      <w:bookmarkEnd w:id="1139"/>
    </w:tbl>
    <w:p w14:paraId="47BBBFEB" w14:textId="77777777" w:rsidR="006320CE" w:rsidRDefault="006320CE" w:rsidP="006320CE">
      <w:pPr>
        <w:jc w:val="both"/>
        <w:rPr>
          <w:rFonts w:ascii="Arial" w:hAnsi="Arial" w:cs="Arial"/>
        </w:rPr>
      </w:pPr>
    </w:p>
    <w:p w14:paraId="7399A5D8" w14:textId="3DCB9FBC" w:rsidR="00C348B2" w:rsidRPr="005658BD" w:rsidRDefault="00B85A65" w:rsidP="0084758E">
      <w:pPr>
        <w:ind w:left="708"/>
        <w:jc w:val="both"/>
        <w:rPr>
          <w:rFonts w:ascii="Arial" w:hAnsi="Arial" w:cs="Arial"/>
        </w:rPr>
      </w:pPr>
      <w:r w:rsidRPr="00B85A65">
        <w:rPr>
          <w:rFonts w:ascii="Arial" w:hAnsi="Arial" w:cs="Arial"/>
        </w:rPr>
        <w:t xml:space="preserve">El límite máximo de </w:t>
      </w:r>
      <w:r w:rsidR="00882CAB">
        <w:rPr>
          <w:rFonts w:ascii="Arial" w:hAnsi="Arial" w:cs="Arial"/>
        </w:rPr>
        <w:t>deducciones</w:t>
      </w:r>
      <w:r w:rsidRPr="00B85A65">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41" w:name="_Toc184325956"/>
      <w:r w:rsidRPr="006B4BE5">
        <w:rPr>
          <w:rFonts w:cs="Arial"/>
          <w:bCs/>
          <w:color w:val="244061" w:themeColor="accent1" w:themeShade="80"/>
          <w:sz w:val="20"/>
        </w:rPr>
        <w:t>PRÓRROGAS</w:t>
      </w:r>
      <w:bookmarkEnd w:id="1141"/>
    </w:p>
    <w:p w14:paraId="2A92C612" w14:textId="77777777" w:rsidR="003773FD" w:rsidRPr="001A48EB" w:rsidRDefault="001C57F2" w:rsidP="003773FD">
      <w:pPr>
        <w:ind w:left="708"/>
        <w:jc w:val="both"/>
        <w:rPr>
          <w:rFonts w:ascii="Arial" w:hAnsi="Arial" w:cs="Arial"/>
        </w:rPr>
      </w:pPr>
      <w:bookmarkStart w:id="1142" w:name="_Hlk80696287"/>
      <w:r>
        <w:rPr>
          <w:rFonts w:ascii="Arial" w:hAnsi="Arial" w:cs="Arial"/>
        </w:rPr>
        <w:t xml:space="preserve">Para el presente procedimiento no </w:t>
      </w:r>
      <w:bookmarkEnd w:id="1142"/>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3" w:name="_Toc434004125"/>
      <w:bookmarkStart w:id="1144" w:name="_Toc184325957"/>
      <w:r w:rsidRPr="006B4BE5">
        <w:rPr>
          <w:rFonts w:cs="Arial"/>
          <w:bCs/>
          <w:color w:val="244061" w:themeColor="accent1" w:themeShade="80"/>
          <w:sz w:val="20"/>
        </w:rPr>
        <w:t>TERMINACIÓN ANTICIPADA DEL CONTRATO</w:t>
      </w:r>
      <w:bookmarkEnd w:id="1143"/>
      <w:bookmarkEnd w:id="1144"/>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lastRenderedPageBreak/>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5" w:name="_Toc309618084"/>
      <w:bookmarkStart w:id="1146" w:name="_Toc314085336"/>
      <w:bookmarkStart w:id="1147" w:name="_Toc314086234"/>
      <w:bookmarkStart w:id="1148" w:name="_Toc314094157"/>
      <w:bookmarkStart w:id="1149" w:name="_Toc434004126"/>
      <w:bookmarkStart w:id="1150" w:name="_Toc184325958"/>
      <w:r w:rsidRPr="006B4BE5">
        <w:rPr>
          <w:rFonts w:cs="Arial"/>
          <w:bCs/>
          <w:color w:val="244061" w:themeColor="accent1" w:themeShade="80"/>
          <w:sz w:val="20"/>
        </w:rPr>
        <w:t>RESCISIÓN DEL CONTRATO</w:t>
      </w:r>
      <w:bookmarkEnd w:id="1145"/>
      <w:bookmarkEnd w:id="1146"/>
      <w:bookmarkEnd w:id="1147"/>
      <w:bookmarkEnd w:id="1148"/>
      <w:bookmarkEnd w:id="1149"/>
      <w:bookmarkEnd w:id="1150"/>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51" w:name="_Toc434004127"/>
      <w:bookmarkStart w:id="1152" w:name="_Toc184325959"/>
      <w:r w:rsidRPr="006B4BE5">
        <w:rPr>
          <w:rFonts w:cs="Arial"/>
          <w:bCs/>
          <w:color w:val="244061" w:themeColor="accent1" w:themeShade="80"/>
          <w:sz w:val="20"/>
        </w:rPr>
        <w:t>MODIFICACIONES AL CONTRATO Y CANTIDADES ADICIONALES QUE PODRÁN CONTRATARSE</w:t>
      </w:r>
      <w:bookmarkEnd w:id="1151"/>
      <w:bookmarkEnd w:id="1152"/>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lastRenderedPageBreak/>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53" w:name="_Toc287290904"/>
      <w:bookmarkStart w:id="1154" w:name="_Toc298407635"/>
      <w:bookmarkStart w:id="1155" w:name="_Toc303777776"/>
      <w:bookmarkStart w:id="1156" w:name="_Toc309618086"/>
      <w:bookmarkStart w:id="1157" w:name="_Toc314085338"/>
      <w:bookmarkStart w:id="1158" w:name="_Toc314086236"/>
      <w:bookmarkStart w:id="1159" w:name="_Toc314094159"/>
      <w:bookmarkStart w:id="1160" w:name="_Toc434004128"/>
      <w:bookmarkStart w:id="1161" w:name="_Toc18432596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53"/>
      <w:bookmarkEnd w:id="1154"/>
      <w:bookmarkEnd w:id="1155"/>
      <w:bookmarkEnd w:id="1156"/>
      <w:bookmarkEnd w:id="1157"/>
      <w:bookmarkEnd w:id="1158"/>
      <w:bookmarkEnd w:id="1159"/>
      <w:bookmarkEnd w:id="1160"/>
      <w:r w:rsidR="00D664E4" w:rsidRPr="008C4A96">
        <w:rPr>
          <w:rFonts w:cs="Arial"/>
          <w:bCs/>
          <w:color w:val="244061" w:themeColor="accent1" w:themeShade="80"/>
          <w:sz w:val="20"/>
        </w:rPr>
        <w:t>LICITACIÓN</w:t>
      </w:r>
      <w:bookmarkEnd w:id="1161"/>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62" w:name="_Toc287290905"/>
      <w:bookmarkStart w:id="1163" w:name="_Toc294270262"/>
      <w:bookmarkStart w:id="1164" w:name="_Toc298407636"/>
      <w:bookmarkStart w:id="1165" w:name="_Toc301965405"/>
      <w:bookmarkStart w:id="1166" w:name="_Toc301965572"/>
      <w:bookmarkStart w:id="1167" w:name="_Toc307995595"/>
      <w:bookmarkStart w:id="1168" w:name="_Toc308181774"/>
      <w:bookmarkStart w:id="1169" w:name="_Toc309618087"/>
      <w:bookmarkStart w:id="1170" w:name="_Toc314030221"/>
      <w:bookmarkStart w:id="1171" w:name="_Toc314085339"/>
      <w:bookmarkStart w:id="1172" w:name="_Toc314086097"/>
      <w:bookmarkStart w:id="1173" w:name="_Toc314086237"/>
      <w:bookmarkStart w:id="1174" w:name="_Toc314094160"/>
      <w:bookmarkStart w:id="1175" w:name="_Toc314804581"/>
      <w:bookmarkStart w:id="1176" w:name="_Toc315905529"/>
      <w:bookmarkStart w:id="1177" w:name="_Toc316315445"/>
      <w:bookmarkStart w:id="1178" w:name="_Toc316316331"/>
      <w:bookmarkStart w:id="1179" w:name="_Toc327181279"/>
      <w:bookmarkStart w:id="1180" w:name="_Toc329602595"/>
      <w:bookmarkStart w:id="1181" w:name="_Toc382993277"/>
      <w:bookmarkStart w:id="1182" w:name="_Toc390246841"/>
      <w:bookmarkStart w:id="1183" w:name="_Toc390699260"/>
      <w:bookmarkStart w:id="1184" w:name="_Toc396148616"/>
      <w:bookmarkStart w:id="1185" w:name="_Toc405207202"/>
      <w:bookmarkStart w:id="1186" w:name="_Toc414448139"/>
      <w:bookmarkStart w:id="1187" w:name="_Toc434004010"/>
      <w:bookmarkStart w:id="1188" w:name="_Toc434004129"/>
      <w:bookmarkStart w:id="1189" w:name="_Toc464498329"/>
      <w:bookmarkStart w:id="1190" w:name="_Toc464498734"/>
      <w:bookmarkStart w:id="1191" w:name="_Toc487209348"/>
      <w:bookmarkStart w:id="1192" w:name="_Toc488428662"/>
      <w:bookmarkStart w:id="1193" w:name="_Toc491180988"/>
      <w:bookmarkStart w:id="1194" w:name="_Toc492377950"/>
      <w:bookmarkStart w:id="1195" w:name="_Toc493501652"/>
      <w:bookmarkStart w:id="1196" w:name="_Toc494211610"/>
      <w:bookmarkStart w:id="1197" w:name="_Toc496883346"/>
      <w:bookmarkStart w:id="1198" w:name="_Toc498523227"/>
      <w:bookmarkStart w:id="1199" w:name="_Toc505704905"/>
      <w:bookmarkStart w:id="1200" w:name="_Toc510612349"/>
      <w:bookmarkStart w:id="1201" w:name="_Toc3539016"/>
      <w:bookmarkStart w:id="1202" w:name="_Toc19704289"/>
      <w:bookmarkStart w:id="1203" w:name="_Toc23410264"/>
      <w:bookmarkStart w:id="1204" w:name="_Toc23958030"/>
      <w:bookmarkStart w:id="1205" w:name="_Toc80883794"/>
      <w:bookmarkStart w:id="1206" w:name="_Toc80890465"/>
      <w:bookmarkStart w:id="1207" w:name="_Toc82529178"/>
      <w:bookmarkStart w:id="1208" w:name="_Toc119663156"/>
      <w:bookmarkStart w:id="1209" w:name="_Toc128403865"/>
      <w:bookmarkStart w:id="1210" w:name="_Toc139655579"/>
      <w:bookmarkStart w:id="1211" w:name="_Toc161343772"/>
      <w:bookmarkStart w:id="1212" w:name="_Toc163151921"/>
      <w:bookmarkStart w:id="1213" w:name="_Toc184325961"/>
      <w:r w:rsidRPr="008C4A96">
        <w:rPr>
          <w:rFonts w:cs="Arial"/>
          <w:bCs/>
          <w:sz w:val="20"/>
          <w:u w:val="single"/>
        </w:rPr>
        <w:t>Causas para desechar las proposiciones.</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w:t>
      </w:r>
      <w:proofErr w:type="gramStart"/>
      <w:r w:rsidRPr="006439E8">
        <w:rPr>
          <w:rFonts w:ascii="Arial" w:eastAsia="MS Mincho" w:hAnsi="Arial" w:cs="Arial"/>
          <w:bCs/>
        </w:rPr>
        <w:t>la misma</w:t>
      </w:r>
      <w:proofErr w:type="gramEnd"/>
      <w:r w:rsidRPr="006439E8">
        <w:rPr>
          <w:rFonts w:ascii="Arial" w:eastAsia="MS Mincho" w:hAnsi="Arial" w:cs="Arial"/>
          <w:bCs/>
        </w:rPr>
        <w:t>.</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6004685D" w14:textId="77777777" w:rsidR="00AB1E1B" w:rsidRDefault="00AB1E1B" w:rsidP="00AB1E1B">
      <w:pPr>
        <w:pStyle w:val="Prrafodelista"/>
        <w:ind w:left="1211"/>
        <w:jc w:val="both"/>
        <w:rPr>
          <w:rFonts w:ascii="Arial" w:eastAsia="MS Mincho" w:hAnsi="Arial" w:cs="Arial"/>
          <w:snapToGrid/>
          <w:lang w:val="es-MX" w:eastAsia="es-MX"/>
        </w:rPr>
      </w:pPr>
    </w:p>
    <w:p w14:paraId="64EAF4A7" w14:textId="7CD96C68" w:rsidR="00AB1E1B" w:rsidRPr="00AB1E1B" w:rsidRDefault="00AB1E1B" w:rsidP="00AB1E1B">
      <w:pPr>
        <w:pStyle w:val="Prrafodelista"/>
        <w:numPr>
          <w:ilvl w:val="0"/>
          <w:numId w:val="3"/>
        </w:numPr>
        <w:jc w:val="both"/>
        <w:rPr>
          <w:rFonts w:ascii="Arial" w:eastAsia="MS Mincho" w:hAnsi="Arial" w:cs="Arial"/>
          <w:snapToGrid/>
          <w:lang w:val="es-MX" w:eastAsia="es-MX"/>
        </w:rPr>
      </w:pPr>
      <w:r w:rsidRPr="00AB1E1B">
        <w:rPr>
          <w:rFonts w:ascii="Arial" w:eastAsia="MS Mincho" w:hAnsi="Arial" w:cs="Arial"/>
          <w:snapToGrid/>
          <w:lang w:val="es-MX" w:eastAsia="es-MX"/>
        </w:rPr>
        <w:t xml:space="preserve">Por no asistir a la visita a las instalaciones señaladas en el numeral </w:t>
      </w:r>
      <w:r w:rsidRPr="0018028A">
        <w:rPr>
          <w:rFonts w:ascii="Arial" w:eastAsia="MS Mincho" w:hAnsi="Arial" w:cs="Arial"/>
          <w:b/>
          <w:bCs/>
          <w:snapToGrid/>
          <w:lang w:val="es-MX" w:eastAsia="es-MX"/>
        </w:rPr>
        <w:t>1</w:t>
      </w:r>
      <w:r w:rsidR="0018028A" w:rsidRPr="0018028A">
        <w:rPr>
          <w:rFonts w:ascii="Arial" w:eastAsia="MS Mincho" w:hAnsi="Arial" w:cs="Arial"/>
          <w:b/>
          <w:bCs/>
          <w:snapToGrid/>
          <w:lang w:val="es-MX" w:eastAsia="es-MX"/>
        </w:rPr>
        <w:t>5</w:t>
      </w:r>
      <w:r w:rsidRPr="0018028A">
        <w:rPr>
          <w:rFonts w:ascii="Arial" w:eastAsia="MS Mincho" w:hAnsi="Arial" w:cs="Arial"/>
          <w:b/>
          <w:bCs/>
          <w:snapToGrid/>
          <w:lang w:val="es-MX" w:eastAsia="es-MX"/>
        </w:rPr>
        <w:t xml:space="preserve"> “Visita a las Instalaciones” </w:t>
      </w:r>
      <w:r w:rsidRPr="00AB1E1B">
        <w:rPr>
          <w:rFonts w:ascii="Arial" w:eastAsia="MS Mincho" w:hAnsi="Arial" w:cs="Arial"/>
          <w:snapToGrid/>
          <w:lang w:val="es-MX" w:eastAsia="es-MX"/>
        </w:rPr>
        <w:t>del Anexo 1 “Especificaciones técnicas” de la presente convocatoria.</w:t>
      </w:r>
    </w:p>
    <w:p w14:paraId="24B896B7" w14:textId="77777777" w:rsidR="00AB1E1B" w:rsidRPr="00AB1E1B" w:rsidRDefault="00AB1E1B" w:rsidP="00AB1E1B">
      <w:pPr>
        <w:pStyle w:val="Prrafodelista"/>
        <w:ind w:left="1211"/>
        <w:jc w:val="both"/>
        <w:rPr>
          <w:rFonts w:ascii="Arial" w:eastAsia="MS Mincho" w:hAnsi="Arial" w:cs="Arial"/>
          <w:snapToGrid/>
          <w:lang w:val="es-MX" w:eastAsia="es-MX"/>
        </w:rPr>
      </w:pPr>
    </w:p>
    <w:p w14:paraId="587AC179" w14:textId="4B61E031" w:rsidR="00AB1E1B" w:rsidRPr="00AB1E1B" w:rsidRDefault="00AB1E1B" w:rsidP="00AB1E1B">
      <w:pPr>
        <w:pStyle w:val="Prrafodelista"/>
        <w:numPr>
          <w:ilvl w:val="0"/>
          <w:numId w:val="3"/>
        </w:numPr>
        <w:jc w:val="both"/>
        <w:rPr>
          <w:rFonts w:ascii="Arial" w:eastAsia="MS Mincho" w:hAnsi="Arial" w:cs="Arial"/>
          <w:snapToGrid/>
          <w:lang w:val="es-MX" w:eastAsia="es-MX"/>
        </w:rPr>
      </w:pPr>
      <w:r w:rsidRPr="00AB1E1B">
        <w:rPr>
          <w:rFonts w:ascii="Arial" w:eastAsia="MS Mincho" w:hAnsi="Arial" w:cs="Arial"/>
          <w:snapToGrid/>
          <w:lang w:val="es-MX" w:eastAsia="es-MX"/>
        </w:rPr>
        <w:t xml:space="preserve">Por no entregar la documentación solicitada en el numeral </w:t>
      </w:r>
      <w:r w:rsidRPr="0018028A">
        <w:rPr>
          <w:rFonts w:ascii="Arial" w:eastAsia="MS Mincho" w:hAnsi="Arial" w:cs="Arial"/>
          <w:b/>
          <w:bCs/>
          <w:snapToGrid/>
          <w:lang w:val="es-MX" w:eastAsia="es-MX"/>
        </w:rPr>
        <w:t>1</w:t>
      </w:r>
      <w:r w:rsidR="00210FAA" w:rsidRPr="0018028A">
        <w:rPr>
          <w:rFonts w:ascii="Arial" w:eastAsia="MS Mincho" w:hAnsi="Arial" w:cs="Arial"/>
          <w:b/>
          <w:bCs/>
          <w:snapToGrid/>
          <w:lang w:val="es-MX" w:eastAsia="es-MX"/>
        </w:rPr>
        <w:t>0</w:t>
      </w:r>
      <w:r w:rsidRPr="0018028A">
        <w:rPr>
          <w:rFonts w:ascii="Arial" w:eastAsia="MS Mincho" w:hAnsi="Arial" w:cs="Arial"/>
          <w:b/>
          <w:bCs/>
          <w:snapToGrid/>
          <w:lang w:val="es-MX" w:eastAsia="es-MX"/>
        </w:rPr>
        <w:t xml:space="preserve"> “Normas Oficiales”</w:t>
      </w:r>
      <w:r w:rsidRPr="00AB1E1B">
        <w:rPr>
          <w:rFonts w:ascii="Arial" w:eastAsia="MS Mincho" w:hAnsi="Arial" w:cs="Arial"/>
          <w:snapToGrid/>
          <w:lang w:val="es-MX" w:eastAsia="es-MX"/>
        </w:rPr>
        <w:t xml:space="preserve"> del Anexo 1 “Especificaciones técnicas” de la presente convocatoria.</w:t>
      </w:r>
    </w:p>
    <w:p w14:paraId="14F80911" w14:textId="77777777" w:rsidR="006F43B8" w:rsidRPr="00466F5E" w:rsidRDefault="006F43B8" w:rsidP="00466F5E">
      <w:pPr>
        <w:jc w:val="both"/>
        <w:rPr>
          <w:rFonts w:ascii="Arial" w:eastAsia="MS Mincho" w:hAnsi="Arial" w:cs="Arial"/>
          <w:lang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w:t>
      </w:r>
      <w:r w:rsidRPr="003E3777">
        <w:rPr>
          <w:rFonts w:ascii="Arial" w:eastAsia="MS Mincho" w:hAnsi="Arial" w:cs="Arial"/>
        </w:rPr>
        <w:lastRenderedPageBreak/>
        <w:t xml:space="preserve">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214" w:name="_Toc287290906"/>
      <w:bookmarkStart w:id="1215" w:name="_Toc292192868"/>
      <w:bookmarkStart w:id="1216" w:name="_Toc294270263"/>
      <w:bookmarkStart w:id="1217" w:name="_Toc298407637"/>
      <w:bookmarkStart w:id="1218" w:name="_Toc301965406"/>
      <w:bookmarkStart w:id="1219" w:name="_Toc301965573"/>
      <w:bookmarkStart w:id="1220" w:name="_Toc307995596"/>
      <w:bookmarkStart w:id="1221" w:name="_Toc308181775"/>
      <w:bookmarkStart w:id="1222" w:name="_Toc309618088"/>
      <w:bookmarkStart w:id="1223" w:name="_Toc314030222"/>
      <w:bookmarkStart w:id="1224" w:name="_Toc314085340"/>
      <w:bookmarkStart w:id="1225" w:name="_Toc314086098"/>
      <w:bookmarkStart w:id="1226" w:name="_Toc314086238"/>
      <w:bookmarkStart w:id="1227" w:name="_Toc314094161"/>
      <w:bookmarkStart w:id="1228" w:name="_Toc314804582"/>
      <w:bookmarkStart w:id="1229" w:name="_Toc315905530"/>
      <w:bookmarkStart w:id="1230" w:name="_Toc316315446"/>
      <w:bookmarkStart w:id="1231" w:name="_Toc316316332"/>
      <w:bookmarkStart w:id="1232" w:name="_Toc327181280"/>
      <w:bookmarkStart w:id="1233" w:name="_Toc329602596"/>
      <w:bookmarkStart w:id="1234" w:name="_Toc382993278"/>
      <w:bookmarkStart w:id="1235" w:name="_Toc390246842"/>
      <w:bookmarkStart w:id="1236" w:name="_Toc390699261"/>
      <w:bookmarkStart w:id="1237" w:name="_Toc396148617"/>
      <w:bookmarkStart w:id="1238" w:name="_Toc405207203"/>
      <w:bookmarkStart w:id="1239" w:name="_Toc414448140"/>
      <w:bookmarkStart w:id="1240" w:name="_Toc434004011"/>
      <w:bookmarkStart w:id="1241" w:name="_Toc434004130"/>
      <w:bookmarkStart w:id="1242" w:name="_Toc464498330"/>
      <w:bookmarkStart w:id="1243" w:name="_Toc464498735"/>
      <w:bookmarkStart w:id="1244" w:name="_Toc487209349"/>
      <w:bookmarkStart w:id="1245" w:name="_Toc488428663"/>
      <w:bookmarkStart w:id="1246" w:name="_Toc491180989"/>
      <w:bookmarkStart w:id="1247" w:name="_Toc492377951"/>
      <w:bookmarkStart w:id="1248" w:name="_Toc493501653"/>
      <w:bookmarkStart w:id="1249" w:name="_Toc494211611"/>
      <w:bookmarkStart w:id="1250" w:name="_Toc496883347"/>
      <w:bookmarkStart w:id="1251" w:name="_Toc498523228"/>
      <w:bookmarkStart w:id="1252" w:name="_Toc505704906"/>
      <w:bookmarkStart w:id="1253" w:name="_Toc510612350"/>
      <w:bookmarkStart w:id="1254" w:name="_Toc3539017"/>
      <w:bookmarkStart w:id="1255" w:name="_Toc19704290"/>
      <w:bookmarkStart w:id="1256" w:name="_Toc23410265"/>
      <w:bookmarkStart w:id="1257" w:name="_Toc23958031"/>
      <w:bookmarkStart w:id="1258" w:name="_Toc80883795"/>
      <w:bookmarkStart w:id="1259" w:name="_Toc80890466"/>
      <w:bookmarkStart w:id="1260" w:name="_Toc82529179"/>
      <w:bookmarkStart w:id="1261" w:name="_Toc119663157"/>
      <w:bookmarkStart w:id="1262" w:name="_Toc128403866"/>
      <w:bookmarkStart w:id="1263" w:name="_Toc139655580"/>
      <w:bookmarkStart w:id="1264" w:name="_Toc161343773"/>
      <w:bookmarkStart w:id="1265" w:name="_Toc163151922"/>
      <w:bookmarkStart w:id="1266" w:name="_Toc184325962"/>
      <w:r w:rsidRPr="005E68CD">
        <w:rPr>
          <w:rFonts w:cs="Arial"/>
          <w:bCs/>
          <w:sz w:val="20"/>
          <w:u w:val="single"/>
        </w:rPr>
        <w:t>Declaración de procedimiento desierto.</w:t>
      </w:r>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67" w:name="_Toc288637095"/>
      <w:bookmarkStart w:id="1268" w:name="_Toc288651033"/>
      <w:bookmarkStart w:id="1269" w:name="_Toc288678531"/>
      <w:bookmarkStart w:id="1270" w:name="_Toc292192869"/>
      <w:bookmarkStart w:id="1271" w:name="_Toc298407638"/>
      <w:bookmarkStart w:id="1272" w:name="_Toc301965407"/>
      <w:bookmarkStart w:id="1273" w:name="_Toc301965574"/>
      <w:bookmarkStart w:id="1274" w:name="_Toc307995597"/>
      <w:bookmarkStart w:id="1275" w:name="_Toc308181776"/>
      <w:bookmarkStart w:id="1276" w:name="_Toc309618089"/>
      <w:bookmarkStart w:id="1277" w:name="_Toc287290911"/>
      <w:bookmarkStart w:id="1278" w:name="_Toc314030223"/>
      <w:bookmarkStart w:id="1279" w:name="_Toc314085341"/>
      <w:bookmarkStart w:id="1280" w:name="_Toc314086099"/>
      <w:bookmarkStart w:id="1281" w:name="_Toc314086239"/>
      <w:bookmarkStart w:id="1282" w:name="_Toc314094162"/>
      <w:bookmarkStart w:id="1283" w:name="_Toc314804583"/>
      <w:bookmarkStart w:id="1284" w:name="_Toc315905531"/>
      <w:bookmarkStart w:id="1285" w:name="_Toc316315447"/>
      <w:bookmarkStart w:id="1286" w:name="_Toc316316333"/>
      <w:bookmarkStart w:id="1287" w:name="_Toc327181281"/>
      <w:bookmarkStart w:id="128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89" w:name="_Toc382993279"/>
      <w:bookmarkStart w:id="1290" w:name="_Toc390246843"/>
      <w:bookmarkStart w:id="1291" w:name="_Toc390699262"/>
      <w:bookmarkStart w:id="1292" w:name="_Toc396148618"/>
      <w:bookmarkStart w:id="1293" w:name="_Toc405207204"/>
      <w:bookmarkStart w:id="1294" w:name="_Toc414448141"/>
      <w:bookmarkStart w:id="1295" w:name="_Toc434004012"/>
      <w:bookmarkStart w:id="1296" w:name="_Toc434004131"/>
      <w:bookmarkStart w:id="1297" w:name="_Toc464498331"/>
      <w:bookmarkStart w:id="1298" w:name="_Toc464498736"/>
      <w:bookmarkStart w:id="1299" w:name="_Toc487209350"/>
      <w:bookmarkStart w:id="1300" w:name="_Toc488428664"/>
      <w:bookmarkStart w:id="1301" w:name="_Toc491180990"/>
      <w:bookmarkStart w:id="1302" w:name="_Toc492377952"/>
      <w:bookmarkStart w:id="1303" w:name="_Toc493501654"/>
      <w:bookmarkStart w:id="1304" w:name="_Toc494211612"/>
      <w:bookmarkStart w:id="1305" w:name="_Toc496883348"/>
      <w:bookmarkStart w:id="1306" w:name="_Toc498523229"/>
      <w:bookmarkStart w:id="1307" w:name="_Toc505704907"/>
      <w:bookmarkStart w:id="1308" w:name="_Toc510612351"/>
      <w:bookmarkStart w:id="1309" w:name="_Toc3539018"/>
      <w:bookmarkStart w:id="1310" w:name="_Toc19704291"/>
      <w:bookmarkStart w:id="1311" w:name="_Toc23410266"/>
      <w:bookmarkStart w:id="1312" w:name="_Toc23958032"/>
      <w:bookmarkStart w:id="1313" w:name="_Toc80883796"/>
      <w:bookmarkStart w:id="1314" w:name="_Toc80890467"/>
      <w:bookmarkStart w:id="1315" w:name="_Toc82529180"/>
      <w:bookmarkStart w:id="1316" w:name="_Toc119663158"/>
      <w:bookmarkStart w:id="1317" w:name="_Toc128403867"/>
      <w:bookmarkStart w:id="1318" w:name="_Toc139655581"/>
      <w:bookmarkStart w:id="1319" w:name="_Toc161343774"/>
      <w:bookmarkStart w:id="1320" w:name="_Toc163151923"/>
      <w:bookmarkStart w:id="1321" w:name="_Toc184325963"/>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2" w:name="_Toc314085344"/>
      <w:bookmarkStart w:id="1323" w:name="_Toc314086242"/>
      <w:bookmarkStart w:id="1324" w:name="_Toc314094165"/>
      <w:bookmarkStart w:id="1325" w:name="_Toc434004132"/>
      <w:bookmarkStart w:id="1326" w:name="_Toc184325964"/>
      <w:r w:rsidRPr="006B4BE5">
        <w:rPr>
          <w:rFonts w:cs="Arial"/>
          <w:bCs/>
          <w:color w:val="244061" w:themeColor="accent1" w:themeShade="80"/>
          <w:sz w:val="20"/>
        </w:rPr>
        <w:t>INFRACCIONES Y SANCIONES</w:t>
      </w:r>
      <w:bookmarkEnd w:id="1322"/>
      <w:bookmarkEnd w:id="1323"/>
      <w:bookmarkEnd w:id="1324"/>
      <w:bookmarkEnd w:id="1325"/>
      <w:bookmarkEnd w:id="1326"/>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7" w:name="_Toc292192875"/>
      <w:bookmarkStart w:id="1328" w:name="_Toc298407642"/>
      <w:bookmarkStart w:id="1329" w:name="_Toc309618092"/>
      <w:bookmarkStart w:id="1330" w:name="_Toc314085345"/>
      <w:bookmarkStart w:id="1331" w:name="_Toc314086243"/>
      <w:bookmarkStart w:id="1332" w:name="_Toc314094166"/>
      <w:bookmarkStart w:id="1333" w:name="_Toc434004133"/>
      <w:bookmarkStart w:id="1334" w:name="_Toc184325965"/>
      <w:r w:rsidRPr="006B4BE5">
        <w:rPr>
          <w:rFonts w:cs="Arial"/>
          <w:bCs/>
          <w:color w:val="244061" w:themeColor="accent1" w:themeShade="80"/>
          <w:sz w:val="20"/>
        </w:rPr>
        <w:t>INCONFORMIDADES</w:t>
      </w:r>
      <w:bookmarkEnd w:id="1327"/>
      <w:bookmarkEnd w:id="1328"/>
      <w:bookmarkEnd w:id="1329"/>
      <w:bookmarkEnd w:id="1330"/>
      <w:bookmarkEnd w:id="1331"/>
      <w:bookmarkEnd w:id="1332"/>
      <w:bookmarkEnd w:id="1333"/>
      <w:bookmarkEnd w:id="1334"/>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35" w:name="_Toc287290912"/>
      <w:bookmarkStart w:id="1336" w:name="_Toc292192876"/>
      <w:bookmarkStart w:id="1337" w:name="_Toc298407644"/>
      <w:bookmarkStart w:id="1338" w:name="_Toc309618094"/>
      <w:bookmarkStart w:id="1339" w:name="_Toc314085347"/>
      <w:bookmarkStart w:id="1340" w:name="_Toc314086245"/>
      <w:bookmarkStart w:id="134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2" w:name="_Toc298407643"/>
      <w:bookmarkStart w:id="1343" w:name="_Toc309618093"/>
      <w:bookmarkStart w:id="1344" w:name="_Toc314705823"/>
      <w:bookmarkStart w:id="1345" w:name="_Toc434004134"/>
      <w:bookmarkStart w:id="1346" w:name="_Toc184325966"/>
      <w:r w:rsidRPr="006B4BE5">
        <w:rPr>
          <w:rFonts w:cs="Arial"/>
          <w:bCs/>
          <w:color w:val="244061" w:themeColor="accent1" w:themeShade="80"/>
          <w:sz w:val="20"/>
        </w:rPr>
        <w:t>SOLICITUD DE INFORMACIÓN</w:t>
      </w:r>
      <w:bookmarkEnd w:id="1342"/>
      <w:bookmarkEnd w:id="1343"/>
      <w:bookmarkEnd w:id="1344"/>
      <w:bookmarkEnd w:id="1345"/>
      <w:bookmarkEnd w:id="1346"/>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w:t>
      </w:r>
      <w:proofErr w:type="gramStart"/>
      <w:r w:rsidRPr="00677CB9">
        <w:rPr>
          <w:rFonts w:ascii="Arial" w:hAnsi="Arial" w:cs="Arial"/>
        </w:rPr>
        <w:t>los mismos</w:t>
      </w:r>
      <w:proofErr w:type="gramEnd"/>
      <w:r w:rsidRPr="00677CB9">
        <w:rPr>
          <w:rFonts w:ascii="Arial" w:hAnsi="Arial" w:cs="Arial"/>
        </w:rPr>
        <w:t xml:space="preserve">,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7" w:name="_Toc434004135"/>
      <w:bookmarkStart w:id="1348" w:name="_Toc184325967"/>
      <w:r w:rsidRPr="006B4BE5">
        <w:rPr>
          <w:rFonts w:cs="Arial"/>
          <w:bCs/>
          <w:color w:val="244061" w:themeColor="accent1" w:themeShade="80"/>
          <w:sz w:val="20"/>
        </w:rPr>
        <w:lastRenderedPageBreak/>
        <w:t>NO NEGOCIABILIDAD DE LAS CONDICIONES CONTENIDAS EN ESTA CONVOCATORIA Y EN LAS PROPOSICIONES</w:t>
      </w:r>
      <w:bookmarkEnd w:id="1335"/>
      <w:bookmarkEnd w:id="1336"/>
      <w:bookmarkEnd w:id="1337"/>
      <w:bookmarkEnd w:id="1338"/>
      <w:bookmarkEnd w:id="1339"/>
      <w:bookmarkEnd w:id="1340"/>
      <w:bookmarkEnd w:id="1341"/>
      <w:bookmarkEnd w:id="1347"/>
      <w:bookmarkEnd w:id="1348"/>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49" w:name="_Toc184325968"/>
      <w:r w:rsidRPr="00EA558C">
        <w:rPr>
          <w:rFonts w:cs="Arial"/>
          <w:color w:val="CC0066"/>
          <w:kern w:val="32"/>
          <w:sz w:val="28"/>
        </w:rPr>
        <w:lastRenderedPageBreak/>
        <w:t>ANEXO 1</w:t>
      </w:r>
      <w:bookmarkEnd w:id="1133"/>
      <w:bookmarkEnd w:id="1134"/>
      <w:bookmarkEnd w:id="1349"/>
    </w:p>
    <w:p w14:paraId="79141705" w14:textId="14A75759" w:rsidR="00C25594" w:rsidRDefault="00A95A33" w:rsidP="00C25594">
      <w:pPr>
        <w:pStyle w:val="Ttulo1"/>
        <w:shd w:val="clear" w:color="auto" w:fill="D9D9D9" w:themeFill="background1" w:themeFillShade="D9"/>
        <w:rPr>
          <w:rFonts w:cs="Arial"/>
          <w:kern w:val="32"/>
          <w:sz w:val="28"/>
          <w:szCs w:val="32"/>
        </w:rPr>
      </w:pPr>
      <w:bookmarkStart w:id="1350" w:name="_Toc452121414"/>
      <w:bookmarkStart w:id="1351" w:name="_Toc464498337"/>
      <w:bookmarkStart w:id="1352" w:name="_Toc464498742"/>
      <w:bookmarkStart w:id="1353" w:name="_Toc487209356"/>
      <w:bookmarkStart w:id="1354" w:name="_Toc488428670"/>
      <w:bookmarkStart w:id="1355" w:name="_Toc491180996"/>
      <w:bookmarkStart w:id="1356" w:name="_Toc492377958"/>
      <w:bookmarkStart w:id="1357" w:name="_Toc493501660"/>
      <w:bookmarkStart w:id="1358" w:name="_Toc494211618"/>
      <w:bookmarkStart w:id="1359" w:name="_Toc496883354"/>
      <w:bookmarkStart w:id="1360" w:name="_Toc498523235"/>
      <w:bookmarkStart w:id="1361" w:name="_Toc505704913"/>
      <w:bookmarkStart w:id="1362" w:name="_Toc510612357"/>
      <w:bookmarkStart w:id="1363" w:name="_Toc3539024"/>
      <w:bookmarkStart w:id="1364" w:name="_Toc19704297"/>
      <w:bookmarkStart w:id="1365" w:name="_Toc23410272"/>
      <w:bookmarkStart w:id="1366" w:name="_Toc23958038"/>
      <w:bookmarkStart w:id="1367" w:name="_Toc80883802"/>
      <w:bookmarkStart w:id="1368" w:name="_Toc80890473"/>
      <w:bookmarkStart w:id="1369" w:name="_Toc82529186"/>
      <w:bookmarkStart w:id="1370" w:name="_Toc119663164"/>
      <w:bookmarkStart w:id="1371" w:name="_Toc128403873"/>
      <w:bookmarkStart w:id="1372" w:name="_Toc139655587"/>
      <w:bookmarkStart w:id="1373" w:name="_Toc161343780"/>
      <w:bookmarkStart w:id="1374" w:name="_Toc163151929"/>
      <w:bookmarkStart w:id="1375" w:name="_Toc184325969"/>
      <w:r w:rsidRPr="0027305A">
        <w:rPr>
          <w:rFonts w:cs="Arial"/>
          <w:kern w:val="32"/>
          <w:sz w:val="28"/>
          <w:szCs w:val="32"/>
        </w:rPr>
        <w:t>Especificaciones Técnicas</w:t>
      </w:r>
      <w:bookmarkStart w:id="1376" w:name="_Toc410219892"/>
      <w:bookmarkStart w:id="1377" w:name="_Toc309618101"/>
      <w:bookmarkStart w:id="1378" w:name="_Toc314085350"/>
      <w:bookmarkStart w:id="1379" w:name="_Toc314094171"/>
      <w:bookmarkStart w:id="1380" w:name="_Toc289064607"/>
      <w:bookmarkEnd w:id="1135"/>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p w14:paraId="72CEA3FB" w14:textId="77777777" w:rsidR="00C25594" w:rsidRPr="00C25594" w:rsidRDefault="00C25594" w:rsidP="00C25594">
      <w:pPr>
        <w:rPr>
          <w:lang w:val="es-ES"/>
        </w:rPr>
      </w:pPr>
    </w:p>
    <w:p w14:paraId="12C42091" w14:textId="77777777" w:rsidR="00C25594" w:rsidRPr="00C25594" w:rsidRDefault="00C25594">
      <w:pPr>
        <w:keepNext/>
        <w:numPr>
          <w:ilvl w:val="0"/>
          <w:numId w:val="153"/>
        </w:numPr>
        <w:jc w:val="both"/>
        <w:outlineLvl w:val="1"/>
        <w:rPr>
          <w:rFonts w:ascii="Century Gothic" w:hAnsi="Century Gothic"/>
          <w:b/>
          <w:lang w:val="x-none" w:eastAsia="x-none"/>
        </w:rPr>
      </w:pPr>
      <w:bookmarkStart w:id="1381" w:name="_Toc180696449"/>
      <w:r w:rsidRPr="00C25594">
        <w:rPr>
          <w:rFonts w:ascii="Century Gothic" w:hAnsi="Century Gothic"/>
          <w:b/>
          <w:lang w:val="x-none" w:eastAsia="x-none"/>
        </w:rPr>
        <w:t>OBJETO DE LA CONTRATACIÓN.</w:t>
      </w:r>
      <w:bookmarkEnd w:id="1381"/>
      <w:r w:rsidRPr="00C25594">
        <w:rPr>
          <w:rFonts w:ascii="Century Gothic" w:hAnsi="Century Gothic"/>
          <w:b/>
          <w:lang w:val="x-none" w:eastAsia="x-none"/>
        </w:rPr>
        <w:t xml:space="preserve"> </w:t>
      </w:r>
    </w:p>
    <w:p w14:paraId="092216FF" w14:textId="77777777" w:rsidR="00C25594" w:rsidRPr="00C25594" w:rsidRDefault="00C25594" w:rsidP="00C25594">
      <w:pPr>
        <w:rPr>
          <w:rFonts w:ascii="Century Gothic" w:hAnsi="Century Gothic"/>
          <w:lang w:eastAsia="es-MX"/>
        </w:rPr>
      </w:pPr>
    </w:p>
    <w:p w14:paraId="7BD8F093" w14:textId="77777777" w:rsidR="00C25594" w:rsidRPr="00C25594" w:rsidRDefault="00C25594" w:rsidP="00C25594">
      <w:pPr>
        <w:jc w:val="both"/>
        <w:rPr>
          <w:rFonts w:ascii="Century Gothic" w:hAnsi="Century Gothic" w:cs="Arial"/>
          <w:lang w:eastAsia="es-MX"/>
        </w:rPr>
      </w:pPr>
      <w:r w:rsidRPr="00C25594">
        <w:rPr>
          <w:rFonts w:ascii="Century Gothic" w:hAnsi="Century Gothic" w:cs="Arial"/>
          <w:lang w:eastAsia="es-MX"/>
        </w:rPr>
        <w:t xml:space="preserve">Prestación del servicio de comedor con sistema de autoservicio para el personal de Oficinas Centrales y CECyRD, en Pachuca, Hidalgo del Instituto Nacional Electoral, en lo sucesivo </w:t>
      </w:r>
      <w:r w:rsidRPr="00C25594">
        <w:rPr>
          <w:rFonts w:ascii="Century Gothic" w:hAnsi="Century Gothic" w:cs="Arial"/>
          <w:b/>
          <w:bCs/>
          <w:lang w:eastAsia="es-MX"/>
        </w:rPr>
        <w:t>“El Instituto”</w:t>
      </w:r>
      <w:r w:rsidRPr="00C25594">
        <w:rPr>
          <w:rFonts w:ascii="Century Gothic" w:hAnsi="Century Gothic" w:cs="Arial"/>
          <w:lang w:eastAsia="es-MX"/>
        </w:rPr>
        <w:t>.</w:t>
      </w:r>
    </w:p>
    <w:p w14:paraId="4C924398" w14:textId="77777777" w:rsidR="00C25594" w:rsidRPr="00C25594" w:rsidRDefault="00C25594" w:rsidP="00C25594">
      <w:pPr>
        <w:jc w:val="both"/>
        <w:rPr>
          <w:rFonts w:ascii="Century Gothic" w:hAnsi="Century Gothic" w:cs="Arial"/>
          <w:lang w:eastAsia="es-MX"/>
        </w:rPr>
      </w:pPr>
    </w:p>
    <w:p w14:paraId="2237F25E" w14:textId="77777777" w:rsidR="00C25594" w:rsidRPr="00C25594" w:rsidRDefault="00C25594">
      <w:pPr>
        <w:keepNext/>
        <w:numPr>
          <w:ilvl w:val="0"/>
          <w:numId w:val="153"/>
        </w:numPr>
        <w:jc w:val="both"/>
        <w:outlineLvl w:val="1"/>
        <w:rPr>
          <w:rFonts w:ascii="Century Gothic" w:hAnsi="Century Gothic"/>
          <w:b/>
          <w:lang w:val="x-none" w:eastAsia="x-none"/>
        </w:rPr>
      </w:pPr>
      <w:bookmarkStart w:id="1382" w:name="_Toc180696450"/>
      <w:r w:rsidRPr="00C25594">
        <w:rPr>
          <w:rFonts w:ascii="Century Gothic" w:hAnsi="Century Gothic"/>
          <w:b/>
          <w:lang w:val="x-none" w:eastAsia="x-none"/>
        </w:rPr>
        <w:t>ANTECEDENTES.</w:t>
      </w:r>
      <w:bookmarkEnd w:id="1382"/>
      <w:r w:rsidRPr="00C25594">
        <w:rPr>
          <w:rFonts w:ascii="Century Gothic" w:hAnsi="Century Gothic"/>
          <w:b/>
          <w:lang w:val="x-none" w:eastAsia="x-none"/>
        </w:rPr>
        <w:t xml:space="preserve"> </w:t>
      </w:r>
    </w:p>
    <w:p w14:paraId="5759B2F3" w14:textId="77777777" w:rsidR="00C25594" w:rsidRPr="00C25594" w:rsidRDefault="00C25594" w:rsidP="00C25594">
      <w:pPr>
        <w:jc w:val="both"/>
        <w:rPr>
          <w:rFonts w:ascii="Century Gothic" w:hAnsi="Century Gothic"/>
          <w:lang w:eastAsia="es-MX"/>
        </w:rPr>
      </w:pPr>
    </w:p>
    <w:p w14:paraId="2732F3F6" w14:textId="77777777" w:rsidR="00C25594" w:rsidRPr="00C25594" w:rsidRDefault="00C25594" w:rsidP="00C25594">
      <w:pPr>
        <w:jc w:val="both"/>
        <w:rPr>
          <w:rFonts w:ascii="Century Gothic" w:hAnsi="Century Gothic" w:cs="Arial"/>
          <w:lang w:eastAsia="es-MX"/>
        </w:rPr>
      </w:pPr>
      <w:r w:rsidRPr="00C25594">
        <w:rPr>
          <w:rFonts w:ascii="Century Gothic" w:hAnsi="Century Gothic" w:cs="Arial"/>
          <w:lang w:eastAsia="es-MX"/>
        </w:rPr>
        <w:t xml:space="preserve">Dentro de las prestaciones que </w:t>
      </w:r>
      <w:r w:rsidRPr="00C25594">
        <w:rPr>
          <w:rFonts w:ascii="Century Gothic" w:hAnsi="Century Gothic" w:cs="Arial"/>
          <w:b/>
          <w:lang w:eastAsia="es-MX"/>
        </w:rPr>
        <w:t xml:space="preserve">“El Instituto” </w:t>
      </w:r>
      <w:r w:rsidRPr="00C25594">
        <w:rPr>
          <w:rFonts w:ascii="Century Gothic" w:hAnsi="Century Gothic" w:cs="Arial"/>
          <w:lang w:eastAsia="es-MX"/>
        </w:rPr>
        <w:t xml:space="preserve">tiene autorizadas para el personal que labora en las oficinas centrales y CECyRD, en Pachuca, Hidalgo, se encuentra el servicio de comedor, mismo que se brinda a todo el personal de nivel operativo, de mando, homólogos y prestadores de servicios adscritos a Órganos Centrales; haciéndolo extensivo a los prestadores de servicio social en las mismas condiciones que al personal de </w:t>
      </w:r>
      <w:r w:rsidRPr="00C25594">
        <w:rPr>
          <w:rFonts w:ascii="Century Gothic" w:hAnsi="Century Gothic" w:cs="Arial"/>
          <w:b/>
          <w:bCs/>
          <w:lang w:eastAsia="es-MX"/>
        </w:rPr>
        <w:t>“El Instituto”</w:t>
      </w:r>
      <w:r w:rsidRPr="00C25594">
        <w:rPr>
          <w:rFonts w:ascii="Century Gothic" w:hAnsi="Century Gothic" w:cs="Arial"/>
          <w:lang w:eastAsia="es-MX"/>
        </w:rPr>
        <w:t xml:space="preserve">. Dicha prestación, fue autorizada mediante Acuerdo </w:t>
      </w:r>
      <w:r w:rsidRPr="00C25594">
        <w:rPr>
          <w:rFonts w:ascii="Century Gothic" w:hAnsi="Century Gothic" w:cs="Arial"/>
          <w:b/>
          <w:lang w:eastAsia="es-MX"/>
        </w:rPr>
        <w:t xml:space="preserve">INE/JGE13/2021 </w:t>
      </w:r>
      <w:r w:rsidRPr="00C25594">
        <w:rPr>
          <w:rFonts w:ascii="Century Gothic" w:hAnsi="Century Gothic" w:cs="Arial"/>
          <w:lang w:eastAsia="es-MX"/>
        </w:rPr>
        <w:t xml:space="preserve">donde la Junta General Ejecutiva, aprobó la modificación del Manual de Normas Administrativas en Materia de Recursos Humanos del Instituto Nacional Electoral, el cual incluye los lineamientos para la prestación del servicio de comedor, en los </w:t>
      </w:r>
      <w:r w:rsidRPr="00C25594">
        <w:rPr>
          <w:rFonts w:ascii="Century Gothic" w:hAnsi="Century Gothic" w:cs="Arial"/>
          <w:bCs/>
          <w:lang w:eastAsia="es-MX"/>
        </w:rPr>
        <w:t xml:space="preserve">artículos 301 a 304 y el Acuerdo </w:t>
      </w:r>
      <w:r w:rsidRPr="00C25594">
        <w:rPr>
          <w:rFonts w:ascii="Century Gothic" w:hAnsi="Century Gothic" w:cs="Arial"/>
          <w:b/>
          <w:lang w:eastAsia="es-MX"/>
        </w:rPr>
        <w:t xml:space="preserve">INE/JGE11/2022, </w:t>
      </w:r>
      <w:r w:rsidRPr="00C25594">
        <w:rPr>
          <w:rFonts w:ascii="Century Gothic" w:hAnsi="Century Gothic" w:cs="Arial"/>
          <w:bCs/>
          <w:lang w:eastAsia="es-MX"/>
        </w:rPr>
        <w:t>donde la Junta General Ejecutiva, autoriza a la Dirección Ejecutiva de Administración hacer extensivo el acceso al servicio de comedor a las y los representantes de Partidos Políticos y Consejeras y Consejeros del Poder Legislativo, propietarios y suplentes, en su carácter de integrantes del Consejo General y a su personal de apoyo.</w:t>
      </w:r>
    </w:p>
    <w:p w14:paraId="68C5FC7B" w14:textId="77777777" w:rsidR="00C25594" w:rsidRPr="00C25594" w:rsidRDefault="00C25594" w:rsidP="00C25594">
      <w:pPr>
        <w:jc w:val="both"/>
        <w:rPr>
          <w:rFonts w:ascii="Century Gothic" w:hAnsi="Century Gothic" w:cs="Arial"/>
          <w:lang w:eastAsia="es-MX"/>
        </w:rPr>
      </w:pPr>
    </w:p>
    <w:p w14:paraId="0E73EBE7" w14:textId="77777777" w:rsidR="00C25594" w:rsidRPr="00C25594" w:rsidRDefault="00C25594">
      <w:pPr>
        <w:keepNext/>
        <w:numPr>
          <w:ilvl w:val="0"/>
          <w:numId w:val="153"/>
        </w:numPr>
        <w:jc w:val="both"/>
        <w:outlineLvl w:val="1"/>
        <w:rPr>
          <w:rFonts w:ascii="Century Gothic" w:hAnsi="Century Gothic"/>
          <w:b/>
          <w:lang w:val="x-none" w:eastAsia="x-none"/>
        </w:rPr>
      </w:pPr>
      <w:bookmarkStart w:id="1383" w:name="_Toc180696451"/>
      <w:r w:rsidRPr="00C25594">
        <w:rPr>
          <w:rFonts w:ascii="Century Gothic" w:hAnsi="Century Gothic"/>
          <w:b/>
          <w:lang w:val="x-none" w:eastAsia="x-none"/>
        </w:rPr>
        <w:t>DESCRIPCIÓN GENERAL DEL SERVICIO.</w:t>
      </w:r>
      <w:bookmarkEnd w:id="1383"/>
    </w:p>
    <w:p w14:paraId="102DC201" w14:textId="77777777" w:rsidR="00C25594" w:rsidRPr="00C25594" w:rsidRDefault="00C25594" w:rsidP="00C25594">
      <w:pPr>
        <w:rPr>
          <w:rFonts w:ascii="Century Gothic" w:hAnsi="Century Gothic"/>
          <w:lang w:eastAsia="es-MX"/>
        </w:rPr>
      </w:pPr>
    </w:p>
    <w:p w14:paraId="467865F9"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Se requiere contratar el Servicio de comedor con sistema de autoservicio, que consta de la preparación de alimentos en los diferentes comedores de Oficinas Centrales y CECyRD, en Pachuca, Hidalgo de </w:t>
      </w:r>
      <w:r w:rsidRPr="00C25594">
        <w:rPr>
          <w:rFonts w:ascii="Century Gothic" w:hAnsi="Century Gothic" w:cs="Arial"/>
          <w:b/>
        </w:rPr>
        <w:t>“El Instituto”.</w:t>
      </w:r>
    </w:p>
    <w:p w14:paraId="13ECD17C" w14:textId="77777777" w:rsidR="00C25594" w:rsidRPr="00C25594" w:rsidRDefault="00C25594" w:rsidP="00C25594">
      <w:pPr>
        <w:widowControl w:val="0"/>
        <w:jc w:val="both"/>
        <w:rPr>
          <w:rFonts w:ascii="Century Gothic" w:hAnsi="Century Gothic" w:cs="Arial"/>
        </w:rPr>
      </w:pPr>
    </w:p>
    <w:p w14:paraId="7F2D3538"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El servicio del comedor con sistema de autoservicio busca proveer comidas balanceadas y saludables, lo que puede mejorar la salud y bienestar de los servidores públicos de </w:t>
      </w:r>
      <w:r w:rsidRPr="00C25594">
        <w:rPr>
          <w:rFonts w:ascii="Century Gothic" w:hAnsi="Century Gothic" w:cs="Arial"/>
          <w:b/>
          <w:bCs/>
        </w:rPr>
        <w:t>“El Instituto”,</w:t>
      </w:r>
      <w:r w:rsidRPr="00C25594">
        <w:rPr>
          <w:rFonts w:ascii="Century Gothic" w:hAnsi="Century Gothic" w:cs="Arial"/>
        </w:rPr>
        <w:t xml:space="preserve"> garantizando la calidad e inocuidad de los alimentos, mismos que, se proporcionarán de lunes a viernes en un horario de 13:00 a 16:30, horas y que podrán ser ingeridos en los espacios habilitados para el servicio o requeridos para llevar. </w:t>
      </w:r>
    </w:p>
    <w:p w14:paraId="045FA7DF" w14:textId="77777777" w:rsidR="00C25594" w:rsidRPr="00C25594" w:rsidRDefault="00C25594" w:rsidP="00C25594">
      <w:pPr>
        <w:widowControl w:val="0"/>
        <w:jc w:val="both"/>
        <w:rPr>
          <w:rFonts w:ascii="Century Gothic" w:hAnsi="Century Gothic" w:cs="Arial"/>
        </w:rPr>
      </w:pPr>
    </w:p>
    <w:p w14:paraId="64B7D9AC"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b/>
          <w:bCs/>
        </w:rPr>
        <w:t xml:space="preserve">“El Proveedor” </w:t>
      </w:r>
      <w:r w:rsidRPr="00C25594">
        <w:rPr>
          <w:rFonts w:ascii="Century Gothic" w:hAnsi="Century Gothic" w:cs="Arial"/>
        </w:rPr>
        <w:t xml:space="preserve">deberá cumplir con los porcentajes de platillos para cada tiempo, de acuerdo con el aforo diario que corresponda en cada inmueble de </w:t>
      </w:r>
      <w:r w:rsidRPr="00C25594">
        <w:rPr>
          <w:rFonts w:ascii="Century Gothic" w:hAnsi="Century Gothic" w:cs="Arial"/>
          <w:b/>
          <w:bCs/>
        </w:rPr>
        <w:t xml:space="preserve">“El Instituto” </w:t>
      </w:r>
      <w:r w:rsidRPr="00C25594">
        <w:rPr>
          <w:rFonts w:ascii="Century Gothic" w:hAnsi="Century Gothic" w:cs="Arial"/>
        </w:rPr>
        <w:t>como se indica en la siguiente tabla:</w:t>
      </w:r>
    </w:p>
    <w:p w14:paraId="7C267625" w14:textId="77777777" w:rsidR="00C25594" w:rsidRPr="00C25594" w:rsidRDefault="00C25594" w:rsidP="00C25594">
      <w:pPr>
        <w:widowControl w:val="0"/>
        <w:jc w:val="both"/>
        <w:rPr>
          <w:rFonts w:ascii="Century Gothic" w:hAnsi="Century Gothic" w:cs="Arial"/>
          <w:snapToGrid w:val="0"/>
          <w:lang w:eastAsia="x-none"/>
        </w:rPr>
      </w:pPr>
    </w:p>
    <w:tbl>
      <w:tblPr>
        <w:tblStyle w:val="Tablaconcuadrcula"/>
        <w:tblW w:w="0" w:type="auto"/>
        <w:jc w:val="center"/>
        <w:tblLook w:val="04A0" w:firstRow="1" w:lastRow="0" w:firstColumn="1" w:lastColumn="0" w:noHBand="0" w:noVBand="1"/>
      </w:tblPr>
      <w:tblGrid>
        <w:gridCol w:w="1471"/>
        <w:gridCol w:w="1471"/>
        <w:gridCol w:w="1471"/>
        <w:gridCol w:w="1471"/>
        <w:gridCol w:w="1471"/>
      </w:tblGrid>
      <w:tr w:rsidR="00C25594" w:rsidRPr="00C25594" w14:paraId="738C066B" w14:textId="77777777" w:rsidTr="00BA5802">
        <w:trPr>
          <w:tblHeader/>
          <w:jc w:val="center"/>
        </w:trPr>
        <w:tc>
          <w:tcPr>
            <w:tcW w:w="1471" w:type="dxa"/>
            <w:shd w:val="clear" w:color="auto" w:fill="FF33CC"/>
            <w:vAlign w:val="center"/>
          </w:tcPr>
          <w:p w14:paraId="6A8F616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Tiempo</w:t>
            </w:r>
          </w:p>
        </w:tc>
        <w:tc>
          <w:tcPr>
            <w:tcW w:w="1471" w:type="dxa"/>
            <w:shd w:val="clear" w:color="auto" w:fill="FF33CC"/>
            <w:vAlign w:val="center"/>
          </w:tcPr>
          <w:p w14:paraId="19987EE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Descripción</w:t>
            </w:r>
          </w:p>
        </w:tc>
        <w:tc>
          <w:tcPr>
            <w:tcW w:w="1471" w:type="dxa"/>
            <w:shd w:val="clear" w:color="auto" w:fill="FF33CC"/>
            <w:vAlign w:val="center"/>
          </w:tcPr>
          <w:p w14:paraId="0A49B05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Ejemplo de platillo</w:t>
            </w:r>
          </w:p>
        </w:tc>
        <w:tc>
          <w:tcPr>
            <w:tcW w:w="1471" w:type="dxa"/>
            <w:shd w:val="clear" w:color="auto" w:fill="FF33CC"/>
            <w:vAlign w:val="center"/>
          </w:tcPr>
          <w:p w14:paraId="47FE276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Opciones obligatorias</w:t>
            </w:r>
          </w:p>
        </w:tc>
        <w:tc>
          <w:tcPr>
            <w:tcW w:w="1471" w:type="dxa"/>
            <w:shd w:val="clear" w:color="auto" w:fill="FF33CC"/>
            <w:vAlign w:val="center"/>
          </w:tcPr>
          <w:p w14:paraId="7C3AB70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Porcentaje de porciones</w:t>
            </w:r>
          </w:p>
        </w:tc>
      </w:tr>
      <w:tr w:rsidR="00C25594" w:rsidRPr="00C25594" w14:paraId="03E32DCA" w14:textId="77777777" w:rsidTr="00BA5802">
        <w:trPr>
          <w:jc w:val="center"/>
        </w:trPr>
        <w:tc>
          <w:tcPr>
            <w:tcW w:w="1471" w:type="dxa"/>
            <w:vMerge w:val="restart"/>
            <w:vAlign w:val="center"/>
          </w:tcPr>
          <w:p w14:paraId="5DDF1B59"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1471" w:type="dxa"/>
            <w:vMerge w:val="restart"/>
            <w:vAlign w:val="center"/>
          </w:tcPr>
          <w:p w14:paraId="53291580" w14:textId="77777777" w:rsidR="00C25594" w:rsidRPr="00C25594" w:rsidRDefault="00C25594" w:rsidP="00C25594">
            <w:pPr>
              <w:jc w:val="both"/>
              <w:rPr>
                <w:rFonts w:ascii="Century Gothic" w:hAnsi="Century Gothic"/>
                <w:sz w:val="16"/>
                <w:szCs w:val="16"/>
                <w:lang w:val="es-ES" w:eastAsia="es-MX"/>
              </w:rPr>
            </w:pPr>
            <w:r w:rsidRPr="00C25594">
              <w:rPr>
                <w:rFonts w:ascii="Century Gothic" w:hAnsi="Century Gothic"/>
                <w:sz w:val="16"/>
                <w:szCs w:val="16"/>
                <w:lang w:val="es-ES" w:eastAsia="es-MX"/>
              </w:rPr>
              <w:t>Sopa aguada Crema Consomé</w:t>
            </w:r>
          </w:p>
        </w:tc>
        <w:tc>
          <w:tcPr>
            <w:tcW w:w="1471" w:type="dxa"/>
            <w:vAlign w:val="center"/>
          </w:tcPr>
          <w:p w14:paraId="6A2AA61D"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Fideo, munición, moñito, etc.</w:t>
            </w:r>
          </w:p>
        </w:tc>
        <w:tc>
          <w:tcPr>
            <w:tcW w:w="1471" w:type="dxa"/>
            <w:vMerge w:val="restart"/>
            <w:vAlign w:val="center"/>
          </w:tcPr>
          <w:p w14:paraId="0133A5D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1471" w:type="dxa"/>
            <w:vMerge w:val="restart"/>
            <w:vAlign w:val="center"/>
          </w:tcPr>
          <w:p w14:paraId="356DF3E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50% por opción</w:t>
            </w:r>
          </w:p>
          <w:p w14:paraId="56320995" w14:textId="77777777" w:rsidR="00C25594" w:rsidRPr="00C25594" w:rsidRDefault="00C25594" w:rsidP="00C25594">
            <w:pPr>
              <w:rPr>
                <w:rFonts w:ascii="Century Gothic" w:hAnsi="Century Gothic"/>
                <w:sz w:val="16"/>
                <w:szCs w:val="16"/>
                <w:lang w:eastAsia="es-MX"/>
              </w:rPr>
            </w:pPr>
          </w:p>
          <w:p w14:paraId="58A66E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Es decir que, 50% deberá corresponder a una sopa aguada y el otro 50% deberá corresponder a una crema o consomé.</w:t>
            </w:r>
          </w:p>
        </w:tc>
      </w:tr>
      <w:tr w:rsidR="00C25594" w:rsidRPr="00C25594" w14:paraId="03464285" w14:textId="77777777" w:rsidTr="00BA5802">
        <w:trPr>
          <w:jc w:val="center"/>
        </w:trPr>
        <w:tc>
          <w:tcPr>
            <w:tcW w:w="1471" w:type="dxa"/>
            <w:vMerge/>
            <w:vAlign w:val="center"/>
          </w:tcPr>
          <w:p w14:paraId="3D60445F"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312BCDE0" w14:textId="77777777" w:rsidR="00C25594" w:rsidRPr="00C25594" w:rsidRDefault="00C25594" w:rsidP="00C25594">
            <w:pPr>
              <w:rPr>
                <w:rFonts w:ascii="Century Gothic" w:hAnsi="Century Gothic"/>
                <w:sz w:val="16"/>
                <w:szCs w:val="16"/>
                <w:lang w:val="es-ES" w:eastAsia="es-MX"/>
              </w:rPr>
            </w:pPr>
          </w:p>
        </w:tc>
        <w:tc>
          <w:tcPr>
            <w:tcW w:w="1471" w:type="dxa"/>
            <w:vAlign w:val="center"/>
          </w:tcPr>
          <w:p w14:paraId="7885CA49"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Pollo o res.</w:t>
            </w:r>
          </w:p>
        </w:tc>
        <w:tc>
          <w:tcPr>
            <w:tcW w:w="1471" w:type="dxa"/>
            <w:vMerge/>
            <w:vAlign w:val="center"/>
          </w:tcPr>
          <w:p w14:paraId="3FAE5066"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1D4F38E4" w14:textId="77777777" w:rsidR="00C25594" w:rsidRPr="00C25594" w:rsidRDefault="00C25594" w:rsidP="00C25594">
            <w:pPr>
              <w:rPr>
                <w:rFonts w:ascii="Century Gothic" w:hAnsi="Century Gothic"/>
                <w:sz w:val="16"/>
                <w:szCs w:val="16"/>
                <w:lang w:eastAsia="es-MX"/>
              </w:rPr>
            </w:pPr>
          </w:p>
        </w:tc>
      </w:tr>
      <w:tr w:rsidR="00C25594" w:rsidRPr="00C25594" w14:paraId="179B1113" w14:textId="77777777" w:rsidTr="00BA5802">
        <w:trPr>
          <w:jc w:val="center"/>
        </w:trPr>
        <w:tc>
          <w:tcPr>
            <w:tcW w:w="1471" w:type="dxa"/>
            <w:vMerge/>
            <w:vAlign w:val="center"/>
          </w:tcPr>
          <w:p w14:paraId="3972AAEE"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7F14324B" w14:textId="77777777" w:rsidR="00C25594" w:rsidRPr="00C25594" w:rsidRDefault="00C25594" w:rsidP="00C25594">
            <w:pPr>
              <w:rPr>
                <w:rFonts w:ascii="Century Gothic" w:hAnsi="Century Gothic"/>
                <w:sz w:val="16"/>
                <w:szCs w:val="16"/>
                <w:lang w:val="es-ES" w:eastAsia="es-MX"/>
              </w:rPr>
            </w:pPr>
          </w:p>
        </w:tc>
        <w:tc>
          <w:tcPr>
            <w:tcW w:w="1471" w:type="dxa"/>
            <w:vAlign w:val="center"/>
          </w:tcPr>
          <w:p w14:paraId="44DA632D"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Camarón o pescado, tlalpeño, etc.</w:t>
            </w:r>
          </w:p>
        </w:tc>
        <w:tc>
          <w:tcPr>
            <w:tcW w:w="1471" w:type="dxa"/>
            <w:vMerge/>
            <w:vAlign w:val="center"/>
          </w:tcPr>
          <w:p w14:paraId="091B9FF9"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03D4D925" w14:textId="77777777" w:rsidR="00C25594" w:rsidRPr="00C25594" w:rsidRDefault="00C25594" w:rsidP="00C25594">
            <w:pPr>
              <w:rPr>
                <w:rFonts w:ascii="Century Gothic" w:hAnsi="Century Gothic"/>
                <w:sz w:val="16"/>
                <w:szCs w:val="16"/>
                <w:lang w:eastAsia="es-MX"/>
              </w:rPr>
            </w:pPr>
          </w:p>
        </w:tc>
      </w:tr>
      <w:tr w:rsidR="00C25594" w:rsidRPr="00C25594" w14:paraId="2EB6381C" w14:textId="77777777" w:rsidTr="00BA5802">
        <w:trPr>
          <w:jc w:val="center"/>
        </w:trPr>
        <w:tc>
          <w:tcPr>
            <w:tcW w:w="1471" w:type="dxa"/>
            <w:vMerge/>
            <w:vAlign w:val="center"/>
          </w:tcPr>
          <w:p w14:paraId="32EAB4F5"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712CF78A" w14:textId="77777777" w:rsidR="00C25594" w:rsidRPr="00C25594" w:rsidRDefault="00C25594" w:rsidP="00C25594">
            <w:pPr>
              <w:rPr>
                <w:rFonts w:ascii="Century Gothic" w:hAnsi="Century Gothic"/>
                <w:sz w:val="16"/>
                <w:szCs w:val="16"/>
                <w:lang w:val="es-ES" w:eastAsia="es-MX"/>
              </w:rPr>
            </w:pPr>
          </w:p>
        </w:tc>
        <w:tc>
          <w:tcPr>
            <w:tcW w:w="1471" w:type="dxa"/>
            <w:vAlign w:val="center"/>
          </w:tcPr>
          <w:p w14:paraId="65214F7C"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Verduras frescas, lentejas, habas, frijol, de mariscos, etc.</w:t>
            </w:r>
          </w:p>
        </w:tc>
        <w:tc>
          <w:tcPr>
            <w:tcW w:w="1471" w:type="dxa"/>
            <w:vMerge/>
            <w:vAlign w:val="center"/>
          </w:tcPr>
          <w:p w14:paraId="49F326AE"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101FCADD" w14:textId="77777777" w:rsidR="00C25594" w:rsidRPr="00C25594" w:rsidRDefault="00C25594" w:rsidP="00C25594">
            <w:pPr>
              <w:rPr>
                <w:rFonts w:ascii="Century Gothic" w:hAnsi="Century Gothic"/>
                <w:sz w:val="16"/>
                <w:szCs w:val="16"/>
                <w:lang w:eastAsia="es-MX"/>
              </w:rPr>
            </w:pPr>
          </w:p>
        </w:tc>
      </w:tr>
      <w:tr w:rsidR="00C25594" w:rsidRPr="00C25594" w14:paraId="4D3BE307" w14:textId="77777777" w:rsidTr="00BA5802">
        <w:trPr>
          <w:jc w:val="center"/>
        </w:trPr>
        <w:tc>
          <w:tcPr>
            <w:tcW w:w="1471" w:type="dxa"/>
            <w:vMerge/>
            <w:vAlign w:val="center"/>
          </w:tcPr>
          <w:p w14:paraId="1F934A03"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708B25A3" w14:textId="77777777" w:rsidR="00C25594" w:rsidRPr="00C25594" w:rsidRDefault="00C25594" w:rsidP="00C25594">
            <w:pPr>
              <w:rPr>
                <w:rFonts w:ascii="Century Gothic" w:hAnsi="Century Gothic"/>
                <w:sz w:val="16"/>
                <w:szCs w:val="16"/>
                <w:lang w:val="es-ES" w:eastAsia="es-MX"/>
              </w:rPr>
            </w:pPr>
          </w:p>
        </w:tc>
        <w:tc>
          <w:tcPr>
            <w:tcW w:w="1471" w:type="dxa"/>
            <w:vAlign w:val="center"/>
          </w:tcPr>
          <w:p w14:paraId="252FC22C"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Verduras frescas, leguminosas, etc.</w:t>
            </w:r>
          </w:p>
        </w:tc>
        <w:tc>
          <w:tcPr>
            <w:tcW w:w="1471" w:type="dxa"/>
            <w:vMerge/>
            <w:vAlign w:val="center"/>
          </w:tcPr>
          <w:p w14:paraId="3438D173"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02C7FCDA" w14:textId="77777777" w:rsidR="00C25594" w:rsidRPr="00C25594" w:rsidRDefault="00C25594" w:rsidP="00C25594">
            <w:pPr>
              <w:rPr>
                <w:rFonts w:ascii="Century Gothic" w:hAnsi="Century Gothic"/>
                <w:sz w:val="16"/>
                <w:szCs w:val="16"/>
                <w:lang w:eastAsia="es-MX"/>
              </w:rPr>
            </w:pPr>
          </w:p>
        </w:tc>
      </w:tr>
      <w:tr w:rsidR="00C25594" w:rsidRPr="00C25594" w14:paraId="49526992" w14:textId="77777777" w:rsidTr="00BA5802">
        <w:trPr>
          <w:jc w:val="center"/>
        </w:trPr>
        <w:tc>
          <w:tcPr>
            <w:tcW w:w="1471" w:type="dxa"/>
            <w:vMerge/>
            <w:vAlign w:val="center"/>
          </w:tcPr>
          <w:p w14:paraId="0D81675A"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3866B014" w14:textId="77777777" w:rsidR="00C25594" w:rsidRPr="00C25594" w:rsidRDefault="00C25594" w:rsidP="00C25594">
            <w:pPr>
              <w:rPr>
                <w:rFonts w:ascii="Century Gothic" w:hAnsi="Century Gothic"/>
                <w:sz w:val="16"/>
                <w:szCs w:val="16"/>
                <w:lang w:eastAsia="es-MX"/>
              </w:rPr>
            </w:pPr>
          </w:p>
        </w:tc>
        <w:tc>
          <w:tcPr>
            <w:tcW w:w="1471" w:type="dxa"/>
            <w:vAlign w:val="center"/>
          </w:tcPr>
          <w:p w14:paraId="567DB493"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Mole de olla, etc.</w:t>
            </w:r>
          </w:p>
        </w:tc>
        <w:tc>
          <w:tcPr>
            <w:tcW w:w="1471" w:type="dxa"/>
            <w:vMerge/>
            <w:vAlign w:val="center"/>
          </w:tcPr>
          <w:p w14:paraId="2F8545EB"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26D80C09" w14:textId="77777777" w:rsidR="00C25594" w:rsidRPr="00C25594" w:rsidRDefault="00C25594" w:rsidP="00C25594">
            <w:pPr>
              <w:rPr>
                <w:rFonts w:ascii="Century Gothic" w:hAnsi="Century Gothic"/>
                <w:sz w:val="16"/>
                <w:szCs w:val="16"/>
                <w:lang w:eastAsia="es-MX"/>
              </w:rPr>
            </w:pPr>
          </w:p>
        </w:tc>
      </w:tr>
      <w:tr w:rsidR="00C25594" w:rsidRPr="00C25594" w14:paraId="3319B499" w14:textId="77777777" w:rsidTr="00BA5802">
        <w:trPr>
          <w:jc w:val="center"/>
        </w:trPr>
        <w:tc>
          <w:tcPr>
            <w:tcW w:w="1471" w:type="dxa"/>
            <w:vMerge w:val="restart"/>
            <w:vAlign w:val="center"/>
          </w:tcPr>
          <w:p w14:paraId="79A8D7A2"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1471" w:type="dxa"/>
            <w:vMerge w:val="restart"/>
            <w:vAlign w:val="center"/>
          </w:tcPr>
          <w:p w14:paraId="5D655AA2"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Pastas, arroz y otros</w:t>
            </w:r>
          </w:p>
        </w:tc>
        <w:tc>
          <w:tcPr>
            <w:tcW w:w="1471" w:type="dxa"/>
            <w:vAlign w:val="center"/>
          </w:tcPr>
          <w:p w14:paraId="1452F190"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eastAsia="es-MX"/>
              </w:rPr>
              <w:t>Espagueti, tallarín, entre otros.</w:t>
            </w:r>
          </w:p>
        </w:tc>
        <w:tc>
          <w:tcPr>
            <w:tcW w:w="1471" w:type="dxa"/>
            <w:vMerge w:val="restart"/>
            <w:vAlign w:val="center"/>
          </w:tcPr>
          <w:p w14:paraId="4D09ECB1"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1471" w:type="dxa"/>
            <w:vMerge w:val="restart"/>
            <w:vAlign w:val="center"/>
          </w:tcPr>
          <w:p w14:paraId="10CA11CE"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100%</w:t>
            </w:r>
          </w:p>
        </w:tc>
      </w:tr>
      <w:tr w:rsidR="00C25594" w:rsidRPr="00C25594" w14:paraId="7F59015F" w14:textId="77777777" w:rsidTr="00BA5802">
        <w:trPr>
          <w:jc w:val="center"/>
        </w:trPr>
        <w:tc>
          <w:tcPr>
            <w:tcW w:w="1471" w:type="dxa"/>
            <w:vMerge/>
            <w:vAlign w:val="center"/>
          </w:tcPr>
          <w:p w14:paraId="7C322439"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2AA4AC53"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0A73AB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eastAsia="es-MX"/>
              </w:rPr>
              <w:t>Verde, rojo, blanco, con verduras, etc.</w:t>
            </w:r>
          </w:p>
        </w:tc>
        <w:tc>
          <w:tcPr>
            <w:tcW w:w="1471" w:type="dxa"/>
            <w:vMerge/>
            <w:vAlign w:val="center"/>
          </w:tcPr>
          <w:p w14:paraId="128020FD"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587E463A" w14:textId="77777777" w:rsidR="00C25594" w:rsidRPr="00C25594" w:rsidRDefault="00C25594" w:rsidP="00C25594">
            <w:pPr>
              <w:jc w:val="center"/>
              <w:rPr>
                <w:rFonts w:ascii="Century Gothic" w:hAnsi="Century Gothic"/>
                <w:sz w:val="16"/>
                <w:szCs w:val="16"/>
                <w:lang w:eastAsia="es-MX"/>
              </w:rPr>
            </w:pPr>
          </w:p>
        </w:tc>
      </w:tr>
      <w:tr w:rsidR="00C25594" w:rsidRPr="00C25594" w14:paraId="1A24239B" w14:textId="77777777" w:rsidTr="00BA5802">
        <w:trPr>
          <w:jc w:val="center"/>
        </w:trPr>
        <w:tc>
          <w:tcPr>
            <w:tcW w:w="1471" w:type="dxa"/>
            <w:vMerge/>
            <w:vAlign w:val="center"/>
          </w:tcPr>
          <w:p w14:paraId="1496A5B5"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725FBE88"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5E1D66EF"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eastAsia="es-MX"/>
              </w:rPr>
              <w:t>Chilaquiles o huevo en diferentes preparaciones, verduras al vapor etc.</w:t>
            </w:r>
          </w:p>
        </w:tc>
        <w:tc>
          <w:tcPr>
            <w:tcW w:w="1471" w:type="dxa"/>
            <w:vMerge/>
            <w:vAlign w:val="center"/>
          </w:tcPr>
          <w:p w14:paraId="2902BEA9"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69591915" w14:textId="77777777" w:rsidR="00C25594" w:rsidRPr="00C25594" w:rsidRDefault="00C25594" w:rsidP="00C25594">
            <w:pPr>
              <w:jc w:val="center"/>
              <w:rPr>
                <w:rFonts w:ascii="Century Gothic" w:hAnsi="Century Gothic"/>
                <w:sz w:val="16"/>
                <w:szCs w:val="16"/>
                <w:lang w:eastAsia="es-MX"/>
              </w:rPr>
            </w:pPr>
          </w:p>
        </w:tc>
      </w:tr>
      <w:tr w:rsidR="00C25594" w:rsidRPr="00C25594" w14:paraId="6DFE775D" w14:textId="77777777" w:rsidTr="00BA5802">
        <w:trPr>
          <w:jc w:val="center"/>
        </w:trPr>
        <w:tc>
          <w:tcPr>
            <w:tcW w:w="1471" w:type="dxa"/>
            <w:vMerge w:val="restart"/>
            <w:vAlign w:val="center"/>
          </w:tcPr>
          <w:p w14:paraId="7776B724"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w:t>
            </w:r>
          </w:p>
        </w:tc>
        <w:tc>
          <w:tcPr>
            <w:tcW w:w="1471" w:type="dxa"/>
            <w:vMerge w:val="restart"/>
            <w:vAlign w:val="center"/>
          </w:tcPr>
          <w:p w14:paraId="205CC502"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Plato fuerte</w:t>
            </w:r>
          </w:p>
        </w:tc>
        <w:tc>
          <w:tcPr>
            <w:tcW w:w="1471" w:type="dxa"/>
            <w:vMerge w:val="restart"/>
            <w:vAlign w:val="center"/>
          </w:tcPr>
          <w:p w14:paraId="21FEAAFB"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Pollo, cerdo, res o pescado*</w:t>
            </w:r>
          </w:p>
        </w:tc>
        <w:tc>
          <w:tcPr>
            <w:tcW w:w="1471" w:type="dxa"/>
            <w:vMerge w:val="restart"/>
            <w:vAlign w:val="center"/>
          </w:tcPr>
          <w:p w14:paraId="41F21D13"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1471" w:type="dxa"/>
            <w:vAlign w:val="center"/>
          </w:tcPr>
          <w:p w14:paraId="00523D1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30%</w:t>
            </w:r>
          </w:p>
        </w:tc>
      </w:tr>
      <w:tr w:rsidR="00C25594" w:rsidRPr="00C25594" w14:paraId="3108109B" w14:textId="77777777" w:rsidTr="00BA5802">
        <w:trPr>
          <w:jc w:val="center"/>
        </w:trPr>
        <w:tc>
          <w:tcPr>
            <w:tcW w:w="1471" w:type="dxa"/>
            <w:vMerge/>
            <w:vAlign w:val="center"/>
          </w:tcPr>
          <w:p w14:paraId="56362D16"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776C886B" w14:textId="77777777" w:rsidR="00C25594" w:rsidRPr="00C25594" w:rsidRDefault="00C25594" w:rsidP="00C25594">
            <w:pPr>
              <w:jc w:val="both"/>
              <w:rPr>
                <w:rFonts w:ascii="Century Gothic" w:hAnsi="Century Gothic"/>
                <w:sz w:val="16"/>
                <w:szCs w:val="16"/>
                <w:lang w:eastAsia="es-MX"/>
              </w:rPr>
            </w:pPr>
          </w:p>
        </w:tc>
        <w:tc>
          <w:tcPr>
            <w:tcW w:w="1471" w:type="dxa"/>
            <w:vMerge/>
            <w:vAlign w:val="center"/>
          </w:tcPr>
          <w:p w14:paraId="19BA7280" w14:textId="77777777" w:rsidR="00C25594" w:rsidRPr="00C25594" w:rsidRDefault="00C25594" w:rsidP="00C25594">
            <w:pPr>
              <w:rPr>
                <w:rFonts w:ascii="Century Gothic" w:hAnsi="Century Gothic"/>
                <w:sz w:val="16"/>
                <w:szCs w:val="16"/>
                <w:lang w:eastAsia="es-MX"/>
              </w:rPr>
            </w:pPr>
          </w:p>
        </w:tc>
        <w:tc>
          <w:tcPr>
            <w:tcW w:w="1471" w:type="dxa"/>
            <w:vMerge/>
            <w:vAlign w:val="center"/>
          </w:tcPr>
          <w:p w14:paraId="20C75545" w14:textId="77777777" w:rsidR="00C25594" w:rsidRPr="00C25594" w:rsidRDefault="00C25594" w:rsidP="00C25594">
            <w:pPr>
              <w:rPr>
                <w:rFonts w:ascii="Century Gothic" w:hAnsi="Century Gothic"/>
                <w:sz w:val="16"/>
                <w:szCs w:val="16"/>
                <w:lang w:eastAsia="es-MX"/>
              </w:rPr>
            </w:pPr>
          </w:p>
        </w:tc>
        <w:tc>
          <w:tcPr>
            <w:tcW w:w="1471" w:type="dxa"/>
            <w:vAlign w:val="center"/>
          </w:tcPr>
          <w:p w14:paraId="1A1EF775"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30%</w:t>
            </w:r>
          </w:p>
        </w:tc>
      </w:tr>
      <w:tr w:rsidR="00C25594" w:rsidRPr="00C25594" w14:paraId="3065CB95" w14:textId="77777777" w:rsidTr="00BA5802">
        <w:trPr>
          <w:jc w:val="center"/>
        </w:trPr>
        <w:tc>
          <w:tcPr>
            <w:tcW w:w="1471" w:type="dxa"/>
            <w:vMerge/>
            <w:vAlign w:val="center"/>
          </w:tcPr>
          <w:p w14:paraId="1D71E0A1"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34C33D8E"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411D4BD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Vegetariano</w:t>
            </w:r>
          </w:p>
        </w:tc>
        <w:tc>
          <w:tcPr>
            <w:tcW w:w="1471" w:type="dxa"/>
            <w:vAlign w:val="center"/>
          </w:tcPr>
          <w:p w14:paraId="1BF3A6D1"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1471" w:type="dxa"/>
            <w:vAlign w:val="center"/>
          </w:tcPr>
          <w:p w14:paraId="6D535160"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20%</w:t>
            </w:r>
          </w:p>
        </w:tc>
      </w:tr>
      <w:tr w:rsidR="00C25594" w:rsidRPr="00C25594" w14:paraId="5EEB83AF" w14:textId="77777777" w:rsidTr="00BA5802">
        <w:trPr>
          <w:jc w:val="center"/>
        </w:trPr>
        <w:tc>
          <w:tcPr>
            <w:tcW w:w="1471" w:type="dxa"/>
            <w:vMerge/>
            <w:vAlign w:val="center"/>
          </w:tcPr>
          <w:p w14:paraId="4C3FE8C6"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4AD1BF02"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6B9989B7" w14:textId="77777777" w:rsidR="00C25594" w:rsidRPr="00C25594" w:rsidRDefault="00C25594" w:rsidP="00C25594">
            <w:pPr>
              <w:rPr>
                <w:rFonts w:ascii="Century Gothic" w:hAnsi="Century Gothic" w:cs="Arial"/>
                <w:sz w:val="16"/>
                <w:szCs w:val="16"/>
                <w:lang w:val="es-ES" w:eastAsia="es-MX"/>
              </w:rPr>
            </w:pPr>
            <w:r w:rsidRPr="00C25594">
              <w:rPr>
                <w:rFonts w:ascii="Century Gothic" w:hAnsi="Century Gothic" w:cs="Arial"/>
                <w:sz w:val="16"/>
                <w:szCs w:val="16"/>
                <w:lang w:val="es-ES" w:eastAsia="es-MX"/>
              </w:rPr>
              <w:t>Pechuga asada**</w:t>
            </w:r>
          </w:p>
        </w:tc>
        <w:tc>
          <w:tcPr>
            <w:tcW w:w="1471" w:type="dxa"/>
            <w:vMerge w:val="restart"/>
            <w:vAlign w:val="center"/>
          </w:tcPr>
          <w:p w14:paraId="7C451116"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1471" w:type="dxa"/>
            <w:vMerge w:val="restart"/>
            <w:vAlign w:val="center"/>
          </w:tcPr>
          <w:p w14:paraId="00AD7082"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20%. </w:t>
            </w:r>
          </w:p>
          <w:p w14:paraId="18C1D3EA"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Sin embargo, estas opciones deben estar disponibles durante el horario de la prestación del servicio.</w:t>
            </w:r>
          </w:p>
        </w:tc>
      </w:tr>
      <w:tr w:rsidR="00C25594" w:rsidRPr="00C25594" w14:paraId="05A7AD1D" w14:textId="77777777" w:rsidTr="00BA5802">
        <w:trPr>
          <w:jc w:val="center"/>
        </w:trPr>
        <w:tc>
          <w:tcPr>
            <w:tcW w:w="1471" w:type="dxa"/>
            <w:vMerge/>
            <w:vAlign w:val="center"/>
          </w:tcPr>
          <w:p w14:paraId="0C27C774"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6D1B541A"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4C7654AB"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val="es-ES" w:eastAsia="es-MX"/>
              </w:rPr>
              <w:t>Carne asada**</w:t>
            </w:r>
          </w:p>
        </w:tc>
        <w:tc>
          <w:tcPr>
            <w:tcW w:w="1471" w:type="dxa"/>
            <w:vMerge/>
            <w:vAlign w:val="center"/>
          </w:tcPr>
          <w:p w14:paraId="729AFB43"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3EA61CB2" w14:textId="77777777" w:rsidR="00C25594" w:rsidRPr="00C25594" w:rsidRDefault="00C25594" w:rsidP="00C25594">
            <w:pPr>
              <w:jc w:val="both"/>
              <w:rPr>
                <w:rFonts w:ascii="Century Gothic" w:hAnsi="Century Gothic"/>
                <w:sz w:val="16"/>
                <w:szCs w:val="16"/>
                <w:lang w:eastAsia="es-MX"/>
              </w:rPr>
            </w:pPr>
          </w:p>
        </w:tc>
      </w:tr>
      <w:tr w:rsidR="00C25594" w:rsidRPr="00C25594" w14:paraId="656B3BB9" w14:textId="77777777" w:rsidTr="00BA5802">
        <w:trPr>
          <w:trHeight w:val="991"/>
          <w:jc w:val="center"/>
        </w:trPr>
        <w:tc>
          <w:tcPr>
            <w:tcW w:w="1471" w:type="dxa"/>
            <w:vMerge w:val="restart"/>
            <w:vAlign w:val="center"/>
          </w:tcPr>
          <w:p w14:paraId="0CA8D9DA"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4</w:t>
            </w:r>
          </w:p>
        </w:tc>
        <w:tc>
          <w:tcPr>
            <w:tcW w:w="1471" w:type="dxa"/>
            <w:vMerge w:val="restart"/>
            <w:vAlign w:val="center"/>
          </w:tcPr>
          <w:p w14:paraId="44BA2908"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Postre</w:t>
            </w:r>
          </w:p>
        </w:tc>
        <w:tc>
          <w:tcPr>
            <w:tcW w:w="1471" w:type="dxa"/>
            <w:vAlign w:val="center"/>
          </w:tcPr>
          <w:p w14:paraId="34C4F186" w14:textId="77777777" w:rsidR="00C25594" w:rsidRPr="00C25594" w:rsidRDefault="00C25594" w:rsidP="00C25594">
            <w:pPr>
              <w:rPr>
                <w:rFonts w:ascii="Century Gothic" w:hAnsi="Century Gothic" w:cs="Arial"/>
                <w:sz w:val="16"/>
                <w:szCs w:val="16"/>
                <w:lang w:val="es-ES" w:eastAsia="es-MX"/>
              </w:rPr>
            </w:pPr>
            <w:proofErr w:type="spellStart"/>
            <w:r w:rsidRPr="00C25594">
              <w:rPr>
                <w:rFonts w:ascii="Century Gothic" w:hAnsi="Century Gothic" w:cs="Arial"/>
                <w:sz w:val="16"/>
                <w:szCs w:val="16"/>
                <w:lang w:val="es-ES" w:eastAsia="es-MX"/>
              </w:rPr>
              <w:t>Pays</w:t>
            </w:r>
            <w:proofErr w:type="spellEnd"/>
            <w:r w:rsidRPr="00C25594">
              <w:rPr>
                <w:rFonts w:ascii="Century Gothic" w:hAnsi="Century Gothic" w:cs="Arial"/>
                <w:sz w:val="16"/>
                <w:szCs w:val="16"/>
                <w:lang w:val="es-ES" w:eastAsia="es-MX"/>
              </w:rPr>
              <w:t>, pasteles, mousses y gelatinas, entre otros***</w:t>
            </w:r>
          </w:p>
        </w:tc>
        <w:tc>
          <w:tcPr>
            <w:tcW w:w="1471" w:type="dxa"/>
            <w:vAlign w:val="center"/>
          </w:tcPr>
          <w:p w14:paraId="02725E73"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1471" w:type="dxa"/>
            <w:vAlign w:val="center"/>
          </w:tcPr>
          <w:p w14:paraId="789E212A"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50% por opción</w:t>
            </w:r>
          </w:p>
        </w:tc>
      </w:tr>
      <w:tr w:rsidR="00C25594" w:rsidRPr="00C25594" w14:paraId="02559DDE" w14:textId="77777777" w:rsidTr="00BA5802">
        <w:trPr>
          <w:jc w:val="center"/>
        </w:trPr>
        <w:tc>
          <w:tcPr>
            <w:tcW w:w="1471" w:type="dxa"/>
            <w:vMerge/>
            <w:vAlign w:val="center"/>
          </w:tcPr>
          <w:p w14:paraId="5DDF1587" w14:textId="77777777" w:rsidR="00C25594" w:rsidRPr="00C25594" w:rsidRDefault="00C25594" w:rsidP="00C25594">
            <w:pPr>
              <w:jc w:val="center"/>
              <w:rPr>
                <w:rFonts w:ascii="Century Gothic" w:hAnsi="Century Gothic"/>
                <w:sz w:val="16"/>
                <w:szCs w:val="16"/>
                <w:lang w:eastAsia="es-MX"/>
              </w:rPr>
            </w:pPr>
          </w:p>
        </w:tc>
        <w:tc>
          <w:tcPr>
            <w:tcW w:w="1471" w:type="dxa"/>
            <w:vMerge/>
            <w:vAlign w:val="center"/>
          </w:tcPr>
          <w:p w14:paraId="5249B668" w14:textId="77777777" w:rsidR="00C25594" w:rsidRPr="00C25594" w:rsidRDefault="00C25594" w:rsidP="00C25594">
            <w:pPr>
              <w:jc w:val="both"/>
              <w:rPr>
                <w:rFonts w:ascii="Century Gothic" w:hAnsi="Century Gothic"/>
                <w:sz w:val="16"/>
                <w:szCs w:val="16"/>
                <w:lang w:eastAsia="es-MX"/>
              </w:rPr>
            </w:pPr>
          </w:p>
        </w:tc>
        <w:tc>
          <w:tcPr>
            <w:tcW w:w="1471" w:type="dxa"/>
            <w:vAlign w:val="center"/>
          </w:tcPr>
          <w:p w14:paraId="70E78FDE" w14:textId="77777777" w:rsidR="00C25594" w:rsidRPr="00C25594" w:rsidRDefault="00C25594" w:rsidP="00C25594">
            <w:pPr>
              <w:rPr>
                <w:rFonts w:ascii="Century Gothic" w:hAnsi="Century Gothic" w:cs="Arial"/>
                <w:sz w:val="16"/>
                <w:szCs w:val="16"/>
                <w:lang w:val="es-ES" w:eastAsia="es-MX"/>
              </w:rPr>
            </w:pPr>
            <w:r w:rsidRPr="00C25594">
              <w:rPr>
                <w:rFonts w:ascii="Century Gothic" w:hAnsi="Century Gothic" w:cs="Arial"/>
                <w:sz w:val="16"/>
                <w:szCs w:val="16"/>
                <w:lang w:val="es-ES" w:eastAsia="es-MX"/>
              </w:rPr>
              <w:t>Gelatina****</w:t>
            </w:r>
          </w:p>
        </w:tc>
        <w:tc>
          <w:tcPr>
            <w:tcW w:w="1471" w:type="dxa"/>
            <w:vAlign w:val="center"/>
          </w:tcPr>
          <w:p w14:paraId="7E871A8D"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1471" w:type="dxa"/>
            <w:vAlign w:val="center"/>
          </w:tcPr>
          <w:p w14:paraId="20128A70"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Disponible durante el horario de la prestación del servicio</w:t>
            </w:r>
          </w:p>
        </w:tc>
      </w:tr>
    </w:tbl>
    <w:p w14:paraId="29960373"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rPr>
        <w:t xml:space="preserve">Nota: </w:t>
      </w:r>
      <w:r w:rsidRPr="00C25594">
        <w:rPr>
          <w:rFonts w:ascii="Century Gothic" w:hAnsi="Century Gothic" w:cs="Arial"/>
        </w:rPr>
        <w:t xml:space="preserve">Adicionalmente, se debe considerar de manera permanente durante el horario de prestación del servicio, la disponibilidad de barra de ensalada y frutas, frijoles, bebidas y complementos (pan, tortilla, salsa, aderezos, sal y limones), de conformidad con lo establecido en la </w:t>
      </w:r>
      <w:r w:rsidRPr="00C25594">
        <w:rPr>
          <w:rFonts w:ascii="Century Gothic" w:hAnsi="Century Gothic" w:cs="Arial"/>
          <w:szCs w:val="18"/>
          <w:lang w:val="es-ES_tradnl" w:eastAsia="x-none"/>
        </w:rPr>
        <w:t xml:space="preserve">Guía básica general para la integración de menús del </w:t>
      </w:r>
      <w:r w:rsidRPr="00C25594">
        <w:rPr>
          <w:rFonts w:ascii="Century Gothic" w:hAnsi="Century Gothic" w:cs="Arial"/>
          <w:b/>
          <w:bCs/>
          <w:szCs w:val="18"/>
          <w:lang w:val="es-ES_tradnl" w:eastAsia="x-none"/>
        </w:rPr>
        <w:t xml:space="preserve">Apéndice A, </w:t>
      </w:r>
      <w:r w:rsidRPr="00C25594">
        <w:rPr>
          <w:rFonts w:ascii="Century Gothic" w:hAnsi="Century Gothic" w:cs="Arial"/>
          <w:szCs w:val="18"/>
          <w:lang w:val="es-ES_tradnl" w:eastAsia="x-none"/>
        </w:rPr>
        <w:t>de este Anexo Técnico.</w:t>
      </w:r>
    </w:p>
    <w:p w14:paraId="7B0F1649" w14:textId="77777777" w:rsidR="00C25594" w:rsidRPr="00C25594" w:rsidRDefault="00C25594" w:rsidP="00C25594">
      <w:pPr>
        <w:widowControl w:val="0"/>
        <w:jc w:val="both"/>
        <w:rPr>
          <w:rFonts w:ascii="Century Gothic" w:hAnsi="Century Gothic" w:cs="Arial"/>
        </w:rPr>
      </w:pPr>
    </w:p>
    <w:p w14:paraId="0CD6F89E"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De conformidad con la tabla anterior, </w:t>
      </w:r>
      <w:r w:rsidRPr="00C25594">
        <w:rPr>
          <w:rFonts w:ascii="Century Gothic" w:hAnsi="Century Gothic" w:cs="Arial"/>
          <w:b/>
          <w:bCs/>
        </w:rPr>
        <w:t xml:space="preserve">“El Proveedor” </w:t>
      </w:r>
      <w:r w:rsidRPr="00C25594">
        <w:rPr>
          <w:rFonts w:ascii="Century Gothic" w:hAnsi="Century Gothic" w:cs="Arial"/>
        </w:rPr>
        <w:t>deberá considerar lo siguiente:</w:t>
      </w:r>
    </w:p>
    <w:p w14:paraId="2E0C6FE2"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  </w:t>
      </w:r>
    </w:p>
    <w:p w14:paraId="2E2D0A91" w14:textId="77777777" w:rsidR="00C25594" w:rsidRPr="00C25594" w:rsidRDefault="00C25594">
      <w:pPr>
        <w:widowControl w:val="0"/>
        <w:numPr>
          <w:ilvl w:val="0"/>
          <w:numId w:val="164"/>
        </w:numPr>
        <w:jc w:val="both"/>
        <w:rPr>
          <w:rFonts w:ascii="Century Gothic" w:hAnsi="Century Gothic" w:cs="Arial"/>
        </w:rPr>
      </w:pPr>
      <w:r w:rsidRPr="00C25594">
        <w:rPr>
          <w:rFonts w:ascii="Century Gothic" w:hAnsi="Century Gothic" w:cs="Arial"/>
        </w:rPr>
        <w:t xml:space="preserve">*Para los platos fuertes a base de pollo, cerdo, res o pescado, </w:t>
      </w:r>
      <w:r w:rsidRPr="00C25594">
        <w:rPr>
          <w:rFonts w:ascii="Century Gothic" w:hAnsi="Century Gothic" w:cs="Arial"/>
          <w:b/>
          <w:bCs/>
        </w:rPr>
        <w:t xml:space="preserve">“El Proveedor” </w:t>
      </w:r>
      <w:r w:rsidRPr="00C25594">
        <w:rPr>
          <w:rFonts w:ascii="Century Gothic" w:hAnsi="Century Gothic" w:cs="Arial"/>
        </w:rPr>
        <w:t xml:space="preserve">deberá considerar que las dos opciones tendrán que ser distintas, es decir, 30% para una opción y 30% para la otra de acuerdo con el aforo de cada inmueble de </w:t>
      </w:r>
      <w:r w:rsidRPr="00C25594">
        <w:rPr>
          <w:rFonts w:ascii="Century Gothic" w:hAnsi="Century Gothic" w:cs="Arial"/>
          <w:b/>
          <w:bCs/>
        </w:rPr>
        <w:t>“El Instituto”</w:t>
      </w:r>
      <w:r w:rsidRPr="00C25594">
        <w:rPr>
          <w:rFonts w:ascii="Century Gothic" w:hAnsi="Century Gothic" w:cs="Arial"/>
        </w:rPr>
        <w:t>.</w:t>
      </w:r>
    </w:p>
    <w:p w14:paraId="10FB31DF" w14:textId="77777777" w:rsidR="00C25594" w:rsidRPr="00C25594" w:rsidRDefault="00C25594">
      <w:pPr>
        <w:widowControl w:val="0"/>
        <w:numPr>
          <w:ilvl w:val="0"/>
          <w:numId w:val="164"/>
        </w:numPr>
        <w:jc w:val="both"/>
        <w:rPr>
          <w:rFonts w:ascii="Century Gothic" w:hAnsi="Century Gothic" w:cs="Arial"/>
          <w:szCs w:val="18"/>
          <w:lang w:val="es-ES_tradnl" w:eastAsia="x-none"/>
        </w:rPr>
      </w:pPr>
      <w:r w:rsidRPr="00C25594">
        <w:rPr>
          <w:rFonts w:ascii="Century Gothic" w:hAnsi="Century Gothic" w:cs="Arial"/>
          <w:szCs w:val="18"/>
          <w:lang w:val="es-ES_tradnl" w:eastAsia="x-none"/>
        </w:rPr>
        <w:t>**</w:t>
      </w:r>
      <w:r w:rsidRPr="00C25594">
        <w:rPr>
          <w:rFonts w:ascii="Century Gothic" w:hAnsi="Century Gothic" w:cs="Arial"/>
          <w:b/>
          <w:bCs/>
          <w:szCs w:val="18"/>
          <w:lang w:val="es-ES_tradnl" w:eastAsia="x-none"/>
        </w:rPr>
        <w:t xml:space="preserve">“El Proveedor” </w:t>
      </w:r>
      <w:r w:rsidRPr="00C25594">
        <w:rPr>
          <w:rFonts w:ascii="Century Gothic" w:hAnsi="Century Gothic" w:cs="Arial"/>
          <w:szCs w:val="18"/>
          <w:lang w:val="es-ES_tradnl" w:eastAsia="x-none"/>
        </w:rPr>
        <w:t>deberá considerar que estos platillos (pechuga y carne asada), son obligatorios durante el horario de la prestación del servicio.</w:t>
      </w:r>
    </w:p>
    <w:p w14:paraId="0FB4FFA5" w14:textId="77777777" w:rsidR="00C25594" w:rsidRPr="00C25594" w:rsidRDefault="00C25594">
      <w:pPr>
        <w:widowControl w:val="0"/>
        <w:numPr>
          <w:ilvl w:val="0"/>
          <w:numId w:val="164"/>
        </w:numPr>
        <w:jc w:val="both"/>
        <w:rPr>
          <w:rFonts w:ascii="Century Gothic" w:hAnsi="Century Gothic" w:cs="Arial"/>
        </w:rPr>
      </w:pPr>
      <w:r w:rsidRPr="00C25594">
        <w:rPr>
          <w:rFonts w:ascii="Century Gothic" w:hAnsi="Century Gothic" w:cs="Arial"/>
          <w:lang w:val="es-ES_tradnl"/>
        </w:rPr>
        <w:t>***</w:t>
      </w:r>
      <w:r w:rsidRPr="00C25594">
        <w:rPr>
          <w:rFonts w:ascii="Century Gothic" w:hAnsi="Century Gothic" w:cs="Arial"/>
        </w:rPr>
        <w:t xml:space="preserve">Para los postres del menú del día, </w:t>
      </w:r>
      <w:r w:rsidRPr="00C25594">
        <w:rPr>
          <w:rFonts w:ascii="Century Gothic" w:hAnsi="Century Gothic" w:cs="Arial"/>
          <w:b/>
          <w:bCs/>
        </w:rPr>
        <w:t xml:space="preserve">“El Proveedor” </w:t>
      </w:r>
      <w:r w:rsidRPr="00C25594">
        <w:rPr>
          <w:rFonts w:ascii="Century Gothic" w:hAnsi="Century Gothic" w:cs="Arial"/>
        </w:rPr>
        <w:t xml:space="preserve">deberá considerar que las dos opciones tendrán que ser distintas, es decir, 50% para una opción y 50% para la otra de acuerdo con el aforo de cada inmueble de </w:t>
      </w:r>
      <w:r w:rsidRPr="00C25594">
        <w:rPr>
          <w:rFonts w:ascii="Century Gothic" w:hAnsi="Century Gothic" w:cs="Arial"/>
          <w:b/>
          <w:bCs/>
        </w:rPr>
        <w:t>“El Instituto”</w:t>
      </w:r>
      <w:r w:rsidRPr="00C25594">
        <w:rPr>
          <w:rFonts w:ascii="Century Gothic" w:hAnsi="Century Gothic" w:cs="Arial"/>
        </w:rPr>
        <w:t>.</w:t>
      </w:r>
    </w:p>
    <w:p w14:paraId="2DC0294B" w14:textId="77777777" w:rsidR="00C25594" w:rsidRPr="00C25594" w:rsidRDefault="00C25594">
      <w:pPr>
        <w:widowControl w:val="0"/>
        <w:numPr>
          <w:ilvl w:val="0"/>
          <w:numId w:val="165"/>
        </w:numPr>
        <w:jc w:val="both"/>
        <w:rPr>
          <w:rFonts w:ascii="Century Gothic" w:hAnsi="Century Gothic" w:cs="Arial"/>
          <w:szCs w:val="18"/>
          <w:lang w:val="es-ES_tradnl" w:eastAsia="x-none"/>
        </w:rPr>
      </w:pPr>
      <w:r w:rsidRPr="00C25594">
        <w:rPr>
          <w:rFonts w:ascii="Century Gothic" w:hAnsi="Century Gothic" w:cs="Arial"/>
          <w:szCs w:val="18"/>
          <w:lang w:val="es-ES_tradnl" w:eastAsia="x-none"/>
        </w:rPr>
        <w:t>****</w:t>
      </w:r>
      <w:r w:rsidRPr="00C25594">
        <w:rPr>
          <w:rFonts w:ascii="Century Gothic" w:hAnsi="Century Gothic" w:cs="Arial"/>
          <w:b/>
          <w:bCs/>
          <w:szCs w:val="18"/>
          <w:lang w:val="es-ES_tradnl" w:eastAsia="x-none"/>
        </w:rPr>
        <w:t xml:space="preserve">“El Proveedor” </w:t>
      </w:r>
      <w:r w:rsidRPr="00C25594">
        <w:rPr>
          <w:rFonts w:ascii="Century Gothic" w:hAnsi="Century Gothic" w:cs="Arial"/>
          <w:szCs w:val="18"/>
          <w:lang w:val="es-ES_tradnl" w:eastAsia="x-none"/>
        </w:rPr>
        <w:t>deberá considerar que este platillo (gelatina), es obligatorio durante el horario de la prestación del servicio.</w:t>
      </w:r>
    </w:p>
    <w:p w14:paraId="3FFCFF9B" w14:textId="77777777" w:rsidR="00C25594" w:rsidRPr="00C25594" w:rsidRDefault="00C25594" w:rsidP="00C25594">
      <w:pPr>
        <w:widowControl w:val="0"/>
        <w:ind w:left="720"/>
        <w:jc w:val="both"/>
        <w:rPr>
          <w:rFonts w:ascii="Century Gothic" w:hAnsi="Century Gothic" w:cs="Arial"/>
          <w:szCs w:val="18"/>
          <w:lang w:val="es-ES_tradnl" w:eastAsia="x-none"/>
        </w:rPr>
      </w:pPr>
    </w:p>
    <w:p w14:paraId="67E6C395"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rPr>
        <w:lastRenderedPageBreak/>
        <w:t xml:space="preserve">“El Proveedor” </w:t>
      </w:r>
      <w:r w:rsidRPr="00C25594">
        <w:rPr>
          <w:rFonts w:ascii="Century Gothic" w:hAnsi="Century Gothic" w:cs="Arial"/>
        </w:rPr>
        <w:t xml:space="preserve">deberá garantizar que, durante el horario de la prestación del servicio, en todo momento exista una opción disponible de cada uno de los elementos que integran el menú del día y apegarse a lo establecido en la </w:t>
      </w:r>
      <w:r w:rsidRPr="00C25594">
        <w:rPr>
          <w:rFonts w:ascii="Century Gothic" w:hAnsi="Century Gothic" w:cs="Arial"/>
          <w:szCs w:val="18"/>
          <w:lang w:val="es-ES_tradnl" w:eastAsia="x-none"/>
        </w:rPr>
        <w:t xml:space="preserve">Guía básica general para la integración de menús del </w:t>
      </w:r>
      <w:r w:rsidRPr="00C25594">
        <w:rPr>
          <w:rFonts w:ascii="Century Gothic" w:hAnsi="Century Gothic" w:cs="Arial"/>
          <w:b/>
          <w:bCs/>
          <w:szCs w:val="18"/>
          <w:lang w:val="es-ES_tradnl" w:eastAsia="x-none"/>
        </w:rPr>
        <w:t xml:space="preserve">Apéndice A, </w:t>
      </w:r>
      <w:r w:rsidRPr="00C25594">
        <w:rPr>
          <w:rFonts w:ascii="Century Gothic" w:hAnsi="Century Gothic" w:cs="Arial"/>
          <w:szCs w:val="18"/>
          <w:lang w:val="es-ES_tradnl" w:eastAsia="x-none"/>
        </w:rPr>
        <w:t>de este Anexo Técnico.</w:t>
      </w:r>
    </w:p>
    <w:p w14:paraId="1AEA2903" w14:textId="77777777" w:rsidR="00C25594" w:rsidRPr="00C25594" w:rsidRDefault="00C25594" w:rsidP="00C25594">
      <w:pPr>
        <w:widowControl w:val="0"/>
        <w:jc w:val="both"/>
        <w:rPr>
          <w:rFonts w:ascii="Century Gothic" w:hAnsi="Century Gothic" w:cs="Arial"/>
          <w:szCs w:val="18"/>
          <w:lang w:val="es-ES_tradnl" w:eastAsia="x-none"/>
        </w:rPr>
      </w:pPr>
    </w:p>
    <w:p w14:paraId="24341190"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szCs w:val="18"/>
          <w:lang w:val="es-ES_tradnl" w:eastAsia="x-none"/>
        </w:rPr>
        <w:t xml:space="preserve">Entendiéndose por elementos lo siguiente; </w:t>
      </w:r>
    </w:p>
    <w:p w14:paraId="7C928100" w14:textId="77777777" w:rsidR="00C25594" w:rsidRPr="00C25594" w:rsidRDefault="00C25594" w:rsidP="00C25594">
      <w:pPr>
        <w:widowControl w:val="0"/>
        <w:jc w:val="both"/>
        <w:rPr>
          <w:rFonts w:ascii="Century Gothic" w:hAnsi="Century Gothic" w:cs="Arial"/>
          <w:szCs w:val="18"/>
          <w:lang w:val="es-ES_tradnl" w:eastAsia="x-none"/>
        </w:rPr>
      </w:pPr>
    </w:p>
    <w:p w14:paraId="1B6BC5FA"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szCs w:val="18"/>
          <w:lang w:val="es-ES_tradnl" w:eastAsia="x-none"/>
        </w:rPr>
        <w:t>Primer elemento:</w:t>
      </w:r>
      <w:r w:rsidRPr="00C25594">
        <w:rPr>
          <w:rFonts w:ascii="Century Gothic" w:hAnsi="Century Gothic" w:cs="Arial"/>
          <w:szCs w:val="18"/>
          <w:lang w:val="es-ES_tradnl" w:eastAsia="x-none"/>
        </w:rPr>
        <w:t xml:space="preserve"> Sopa, crema o consomé (al menos una de las dos opciones).</w:t>
      </w:r>
    </w:p>
    <w:p w14:paraId="1096CDBB"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szCs w:val="18"/>
          <w:lang w:val="es-ES_tradnl" w:eastAsia="x-none"/>
        </w:rPr>
        <w:t xml:space="preserve">Segundo elemento: </w:t>
      </w:r>
      <w:r w:rsidRPr="00C25594">
        <w:rPr>
          <w:rFonts w:ascii="Century Gothic" w:hAnsi="Century Gothic" w:cs="Arial"/>
          <w:szCs w:val="18"/>
          <w:lang w:val="es-ES_tradnl" w:eastAsia="x-none"/>
        </w:rPr>
        <w:t>Pastas, arroz y otros (al menos una opción).</w:t>
      </w:r>
    </w:p>
    <w:p w14:paraId="045F4479"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szCs w:val="18"/>
          <w:lang w:val="es-ES_tradnl" w:eastAsia="x-none"/>
        </w:rPr>
        <w:t xml:space="preserve">Tercer elemento:  </w:t>
      </w:r>
      <w:r w:rsidRPr="00C25594">
        <w:rPr>
          <w:rFonts w:ascii="Century Gothic" w:hAnsi="Century Gothic" w:cs="Arial"/>
          <w:szCs w:val="18"/>
          <w:lang w:val="es-ES_tradnl" w:eastAsia="x-none"/>
        </w:rPr>
        <w:t>Plato fuerte</w:t>
      </w:r>
      <w:r w:rsidRPr="00C25594">
        <w:rPr>
          <w:rFonts w:ascii="Century Gothic" w:hAnsi="Century Gothic" w:cs="Arial"/>
          <w:b/>
          <w:bCs/>
          <w:szCs w:val="18"/>
          <w:lang w:val="es-ES_tradnl" w:eastAsia="x-none"/>
        </w:rPr>
        <w:t xml:space="preserve"> </w:t>
      </w:r>
      <w:r w:rsidRPr="00C25594">
        <w:rPr>
          <w:rFonts w:ascii="Century Gothic" w:hAnsi="Century Gothic" w:cs="Arial"/>
          <w:szCs w:val="18"/>
          <w:lang w:val="es-ES_tradnl" w:eastAsia="x-none"/>
        </w:rPr>
        <w:t>(al menos una de las cinco opciones).</w:t>
      </w:r>
    </w:p>
    <w:p w14:paraId="55D278A6"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szCs w:val="18"/>
          <w:lang w:val="es-ES_tradnl" w:eastAsia="x-none"/>
        </w:rPr>
        <w:t>Cuarto elemento</w:t>
      </w:r>
      <w:r w:rsidRPr="00C25594">
        <w:rPr>
          <w:rFonts w:ascii="Century Gothic" w:hAnsi="Century Gothic" w:cs="Arial"/>
          <w:szCs w:val="18"/>
          <w:lang w:val="es-ES_tradnl" w:eastAsia="x-none"/>
        </w:rPr>
        <w:t>: Postre (al menos una de las tres opciones).</w:t>
      </w:r>
    </w:p>
    <w:p w14:paraId="066B55F8" w14:textId="77777777" w:rsidR="00C25594" w:rsidRPr="00C25594" w:rsidRDefault="00C25594" w:rsidP="00C25594">
      <w:pPr>
        <w:widowControl w:val="0"/>
        <w:jc w:val="both"/>
        <w:rPr>
          <w:rFonts w:ascii="Century Gothic" w:hAnsi="Century Gothic" w:cs="Arial"/>
          <w:szCs w:val="18"/>
          <w:lang w:val="es-ES_tradnl" w:eastAsia="x-none"/>
        </w:rPr>
      </w:pPr>
      <w:r w:rsidRPr="00C25594">
        <w:rPr>
          <w:rFonts w:ascii="Century Gothic" w:hAnsi="Century Gothic" w:cs="Arial"/>
          <w:b/>
          <w:bCs/>
          <w:szCs w:val="18"/>
          <w:lang w:val="es-ES_tradnl" w:eastAsia="x-none"/>
        </w:rPr>
        <w:t xml:space="preserve">Quinto elemento: </w:t>
      </w:r>
      <w:r w:rsidRPr="00C25594">
        <w:rPr>
          <w:rFonts w:ascii="Century Gothic" w:hAnsi="Century Gothic" w:cs="Arial"/>
          <w:szCs w:val="18"/>
          <w:lang w:val="es-ES_tradnl" w:eastAsia="x-none"/>
        </w:rPr>
        <w:t>Fruta de temporada (al menos una opción).</w:t>
      </w:r>
    </w:p>
    <w:p w14:paraId="5ECDC084" w14:textId="77777777" w:rsidR="00C25594" w:rsidRPr="00C25594" w:rsidRDefault="00C25594" w:rsidP="00C25594">
      <w:pPr>
        <w:widowControl w:val="0"/>
        <w:jc w:val="both"/>
        <w:rPr>
          <w:rFonts w:ascii="Century Gothic" w:hAnsi="Century Gothic" w:cs="Arial"/>
          <w:b/>
          <w:bCs/>
          <w:szCs w:val="18"/>
          <w:lang w:val="es-ES_tradnl" w:eastAsia="x-none"/>
        </w:rPr>
      </w:pPr>
      <w:r w:rsidRPr="00C25594">
        <w:rPr>
          <w:rFonts w:ascii="Century Gothic" w:hAnsi="Century Gothic" w:cs="Arial"/>
          <w:b/>
          <w:bCs/>
          <w:szCs w:val="18"/>
          <w:lang w:val="es-ES_tradnl" w:eastAsia="x-none"/>
        </w:rPr>
        <w:t>Sexto elemento:</w:t>
      </w:r>
      <w:r w:rsidRPr="00C25594">
        <w:rPr>
          <w:rFonts w:ascii="Century Gothic" w:hAnsi="Century Gothic" w:cs="Arial"/>
          <w:szCs w:val="18"/>
          <w:lang w:val="es-ES_tradnl" w:eastAsia="x-none"/>
        </w:rPr>
        <w:t xml:space="preserve"> Frijoles (permanente en el horario de prestación del servicio)</w:t>
      </w:r>
    </w:p>
    <w:p w14:paraId="165F755A" w14:textId="77777777" w:rsidR="00C25594" w:rsidRPr="00C25594" w:rsidRDefault="00C25594" w:rsidP="00C25594">
      <w:pPr>
        <w:widowControl w:val="0"/>
        <w:jc w:val="both"/>
        <w:rPr>
          <w:rFonts w:ascii="Century Gothic" w:hAnsi="Century Gothic" w:cs="Arial"/>
          <w:b/>
          <w:bCs/>
          <w:szCs w:val="18"/>
          <w:lang w:val="es-ES_tradnl" w:eastAsia="x-none"/>
        </w:rPr>
      </w:pPr>
      <w:r w:rsidRPr="00C25594">
        <w:rPr>
          <w:rFonts w:ascii="Century Gothic" w:hAnsi="Century Gothic" w:cs="Arial"/>
          <w:b/>
          <w:bCs/>
          <w:szCs w:val="18"/>
          <w:lang w:val="es-ES_tradnl" w:eastAsia="x-none"/>
        </w:rPr>
        <w:t>Séptimo elemento:</w:t>
      </w:r>
      <w:r w:rsidRPr="00C25594">
        <w:rPr>
          <w:rFonts w:ascii="Century Gothic" w:hAnsi="Century Gothic" w:cs="Arial"/>
          <w:szCs w:val="18"/>
          <w:lang w:val="es-ES_tradnl" w:eastAsia="x-none"/>
        </w:rPr>
        <w:t xml:space="preserve"> Aderezos (permanente en el horario de prestación del servicio)</w:t>
      </w:r>
    </w:p>
    <w:p w14:paraId="6725B8A9" w14:textId="77777777" w:rsidR="00C25594" w:rsidRPr="00C25594" w:rsidRDefault="00C25594" w:rsidP="00C25594">
      <w:pPr>
        <w:widowControl w:val="0"/>
        <w:jc w:val="both"/>
        <w:rPr>
          <w:rFonts w:ascii="Century Gothic" w:hAnsi="Century Gothic" w:cs="Arial"/>
          <w:b/>
          <w:bCs/>
          <w:szCs w:val="18"/>
          <w:lang w:val="es-ES_tradnl" w:eastAsia="x-none"/>
        </w:rPr>
      </w:pPr>
      <w:r w:rsidRPr="00C25594">
        <w:rPr>
          <w:rFonts w:ascii="Century Gothic" w:hAnsi="Century Gothic" w:cs="Arial"/>
          <w:b/>
          <w:bCs/>
          <w:szCs w:val="18"/>
          <w:lang w:val="es-ES_tradnl" w:eastAsia="x-none"/>
        </w:rPr>
        <w:t xml:space="preserve">Octavo elemento: </w:t>
      </w:r>
      <w:r w:rsidRPr="00C25594">
        <w:rPr>
          <w:rFonts w:ascii="Century Gothic" w:hAnsi="Century Gothic" w:cs="Arial"/>
          <w:szCs w:val="18"/>
          <w:lang w:val="es-ES_tradnl" w:eastAsia="x-none"/>
        </w:rPr>
        <w:t>Agua</w:t>
      </w:r>
      <w:r w:rsidRPr="00C25594">
        <w:rPr>
          <w:rFonts w:ascii="Century Gothic" w:hAnsi="Century Gothic" w:cs="Arial"/>
          <w:b/>
          <w:bCs/>
          <w:szCs w:val="18"/>
          <w:lang w:val="es-ES_tradnl" w:eastAsia="x-none"/>
        </w:rPr>
        <w:t xml:space="preserve"> </w:t>
      </w:r>
      <w:r w:rsidRPr="00C25594">
        <w:rPr>
          <w:rFonts w:ascii="Century Gothic" w:hAnsi="Century Gothic" w:cs="Arial"/>
          <w:szCs w:val="18"/>
          <w:lang w:val="es-ES_tradnl" w:eastAsia="x-none"/>
        </w:rPr>
        <w:t>(permanente en el horario de prestación del servicio)</w:t>
      </w:r>
    </w:p>
    <w:p w14:paraId="2D2A29BA" w14:textId="77777777" w:rsidR="00C25594" w:rsidRPr="00C25594" w:rsidRDefault="00C25594" w:rsidP="00C25594">
      <w:pPr>
        <w:widowControl w:val="0"/>
        <w:jc w:val="both"/>
        <w:rPr>
          <w:rFonts w:ascii="Century Gothic" w:hAnsi="Century Gothic" w:cs="Arial"/>
          <w:szCs w:val="18"/>
          <w:lang w:val="es-ES_tradnl" w:eastAsia="x-none"/>
        </w:rPr>
      </w:pPr>
    </w:p>
    <w:p w14:paraId="458F817D"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La falta o escases de elementos que integran el menú y/o incumplimiento en lo antes indicado, se considerará como deficiencia en el servicio, por lo que, se aplicará la deductiva correspondiente descrita en el numeral </w:t>
      </w:r>
      <w:r w:rsidRPr="00C25594">
        <w:rPr>
          <w:rFonts w:ascii="Century Gothic" w:hAnsi="Century Gothic" w:cs="Arial"/>
          <w:b/>
          <w:bCs/>
        </w:rPr>
        <w:t>11. Deductivas</w:t>
      </w:r>
      <w:r w:rsidRPr="00C25594">
        <w:rPr>
          <w:rFonts w:ascii="Century Gothic" w:hAnsi="Century Gothic" w:cs="Arial"/>
        </w:rPr>
        <w:t xml:space="preserve">, de las Condiciones Contractuales. </w:t>
      </w:r>
    </w:p>
    <w:p w14:paraId="2D6765BD" w14:textId="77777777" w:rsidR="00C25594" w:rsidRPr="00C25594" w:rsidRDefault="00C25594" w:rsidP="00C25594">
      <w:pPr>
        <w:widowControl w:val="0"/>
        <w:jc w:val="both"/>
        <w:rPr>
          <w:rFonts w:ascii="Century Gothic" w:hAnsi="Century Gothic" w:cs="Arial"/>
        </w:rPr>
      </w:pPr>
    </w:p>
    <w:p w14:paraId="72B6C884"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 xml:space="preserve">En caso de que </w:t>
      </w:r>
      <w:r w:rsidRPr="00C25594">
        <w:rPr>
          <w:rFonts w:ascii="Century Gothic" w:hAnsi="Century Gothic" w:cs="Arial"/>
          <w:b/>
          <w:bCs/>
        </w:rPr>
        <w:t xml:space="preserve">“El Proveedor” </w:t>
      </w:r>
      <w:r w:rsidRPr="00C25594">
        <w:rPr>
          <w:rFonts w:ascii="Century Gothic" w:hAnsi="Century Gothic" w:cs="Arial"/>
        </w:rPr>
        <w:t xml:space="preserve">no garantice los porcentajes mínimos de porciones que deberán estar disponibles durante el horario en la prestación del servicio diario, se hará acreedor a la deductiva correspondiente descrita en el numeral </w:t>
      </w:r>
      <w:r w:rsidRPr="00C25594">
        <w:rPr>
          <w:rFonts w:ascii="Century Gothic" w:hAnsi="Century Gothic" w:cs="Arial"/>
          <w:b/>
          <w:bCs/>
        </w:rPr>
        <w:t>11. Deductivas</w:t>
      </w:r>
      <w:r w:rsidRPr="00C25594">
        <w:rPr>
          <w:rFonts w:ascii="Century Gothic" w:hAnsi="Century Gothic" w:cs="Arial"/>
        </w:rPr>
        <w:t xml:space="preserve">, de las Condiciones Contractuales. </w:t>
      </w:r>
    </w:p>
    <w:p w14:paraId="69376D62" w14:textId="77777777" w:rsidR="00C25594" w:rsidRPr="00C25594" w:rsidRDefault="00C25594" w:rsidP="00C25594">
      <w:pPr>
        <w:widowControl w:val="0"/>
        <w:jc w:val="both"/>
        <w:rPr>
          <w:rFonts w:ascii="Century Gothic" w:hAnsi="Century Gothic" w:cs="Arial"/>
        </w:rPr>
      </w:pPr>
    </w:p>
    <w:p w14:paraId="0E6C2524"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rPr>
        <w:t>El “</w:t>
      </w:r>
      <w:r w:rsidRPr="00C25594">
        <w:rPr>
          <w:rFonts w:ascii="Century Gothic" w:hAnsi="Century Gothic" w:cs="Arial"/>
          <w:b/>
          <w:bCs/>
        </w:rPr>
        <w:t>Supervisor del Contrato” y/o personal que este designe</w:t>
      </w:r>
      <w:r w:rsidRPr="00C25594">
        <w:rPr>
          <w:rFonts w:ascii="Century Gothic" w:hAnsi="Century Gothic" w:cs="Arial"/>
        </w:rPr>
        <w:t xml:space="preserve">, tendrán la facultad de solicitar servicios especiales en horas y días inhábiles, así como, solicitar el incremento o decremento en los alimentos por actividades propias y/o extraordinarias de </w:t>
      </w:r>
      <w:r w:rsidRPr="00C25594">
        <w:rPr>
          <w:rFonts w:ascii="Century Gothic" w:hAnsi="Century Gothic" w:cs="Arial"/>
          <w:b/>
          <w:bCs/>
        </w:rPr>
        <w:t>“El Instituto”</w:t>
      </w:r>
      <w:r w:rsidRPr="00C25594">
        <w:rPr>
          <w:rFonts w:ascii="Century Gothic" w:hAnsi="Century Gothic" w:cs="Arial"/>
        </w:rPr>
        <w:t xml:space="preserve">, y, en caso de ser necesario, la suspensión del servicio en fechas específicas, previa notificación mediante escrito y/o correo electrónico con al menos </w:t>
      </w:r>
      <w:r w:rsidRPr="00C25594">
        <w:rPr>
          <w:rFonts w:ascii="Century Gothic" w:hAnsi="Century Gothic" w:cs="Arial"/>
          <w:b/>
          <w:bCs/>
        </w:rPr>
        <w:t xml:space="preserve">24 (veinticuatro) horas naturales </w:t>
      </w:r>
      <w:r w:rsidRPr="00C25594">
        <w:rPr>
          <w:rFonts w:ascii="Century Gothic" w:hAnsi="Century Gothic" w:cs="Arial"/>
        </w:rPr>
        <w:t xml:space="preserve">a </w:t>
      </w:r>
      <w:r w:rsidRPr="00C25594">
        <w:rPr>
          <w:rFonts w:ascii="Century Gothic" w:hAnsi="Century Gothic" w:cs="Arial"/>
          <w:b/>
          <w:bCs/>
        </w:rPr>
        <w:t>“El Proveedor”.</w:t>
      </w:r>
    </w:p>
    <w:p w14:paraId="65D99611" w14:textId="77777777" w:rsidR="00C25594" w:rsidRPr="00C25594" w:rsidRDefault="00C25594" w:rsidP="00C25594">
      <w:pPr>
        <w:widowControl w:val="0"/>
        <w:jc w:val="both"/>
        <w:rPr>
          <w:rFonts w:ascii="Century Gothic" w:hAnsi="Century Gothic" w:cs="Arial"/>
        </w:rPr>
      </w:pPr>
    </w:p>
    <w:p w14:paraId="675EE8A9" w14:textId="77777777"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lang w:eastAsia="x-none"/>
        </w:rPr>
        <w:t xml:space="preserve">En caso de incumplimiento en la solicitud de incremento de alimentos en cualquiera de los inmuebles de </w:t>
      </w:r>
      <w:r w:rsidRPr="00C25594">
        <w:rPr>
          <w:rFonts w:ascii="Century Gothic" w:hAnsi="Century Gothic" w:cs="Arial"/>
          <w:b/>
          <w:bCs/>
          <w:lang w:eastAsia="x-none"/>
        </w:rPr>
        <w:t xml:space="preserve">“El Instituto”,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deductiva correspondiente descrita en el numeral </w:t>
      </w:r>
      <w:r w:rsidRPr="00C25594">
        <w:rPr>
          <w:rFonts w:ascii="Century Gothic" w:hAnsi="Century Gothic" w:cs="Arial"/>
          <w:b/>
          <w:lang w:eastAsia="x-none"/>
        </w:rPr>
        <w:t>11. Deductivas</w:t>
      </w:r>
      <w:r w:rsidRPr="00C25594">
        <w:rPr>
          <w:rFonts w:ascii="Century Gothic" w:hAnsi="Century Gothic" w:cs="Arial"/>
          <w:bCs/>
          <w:lang w:eastAsia="x-none"/>
        </w:rPr>
        <w:t>, de las Condiciones contractuales.</w:t>
      </w:r>
    </w:p>
    <w:p w14:paraId="3F10771B" w14:textId="77777777" w:rsidR="00C25594" w:rsidRPr="00C25594" w:rsidRDefault="00C25594" w:rsidP="00C25594">
      <w:pPr>
        <w:widowControl w:val="0"/>
        <w:jc w:val="both"/>
        <w:rPr>
          <w:rFonts w:ascii="Century Gothic" w:hAnsi="Century Gothic" w:cs="Arial"/>
          <w:lang w:eastAsia="x-none"/>
        </w:rPr>
      </w:pPr>
    </w:p>
    <w:p w14:paraId="75B62D3C" w14:textId="77777777" w:rsidR="00C25594" w:rsidRPr="00C25594" w:rsidRDefault="00C25594" w:rsidP="00C25594">
      <w:pPr>
        <w:widowControl w:val="0"/>
        <w:jc w:val="both"/>
        <w:rPr>
          <w:rFonts w:ascii="Century Gothic" w:hAnsi="Century Gothic"/>
          <w:sz w:val="22"/>
          <w:lang w:val="es-ES_tradnl" w:eastAsia="x-none"/>
        </w:rPr>
      </w:pPr>
      <w:r w:rsidRPr="00C25594">
        <w:rPr>
          <w:rFonts w:ascii="Century Gothic" w:hAnsi="Century Gothic" w:cs="Arial"/>
          <w:b/>
          <w:bCs/>
          <w:sz w:val="18"/>
          <w:szCs w:val="18"/>
        </w:rPr>
        <w:t>*</w:t>
      </w:r>
      <w:r w:rsidRPr="00C25594">
        <w:rPr>
          <w:rFonts w:ascii="Century Gothic" w:hAnsi="Century Gothic" w:cs="Arial"/>
          <w:b/>
          <w:bCs/>
          <w:i/>
          <w:iCs/>
          <w:sz w:val="18"/>
          <w:szCs w:val="18"/>
        </w:rPr>
        <w:t xml:space="preserve">NOTA: </w:t>
      </w:r>
      <w:r w:rsidRPr="00C25594">
        <w:rPr>
          <w:rFonts w:ascii="Century Gothic" w:hAnsi="Century Gothic" w:cs="Arial"/>
          <w:i/>
          <w:iCs/>
          <w:sz w:val="18"/>
          <w:szCs w:val="18"/>
        </w:rPr>
        <w:t xml:space="preserve">En caso de escenarios de contingencia sanitaria, el </w:t>
      </w:r>
      <w:r w:rsidRPr="00C25594">
        <w:rPr>
          <w:rFonts w:ascii="Century Gothic" w:hAnsi="Century Gothic" w:cs="Arial"/>
          <w:b/>
          <w:bCs/>
          <w:i/>
          <w:iCs/>
          <w:sz w:val="18"/>
          <w:szCs w:val="18"/>
        </w:rPr>
        <w:t xml:space="preserve">“El Proveedor” </w:t>
      </w:r>
      <w:r w:rsidRPr="00C25594">
        <w:rPr>
          <w:rFonts w:ascii="Century Gothic" w:hAnsi="Century Gothic" w:cs="Arial"/>
          <w:i/>
          <w:iCs/>
          <w:sz w:val="18"/>
          <w:szCs w:val="18"/>
        </w:rPr>
        <w:t xml:space="preserve">deberá cumplir con las disposiciones sanitarias ordinarias y extraordinarios aplicables, emitidas por las autoridades federales, locales y por </w:t>
      </w:r>
      <w:r w:rsidRPr="00C25594">
        <w:rPr>
          <w:rFonts w:ascii="Century Gothic" w:hAnsi="Century Gothic" w:cs="Arial"/>
          <w:b/>
          <w:bCs/>
          <w:i/>
          <w:iCs/>
          <w:sz w:val="18"/>
          <w:szCs w:val="18"/>
        </w:rPr>
        <w:t>“El Instituto”.</w:t>
      </w:r>
    </w:p>
    <w:p w14:paraId="68F23C3F" w14:textId="77777777" w:rsidR="00C25594" w:rsidRPr="00C25594" w:rsidRDefault="00C25594" w:rsidP="00C25594">
      <w:pPr>
        <w:rPr>
          <w:rFonts w:ascii="Century Gothic" w:hAnsi="Century Gothic"/>
          <w:lang w:val="x-none" w:eastAsia="x-none"/>
        </w:rPr>
      </w:pPr>
    </w:p>
    <w:p w14:paraId="2FFE3AFE" w14:textId="77777777" w:rsidR="00C25594" w:rsidRPr="00C25594" w:rsidRDefault="00C25594">
      <w:pPr>
        <w:keepNext/>
        <w:numPr>
          <w:ilvl w:val="1"/>
          <w:numId w:val="153"/>
        </w:numPr>
        <w:jc w:val="both"/>
        <w:outlineLvl w:val="1"/>
        <w:rPr>
          <w:rFonts w:ascii="Century Gothic" w:hAnsi="Century Gothic"/>
          <w:b/>
          <w:lang w:val="x-none" w:eastAsia="x-none"/>
        </w:rPr>
      </w:pPr>
      <w:bookmarkStart w:id="1384" w:name="_Toc180696452"/>
      <w:r w:rsidRPr="00C25594">
        <w:rPr>
          <w:rFonts w:ascii="Century Gothic" w:hAnsi="Century Gothic"/>
          <w:b/>
          <w:lang w:val="x-none" w:eastAsia="x-none"/>
        </w:rPr>
        <w:t>CANTIDADES MÍNIMAS Y MÁXIMAS DE REFERENCIA PARA EL SERVICIO.</w:t>
      </w:r>
      <w:bookmarkEnd w:id="1384"/>
    </w:p>
    <w:p w14:paraId="4729F0A6" w14:textId="77777777" w:rsidR="00C25594" w:rsidRPr="00C25594" w:rsidRDefault="00C25594" w:rsidP="00C25594">
      <w:pPr>
        <w:jc w:val="both"/>
        <w:rPr>
          <w:rFonts w:ascii="Century Gothic" w:hAnsi="Century Gothic" w:cs="Arial"/>
          <w:lang w:eastAsia="x-none"/>
        </w:rPr>
      </w:pPr>
    </w:p>
    <w:p w14:paraId="2F01E9F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Las cantidades mínimas y máximas de menús o servicios anuales que se presentan son de carácter referencial, como herramienta que podrá ser utilizada por los </w:t>
      </w:r>
      <w:r w:rsidRPr="00C25594">
        <w:rPr>
          <w:rFonts w:ascii="Century Gothic" w:hAnsi="Century Gothic" w:cs="Arial"/>
          <w:b/>
          <w:bCs/>
          <w:lang w:eastAsia="x-none"/>
        </w:rPr>
        <w:t>“Licitantes”</w:t>
      </w:r>
      <w:r w:rsidRPr="00C25594">
        <w:rPr>
          <w:rFonts w:ascii="Century Gothic" w:hAnsi="Century Gothic" w:cs="Arial"/>
          <w:lang w:eastAsia="x-none"/>
        </w:rPr>
        <w:t xml:space="preserve"> para calcular costos y formular sus respectivas propuestas:</w:t>
      </w:r>
    </w:p>
    <w:p w14:paraId="777A9F5E" w14:textId="77777777" w:rsidR="00C25594" w:rsidRPr="00C25594" w:rsidRDefault="00C25594" w:rsidP="00C25594">
      <w:pPr>
        <w:jc w:val="both"/>
        <w:rPr>
          <w:rFonts w:ascii="Century Gothic" w:hAnsi="Century Gothic" w:cs="Arial"/>
          <w:lang w:eastAsia="x-none"/>
        </w:rPr>
      </w:pP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3692"/>
        <w:gridCol w:w="1747"/>
        <w:gridCol w:w="1892"/>
      </w:tblGrid>
      <w:tr w:rsidR="00C25594" w:rsidRPr="00C25594" w14:paraId="7FA2857E" w14:textId="77777777" w:rsidTr="00BA5802">
        <w:trPr>
          <w:trHeight w:val="60"/>
          <w:jc w:val="center"/>
        </w:trPr>
        <w:tc>
          <w:tcPr>
            <w:tcW w:w="1253" w:type="dxa"/>
            <w:shd w:val="clear" w:color="auto" w:fill="FF33CC"/>
            <w:vAlign w:val="center"/>
            <w:hideMark/>
          </w:tcPr>
          <w:p w14:paraId="3640E125" w14:textId="77777777" w:rsidR="00C25594" w:rsidRPr="00C25594" w:rsidRDefault="00C25594" w:rsidP="00C25594">
            <w:pPr>
              <w:jc w:val="center"/>
              <w:rPr>
                <w:rFonts w:ascii="Century Gothic" w:hAnsi="Century Gothic" w:cs="Calibri"/>
                <w:b/>
                <w:bCs/>
                <w:sz w:val="16"/>
                <w:szCs w:val="16"/>
                <w:lang w:eastAsia="es-MX"/>
              </w:rPr>
            </w:pPr>
            <w:bookmarkStart w:id="1385" w:name="_Hlk141352559"/>
            <w:r w:rsidRPr="00C25594">
              <w:rPr>
                <w:rFonts w:ascii="Century Gothic" w:hAnsi="Century Gothic" w:cs="Calibri"/>
                <w:b/>
                <w:bCs/>
                <w:sz w:val="16"/>
                <w:szCs w:val="16"/>
                <w:lang w:eastAsia="es-MX"/>
              </w:rPr>
              <w:t>No.</w:t>
            </w:r>
          </w:p>
        </w:tc>
        <w:tc>
          <w:tcPr>
            <w:tcW w:w="3692" w:type="dxa"/>
            <w:shd w:val="clear" w:color="auto" w:fill="FF33CC"/>
            <w:vAlign w:val="center"/>
            <w:hideMark/>
          </w:tcPr>
          <w:p w14:paraId="720A15FD"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Descripción</w:t>
            </w:r>
          </w:p>
        </w:tc>
        <w:tc>
          <w:tcPr>
            <w:tcW w:w="1747" w:type="dxa"/>
            <w:shd w:val="clear" w:color="auto" w:fill="FF33CC"/>
            <w:vAlign w:val="center"/>
            <w:hideMark/>
          </w:tcPr>
          <w:p w14:paraId="07FA8B0B"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Cantidad mínima de referencia anual de servicios</w:t>
            </w:r>
          </w:p>
        </w:tc>
        <w:tc>
          <w:tcPr>
            <w:tcW w:w="1892" w:type="dxa"/>
            <w:shd w:val="clear" w:color="auto" w:fill="FF33CC"/>
            <w:vAlign w:val="center"/>
            <w:hideMark/>
          </w:tcPr>
          <w:p w14:paraId="31B4C97D"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Cantidad Máxima de referencia anual de servicios</w:t>
            </w:r>
          </w:p>
        </w:tc>
      </w:tr>
      <w:tr w:rsidR="00C25594" w:rsidRPr="00C25594" w14:paraId="3451AD73" w14:textId="77777777" w:rsidTr="00BA5802">
        <w:trPr>
          <w:trHeight w:val="512"/>
          <w:jc w:val="center"/>
        </w:trPr>
        <w:tc>
          <w:tcPr>
            <w:tcW w:w="1253" w:type="dxa"/>
            <w:shd w:val="clear" w:color="000000" w:fill="F2F2F2"/>
            <w:vAlign w:val="center"/>
            <w:hideMark/>
          </w:tcPr>
          <w:p w14:paraId="18E81EBF" w14:textId="77777777" w:rsidR="00C25594" w:rsidRPr="00C25594" w:rsidRDefault="00C25594" w:rsidP="00C25594">
            <w:pPr>
              <w:jc w:val="center"/>
              <w:rPr>
                <w:rFonts w:ascii="Century Gothic" w:hAnsi="Century Gothic" w:cs="Calibri"/>
                <w:sz w:val="16"/>
                <w:szCs w:val="16"/>
                <w:lang w:eastAsia="es-MX"/>
              </w:rPr>
            </w:pPr>
            <w:r w:rsidRPr="00C25594">
              <w:rPr>
                <w:rFonts w:ascii="Century Gothic" w:hAnsi="Century Gothic" w:cs="Calibri"/>
                <w:sz w:val="16"/>
                <w:szCs w:val="16"/>
                <w:lang w:eastAsia="es-MX"/>
              </w:rPr>
              <w:t>1</w:t>
            </w:r>
          </w:p>
        </w:tc>
        <w:tc>
          <w:tcPr>
            <w:tcW w:w="3692" w:type="dxa"/>
            <w:shd w:val="clear" w:color="000000" w:fill="F2F2F2"/>
            <w:vAlign w:val="center"/>
            <w:hideMark/>
          </w:tcPr>
          <w:p w14:paraId="1BF0557D" w14:textId="77777777" w:rsidR="00C25594" w:rsidRPr="00C25594" w:rsidRDefault="00C25594" w:rsidP="00C25594">
            <w:pPr>
              <w:rPr>
                <w:rFonts w:ascii="Century Gothic" w:hAnsi="Century Gothic" w:cs="Calibri"/>
                <w:sz w:val="16"/>
                <w:szCs w:val="16"/>
                <w:lang w:eastAsia="es-MX"/>
              </w:rPr>
            </w:pPr>
            <w:r w:rsidRPr="00C25594">
              <w:rPr>
                <w:rFonts w:ascii="Century Gothic" w:hAnsi="Century Gothic" w:cs="Calibri"/>
                <w:sz w:val="16"/>
                <w:szCs w:val="16"/>
                <w:lang w:eastAsia="es-MX"/>
              </w:rPr>
              <w:t>Menú o servicios para Oficinas Centrales y CECyRD del Instituto Nacional Electoral</w:t>
            </w:r>
          </w:p>
        </w:tc>
        <w:tc>
          <w:tcPr>
            <w:tcW w:w="1747" w:type="dxa"/>
            <w:shd w:val="clear" w:color="auto" w:fill="auto"/>
            <w:vAlign w:val="center"/>
            <w:hideMark/>
          </w:tcPr>
          <w:p w14:paraId="6E0C568D" w14:textId="77777777" w:rsidR="00C25594" w:rsidRPr="00C25594" w:rsidRDefault="00C25594" w:rsidP="00C25594">
            <w:pPr>
              <w:jc w:val="center"/>
              <w:rPr>
                <w:rFonts w:ascii="Century Gothic" w:hAnsi="Century Gothic" w:cs="Calibri"/>
                <w:sz w:val="16"/>
                <w:szCs w:val="16"/>
                <w:lang w:eastAsia="es-MX"/>
              </w:rPr>
            </w:pPr>
            <w:r w:rsidRPr="00C25594">
              <w:rPr>
                <w:rFonts w:ascii="Century Gothic" w:hAnsi="Century Gothic" w:cs="Calibri"/>
                <w:sz w:val="16"/>
                <w:szCs w:val="16"/>
                <w:lang w:eastAsia="es-MX"/>
              </w:rPr>
              <w:t>228,000</w:t>
            </w:r>
          </w:p>
        </w:tc>
        <w:tc>
          <w:tcPr>
            <w:tcW w:w="1892" w:type="dxa"/>
            <w:shd w:val="clear" w:color="auto" w:fill="auto"/>
            <w:vAlign w:val="center"/>
            <w:hideMark/>
          </w:tcPr>
          <w:p w14:paraId="6A615DA0" w14:textId="77777777" w:rsidR="00C25594" w:rsidRPr="00C25594" w:rsidRDefault="00C25594" w:rsidP="00C25594">
            <w:pPr>
              <w:jc w:val="center"/>
              <w:rPr>
                <w:rFonts w:ascii="Century Gothic" w:hAnsi="Century Gothic" w:cs="Calibri"/>
                <w:sz w:val="16"/>
                <w:szCs w:val="16"/>
                <w:lang w:eastAsia="es-MX"/>
              </w:rPr>
            </w:pPr>
            <w:r w:rsidRPr="00C25594">
              <w:rPr>
                <w:rFonts w:ascii="Century Gothic" w:hAnsi="Century Gothic" w:cs="Calibri"/>
                <w:sz w:val="16"/>
                <w:szCs w:val="16"/>
                <w:lang w:eastAsia="es-MX"/>
              </w:rPr>
              <w:t>570,000</w:t>
            </w:r>
          </w:p>
        </w:tc>
      </w:tr>
    </w:tbl>
    <w:bookmarkEnd w:id="1385"/>
    <w:p w14:paraId="3C77E4F3" w14:textId="77777777" w:rsidR="00C25594" w:rsidRPr="00C25594" w:rsidRDefault="00C25594" w:rsidP="00C25594">
      <w:pPr>
        <w:overflowPunct w:val="0"/>
        <w:autoSpaceDE w:val="0"/>
        <w:autoSpaceDN w:val="0"/>
        <w:adjustRightInd w:val="0"/>
        <w:ind w:left="567" w:right="759"/>
        <w:jc w:val="both"/>
        <w:textAlignment w:val="baseline"/>
        <w:rPr>
          <w:rFonts w:ascii="Century Gothic" w:eastAsia="Arial" w:hAnsi="Century Gothic" w:cs="Arial"/>
          <w:b/>
          <w:bCs/>
          <w:sz w:val="16"/>
          <w:szCs w:val="16"/>
          <w:lang w:eastAsia="en-US"/>
        </w:rPr>
      </w:pPr>
      <w:r w:rsidRPr="00C25594">
        <w:rPr>
          <w:rFonts w:ascii="Century Gothic" w:eastAsia="Arial" w:hAnsi="Century Gothic" w:cs="Arial"/>
          <w:b/>
          <w:bCs/>
          <w:sz w:val="16"/>
          <w:szCs w:val="16"/>
          <w:lang w:eastAsia="en-US"/>
        </w:rPr>
        <w:t xml:space="preserve">Nota: </w:t>
      </w:r>
      <w:r w:rsidRPr="00C25594">
        <w:rPr>
          <w:rFonts w:ascii="Century Gothic" w:eastAsia="Arial" w:hAnsi="Century Gothic" w:cs="Arial"/>
          <w:sz w:val="16"/>
          <w:szCs w:val="16"/>
          <w:lang w:eastAsia="en-US"/>
        </w:rPr>
        <w:t>Las cantidades expresadas son de referencia</w:t>
      </w:r>
      <w:r w:rsidRPr="00C25594">
        <w:rPr>
          <w:rFonts w:ascii="Century Gothic" w:eastAsia="Arial" w:hAnsi="Century Gothic" w:cs="Arial"/>
          <w:b/>
          <w:bCs/>
          <w:sz w:val="16"/>
          <w:szCs w:val="16"/>
          <w:lang w:eastAsia="en-US"/>
        </w:rPr>
        <w:t>.</w:t>
      </w:r>
    </w:p>
    <w:p w14:paraId="5E9725C0" w14:textId="77777777" w:rsidR="00C25594" w:rsidRPr="00C25594" w:rsidRDefault="00C25594" w:rsidP="00C25594">
      <w:pPr>
        <w:widowControl w:val="0"/>
        <w:jc w:val="both"/>
        <w:rPr>
          <w:rFonts w:ascii="Century Gothic" w:hAnsi="Century Gothic" w:cs="Arial"/>
        </w:rPr>
      </w:pPr>
    </w:p>
    <w:p w14:paraId="67903108" w14:textId="77777777" w:rsidR="00C25594" w:rsidRPr="00C25594" w:rsidRDefault="00C25594">
      <w:pPr>
        <w:keepNext/>
        <w:numPr>
          <w:ilvl w:val="1"/>
          <w:numId w:val="153"/>
        </w:numPr>
        <w:jc w:val="both"/>
        <w:outlineLvl w:val="1"/>
        <w:rPr>
          <w:rFonts w:ascii="Century Gothic" w:hAnsi="Century Gothic"/>
          <w:b/>
          <w:lang w:val="x-none" w:eastAsia="x-none"/>
        </w:rPr>
      </w:pPr>
      <w:bookmarkStart w:id="1386" w:name="_Toc180696453"/>
      <w:r w:rsidRPr="00C25594">
        <w:rPr>
          <w:rFonts w:ascii="Century Gothic" w:hAnsi="Century Gothic"/>
          <w:b/>
          <w:lang w:eastAsia="x-none"/>
        </w:rPr>
        <w:lastRenderedPageBreak/>
        <w:t>UBICACIONES</w:t>
      </w:r>
      <w:r w:rsidRPr="00C25594">
        <w:rPr>
          <w:rFonts w:ascii="Century Gothic" w:hAnsi="Century Gothic"/>
          <w:b/>
          <w:lang w:val="x-none" w:eastAsia="x-none"/>
        </w:rPr>
        <w:t xml:space="preserve"> EN LOS QUE SE PRESTARÁ EL SERVICIO</w:t>
      </w:r>
      <w:bookmarkEnd w:id="1386"/>
    </w:p>
    <w:p w14:paraId="21B5EA88" w14:textId="77777777" w:rsidR="00C25594" w:rsidRPr="00C25594" w:rsidRDefault="00C25594" w:rsidP="00C25594">
      <w:pPr>
        <w:widowControl w:val="0"/>
        <w:jc w:val="both"/>
        <w:rPr>
          <w:rFonts w:ascii="Century Gothic" w:hAnsi="Century Gothic" w:cs="Arial"/>
          <w:lang w:eastAsia="x-none"/>
        </w:rPr>
      </w:pPr>
    </w:p>
    <w:p w14:paraId="5AF32917" w14:textId="77777777" w:rsidR="00C25594" w:rsidRPr="00C25594" w:rsidRDefault="00C25594" w:rsidP="00C25594">
      <w:pPr>
        <w:widowControl w:val="0"/>
        <w:jc w:val="both"/>
        <w:rPr>
          <w:rFonts w:ascii="Century Gothic" w:hAnsi="Century Gothic" w:cs="Arial"/>
        </w:rPr>
      </w:pPr>
      <w:r w:rsidRPr="00C25594">
        <w:rPr>
          <w:rFonts w:ascii="Century Gothic" w:hAnsi="Century Gothic" w:cs="Arial"/>
          <w:lang w:eastAsia="x-none"/>
        </w:rPr>
        <w:t xml:space="preserve">La prestación del servicio de alimentos para </w:t>
      </w:r>
      <w:r w:rsidRPr="00C25594">
        <w:rPr>
          <w:rFonts w:ascii="Century Gothic" w:hAnsi="Century Gothic" w:cs="Arial"/>
          <w:b/>
          <w:bCs/>
          <w:lang w:eastAsia="x-none"/>
        </w:rPr>
        <w:t>“El Instituto”</w:t>
      </w:r>
      <w:r w:rsidRPr="00C25594">
        <w:rPr>
          <w:rFonts w:ascii="Century Gothic" w:hAnsi="Century Gothic" w:cs="Arial"/>
          <w:lang w:eastAsia="x-none"/>
        </w:rPr>
        <w:t xml:space="preserve"> se brindará en los siguientes comedores institucionales: </w:t>
      </w:r>
    </w:p>
    <w:p w14:paraId="3D7C2E59" w14:textId="77777777" w:rsidR="00C25594" w:rsidRPr="00C25594" w:rsidRDefault="00C25594" w:rsidP="00C25594">
      <w:pPr>
        <w:jc w:val="both"/>
        <w:rPr>
          <w:rFonts w:ascii="Century Gothic" w:hAnsi="Century Gothic" w:cs="Arial"/>
          <w:b/>
          <w:bCs/>
          <w:lang w:eastAsia="es-MX"/>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72"/>
        <w:gridCol w:w="8338"/>
      </w:tblGrid>
      <w:tr w:rsidR="00C25594" w:rsidRPr="00C25594" w14:paraId="76EB59DE" w14:textId="77777777" w:rsidTr="00BA5802">
        <w:trPr>
          <w:tblHeader/>
          <w:jc w:val="center"/>
        </w:trPr>
        <w:tc>
          <w:tcPr>
            <w:tcW w:w="616" w:type="pct"/>
            <w:tcBorders>
              <w:bottom w:val="single" w:sz="4" w:space="0" w:color="auto"/>
            </w:tcBorders>
            <w:shd w:val="clear" w:color="auto" w:fill="FF33CC"/>
            <w:vAlign w:val="center"/>
          </w:tcPr>
          <w:p w14:paraId="600AE1C0"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Comedor institucional</w:t>
            </w:r>
          </w:p>
        </w:tc>
        <w:tc>
          <w:tcPr>
            <w:tcW w:w="4384" w:type="pct"/>
            <w:tcBorders>
              <w:bottom w:val="single" w:sz="4" w:space="0" w:color="auto"/>
            </w:tcBorders>
            <w:shd w:val="clear" w:color="auto" w:fill="FF33CC"/>
            <w:vAlign w:val="center"/>
          </w:tcPr>
          <w:p w14:paraId="1C835F4A"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Ubicación</w:t>
            </w:r>
          </w:p>
        </w:tc>
      </w:tr>
      <w:tr w:rsidR="00C25594" w:rsidRPr="00C25594" w14:paraId="36D4D021"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3DE39E7F"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Moneda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604449EC" w14:textId="77777777" w:rsidR="00C25594" w:rsidRPr="00C25594" w:rsidRDefault="00C25594" w:rsidP="00C25594">
            <w:pPr>
              <w:widowControl w:val="0"/>
              <w:ind w:hanging="15"/>
              <w:jc w:val="both"/>
              <w:rPr>
                <w:rFonts w:ascii="Century Gothic" w:hAnsi="Century Gothic" w:cs="Arial"/>
                <w:sz w:val="16"/>
                <w:szCs w:val="16"/>
                <w:lang w:eastAsia="x-none"/>
              </w:rPr>
            </w:pPr>
            <w:r w:rsidRPr="00C25594">
              <w:rPr>
                <w:rFonts w:ascii="Century Gothic" w:hAnsi="Century Gothic" w:cs="Arial"/>
                <w:sz w:val="16"/>
                <w:szCs w:val="16"/>
                <w:lang w:eastAsia="x-none"/>
              </w:rPr>
              <w:t>Moneda #64, Col. Tlalpan Centro, C.P. 14000, Tlalpan, CDMX.</w:t>
            </w:r>
          </w:p>
        </w:tc>
      </w:tr>
      <w:tr w:rsidR="00C25594" w:rsidRPr="00C25594" w14:paraId="499E8765"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D416353"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Insurgentes</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708C18C1"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Insurgentes Sur #1561, Col. San José Insurgentes, C.P. 03900, Benito Juárez, CDMX.</w:t>
            </w:r>
          </w:p>
        </w:tc>
      </w:tr>
      <w:tr w:rsidR="00C25594" w:rsidRPr="00C25594" w14:paraId="669E34CE"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61BCFB17"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Quantum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9F9938C"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Boulevard Adolfo López Mateos #239, Col. Ampliación los Alpes, C.P. 01710, Álvaro Obregón, CDMX.</w:t>
            </w:r>
          </w:p>
        </w:tc>
      </w:tr>
      <w:tr w:rsidR="00C25594" w:rsidRPr="00C25594" w14:paraId="5F046B71"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5E5C9F98" w14:textId="77777777" w:rsidR="00C25594" w:rsidRPr="00C25594" w:rsidRDefault="00C25594" w:rsidP="00C25594">
            <w:pPr>
              <w:overflowPunct w:val="0"/>
              <w:autoSpaceDE w:val="0"/>
              <w:autoSpaceDN w:val="0"/>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Tláhuac</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263857A"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Av. Tláhuac #5502, Col. Granjas Estrella, C.P. 09880, Iztapalapa, CDMX.</w:t>
            </w:r>
          </w:p>
        </w:tc>
      </w:tr>
      <w:tr w:rsidR="00C25594" w:rsidRPr="00C25594" w14:paraId="2E523E84"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479AAAE3"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Tlalpan</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139AA254"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Viaducto Tlalpan #100, Col.  El Arenal Tepepan, C.P. 14610, Tlalpan, CDMX.</w:t>
            </w:r>
          </w:p>
        </w:tc>
      </w:tr>
      <w:tr w:rsidR="00C25594" w:rsidRPr="00C25594" w14:paraId="0BC74758"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24352B2A"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Zafiro II</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6C5C29A"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 xml:space="preserve">Periférico Sur #4124, Edificio Zafiro II, Sótano ll, Col. </w:t>
            </w:r>
            <w:proofErr w:type="spellStart"/>
            <w:r w:rsidRPr="00C25594">
              <w:rPr>
                <w:rFonts w:ascii="Century Gothic" w:hAnsi="Century Gothic" w:cs="Arial"/>
                <w:sz w:val="16"/>
                <w:szCs w:val="16"/>
                <w:lang w:eastAsia="x-none"/>
              </w:rPr>
              <w:t>Jardínes</w:t>
            </w:r>
            <w:proofErr w:type="spellEnd"/>
            <w:r w:rsidRPr="00C25594">
              <w:rPr>
                <w:rFonts w:ascii="Century Gothic" w:hAnsi="Century Gothic" w:cs="Arial"/>
                <w:sz w:val="16"/>
                <w:szCs w:val="16"/>
                <w:lang w:eastAsia="x-none"/>
              </w:rPr>
              <w:t xml:space="preserve"> del Pedregal, C.P. 01900, Álvaro Obregón, CDMX.</w:t>
            </w:r>
          </w:p>
        </w:tc>
      </w:tr>
      <w:tr w:rsidR="00C25594" w:rsidRPr="00C25594" w14:paraId="3CBEA2BB"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7708B3B0"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Acoxpa*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3E25409"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Calzada Acoxpa #436, Piso 1,, Col.  El Vergel de Coyoacán, CP. 14300, Tlalpan, CDMX.</w:t>
            </w:r>
          </w:p>
        </w:tc>
      </w:tr>
      <w:tr w:rsidR="00C25594" w:rsidRPr="00C25594" w14:paraId="3FF37812"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7875A204"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CECyRD</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53D57B99" w14:textId="77777777" w:rsidR="00C25594" w:rsidRPr="00C25594" w:rsidRDefault="00C25594" w:rsidP="00C25594">
            <w:pPr>
              <w:jc w:val="both"/>
              <w:rPr>
                <w:rFonts w:ascii="Century Gothic" w:hAnsi="Century Gothic" w:cs="Arial"/>
                <w:sz w:val="16"/>
                <w:szCs w:val="16"/>
                <w:lang w:eastAsia="x-none"/>
              </w:rPr>
            </w:pPr>
            <w:r w:rsidRPr="00C25594">
              <w:rPr>
                <w:rFonts w:ascii="Century Gothic" w:hAnsi="Century Gothic" w:cs="Arial"/>
                <w:sz w:val="16"/>
                <w:szCs w:val="16"/>
                <w:lang w:eastAsia="x-none"/>
              </w:rPr>
              <w:t xml:space="preserve">San Juan </w:t>
            </w:r>
            <w:proofErr w:type="spellStart"/>
            <w:r w:rsidRPr="00C25594">
              <w:rPr>
                <w:rFonts w:ascii="Century Gothic" w:hAnsi="Century Gothic" w:cs="Arial"/>
                <w:sz w:val="16"/>
                <w:szCs w:val="16"/>
                <w:lang w:eastAsia="x-none"/>
              </w:rPr>
              <w:t>Tilcuautla</w:t>
            </w:r>
            <w:proofErr w:type="spellEnd"/>
            <w:r w:rsidRPr="00C25594">
              <w:rPr>
                <w:rFonts w:ascii="Century Gothic" w:hAnsi="Century Gothic" w:cs="Arial"/>
                <w:sz w:val="16"/>
                <w:szCs w:val="16"/>
                <w:lang w:eastAsia="x-none"/>
              </w:rPr>
              <w:t xml:space="preserve"> #5-A, Municipio de San Agustín Tlaxiaca, C.P. 03100, Pachuca, Hidalgo.</w:t>
            </w:r>
          </w:p>
        </w:tc>
      </w:tr>
      <w:tr w:rsidR="00C25594" w:rsidRPr="00C25594" w14:paraId="3E05D03F" w14:textId="77777777" w:rsidTr="00BA5802">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7A521C0F" w14:textId="77777777" w:rsidR="00C25594" w:rsidRPr="00C25594" w:rsidRDefault="00C25594" w:rsidP="00C25594">
            <w:pPr>
              <w:jc w:val="both"/>
              <w:rPr>
                <w:rFonts w:ascii="Century Gothic" w:hAnsi="Century Gothic" w:cs="Arial"/>
                <w:b/>
                <w:bCs/>
                <w:sz w:val="16"/>
                <w:szCs w:val="16"/>
                <w:lang w:eastAsia="x-none"/>
              </w:rPr>
            </w:pPr>
            <w:r w:rsidRPr="00C25594">
              <w:rPr>
                <w:rFonts w:ascii="Century Gothic" w:hAnsi="Century Gothic" w:cs="Arial"/>
                <w:b/>
                <w:bCs/>
                <w:sz w:val="16"/>
                <w:szCs w:val="16"/>
                <w:lang w:eastAsia="x-none"/>
              </w:rPr>
              <w:t>CORUM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3B0B5D44" w14:textId="77777777" w:rsidR="00C25594" w:rsidRPr="00C25594" w:rsidRDefault="00C25594" w:rsidP="00C25594">
            <w:pPr>
              <w:jc w:val="both"/>
              <w:rPr>
                <w:rFonts w:ascii="Century Gothic" w:hAnsi="Century Gothic" w:cs="Arial"/>
                <w:sz w:val="16"/>
                <w:szCs w:val="16"/>
                <w:lang w:eastAsia="x-none"/>
              </w:rPr>
            </w:pPr>
            <w:proofErr w:type="spellStart"/>
            <w:r w:rsidRPr="00C25594">
              <w:rPr>
                <w:rFonts w:ascii="Century Gothic" w:hAnsi="Century Gothic" w:cs="Arial"/>
                <w:sz w:val="16"/>
                <w:szCs w:val="16"/>
                <w:lang w:eastAsia="x-none"/>
              </w:rPr>
              <w:t>Blvd</w:t>
            </w:r>
            <w:proofErr w:type="spellEnd"/>
            <w:r w:rsidRPr="00C25594">
              <w:rPr>
                <w:rFonts w:ascii="Century Gothic" w:hAnsi="Century Gothic" w:cs="Arial"/>
                <w:sz w:val="16"/>
                <w:szCs w:val="16"/>
                <w:lang w:eastAsia="x-none"/>
              </w:rPr>
              <w:t>. Adolfo López Mateos #3325, Col. San Jerónimo Lídice, C.P.10200, La Magdalena Contreras, CDMX.</w:t>
            </w:r>
          </w:p>
        </w:tc>
      </w:tr>
    </w:tbl>
    <w:p w14:paraId="0012D2DD" w14:textId="77777777" w:rsidR="00C25594" w:rsidRPr="00C25594" w:rsidRDefault="00C25594" w:rsidP="00C25594">
      <w:pPr>
        <w:jc w:val="both"/>
        <w:rPr>
          <w:rFonts w:ascii="Century Gothic" w:hAnsi="Century Gothic" w:cs="Arial"/>
          <w:lang w:eastAsia="x-none"/>
        </w:rPr>
      </w:pPr>
    </w:p>
    <w:p w14:paraId="6D3010D2" w14:textId="77777777" w:rsidR="00C25594" w:rsidRPr="00C25594" w:rsidRDefault="00C25594" w:rsidP="00C25594">
      <w:pPr>
        <w:widowControl w:val="0"/>
        <w:ind w:right="-92"/>
        <w:contextualSpacing/>
        <w:jc w:val="both"/>
        <w:rPr>
          <w:rFonts w:ascii="Century Gothic" w:hAnsi="Century Gothic" w:cs="Arial"/>
          <w:b/>
          <w:bCs/>
          <w:i/>
          <w:iCs/>
          <w:snapToGrid w:val="0"/>
          <w:sz w:val="16"/>
          <w:szCs w:val="16"/>
          <w:lang w:eastAsia="es-MX"/>
        </w:rPr>
      </w:pPr>
      <w:r w:rsidRPr="00C25594">
        <w:rPr>
          <w:rFonts w:ascii="Century Gothic" w:hAnsi="Century Gothic" w:cs="Arial"/>
          <w:b/>
          <w:bCs/>
          <w:i/>
          <w:iCs/>
          <w:snapToGrid w:val="0"/>
          <w:sz w:val="16"/>
          <w:szCs w:val="16"/>
          <w:lang w:eastAsia="es-MX"/>
        </w:rPr>
        <w:t>*NOTAS APLICABLES AL COMEDOR DE ACOXPA:</w:t>
      </w:r>
    </w:p>
    <w:p w14:paraId="68022C64" w14:textId="77777777" w:rsidR="00C25594" w:rsidRPr="00C25594" w:rsidRDefault="00C25594" w:rsidP="00C25594">
      <w:pPr>
        <w:widowControl w:val="0"/>
        <w:ind w:right="-92"/>
        <w:contextualSpacing/>
        <w:jc w:val="both"/>
        <w:rPr>
          <w:rFonts w:ascii="Century Gothic" w:hAnsi="Century Gothic" w:cs="Arial"/>
          <w:b/>
          <w:bCs/>
          <w:i/>
          <w:iCs/>
          <w:snapToGrid w:val="0"/>
          <w:sz w:val="16"/>
          <w:szCs w:val="16"/>
          <w:lang w:eastAsia="es-MX"/>
        </w:rPr>
      </w:pPr>
    </w:p>
    <w:p w14:paraId="366DF9BB" w14:textId="77777777" w:rsidR="00C25594" w:rsidRPr="00C25594" w:rsidRDefault="00C25594">
      <w:pPr>
        <w:widowControl w:val="0"/>
        <w:numPr>
          <w:ilvl w:val="0"/>
          <w:numId w:val="154"/>
        </w:numPr>
        <w:ind w:right="-92"/>
        <w:contextualSpacing/>
        <w:jc w:val="both"/>
        <w:rPr>
          <w:rFonts w:ascii="Century Gothic" w:hAnsi="Century Gothic" w:cs="Arial"/>
          <w:i/>
          <w:iCs/>
          <w:snapToGrid w:val="0"/>
          <w:sz w:val="16"/>
          <w:szCs w:val="16"/>
          <w:lang w:val="es-ES_tradnl" w:eastAsia="es-MX"/>
        </w:rPr>
      </w:pPr>
      <w:r w:rsidRPr="00C25594">
        <w:rPr>
          <w:rFonts w:ascii="Century Gothic" w:hAnsi="Century Gothic" w:cs="Arial"/>
          <w:i/>
          <w:iCs/>
          <w:snapToGrid w:val="0"/>
          <w:sz w:val="16"/>
          <w:szCs w:val="16"/>
          <w:lang w:val="es-ES_tradnl" w:eastAsia="es-MX"/>
        </w:rPr>
        <w:t>Derivado de la desocupación</w:t>
      </w:r>
      <w:r w:rsidRPr="00C25594">
        <w:rPr>
          <w:rFonts w:ascii="Century Gothic" w:hAnsi="Century Gothic" w:cs="Arial"/>
          <w:b/>
          <w:bCs/>
          <w:i/>
          <w:iCs/>
          <w:snapToGrid w:val="0"/>
          <w:sz w:val="16"/>
          <w:szCs w:val="16"/>
          <w:lang w:val="es-ES_tradnl" w:eastAsia="es-MX"/>
        </w:rPr>
        <w:t xml:space="preserve"> </w:t>
      </w:r>
      <w:r w:rsidRPr="00C25594">
        <w:rPr>
          <w:rFonts w:ascii="Century Gothic" w:hAnsi="Century Gothic" w:cs="Arial"/>
          <w:i/>
          <w:iCs/>
          <w:snapToGrid w:val="0"/>
          <w:sz w:val="16"/>
          <w:szCs w:val="16"/>
          <w:lang w:val="es-ES_tradnl" w:eastAsia="es-MX"/>
        </w:rPr>
        <w:t xml:space="preserve">del inmueble denominado “Acoxpa”, el </w:t>
      </w:r>
      <w:r w:rsidRPr="00C25594">
        <w:rPr>
          <w:rFonts w:ascii="Century Gothic" w:hAnsi="Century Gothic" w:cs="Arial"/>
          <w:b/>
          <w:bCs/>
          <w:snapToGrid w:val="0"/>
          <w:sz w:val="16"/>
          <w:szCs w:val="16"/>
          <w:lang w:eastAsia="es-MX"/>
        </w:rPr>
        <w:t>“Administrador del Contrato”</w:t>
      </w:r>
      <w:r w:rsidRPr="00C25594">
        <w:rPr>
          <w:rFonts w:ascii="Century Gothic" w:hAnsi="Century Gothic" w:cs="Arial"/>
          <w:i/>
          <w:iCs/>
          <w:snapToGrid w:val="0"/>
          <w:sz w:val="16"/>
          <w:szCs w:val="16"/>
          <w:lang w:val="es-ES_tradnl" w:eastAsia="es-MX"/>
        </w:rPr>
        <w:t xml:space="preserve"> y/o a quien este designe, notificará por escrito y vía correo electrónico a </w:t>
      </w:r>
      <w:r w:rsidRPr="00C25594">
        <w:rPr>
          <w:rFonts w:ascii="Century Gothic" w:hAnsi="Century Gothic" w:cs="Arial"/>
          <w:b/>
          <w:bCs/>
          <w:i/>
          <w:iCs/>
          <w:snapToGrid w:val="0"/>
          <w:sz w:val="16"/>
          <w:szCs w:val="16"/>
          <w:lang w:val="es-ES_tradnl" w:eastAsia="es-MX"/>
        </w:rPr>
        <w:t>“El Proveedor”</w:t>
      </w:r>
      <w:r w:rsidRPr="00C25594">
        <w:rPr>
          <w:rFonts w:ascii="Century Gothic" w:hAnsi="Century Gothic" w:cs="Arial"/>
          <w:i/>
          <w:iCs/>
          <w:snapToGrid w:val="0"/>
          <w:sz w:val="16"/>
          <w:szCs w:val="16"/>
          <w:lang w:val="es-ES_tradnl" w:eastAsia="es-MX"/>
        </w:rPr>
        <w:t>, el momento en el que deberá habilitar el servicio en dicho inmueble.</w:t>
      </w:r>
    </w:p>
    <w:p w14:paraId="34124903" w14:textId="77777777" w:rsidR="00C25594" w:rsidRPr="00C25594" w:rsidRDefault="00C25594">
      <w:pPr>
        <w:widowControl w:val="0"/>
        <w:numPr>
          <w:ilvl w:val="0"/>
          <w:numId w:val="154"/>
        </w:numPr>
        <w:ind w:right="-92"/>
        <w:contextualSpacing/>
        <w:jc w:val="both"/>
        <w:rPr>
          <w:rFonts w:ascii="Century Gothic" w:hAnsi="Century Gothic" w:cs="Arial"/>
          <w:i/>
          <w:snapToGrid w:val="0"/>
          <w:sz w:val="16"/>
          <w:szCs w:val="16"/>
          <w:lang w:val="es-ES" w:eastAsia="es-MX"/>
        </w:rPr>
      </w:pPr>
      <w:r w:rsidRPr="00C25594">
        <w:rPr>
          <w:rFonts w:ascii="Century Gothic" w:hAnsi="Century Gothic" w:cs="Arial"/>
          <w:i/>
          <w:snapToGrid w:val="0"/>
          <w:sz w:val="16"/>
          <w:szCs w:val="16"/>
          <w:lang w:val="es-ES" w:eastAsia="es-MX"/>
        </w:rPr>
        <w:t xml:space="preserve">El no suministrar el juego de losa, accesorios, utensilios y equipos descritos en el numeral </w:t>
      </w:r>
      <w:r w:rsidRPr="00C25594">
        <w:rPr>
          <w:rFonts w:ascii="Century Gothic" w:hAnsi="Century Gothic" w:cs="Arial"/>
          <w:b/>
          <w:i/>
          <w:snapToGrid w:val="0"/>
          <w:sz w:val="16"/>
          <w:szCs w:val="16"/>
          <w:lang w:val="es-ES" w:eastAsia="es-MX"/>
        </w:rPr>
        <w:t>5.2. Equipo, accesorios e implementos mínimos para el otorgamiento del servicio</w:t>
      </w:r>
      <w:r w:rsidRPr="00C25594">
        <w:rPr>
          <w:rFonts w:ascii="Century Gothic" w:hAnsi="Century Gothic" w:cs="Arial"/>
          <w:i/>
          <w:snapToGrid w:val="0"/>
          <w:sz w:val="16"/>
          <w:szCs w:val="16"/>
          <w:lang w:val="es-ES" w:eastAsia="es-MX"/>
        </w:rPr>
        <w:t xml:space="preserve">, así como lo establecido en los </w:t>
      </w:r>
      <w:proofErr w:type="spellStart"/>
      <w:r w:rsidRPr="00C25594">
        <w:rPr>
          <w:rFonts w:ascii="Century Gothic" w:hAnsi="Century Gothic" w:cs="Arial"/>
          <w:i/>
          <w:snapToGrid w:val="0"/>
          <w:sz w:val="16"/>
          <w:szCs w:val="16"/>
          <w:lang w:val="es-ES" w:eastAsia="es-MX"/>
        </w:rPr>
        <w:t>subnumerales</w:t>
      </w:r>
      <w:proofErr w:type="spellEnd"/>
      <w:r w:rsidRPr="00C25594">
        <w:rPr>
          <w:rFonts w:ascii="Century Gothic" w:hAnsi="Century Gothic" w:cs="Arial"/>
          <w:i/>
          <w:snapToGrid w:val="0"/>
          <w:sz w:val="16"/>
          <w:szCs w:val="16"/>
          <w:lang w:val="es-ES" w:eastAsia="es-MX"/>
        </w:rPr>
        <w:t xml:space="preserve"> </w:t>
      </w:r>
      <w:r w:rsidRPr="00C25594">
        <w:rPr>
          <w:rFonts w:ascii="Century Gothic" w:hAnsi="Century Gothic" w:cs="Arial"/>
          <w:b/>
          <w:i/>
          <w:snapToGrid w:val="0"/>
          <w:sz w:val="16"/>
          <w:szCs w:val="16"/>
          <w:lang w:val="es-ES" w:eastAsia="es-MX"/>
        </w:rPr>
        <w:t>6.2</w:t>
      </w:r>
      <w:r w:rsidRPr="00C25594">
        <w:rPr>
          <w:rFonts w:ascii="Century Gothic" w:hAnsi="Century Gothic" w:cs="Arial"/>
          <w:i/>
          <w:snapToGrid w:val="0"/>
          <w:sz w:val="16"/>
          <w:szCs w:val="16"/>
          <w:lang w:val="es-ES" w:eastAsia="es-MX"/>
        </w:rPr>
        <w:t xml:space="preserve"> </w:t>
      </w:r>
      <w:r w:rsidRPr="00C25594">
        <w:rPr>
          <w:rFonts w:ascii="Century Gothic" w:hAnsi="Century Gothic" w:cs="Arial"/>
          <w:b/>
          <w:i/>
          <w:snapToGrid w:val="0"/>
          <w:sz w:val="16"/>
          <w:szCs w:val="16"/>
          <w:lang w:val="es-ES" w:eastAsia="es-MX"/>
        </w:rPr>
        <w:t xml:space="preserve">PROGRAMA DE MANTENIMIENTO Y CONSERVACIÓN </w:t>
      </w:r>
      <w:r w:rsidRPr="00C25594">
        <w:rPr>
          <w:rFonts w:ascii="Century Gothic" w:hAnsi="Century Gothic" w:cs="Arial"/>
          <w:i/>
          <w:snapToGrid w:val="0"/>
          <w:sz w:val="16"/>
          <w:szCs w:val="16"/>
          <w:lang w:val="es-ES" w:eastAsia="es-MX"/>
        </w:rPr>
        <w:t xml:space="preserve">en los plazos establecidos, no representará penalización para el </w:t>
      </w:r>
      <w:r w:rsidRPr="00C25594">
        <w:rPr>
          <w:rFonts w:ascii="Century Gothic" w:hAnsi="Century Gothic" w:cs="Arial"/>
          <w:b/>
          <w:i/>
          <w:snapToGrid w:val="0"/>
          <w:sz w:val="16"/>
          <w:szCs w:val="16"/>
          <w:lang w:val="es-ES" w:eastAsia="es-MX"/>
        </w:rPr>
        <w:t>“El Proveedor”</w:t>
      </w:r>
      <w:r w:rsidRPr="00C25594">
        <w:rPr>
          <w:rFonts w:ascii="Century Gothic" w:hAnsi="Century Gothic" w:cs="Arial"/>
          <w:i/>
          <w:snapToGrid w:val="0"/>
          <w:sz w:val="16"/>
          <w:szCs w:val="16"/>
          <w:lang w:val="es-ES" w:eastAsia="es-MX"/>
        </w:rPr>
        <w:t>, hasta en tanto no se formalice la notificación y plazo de atención mediante escrito o correo electrónico a “EL PROVEEDOR”.</w:t>
      </w:r>
    </w:p>
    <w:p w14:paraId="3C87B5E8" w14:textId="77777777" w:rsidR="00C25594" w:rsidRPr="00C25594" w:rsidRDefault="00C25594" w:rsidP="00C25594">
      <w:pPr>
        <w:jc w:val="both"/>
        <w:rPr>
          <w:rFonts w:ascii="Century Gothic" w:hAnsi="Century Gothic" w:cs="Arial"/>
          <w:lang w:eastAsia="x-none"/>
        </w:rPr>
      </w:pPr>
    </w:p>
    <w:p w14:paraId="3D5A598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Asimismo, en caso de que por necesidad en las actividades de </w:t>
      </w:r>
      <w:r w:rsidRPr="00C25594">
        <w:rPr>
          <w:rFonts w:ascii="Century Gothic" w:hAnsi="Century Gothic" w:cs="Arial"/>
          <w:b/>
          <w:lang w:eastAsia="x-none"/>
        </w:rPr>
        <w:t>“El Instituto”,</w:t>
      </w:r>
      <w:r w:rsidRPr="00C25594">
        <w:rPr>
          <w:rFonts w:ascii="Century Gothic" w:hAnsi="Century Gothic" w:cs="Arial"/>
          <w:lang w:eastAsia="x-none"/>
        </w:rPr>
        <w:t xml:space="preserve"> se requiera incrementar o disminuir el número de inmuebles donde se presta y/o prestaría el servicio de comedor, el </w:t>
      </w:r>
      <w:r w:rsidRPr="00C25594">
        <w:rPr>
          <w:rFonts w:ascii="Century Gothic" w:hAnsi="Century Gothic" w:cs="Arial"/>
          <w:b/>
          <w:lang w:eastAsia="x-none"/>
        </w:rPr>
        <w:t xml:space="preserve">“Administrador </w:t>
      </w:r>
      <w:r w:rsidRPr="00C25594">
        <w:rPr>
          <w:rFonts w:ascii="Century Gothic" w:hAnsi="Century Gothic" w:cs="Arial"/>
          <w:b/>
          <w:bCs/>
          <w:lang w:eastAsia="es-MX"/>
        </w:rPr>
        <w:t>del Contrato</w:t>
      </w:r>
      <w:r w:rsidRPr="00C25594">
        <w:rPr>
          <w:rFonts w:ascii="Century Gothic" w:hAnsi="Century Gothic" w:cs="Arial"/>
          <w:b/>
          <w:lang w:eastAsia="x-none"/>
        </w:rPr>
        <w:t>”</w:t>
      </w:r>
      <w:r w:rsidRPr="00C25594">
        <w:rPr>
          <w:rFonts w:ascii="Century Gothic" w:hAnsi="Century Gothic" w:cs="Arial"/>
          <w:lang w:eastAsia="x-none"/>
        </w:rPr>
        <w:t xml:space="preserve"> realizará la notificación mediante escrito o por correo electrónico a </w:t>
      </w:r>
      <w:r w:rsidRPr="00C25594">
        <w:rPr>
          <w:rFonts w:ascii="Century Gothic" w:hAnsi="Century Gothic" w:cs="Arial"/>
          <w:b/>
          <w:lang w:eastAsia="x-none"/>
        </w:rPr>
        <w:t>“El Proveedor”</w:t>
      </w:r>
      <w:r w:rsidRPr="00C25594">
        <w:rPr>
          <w:rFonts w:ascii="Century Gothic" w:hAnsi="Century Gothic" w:cs="Arial"/>
          <w:lang w:eastAsia="x-none"/>
        </w:rPr>
        <w:t xml:space="preserve"> con al menos </w:t>
      </w:r>
      <w:r w:rsidRPr="00C25594">
        <w:rPr>
          <w:rFonts w:ascii="Century Gothic" w:hAnsi="Century Gothic" w:cs="Arial"/>
          <w:b/>
          <w:bCs/>
          <w:lang w:eastAsia="x-none"/>
        </w:rPr>
        <w:t>15</w:t>
      </w:r>
      <w:r w:rsidRPr="00C25594">
        <w:rPr>
          <w:rFonts w:ascii="Century Gothic" w:hAnsi="Century Gothic" w:cs="Arial"/>
          <w:lang w:eastAsia="x-none"/>
        </w:rPr>
        <w:t xml:space="preserve"> </w:t>
      </w:r>
      <w:r w:rsidRPr="00C25594">
        <w:rPr>
          <w:rFonts w:ascii="Century Gothic" w:hAnsi="Century Gothic" w:cs="Arial"/>
          <w:b/>
          <w:bCs/>
          <w:lang w:eastAsia="x-none"/>
        </w:rPr>
        <w:t>(quince)</w:t>
      </w:r>
      <w:r w:rsidRPr="00C25594">
        <w:rPr>
          <w:rFonts w:ascii="Century Gothic" w:hAnsi="Century Gothic" w:cs="Arial"/>
          <w:lang w:eastAsia="x-none"/>
        </w:rPr>
        <w:t xml:space="preserve"> días naturales de anticipación, siempre y cuando no supere el monto máximo del contrato. </w:t>
      </w:r>
    </w:p>
    <w:p w14:paraId="4E2863A2" w14:textId="77777777" w:rsidR="00C25594" w:rsidRPr="00C25594" w:rsidRDefault="00C25594" w:rsidP="00C25594">
      <w:pPr>
        <w:jc w:val="both"/>
        <w:rPr>
          <w:rFonts w:ascii="Century Gothic" w:hAnsi="Century Gothic" w:cs="Arial"/>
          <w:lang w:eastAsia="x-none"/>
        </w:rPr>
      </w:pPr>
    </w:p>
    <w:p w14:paraId="7E83196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que </w:t>
      </w:r>
      <w:r w:rsidRPr="00C25594">
        <w:rPr>
          <w:rFonts w:ascii="Century Gothic" w:hAnsi="Century Gothic" w:cs="Arial"/>
          <w:b/>
          <w:bCs/>
          <w:lang w:eastAsia="x-none"/>
        </w:rPr>
        <w:t xml:space="preserve">“El Instituto” </w:t>
      </w:r>
      <w:r w:rsidRPr="00C25594">
        <w:rPr>
          <w:rFonts w:ascii="Century Gothic" w:hAnsi="Century Gothic" w:cs="Arial"/>
          <w:lang w:eastAsia="x-none"/>
        </w:rPr>
        <w:t xml:space="preserve">requiera llevar a cabo la habilitación o reubicación de  algún comedor para la prestación del servicio, </w:t>
      </w:r>
      <w:r w:rsidRPr="00C25594">
        <w:rPr>
          <w:rFonts w:ascii="Century Gothic" w:hAnsi="Century Gothic" w:cs="Arial"/>
          <w:b/>
          <w:lang w:eastAsia="x-none"/>
        </w:rPr>
        <w:t>“El Proveedor”</w:t>
      </w:r>
      <w:r w:rsidRPr="00C25594">
        <w:rPr>
          <w:rFonts w:ascii="Century Gothic" w:hAnsi="Century Gothic" w:cs="Arial"/>
          <w:lang w:eastAsia="x-none"/>
        </w:rPr>
        <w:t xml:space="preserve">, deberá proporcionar de manera enunciativa mas no limitativa, los utensilios, así como, el personal que se requiera para que la prestación del servicio se garantice conforme a lo requerido por </w:t>
      </w:r>
      <w:r w:rsidRPr="00C25594">
        <w:rPr>
          <w:rFonts w:ascii="Century Gothic" w:hAnsi="Century Gothic" w:cs="Arial"/>
          <w:b/>
          <w:bCs/>
          <w:lang w:eastAsia="x-none"/>
        </w:rPr>
        <w:t>“El Instituto”</w:t>
      </w:r>
      <w:r w:rsidRPr="00C25594">
        <w:rPr>
          <w:rFonts w:ascii="Century Gothic" w:hAnsi="Century Gothic" w:cs="Arial"/>
          <w:lang w:eastAsia="x-none"/>
        </w:rPr>
        <w:t xml:space="preserve"> en el presente Anexo Técnico; los costos que se  generen por los traslados y en su caso la instalación de los equipos propiedad del </w:t>
      </w:r>
      <w:r w:rsidRPr="00C25594">
        <w:rPr>
          <w:rFonts w:ascii="Century Gothic" w:hAnsi="Century Gothic" w:cs="Arial"/>
          <w:b/>
          <w:lang w:eastAsia="x-none"/>
        </w:rPr>
        <w:t>“El Proveedor”</w:t>
      </w:r>
      <w:r w:rsidRPr="00C25594">
        <w:rPr>
          <w:rFonts w:ascii="Century Gothic" w:hAnsi="Century Gothic" w:cs="Arial"/>
          <w:bCs/>
          <w:lang w:eastAsia="x-none"/>
        </w:rPr>
        <w:t>, será por cuenta del mismo</w:t>
      </w:r>
      <w:r w:rsidRPr="00C25594">
        <w:rPr>
          <w:rFonts w:ascii="Century Gothic" w:hAnsi="Century Gothic" w:cs="Arial"/>
          <w:lang w:eastAsia="x-none"/>
        </w:rPr>
        <w:t>.</w:t>
      </w:r>
    </w:p>
    <w:p w14:paraId="0672D001" w14:textId="77777777" w:rsidR="00C25594" w:rsidRPr="00C25594" w:rsidRDefault="00C25594" w:rsidP="00C25594">
      <w:pPr>
        <w:jc w:val="both"/>
        <w:rPr>
          <w:rFonts w:ascii="Century Gothic" w:hAnsi="Century Gothic" w:cs="Arial"/>
          <w:lang w:eastAsia="x-none"/>
        </w:rPr>
      </w:pPr>
    </w:p>
    <w:p w14:paraId="7DA25767" w14:textId="77777777" w:rsidR="00C25594" w:rsidRPr="00C25594" w:rsidRDefault="00C25594">
      <w:pPr>
        <w:keepNext/>
        <w:numPr>
          <w:ilvl w:val="0"/>
          <w:numId w:val="153"/>
        </w:numPr>
        <w:jc w:val="both"/>
        <w:outlineLvl w:val="1"/>
        <w:rPr>
          <w:rFonts w:ascii="Century Gothic" w:hAnsi="Century Gothic"/>
          <w:b/>
          <w:lang w:val="x-none" w:eastAsia="x-none"/>
        </w:rPr>
      </w:pPr>
      <w:bookmarkStart w:id="1387" w:name="_Toc180696454"/>
      <w:r w:rsidRPr="00C25594">
        <w:rPr>
          <w:rFonts w:ascii="Century Gothic" w:hAnsi="Century Gothic"/>
          <w:b/>
          <w:lang w:val="x-none" w:eastAsia="x-none"/>
        </w:rPr>
        <w:t>REUNIONES DE TRABAJO.</w:t>
      </w:r>
      <w:bookmarkEnd w:id="1387"/>
    </w:p>
    <w:p w14:paraId="58000E97" w14:textId="77777777" w:rsidR="00C25594" w:rsidRPr="00C25594" w:rsidRDefault="00C25594" w:rsidP="00C25594">
      <w:pPr>
        <w:overflowPunct w:val="0"/>
        <w:autoSpaceDE w:val="0"/>
        <w:autoSpaceDN w:val="0"/>
        <w:adjustRightInd w:val="0"/>
        <w:jc w:val="both"/>
        <w:textAlignment w:val="baseline"/>
        <w:rPr>
          <w:rFonts w:ascii="Century Gothic" w:eastAsia="Arial" w:hAnsi="Century Gothic" w:cs="Arial"/>
          <w:b/>
          <w:bCs/>
          <w:lang w:eastAsia="en-US"/>
        </w:rPr>
      </w:pPr>
    </w:p>
    <w:p w14:paraId="153CA095" w14:textId="77777777" w:rsidR="00C25594" w:rsidRPr="00C25594" w:rsidRDefault="00C25594" w:rsidP="00C25594">
      <w:pPr>
        <w:overflowPunct w:val="0"/>
        <w:autoSpaceDE w:val="0"/>
        <w:autoSpaceDN w:val="0"/>
        <w:adjustRightInd w:val="0"/>
        <w:jc w:val="both"/>
        <w:textAlignment w:val="baseline"/>
        <w:rPr>
          <w:rFonts w:ascii="Century Gothic" w:eastAsia="Arial" w:hAnsi="Century Gothic" w:cs="Arial"/>
          <w:lang w:eastAsia="en-US"/>
        </w:rPr>
      </w:pPr>
      <w:r w:rsidRPr="00C25594">
        <w:rPr>
          <w:rFonts w:ascii="Century Gothic" w:eastAsia="Arial" w:hAnsi="Century Gothic" w:cs="Arial"/>
          <w:b/>
          <w:bCs/>
          <w:lang w:eastAsia="en-US"/>
        </w:rPr>
        <w:t xml:space="preserve">“El Supervisor del Contrato” </w:t>
      </w:r>
      <w:r w:rsidRPr="00C25594">
        <w:rPr>
          <w:rFonts w:ascii="Century Gothic" w:eastAsia="Arial" w:hAnsi="Century Gothic" w:cs="Arial"/>
          <w:lang w:eastAsia="en-US"/>
        </w:rPr>
        <w:t>programará reuniones de seguimiento al servicio de comedor en caso de ser necesario, en el lugar, hora y modalidad (presencial o no presencial), misma que, </w:t>
      </w:r>
      <w:r w:rsidRPr="00C25594">
        <w:rPr>
          <w:rFonts w:ascii="Century Gothic" w:eastAsia="Arial" w:hAnsi="Century Gothic" w:cs="Arial"/>
          <w:b/>
          <w:bCs/>
          <w:lang w:eastAsia="en-US"/>
        </w:rPr>
        <w:t xml:space="preserve">“El Instituto” </w:t>
      </w:r>
      <w:r w:rsidRPr="00C25594">
        <w:rPr>
          <w:rFonts w:ascii="Century Gothic" w:eastAsia="Arial" w:hAnsi="Century Gothic" w:cs="Arial"/>
          <w:lang w:eastAsia="en-US"/>
        </w:rPr>
        <w:t>determine. En dichas reuniones se revisarán los asuntos relevantes y extraordinarios que se hayan presentado antes, durante y después de la prestación del servicio, por lo que, se le notificará a </w:t>
      </w:r>
      <w:r w:rsidRPr="00C25594">
        <w:rPr>
          <w:rFonts w:ascii="Century Gothic" w:eastAsia="Arial" w:hAnsi="Century Gothic" w:cs="Arial"/>
          <w:b/>
          <w:bCs/>
          <w:lang w:eastAsia="en-US"/>
        </w:rPr>
        <w:t>“El Proveedor”</w:t>
      </w:r>
      <w:r w:rsidRPr="00C25594">
        <w:rPr>
          <w:rFonts w:ascii="Century Gothic" w:eastAsia="Arial" w:hAnsi="Century Gothic" w:cs="Arial"/>
          <w:lang w:eastAsia="en-US"/>
        </w:rPr>
        <w:t xml:space="preserve"> vía telefónica y confirmación por correo electrónico con un mínimo de </w:t>
      </w:r>
      <w:r w:rsidRPr="00C25594">
        <w:rPr>
          <w:rFonts w:ascii="Century Gothic" w:eastAsia="Arial" w:hAnsi="Century Gothic" w:cs="Arial"/>
          <w:b/>
          <w:bCs/>
          <w:lang w:eastAsia="en-US"/>
        </w:rPr>
        <w:t>8 (ocho)</w:t>
      </w:r>
      <w:r w:rsidRPr="00C25594">
        <w:rPr>
          <w:rFonts w:ascii="Century Gothic" w:eastAsia="Arial" w:hAnsi="Century Gothic" w:cs="Arial"/>
          <w:lang w:eastAsia="en-US"/>
        </w:rPr>
        <w:t xml:space="preserve"> horas naturales y máximo de </w:t>
      </w:r>
      <w:r w:rsidRPr="00C25594">
        <w:rPr>
          <w:rFonts w:ascii="Century Gothic" w:eastAsia="Arial" w:hAnsi="Century Gothic" w:cs="Arial"/>
          <w:b/>
          <w:bCs/>
          <w:lang w:eastAsia="en-US"/>
        </w:rPr>
        <w:t>12 (doce)</w:t>
      </w:r>
      <w:r w:rsidRPr="00C25594">
        <w:rPr>
          <w:rFonts w:ascii="Century Gothic" w:eastAsia="Arial" w:hAnsi="Century Gothic" w:cs="Arial"/>
          <w:lang w:eastAsia="en-US"/>
        </w:rPr>
        <w:t xml:space="preserve"> horas naturales de anticipación, para reuniones extraordinarias y </w:t>
      </w:r>
      <w:r w:rsidRPr="00C25594">
        <w:rPr>
          <w:rFonts w:ascii="Century Gothic" w:eastAsia="Arial" w:hAnsi="Century Gothic" w:cs="Arial"/>
          <w:b/>
          <w:bCs/>
          <w:lang w:eastAsia="en-US"/>
        </w:rPr>
        <w:t>24 (veinticuatro)</w:t>
      </w:r>
      <w:r w:rsidRPr="00C25594">
        <w:rPr>
          <w:rFonts w:ascii="Century Gothic" w:eastAsia="Arial" w:hAnsi="Century Gothic" w:cs="Arial"/>
          <w:lang w:eastAsia="en-US"/>
        </w:rPr>
        <w:t xml:space="preserve"> horas naturales de anticipación, para reuniones ordinarias. Derivado de lo anterior, se dejará constancia mediante minuta de trabajo, misma que, “El proveedor” y el” Administrador del Contrato” o, en caso de ausencia, del “Supervisor del contrato” deberán firmar de conformidad.</w:t>
      </w:r>
    </w:p>
    <w:p w14:paraId="51E932EB" w14:textId="77777777" w:rsidR="00C25594" w:rsidRPr="00C25594" w:rsidRDefault="00C25594" w:rsidP="00C25594">
      <w:pPr>
        <w:rPr>
          <w:rFonts w:ascii="Century Gothic" w:hAnsi="Century Gothic"/>
          <w:lang w:eastAsia="es-MX"/>
        </w:rPr>
      </w:pPr>
      <w:bookmarkStart w:id="1388" w:name="_Hlk141099446"/>
    </w:p>
    <w:p w14:paraId="7A534373" w14:textId="77777777" w:rsidR="00C25594" w:rsidRPr="00C25594" w:rsidRDefault="00C25594">
      <w:pPr>
        <w:keepNext/>
        <w:numPr>
          <w:ilvl w:val="0"/>
          <w:numId w:val="153"/>
        </w:numPr>
        <w:jc w:val="both"/>
        <w:outlineLvl w:val="1"/>
        <w:rPr>
          <w:rFonts w:ascii="Century Gothic" w:hAnsi="Century Gothic"/>
          <w:b/>
          <w:lang w:val="x-none" w:eastAsia="x-none"/>
        </w:rPr>
      </w:pPr>
      <w:bookmarkStart w:id="1389" w:name="_Toc180696455"/>
      <w:r w:rsidRPr="00C25594">
        <w:rPr>
          <w:rFonts w:ascii="Century Gothic" w:hAnsi="Century Gothic"/>
          <w:b/>
          <w:lang w:val="x-none" w:eastAsia="x-none"/>
        </w:rPr>
        <w:lastRenderedPageBreak/>
        <w:t>CARACTERÍSTICAS GENERALES DEL SERVICIO.</w:t>
      </w:r>
      <w:bookmarkEnd w:id="1389"/>
      <w:r w:rsidRPr="00C25594">
        <w:rPr>
          <w:rFonts w:ascii="Century Gothic" w:hAnsi="Century Gothic"/>
          <w:b/>
          <w:lang w:val="x-none" w:eastAsia="x-none"/>
        </w:rPr>
        <w:t xml:space="preserve"> </w:t>
      </w:r>
    </w:p>
    <w:bookmarkEnd w:id="1388"/>
    <w:p w14:paraId="674F8A10" w14:textId="77777777" w:rsidR="00C25594" w:rsidRPr="00C25594" w:rsidRDefault="00C25594" w:rsidP="00C25594">
      <w:pPr>
        <w:widowControl w:val="0"/>
        <w:jc w:val="both"/>
        <w:rPr>
          <w:rFonts w:ascii="Century Gothic" w:hAnsi="Century Gothic" w:cs="Arial"/>
          <w:lang w:eastAsia="x-none"/>
        </w:rPr>
      </w:pPr>
    </w:p>
    <w:p w14:paraId="7170683E" w14:textId="77777777" w:rsidR="00C25594" w:rsidRPr="00C25594" w:rsidRDefault="00C25594" w:rsidP="00C25594">
      <w:pPr>
        <w:widowControl w:val="0"/>
        <w:jc w:val="both"/>
        <w:rPr>
          <w:rFonts w:ascii="Century Gothic" w:hAnsi="Century Gothic" w:cs="Arial"/>
          <w:lang w:eastAsia="x-none"/>
        </w:rPr>
      </w:pPr>
      <w:r w:rsidRPr="00C25594">
        <w:rPr>
          <w:rFonts w:ascii="Century Gothic" w:hAnsi="Century Gothic" w:cs="Arial"/>
          <w:lang w:eastAsia="x-none"/>
        </w:rPr>
        <w:t>La prestación del servicio de comedor constará de lo siguiente:</w:t>
      </w:r>
    </w:p>
    <w:p w14:paraId="005C09F7" w14:textId="77777777" w:rsidR="00C25594" w:rsidRPr="00C25594" w:rsidRDefault="00C25594" w:rsidP="00C25594">
      <w:pPr>
        <w:widowControl w:val="0"/>
        <w:jc w:val="both"/>
        <w:rPr>
          <w:rFonts w:ascii="Century Gothic" w:hAnsi="Century Gothic" w:cs="Arial"/>
          <w:lang w:eastAsia="x-none"/>
        </w:rPr>
      </w:pPr>
    </w:p>
    <w:p w14:paraId="65F6EA85" w14:textId="77777777" w:rsidR="00C25594" w:rsidRPr="00C25594" w:rsidRDefault="00C25594">
      <w:pPr>
        <w:widowControl w:val="0"/>
        <w:numPr>
          <w:ilvl w:val="0"/>
          <w:numId w:val="151"/>
        </w:numPr>
        <w:jc w:val="both"/>
        <w:rPr>
          <w:rFonts w:ascii="Century Gothic" w:hAnsi="Century Gothic" w:cs="Arial"/>
          <w:lang w:eastAsia="x-none"/>
        </w:rPr>
      </w:pPr>
      <w:r w:rsidRPr="00C25594">
        <w:rPr>
          <w:rFonts w:ascii="Century Gothic" w:hAnsi="Century Gothic" w:cs="Arial"/>
          <w:lang w:eastAsia="x-none"/>
        </w:rPr>
        <w:t xml:space="preserve">La preparación de alimentos en sitio, en los comedores que cuentan con cocina (Tlalpan, Zafiro II, Acoxpa*, Tláhuac, Quantum, Moneda, </w:t>
      </w:r>
      <w:proofErr w:type="spellStart"/>
      <w:r w:rsidRPr="00C25594">
        <w:rPr>
          <w:rFonts w:ascii="Century Gothic" w:hAnsi="Century Gothic" w:cs="Arial"/>
          <w:lang w:eastAsia="x-none"/>
        </w:rPr>
        <w:t>Córum</w:t>
      </w:r>
      <w:proofErr w:type="spellEnd"/>
      <w:r w:rsidRPr="00C25594">
        <w:rPr>
          <w:rFonts w:ascii="Century Gothic" w:hAnsi="Century Gothic" w:cs="Arial"/>
          <w:lang w:eastAsia="x-none"/>
        </w:rPr>
        <w:t xml:space="preserve"> y CECyRD).</w:t>
      </w:r>
    </w:p>
    <w:p w14:paraId="4C8FED73" w14:textId="77777777" w:rsidR="00C25594" w:rsidRPr="00C25594" w:rsidRDefault="00C25594" w:rsidP="00C25594">
      <w:pPr>
        <w:widowControl w:val="0"/>
        <w:ind w:left="720"/>
        <w:jc w:val="both"/>
        <w:rPr>
          <w:rFonts w:ascii="Century Gothic" w:hAnsi="Century Gothic" w:cs="Arial"/>
          <w:lang w:val="x-none" w:eastAsia="x-none"/>
        </w:rPr>
      </w:pPr>
      <w:r w:rsidRPr="00C25594">
        <w:rPr>
          <w:rFonts w:ascii="Century Gothic" w:hAnsi="Century Gothic" w:cs="Arial"/>
          <w:lang w:eastAsia="x-none"/>
        </w:rPr>
        <w:t xml:space="preserve">* ver </w:t>
      </w:r>
      <w:r w:rsidRPr="00C25594">
        <w:rPr>
          <w:rFonts w:ascii="Century Gothic" w:hAnsi="Century Gothic" w:cs="Arial"/>
          <w:b/>
          <w:bCs/>
          <w:i/>
          <w:iCs/>
          <w:sz w:val="16"/>
          <w:szCs w:val="16"/>
          <w:lang w:eastAsia="x-none"/>
        </w:rPr>
        <w:t xml:space="preserve">*NOTAS APLICABLES AL COMEDOR DE ACOXPA </w:t>
      </w:r>
      <w:r w:rsidRPr="00C25594">
        <w:rPr>
          <w:rFonts w:ascii="Century Gothic" w:hAnsi="Century Gothic" w:cs="Arial"/>
          <w:lang w:eastAsia="x-none"/>
        </w:rPr>
        <w:t xml:space="preserve">del numeral </w:t>
      </w:r>
      <w:r w:rsidRPr="00C25594">
        <w:rPr>
          <w:rFonts w:ascii="Century Gothic" w:hAnsi="Century Gothic" w:cs="Arial"/>
          <w:b/>
          <w:bCs/>
          <w:lang w:eastAsia="x-none"/>
        </w:rPr>
        <w:t>3.2. UBICACIONES EN LOS QUE SE PRESTARÁ EL SERVICIO</w:t>
      </w:r>
      <w:r w:rsidRPr="00C25594">
        <w:rPr>
          <w:rFonts w:ascii="Century Gothic" w:hAnsi="Century Gothic" w:cs="Arial"/>
          <w:lang w:eastAsia="x-none"/>
        </w:rPr>
        <w:t>, del presente Anexo Técnico.</w:t>
      </w:r>
    </w:p>
    <w:p w14:paraId="489523AD" w14:textId="77777777" w:rsidR="00C25594" w:rsidRPr="00C25594" w:rsidRDefault="00C25594">
      <w:pPr>
        <w:widowControl w:val="0"/>
        <w:numPr>
          <w:ilvl w:val="0"/>
          <w:numId w:val="151"/>
        </w:numPr>
        <w:jc w:val="both"/>
        <w:rPr>
          <w:rFonts w:ascii="Century Gothic" w:hAnsi="Century Gothic" w:cs="Arial"/>
          <w:lang w:eastAsia="x-none"/>
        </w:rPr>
      </w:pPr>
      <w:r w:rsidRPr="00C25594">
        <w:rPr>
          <w:rFonts w:ascii="Century Gothic" w:hAnsi="Century Gothic" w:cs="Arial"/>
          <w:lang w:eastAsia="x-none"/>
        </w:rPr>
        <w:t xml:space="preserve">Servicio de catering en Insurgentes y/o los comedores que se requieran a solicitud del </w:t>
      </w:r>
      <w:r w:rsidRPr="00C25594">
        <w:rPr>
          <w:rFonts w:ascii="Century Gothic" w:hAnsi="Century Gothic" w:cs="Arial"/>
          <w:b/>
          <w:bCs/>
          <w:lang w:eastAsia="x-none"/>
        </w:rPr>
        <w:t>“Administrador del Contrato”,</w:t>
      </w:r>
      <w:r w:rsidRPr="00C25594">
        <w:rPr>
          <w:rFonts w:ascii="Century Gothic" w:hAnsi="Century Gothic" w:cs="Arial"/>
          <w:lang w:eastAsia="x-none"/>
        </w:rPr>
        <w:t xml:space="preserve"> </w:t>
      </w:r>
      <w:r w:rsidRPr="00C25594">
        <w:rPr>
          <w:rFonts w:ascii="Century Gothic" w:hAnsi="Century Gothic" w:cs="Arial"/>
          <w:b/>
          <w:bCs/>
          <w:lang w:eastAsia="x-none"/>
        </w:rPr>
        <w:t xml:space="preserve">“Supervisor del Contrato” </w:t>
      </w:r>
      <w:r w:rsidRPr="00C25594">
        <w:rPr>
          <w:rFonts w:ascii="Century Gothic" w:hAnsi="Century Gothic" w:cs="Arial"/>
          <w:lang w:eastAsia="x-none"/>
        </w:rPr>
        <w:t xml:space="preserve">y/o </w:t>
      </w:r>
      <w:r w:rsidRPr="00C25594">
        <w:rPr>
          <w:rFonts w:ascii="Century Gothic" w:hAnsi="Century Gothic" w:cs="Arial"/>
          <w:b/>
          <w:bCs/>
          <w:lang w:eastAsia="x-none"/>
        </w:rPr>
        <w:t>personal que este designe</w:t>
      </w:r>
      <w:r w:rsidRPr="00C25594">
        <w:rPr>
          <w:rFonts w:ascii="Century Gothic" w:hAnsi="Century Gothic" w:cs="Arial"/>
          <w:lang w:eastAsia="x-none"/>
        </w:rPr>
        <w:t>.</w:t>
      </w:r>
    </w:p>
    <w:p w14:paraId="1C8687F4" w14:textId="77777777" w:rsidR="00C25594" w:rsidRPr="00C25594" w:rsidRDefault="00C25594">
      <w:pPr>
        <w:widowControl w:val="0"/>
        <w:numPr>
          <w:ilvl w:val="0"/>
          <w:numId w:val="151"/>
        </w:numPr>
        <w:jc w:val="both"/>
        <w:rPr>
          <w:rFonts w:ascii="Century Gothic" w:hAnsi="Century Gothic" w:cs="Arial"/>
          <w:lang w:eastAsia="x-none"/>
        </w:rPr>
      </w:pPr>
      <w:r w:rsidRPr="00C25594">
        <w:rPr>
          <w:rFonts w:ascii="Century Gothic" w:hAnsi="Century Gothic" w:cs="Arial"/>
          <w:lang w:eastAsia="x-none"/>
        </w:rPr>
        <w:t>La prestación del servicio de comedor con autoservicio en la modalidad de consumo en sitio y/o para llevar.</w:t>
      </w:r>
    </w:p>
    <w:p w14:paraId="701A68E4" w14:textId="77777777" w:rsidR="00C25594" w:rsidRPr="00C25594" w:rsidRDefault="00C25594" w:rsidP="00C25594">
      <w:pPr>
        <w:widowControl w:val="0"/>
        <w:ind w:left="720"/>
        <w:jc w:val="both"/>
        <w:rPr>
          <w:rFonts w:ascii="Century Gothic" w:hAnsi="Century Gothic" w:cs="Arial"/>
          <w:lang w:eastAsia="x-none"/>
        </w:rPr>
      </w:pPr>
    </w:p>
    <w:p w14:paraId="4036D715" w14:textId="77777777" w:rsidR="00C25594" w:rsidRPr="00C25594" w:rsidRDefault="00C25594">
      <w:pPr>
        <w:keepNext/>
        <w:numPr>
          <w:ilvl w:val="1"/>
          <w:numId w:val="153"/>
        </w:numPr>
        <w:jc w:val="both"/>
        <w:outlineLvl w:val="1"/>
        <w:rPr>
          <w:rFonts w:ascii="Century Gothic" w:hAnsi="Century Gothic"/>
          <w:b/>
          <w:lang w:val="x-none" w:eastAsia="x-none"/>
        </w:rPr>
      </w:pPr>
      <w:bookmarkStart w:id="1390" w:name="_Toc180696456"/>
      <w:r w:rsidRPr="00C25594">
        <w:rPr>
          <w:rFonts w:ascii="Century Gothic" w:hAnsi="Century Gothic"/>
          <w:b/>
          <w:lang w:val="x-none" w:eastAsia="x-none"/>
        </w:rPr>
        <w:t>EQUIPO Y MOBILIARIO PARA LA PRESTACIÓN DEL SERVICIO.</w:t>
      </w:r>
      <w:bookmarkEnd w:id="1390"/>
    </w:p>
    <w:p w14:paraId="12E61BF8" w14:textId="77777777" w:rsidR="00C25594" w:rsidRPr="00C25594" w:rsidRDefault="00C25594" w:rsidP="00C25594">
      <w:pPr>
        <w:widowControl w:val="0"/>
        <w:jc w:val="both"/>
        <w:rPr>
          <w:rFonts w:ascii="Century Gothic" w:hAnsi="Century Gothic" w:cs="Arial"/>
          <w:lang w:eastAsia="x-none"/>
        </w:rPr>
      </w:pPr>
    </w:p>
    <w:p w14:paraId="20CBBCAE" w14:textId="77777777" w:rsidR="00C25594" w:rsidRPr="00C25594" w:rsidRDefault="00C25594" w:rsidP="00C25594">
      <w:pPr>
        <w:widowControl w:val="0"/>
        <w:jc w:val="both"/>
        <w:rPr>
          <w:rFonts w:ascii="Century Gothic" w:hAnsi="Century Gothic" w:cs="Arial"/>
          <w:lang w:eastAsia="x-none"/>
        </w:rPr>
      </w:pPr>
      <w:r w:rsidRPr="00C25594">
        <w:rPr>
          <w:rFonts w:ascii="Century Gothic" w:hAnsi="Century Gothic" w:cs="Arial"/>
          <w:lang w:eastAsia="x-none"/>
        </w:rPr>
        <w:t xml:space="preserve">Las instalaciones de los comedores Tlalpan, Tláhuac, Zafiro II, Acoxpa*, Quantum, </w:t>
      </w:r>
      <w:proofErr w:type="spellStart"/>
      <w:r w:rsidRPr="00C25594">
        <w:rPr>
          <w:rFonts w:ascii="Century Gothic" w:hAnsi="Century Gothic" w:cs="Arial"/>
          <w:lang w:eastAsia="x-none"/>
        </w:rPr>
        <w:t>Córum</w:t>
      </w:r>
      <w:proofErr w:type="spellEnd"/>
      <w:r w:rsidRPr="00C25594">
        <w:rPr>
          <w:rFonts w:ascii="Century Gothic" w:hAnsi="Century Gothic" w:cs="Arial"/>
          <w:lang w:eastAsia="x-none"/>
        </w:rPr>
        <w:t xml:space="preserve">, Moneda y CECYRD, cuentan con equipo de cocina para la preparación de alimentos con mobiliario de cocina, mesas y sillas para la prestación del servicio; los cuales proporcionará </w:t>
      </w:r>
      <w:r w:rsidRPr="00C25594">
        <w:rPr>
          <w:rFonts w:ascii="Century Gothic" w:hAnsi="Century Gothic" w:cs="Arial"/>
          <w:b/>
          <w:bCs/>
          <w:lang w:eastAsia="x-none"/>
        </w:rPr>
        <w:t>“El Instituto”</w:t>
      </w:r>
      <w:r w:rsidRPr="00C25594">
        <w:rPr>
          <w:rFonts w:ascii="Century Gothic" w:hAnsi="Century Gothic" w:cs="Arial"/>
          <w:lang w:eastAsia="x-none"/>
        </w:rPr>
        <w:t xml:space="preserve"> para su uso durante la vigencia del contrato. </w:t>
      </w:r>
    </w:p>
    <w:p w14:paraId="431232E8" w14:textId="77777777" w:rsidR="00C25594" w:rsidRPr="00C25594" w:rsidRDefault="00C25594" w:rsidP="00C25594">
      <w:pPr>
        <w:widowControl w:val="0"/>
        <w:jc w:val="both"/>
        <w:rPr>
          <w:rFonts w:ascii="Century Gothic" w:hAnsi="Century Gothic" w:cs="Arial"/>
          <w:lang w:eastAsia="x-none"/>
        </w:rPr>
      </w:pPr>
    </w:p>
    <w:p w14:paraId="2C37C400" w14:textId="77777777" w:rsidR="00C25594" w:rsidRPr="00C25594" w:rsidRDefault="00C25594" w:rsidP="00C25594">
      <w:pPr>
        <w:widowControl w:val="0"/>
        <w:jc w:val="both"/>
        <w:rPr>
          <w:rFonts w:ascii="Century Gothic" w:hAnsi="Century Gothic" w:cs="Arial"/>
          <w:lang w:eastAsia="es-MX"/>
        </w:rPr>
      </w:pPr>
      <w:r w:rsidRPr="00C25594">
        <w:rPr>
          <w:rFonts w:ascii="Century Gothic" w:hAnsi="Century Gothic" w:cs="Arial"/>
          <w:lang w:eastAsia="es-MX"/>
        </w:rPr>
        <w:t xml:space="preserve">El equipo adicional que se requiera para prestar el servicio en las condiciones especificadas en el presente Anexo Técnico se encuentra descrito en el </w:t>
      </w:r>
      <w:r w:rsidRPr="00C25594">
        <w:rPr>
          <w:rFonts w:ascii="Century Gothic" w:hAnsi="Century Gothic" w:cs="Arial"/>
          <w:b/>
          <w:bCs/>
          <w:lang w:eastAsia="es-MX"/>
        </w:rPr>
        <w:t>Apéndice D</w:t>
      </w:r>
      <w:r w:rsidRPr="00C25594">
        <w:rPr>
          <w:rFonts w:ascii="Century Gothic" w:hAnsi="Century Gothic" w:cs="Arial"/>
          <w:lang w:eastAsia="es-MX"/>
        </w:rPr>
        <w:t xml:space="preserve">, </w:t>
      </w:r>
      <w:r w:rsidRPr="00C25594">
        <w:rPr>
          <w:rFonts w:ascii="Century Gothic" w:hAnsi="Century Gothic" w:cs="Arial"/>
          <w:b/>
          <w:bCs/>
          <w:lang w:eastAsia="es-MX"/>
        </w:rPr>
        <w:t>Relación de equipo e instrumentos de cocina para la prestación del servicio,</w:t>
      </w:r>
      <w:r w:rsidRPr="00C25594">
        <w:rPr>
          <w:rFonts w:ascii="Century Gothic" w:hAnsi="Century Gothic" w:cs="Arial"/>
          <w:lang w:eastAsia="es-MX"/>
        </w:rPr>
        <w:t xml:space="preserve"> para cada uno de los comedores, mismo que deberá suministrar </w:t>
      </w:r>
      <w:r w:rsidRPr="00C25594">
        <w:rPr>
          <w:rFonts w:ascii="Century Gothic" w:eastAsia="Segoe UI" w:hAnsi="Century Gothic" w:cs="Segoe UI"/>
          <w:lang w:eastAsia="es-MX"/>
        </w:rPr>
        <w:t>junto con su inventario los primeros 05 (cinco) días hábiles posteriores al inicio de la vigencia del contrato en cada uno de los comedores institucionales</w:t>
      </w:r>
      <w:r w:rsidRPr="00C25594">
        <w:rPr>
          <w:rFonts w:ascii="Century Gothic" w:hAnsi="Century Gothic" w:cs="Arial"/>
          <w:lang w:eastAsia="es-MX"/>
        </w:rPr>
        <w:t xml:space="preserve"> referidos en el numeral 3.2 Ubicaciones en las que se prestará el servicio, el inventario deberá ser signado por el </w:t>
      </w:r>
      <w:r w:rsidRPr="00C25594">
        <w:rPr>
          <w:rFonts w:ascii="Century Gothic" w:hAnsi="Century Gothic" w:cs="Arial"/>
          <w:b/>
          <w:bCs/>
          <w:lang w:eastAsia="es-MX"/>
        </w:rPr>
        <w:t xml:space="preserve">Representante Legal y entregarlo al “Supervisor del Contrato” o personal que este designe, </w:t>
      </w:r>
      <w:r w:rsidRPr="00C25594">
        <w:rPr>
          <w:rFonts w:ascii="Century Gothic" w:hAnsi="Century Gothic" w:cs="Arial"/>
          <w:lang w:eastAsia="es-MX"/>
        </w:rPr>
        <w:t>previo acuerdo entre ambos.</w:t>
      </w:r>
    </w:p>
    <w:p w14:paraId="7267060B" w14:textId="77777777" w:rsidR="00C25594" w:rsidRPr="00C25594" w:rsidRDefault="00C25594" w:rsidP="00C25594">
      <w:pPr>
        <w:widowControl w:val="0"/>
        <w:jc w:val="both"/>
        <w:rPr>
          <w:rFonts w:ascii="Century Gothic" w:hAnsi="Century Gothic" w:cs="Arial"/>
          <w:lang w:eastAsia="es-MX"/>
        </w:rPr>
      </w:pPr>
    </w:p>
    <w:p w14:paraId="755FD039" w14:textId="29BC6D64" w:rsidR="00C25594" w:rsidRPr="00C25594" w:rsidRDefault="00C25594" w:rsidP="00C25594">
      <w:pPr>
        <w:widowControl w:val="0"/>
        <w:jc w:val="both"/>
        <w:rPr>
          <w:rFonts w:ascii="Century Gothic" w:hAnsi="Century Gothic" w:cs="Arial"/>
          <w:lang w:eastAsia="es-MX"/>
        </w:rPr>
      </w:pPr>
      <w:r w:rsidRPr="00C25594">
        <w:rPr>
          <w:rFonts w:ascii="Century Gothic" w:hAnsi="Century Gothic" w:cs="Arial"/>
          <w:lang w:eastAsia="es-MX"/>
        </w:rPr>
        <w:t xml:space="preserve">Si el equipo no se entrega con su inventario, no podrá considerarse como entregado y se aplicará la pena convencional correspondiente de conformidad con lo establecido en el numeral </w:t>
      </w:r>
      <w:r w:rsidR="007A67C9">
        <w:rPr>
          <w:rFonts w:ascii="Century Gothic" w:hAnsi="Century Gothic" w:cs="Arial"/>
          <w:b/>
          <w:bCs/>
          <w:lang w:eastAsia="es-MX"/>
        </w:rPr>
        <w:t>08</w:t>
      </w:r>
      <w:r w:rsidRPr="00C25594">
        <w:rPr>
          <w:rFonts w:ascii="Century Gothic" w:hAnsi="Century Gothic" w:cs="Arial"/>
          <w:b/>
          <w:bCs/>
          <w:lang w:eastAsia="es-MX"/>
        </w:rPr>
        <w:t>. Penas Convencionales</w:t>
      </w:r>
      <w:r w:rsidRPr="00C25594">
        <w:rPr>
          <w:rFonts w:ascii="Century Gothic" w:hAnsi="Century Gothic" w:cs="Arial"/>
          <w:lang w:eastAsia="es-MX"/>
        </w:rPr>
        <w:t xml:space="preserve"> de </w:t>
      </w:r>
      <w:r w:rsidR="007A67C9">
        <w:rPr>
          <w:rFonts w:ascii="Century Gothic" w:hAnsi="Century Gothic" w:cs="Arial"/>
          <w:lang w:eastAsia="es-MX"/>
        </w:rPr>
        <w:t>la presente convocatoria.</w:t>
      </w:r>
    </w:p>
    <w:p w14:paraId="77C42133" w14:textId="77777777" w:rsidR="00C25594" w:rsidRPr="00C25594" w:rsidRDefault="00C25594" w:rsidP="00C25594">
      <w:pPr>
        <w:widowControl w:val="0"/>
        <w:jc w:val="both"/>
        <w:rPr>
          <w:rFonts w:ascii="Century Gothic" w:hAnsi="Century Gothic" w:cs="Arial"/>
          <w:lang w:eastAsia="x-none"/>
        </w:rPr>
      </w:pPr>
    </w:p>
    <w:p w14:paraId="3A3AA387" w14:textId="77777777" w:rsidR="00C25594" w:rsidRPr="00C25594" w:rsidRDefault="00C25594" w:rsidP="00C25594">
      <w:pPr>
        <w:widowControl w:val="0"/>
        <w:jc w:val="both"/>
        <w:rPr>
          <w:rFonts w:ascii="Century Gothic" w:hAnsi="Century Gothic" w:cs="Arial"/>
          <w:b/>
          <w:bCs/>
          <w:lang w:eastAsia="x-none"/>
        </w:rPr>
      </w:pP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podrá retirar de las instalaciones de </w:t>
      </w:r>
      <w:r w:rsidRPr="00C25594">
        <w:rPr>
          <w:rFonts w:ascii="Century Gothic" w:hAnsi="Century Gothic" w:cs="Arial"/>
          <w:b/>
          <w:bCs/>
          <w:lang w:eastAsia="x-none"/>
        </w:rPr>
        <w:t xml:space="preserve">“El Instituto”, </w:t>
      </w:r>
      <w:r w:rsidRPr="00C25594">
        <w:rPr>
          <w:rFonts w:ascii="Century Gothic" w:hAnsi="Century Gothic" w:cs="Arial"/>
          <w:lang w:eastAsia="x-none"/>
        </w:rPr>
        <w:t>el equipo adicional</w:t>
      </w:r>
      <w:r w:rsidRPr="00C25594">
        <w:rPr>
          <w:rFonts w:ascii="Century Gothic" w:hAnsi="Century Gothic" w:cs="Arial"/>
          <w:b/>
          <w:bCs/>
          <w:lang w:eastAsia="x-none"/>
        </w:rPr>
        <w:t xml:space="preserve"> </w:t>
      </w:r>
      <w:r w:rsidRPr="00C25594">
        <w:rPr>
          <w:rFonts w:ascii="Century Gothic" w:hAnsi="Century Gothic" w:cs="Arial"/>
          <w:lang w:eastAsia="x-none"/>
        </w:rPr>
        <w:t xml:space="preserve">a la conclusión del contrato, </w:t>
      </w:r>
      <w:r w:rsidRPr="00C25594">
        <w:rPr>
          <w:rFonts w:ascii="Century Gothic" w:hAnsi="Century Gothic" w:cs="Arial"/>
          <w:b/>
          <w:bCs/>
          <w:lang w:eastAsia="x-none"/>
        </w:rPr>
        <w:t>no sin antes realizar el cotejo del inventario inicial y final.</w:t>
      </w:r>
    </w:p>
    <w:p w14:paraId="76A05193" w14:textId="77777777" w:rsidR="00C25594" w:rsidRPr="00C25594" w:rsidRDefault="00C25594" w:rsidP="00C25594">
      <w:pPr>
        <w:widowControl w:val="0"/>
        <w:jc w:val="both"/>
        <w:rPr>
          <w:rFonts w:ascii="Century Gothic" w:hAnsi="Century Gothic" w:cs="Arial"/>
          <w:b/>
          <w:bCs/>
          <w:lang w:eastAsia="x-none"/>
        </w:rPr>
      </w:pPr>
    </w:p>
    <w:p w14:paraId="7F6664F1" w14:textId="77777777" w:rsidR="00C25594" w:rsidRPr="00C25594" w:rsidRDefault="00C25594">
      <w:pPr>
        <w:keepNext/>
        <w:numPr>
          <w:ilvl w:val="1"/>
          <w:numId w:val="153"/>
        </w:numPr>
        <w:jc w:val="both"/>
        <w:outlineLvl w:val="1"/>
        <w:rPr>
          <w:rFonts w:ascii="Century Gothic" w:hAnsi="Century Gothic"/>
          <w:b/>
          <w:lang w:val="x-none" w:eastAsia="x-none"/>
        </w:rPr>
      </w:pPr>
      <w:bookmarkStart w:id="1391" w:name="_Toc180696457"/>
      <w:r w:rsidRPr="00C25594">
        <w:rPr>
          <w:rFonts w:ascii="Century Gothic" w:hAnsi="Century Gothic"/>
          <w:b/>
          <w:lang w:val="x-none" w:eastAsia="x-none"/>
        </w:rPr>
        <w:t>EQUIPO, ACCESORIOS E IMPLEMENTOS MÍNIMOS PARA LA PRESTACIÓN DEL SERVICIO.</w:t>
      </w:r>
      <w:bookmarkEnd w:id="1391"/>
    </w:p>
    <w:p w14:paraId="163B6B2A" w14:textId="77777777" w:rsidR="00C25594" w:rsidRPr="00C25594" w:rsidRDefault="00C25594" w:rsidP="00C25594">
      <w:pPr>
        <w:rPr>
          <w:rFonts w:ascii="Century Gothic" w:hAnsi="Century Gothic"/>
          <w:lang w:val="x-none" w:eastAsia="x-none"/>
        </w:rPr>
      </w:pPr>
    </w:p>
    <w:p w14:paraId="008AD63F" w14:textId="77777777" w:rsidR="00C25594" w:rsidRPr="00C25594" w:rsidRDefault="00C25594" w:rsidP="00C25594">
      <w:pPr>
        <w:jc w:val="both"/>
        <w:rPr>
          <w:rFonts w:ascii="Century Gothic" w:hAnsi="Century Gothic" w:cs="Arial"/>
          <w:lang w:eastAsia="es-MX"/>
        </w:rPr>
      </w:pPr>
      <w:r w:rsidRPr="00C25594">
        <w:rPr>
          <w:rFonts w:ascii="Century Gothic" w:hAnsi="Century Gothic" w:cs="Arial"/>
          <w:lang w:eastAsia="es-MX"/>
        </w:rPr>
        <w:t xml:space="preserve">Para la prestación del servicio, </w:t>
      </w:r>
      <w:r w:rsidRPr="00C25594">
        <w:rPr>
          <w:rFonts w:ascii="Century Gothic" w:hAnsi="Century Gothic" w:cs="Arial"/>
          <w:b/>
          <w:lang w:eastAsia="es-MX"/>
        </w:rPr>
        <w:t>“El Proveedor”</w:t>
      </w:r>
      <w:r w:rsidRPr="00C25594">
        <w:rPr>
          <w:rFonts w:ascii="Century Gothic" w:hAnsi="Century Gothic" w:cs="Arial"/>
          <w:lang w:eastAsia="es-MX"/>
        </w:rPr>
        <w:t xml:space="preserve"> deberá proporcionar, el primer día hábil del inicio de la vigencia de contrato, la loza, accesorios y utensilios necesarios para que los comensales puedan consumir sus alimentos de conformidad a las cantidades mínimas y máximas de referencia descritas en el </w:t>
      </w:r>
      <w:r w:rsidRPr="00C25594">
        <w:rPr>
          <w:rFonts w:ascii="Century Gothic" w:hAnsi="Century Gothic" w:cs="Arial"/>
          <w:b/>
          <w:bCs/>
          <w:lang w:eastAsia="es-MX"/>
        </w:rPr>
        <w:t>Apéndice C,</w:t>
      </w:r>
      <w:r w:rsidRPr="00C25594">
        <w:rPr>
          <w:rFonts w:ascii="Century Gothic" w:hAnsi="Century Gothic" w:cs="Arial"/>
          <w:lang w:eastAsia="es-MX"/>
        </w:rPr>
        <w:t xml:space="preserve"> </w:t>
      </w:r>
      <w:r w:rsidRPr="00C25594">
        <w:rPr>
          <w:rFonts w:ascii="Century Gothic" w:hAnsi="Century Gothic" w:cs="Arial"/>
          <w:b/>
          <w:lang w:eastAsia="x-none"/>
        </w:rPr>
        <w:t xml:space="preserve">Relación de loza, accesorios y utensilios de servicio requeridos para el otorgamiento del servicio, </w:t>
      </w:r>
      <w:r w:rsidRPr="00C25594">
        <w:rPr>
          <w:rFonts w:ascii="Century Gothic" w:hAnsi="Century Gothic" w:cs="Arial"/>
          <w:lang w:eastAsia="es-MX"/>
        </w:rPr>
        <w:t>del presente Anexo Técnico.</w:t>
      </w:r>
    </w:p>
    <w:p w14:paraId="6949D3E6" w14:textId="77777777" w:rsidR="00C25594" w:rsidRPr="00C25594" w:rsidRDefault="00C25594" w:rsidP="00C25594">
      <w:pPr>
        <w:jc w:val="both"/>
        <w:rPr>
          <w:rFonts w:ascii="Century Gothic" w:hAnsi="Century Gothic" w:cs="Arial"/>
          <w:lang w:eastAsia="x-none"/>
        </w:rPr>
      </w:pPr>
    </w:p>
    <w:p w14:paraId="5053146B"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Durante la prestación del servicio, el </w:t>
      </w:r>
      <w:r w:rsidRPr="00C25594">
        <w:rPr>
          <w:rFonts w:ascii="Century Gothic" w:hAnsi="Century Gothic" w:cs="Arial"/>
          <w:b/>
          <w:lang w:eastAsia="x-none"/>
        </w:rPr>
        <w:t>“El Proveedor”</w:t>
      </w:r>
      <w:r w:rsidRPr="00C25594">
        <w:rPr>
          <w:rFonts w:ascii="Century Gothic" w:hAnsi="Century Gothic" w:cs="Arial"/>
          <w:lang w:eastAsia="x-none"/>
        </w:rPr>
        <w:t xml:space="preserve"> se compromete a colocar juegos de servicio en las mesas integrado por: </w:t>
      </w:r>
    </w:p>
    <w:p w14:paraId="1E432776" w14:textId="77777777" w:rsidR="00C25594" w:rsidRPr="00C25594" w:rsidRDefault="00C25594" w:rsidP="00C25594">
      <w:pPr>
        <w:jc w:val="both"/>
        <w:rPr>
          <w:rFonts w:ascii="Century Gothic" w:hAnsi="Century Gothic" w:cs="Arial"/>
          <w:lang w:eastAsia="x-none"/>
        </w:rPr>
      </w:pPr>
    </w:p>
    <w:p w14:paraId="114DA480" w14:textId="77777777" w:rsidR="00C25594" w:rsidRPr="00C25594" w:rsidRDefault="00C25594" w:rsidP="00C25594">
      <w:pPr>
        <w:numPr>
          <w:ilvl w:val="0"/>
          <w:numId w:val="142"/>
        </w:numPr>
        <w:tabs>
          <w:tab w:val="left" w:pos="709"/>
          <w:tab w:val="left" w:pos="1134"/>
        </w:tabs>
        <w:autoSpaceDN w:val="0"/>
        <w:ind w:left="567" w:hanging="141"/>
        <w:jc w:val="both"/>
        <w:rPr>
          <w:rFonts w:ascii="Century Gothic" w:hAnsi="Century Gothic" w:cs="Arial"/>
          <w:lang w:eastAsia="x-none"/>
        </w:rPr>
      </w:pPr>
      <w:r w:rsidRPr="00C25594">
        <w:rPr>
          <w:rFonts w:ascii="Century Gothic" w:hAnsi="Century Gothic" w:cs="Arial"/>
          <w:lang w:eastAsia="x-none"/>
        </w:rPr>
        <w:t xml:space="preserve">Jarra de policarbonato blanca con tapa con capacidad de 2 litros. </w:t>
      </w:r>
    </w:p>
    <w:p w14:paraId="6AAC72AD" w14:textId="77777777" w:rsidR="00C25594" w:rsidRPr="00C25594" w:rsidRDefault="00C25594" w:rsidP="00C25594">
      <w:pPr>
        <w:numPr>
          <w:ilvl w:val="0"/>
          <w:numId w:val="142"/>
        </w:numPr>
        <w:tabs>
          <w:tab w:val="left" w:pos="709"/>
          <w:tab w:val="left" w:pos="1134"/>
        </w:tabs>
        <w:autoSpaceDN w:val="0"/>
        <w:ind w:left="567" w:hanging="141"/>
        <w:jc w:val="both"/>
        <w:rPr>
          <w:rFonts w:ascii="Century Gothic" w:hAnsi="Century Gothic" w:cs="Arial"/>
          <w:lang w:eastAsia="x-none"/>
        </w:rPr>
      </w:pPr>
      <w:r w:rsidRPr="00C25594">
        <w:rPr>
          <w:rFonts w:ascii="Century Gothic" w:hAnsi="Century Gothic" w:cs="Arial"/>
          <w:lang w:eastAsia="x-none"/>
        </w:rPr>
        <w:t>Servilletero de acero inoxidable.</w:t>
      </w:r>
    </w:p>
    <w:p w14:paraId="74B84F2E" w14:textId="77777777" w:rsidR="00C25594" w:rsidRPr="00C25594" w:rsidRDefault="00C25594" w:rsidP="00C25594">
      <w:pPr>
        <w:numPr>
          <w:ilvl w:val="0"/>
          <w:numId w:val="142"/>
        </w:numPr>
        <w:tabs>
          <w:tab w:val="left" w:pos="709"/>
          <w:tab w:val="left" w:pos="1134"/>
        </w:tabs>
        <w:autoSpaceDN w:val="0"/>
        <w:ind w:left="567" w:hanging="141"/>
        <w:jc w:val="both"/>
        <w:rPr>
          <w:rFonts w:ascii="Century Gothic" w:hAnsi="Century Gothic" w:cs="Arial"/>
          <w:lang w:eastAsia="x-none"/>
        </w:rPr>
      </w:pPr>
      <w:r w:rsidRPr="00C25594">
        <w:rPr>
          <w:rFonts w:ascii="Century Gothic" w:hAnsi="Century Gothic" w:cs="Arial"/>
          <w:lang w:eastAsia="x-none"/>
        </w:rPr>
        <w:t>Salsera de acero inoxidable tipo lampara con capacidad de 10 oz.</w:t>
      </w:r>
    </w:p>
    <w:p w14:paraId="5DC28CF9" w14:textId="77777777" w:rsidR="00C25594" w:rsidRPr="00C25594" w:rsidRDefault="00C25594" w:rsidP="00C25594">
      <w:pPr>
        <w:jc w:val="both"/>
        <w:rPr>
          <w:rFonts w:ascii="Century Gothic" w:hAnsi="Century Gothic" w:cs="Arial"/>
          <w:lang w:eastAsia="x-none"/>
        </w:rPr>
      </w:pPr>
    </w:p>
    <w:p w14:paraId="0BA710A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lastRenderedPageBreak/>
        <w:t>Del mismo modo, se obliga a sustituir los mismos en caso de sufrir daño o por desgaste de uso, comprometiéndose a mantener la cantidad de conformidad en el Apéndice C.</w:t>
      </w:r>
    </w:p>
    <w:p w14:paraId="23361170" w14:textId="77777777" w:rsidR="00C25594" w:rsidRPr="00C25594" w:rsidRDefault="00C25594" w:rsidP="00C25594">
      <w:pPr>
        <w:jc w:val="both"/>
        <w:rPr>
          <w:rFonts w:ascii="Century Gothic" w:hAnsi="Century Gothic" w:cs="Arial"/>
          <w:lang w:eastAsia="x-none"/>
        </w:rPr>
      </w:pPr>
    </w:p>
    <w:p w14:paraId="6C47AF7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deberá presentar como mínimo, juegos de cubiertos de acero inoxidable, consistentes en, cuchara sopera, tenedor, cuchillo de mesa y cuchara para postre, de un calibre 2.5 mm y en condiciones físicas adecuadas para su uso, empaquetados por juego de plaqué, los cuales permitan que los cubiertos estén libres de humedad e impurezas.</w:t>
      </w:r>
    </w:p>
    <w:p w14:paraId="1522F712" w14:textId="77777777" w:rsidR="00C25594" w:rsidRPr="00C25594" w:rsidRDefault="00C25594" w:rsidP="00C25594">
      <w:pPr>
        <w:jc w:val="both"/>
        <w:rPr>
          <w:rFonts w:ascii="Century Gothic" w:hAnsi="Century Gothic" w:cs="Arial"/>
          <w:lang w:eastAsia="x-none"/>
        </w:rPr>
      </w:pPr>
    </w:p>
    <w:p w14:paraId="796D1FD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Deberá contar con las cantidades descritas en el </w:t>
      </w:r>
      <w:r w:rsidRPr="00C25594">
        <w:rPr>
          <w:rFonts w:ascii="Century Gothic" w:hAnsi="Century Gothic" w:cs="Arial"/>
          <w:b/>
          <w:bCs/>
          <w:lang w:eastAsia="x-none"/>
        </w:rPr>
        <w:t>Apéndice C</w:t>
      </w:r>
      <w:r w:rsidRPr="00C25594">
        <w:rPr>
          <w:rFonts w:ascii="Century Gothic" w:hAnsi="Century Gothic" w:cs="Arial"/>
          <w:lang w:eastAsia="x-none"/>
        </w:rPr>
        <w:t xml:space="preserve">, </w:t>
      </w:r>
      <w:r w:rsidRPr="00C25594">
        <w:rPr>
          <w:rFonts w:ascii="Century Gothic" w:hAnsi="Century Gothic" w:cs="Arial"/>
          <w:b/>
          <w:bCs/>
          <w:lang w:eastAsia="x-none"/>
        </w:rPr>
        <w:t>Relación de loza, accesorios y utensilios de servicio requeridos para el otorgamiento del servicio</w:t>
      </w:r>
      <w:r w:rsidRPr="00C25594">
        <w:rPr>
          <w:rFonts w:ascii="Century Gothic" w:hAnsi="Century Gothic" w:cs="Arial"/>
          <w:lang w:eastAsia="x-none"/>
        </w:rPr>
        <w:t>, del presente Anexo Técnico, para cada uno de los comedores</w:t>
      </w:r>
    </w:p>
    <w:p w14:paraId="6A6A6A31" w14:textId="77777777" w:rsidR="00C25594" w:rsidRPr="00C25594" w:rsidRDefault="00C25594" w:rsidP="00C25594">
      <w:pPr>
        <w:widowControl w:val="0"/>
        <w:jc w:val="both"/>
        <w:rPr>
          <w:rFonts w:ascii="Century Gothic" w:hAnsi="Century Gothic" w:cs="Arial"/>
          <w:lang w:eastAsia="x-none"/>
        </w:rPr>
      </w:pPr>
    </w:p>
    <w:p w14:paraId="0F78CEEB" w14:textId="18C6A999" w:rsidR="00C25594" w:rsidRPr="00C25594" w:rsidRDefault="00C25594" w:rsidP="00C25594">
      <w:pPr>
        <w:widowControl w:val="0"/>
        <w:jc w:val="both"/>
        <w:rPr>
          <w:rFonts w:ascii="Century Gothic" w:hAnsi="Century Gothic" w:cs="Arial"/>
          <w:lang w:eastAsia="es-MX"/>
        </w:rPr>
      </w:pPr>
      <w:r w:rsidRPr="00C25594">
        <w:rPr>
          <w:rFonts w:ascii="Century Gothic" w:hAnsi="Century Gothic" w:cs="Arial"/>
          <w:lang w:eastAsia="x-none"/>
        </w:rPr>
        <w:t xml:space="preserve">En caso de no cumplir con el establecido en el presente numeral, </w:t>
      </w:r>
      <w:r w:rsidRPr="00C25594">
        <w:rPr>
          <w:rFonts w:ascii="Century Gothic" w:hAnsi="Century Gothic" w:cs="Arial"/>
          <w:b/>
          <w:bCs/>
          <w:lang w:eastAsia="x-none"/>
        </w:rPr>
        <w:t>“El Proveedor”</w:t>
      </w:r>
      <w:r w:rsidRPr="00C25594">
        <w:rPr>
          <w:rFonts w:ascii="Century Gothic" w:hAnsi="Century Gothic" w:cs="Arial"/>
          <w:lang w:eastAsia="x-none"/>
        </w:rPr>
        <w:t xml:space="preserve"> será acreedor a la pena convencional descrita en el numeral </w:t>
      </w:r>
      <w:r w:rsidR="007A67C9">
        <w:rPr>
          <w:rFonts w:ascii="Century Gothic" w:hAnsi="Century Gothic" w:cs="Arial"/>
          <w:b/>
          <w:bCs/>
          <w:lang w:eastAsia="es-MX"/>
        </w:rPr>
        <w:t>08</w:t>
      </w:r>
      <w:r w:rsidR="007A67C9" w:rsidRPr="00C25594">
        <w:rPr>
          <w:rFonts w:ascii="Century Gothic" w:hAnsi="Century Gothic" w:cs="Arial"/>
          <w:b/>
          <w:bCs/>
          <w:lang w:eastAsia="es-MX"/>
        </w:rPr>
        <w:t>. Penas Convencionales</w:t>
      </w:r>
      <w:r w:rsidR="007A67C9" w:rsidRPr="00C25594">
        <w:rPr>
          <w:rFonts w:ascii="Century Gothic" w:hAnsi="Century Gothic" w:cs="Arial"/>
          <w:lang w:eastAsia="es-MX"/>
        </w:rPr>
        <w:t xml:space="preserve"> de </w:t>
      </w:r>
      <w:r w:rsidR="007A67C9">
        <w:rPr>
          <w:rFonts w:ascii="Century Gothic" w:hAnsi="Century Gothic" w:cs="Arial"/>
          <w:lang w:eastAsia="es-MX"/>
        </w:rPr>
        <w:t>la presente convocatoria.</w:t>
      </w:r>
    </w:p>
    <w:p w14:paraId="28A6BD2D" w14:textId="77777777" w:rsidR="00C25594" w:rsidRPr="00C25594" w:rsidRDefault="00C25594" w:rsidP="00C25594">
      <w:pPr>
        <w:jc w:val="both"/>
        <w:rPr>
          <w:rFonts w:ascii="Century Gothic" w:hAnsi="Century Gothic" w:cs="Arial"/>
          <w:lang w:eastAsia="x-none"/>
        </w:rPr>
      </w:pPr>
    </w:p>
    <w:p w14:paraId="1FB43CD8" w14:textId="77777777" w:rsidR="00C25594" w:rsidRPr="00C25594" w:rsidRDefault="00C25594" w:rsidP="00C25594">
      <w:pPr>
        <w:widowControl w:val="0"/>
        <w:jc w:val="both"/>
        <w:rPr>
          <w:rFonts w:ascii="Century Gothic" w:hAnsi="Century Gothic" w:cs="Arial"/>
          <w:lang w:eastAsia="es-MX"/>
        </w:rPr>
      </w:pPr>
      <w:r w:rsidRPr="00C25594">
        <w:rPr>
          <w:rFonts w:ascii="Century Gothic" w:hAnsi="Century Gothic" w:cs="Arial"/>
          <w:b/>
          <w:lang w:eastAsia="es-MX"/>
        </w:rPr>
        <w:t>“El Proveedor”</w:t>
      </w:r>
      <w:r w:rsidRPr="00C25594">
        <w:rPr>
          <w:rFonts w:ascii="Century Gothic" w:hAnsi="Century Gothic" w:cs="Arial"/>
          <w:lang w:eastAsia="es-MX"/>
        </w:rPr>
        <w:t xml:space="preserve"> deberá proporcionar los equipos necesarios descritos en el </w:t>
      </w:r>
      <w:r w:rsidRPr="00C25594">
        <w:rPr>
          <w:rFonts w:ascii="Century Gothic" w:hAnsi="Century Gothic" w:cs="Arial"/>
          <w:b/>
          <w:lang w:eastAsia="es-MX"/>
        </w:rPr>
        <w:t xml:space="preserve">Apéndice D, </w:t>
      </w:r>
      <w:r w:rsidRPr="00C25594">
        <w:rPr>
          <w:rFonts w:ascii="Century Gothic" w:hAnsi="Century Gothic" w:cs="Arial"/>
          <w:b/>
          <w:bCs/>
          <w:lang w:eastAsia="es-MX"/>
        </w:rPr>
        <w:t>Relación de equipo e instrumentos de cocina para la prestación del servicio</w:t>
      </w:r>
      <w:r w:rsidRPr="00C25594">
        <w:rPr>
          <w:rFonts w:ascii="Century Gothic" w:hAnsi="Century Gothic" w:cs="Arial"/>
          <w:b/>
          <w:lang w:eastAsia="es-MX"/>
        </w:rPr>
        <w:t xml:space="preserve">, </w:t>
      </w:r>
      <w:r w:rsidRPr="00C25594">
        <w:rPr>
          <w:rFonts w:ascii="Century Gothic" w:hAnsi="Century Gothic" w:cs="Arial"/>
          <w:lang w:eastAsia="es-MX"/>
        </w:rPr>
        <w:t xml:space="preserve">del presente Anexo Técnico, el primer día hábil del contrato, los cuales son enunciativos mas no limitativos y de referencia. </w:t>
      </w:r>
    </w:p>
    <w:p w14:paraId="608EE79C" w14:textId="77777777" w:rsidR="00C25594" w:rsidRPr="00C25594" w:rsidRDefault="00C25594" w:rsidP="00C25594">
      <w:pPr>
        <w:widowControl w:val="0"/>
        <w:jc w:val="both"/>
        <w:rPr>
          <w:rFonts w:ascii="Century Gothic" w:hAnsi="Century Gothic" w:cs="Arial"/>
          <w:lang w:eastAsia="x-none"/>
        </w:rPr>
      </w:pPr>
    </w:p>
    <w:p w14:paraId="65582DE7" w14:textId="3E26173E"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lang w:eastAsia="x-none"/>
        </w:rPr>
        <w:t xml:space="preserve">En caso de que </w:t>
      </w:r>
      <w:r w:rsidRPr="00C25594">
        <w:rPr>
          <w:rFonts w:ascii="Century Gothic" w:hAnsi="Century Gothic" w:cs="Arial"/>
          <w:b/>
          <w:bCs/>
          <w:lang w:eastAsia="x-none"/>
        </w:rPr>
        <w:t>“El Proveedor”</w:t>
      </w:r>
      <w:r w:rsidRPr="00C25594">
        <w:rPr>
          <w:rFonts w:ascii="Century Gothic" w:hAnsi="Century Gothic" w:cs="Arial"/>
          <w:lang w:eastAsia="x-none"/>
        </w:rPr>
        <w:t xml:space="preserve"> considere algún equipo distinto a lo solicitado en el </w:t>
      </w:r>
      <w:r w:rsidRPr="00C25594">
        <w:rPr>
          <w:rFonts w:ascii="Century Gothic" w:hAnsi="Century Gothic" w:cs="Arial"/>
          <w:b/>
          <w:bCs/>
          <w:lang w:eastAsia="x-none"/>
        </w:rPr>
        <w:t xml:space="preserve">Apéndice D, </w:t>
      </w:r>
      <w:r w:rsidRPr="00C25594">
        <w:rPr>
          <w:rFonts w:ascii="Century Gothic" w:hAnsi="Century Gothic" w:cs="Arial"/>
          <w:b/>
          <w:bCs/>
          <w:szCs w:val="18"/>
          <w:lang w:val="es-ES_tradnl" w:eastAsia="x-none"/>
        </w:rPr>
        <w:t>Relación de equipo e instrumentos de cocina para la prestación del servicio</w:t>
      </w:r>
      <w:r w:rsidRPr="00C25594">
        <w:rPr>
          <w:rFonts w:ascii="Century Gothic" w:hAnsi="Century Gothic" w:cs="Arial"/>
          <w:szCs w:val="18"/>
          <w:lang w:eastAsia="x-none"/>
        </w:rPr>
        <w:t xml:space="preserve">, del presente Anexo Técnico, </w:t>
      </w:r>
      <w:r w:rsidRPr="00C25594">
        <w:rPr>
          <w:rFonts w:ascii="Century Gothic" w:hAnsi="Century Gothic" w:cs="Arial"/>
          <w:lang w:eastAsia="x-none"/>
        </w:rPr>
        <w:t xml:space="preserve">derivado de la visita realizada conforme al </w:t>
      </w:r>
      <w:r w:rsidRPr="00C25594">
        <w:rPr>
          <w:rFonts w:ascii="Century Gothic" w:hAnsi="Century Gothic" w:cs="Arial"/>
          <w:b/>
          <w:bCs/>
          <w:lang w:eastAsia="x-none"/>
        </w:rPr>
        <w:t>numeral</w:t>
      </w:r>
      <w:r w:rsidRPr="00C25594">
        <w:rPr>
          <w:rFonts w:ascii="Century Gothic" w:hAnsi="Century Gothic" w:cs="Arial"/>
          <w:lang w:eastAsia="x-none"/>
        </w:rPr>
        <w:t xml:space="preserve"> </w:t>
      </w:r>
      <w:r w:rsidRPr="00C25594">
        <w:rPr>
          <w:rFonts w:ascii="Century Gothic" w:hAnsi="Century Gothic" w:cs="Arial"/>
          <w:b/>
          <w:bCs/>
          <w:lang w:eastAsia="x-none"/>
        </w:rPr>
        <w:t xml:space="preserve">16. Visita a instalaciones </w:t>
      </w:r>
      <w:r w:rsidRPr="00C25594">
        <w:rPr>
          <w:rFonts w:ascii="Century Gothic" w:hAnsi="Century Gothic" w:cs="Arial"/>
          <w:lang w:eastAsia="x-none"/>
        </w:rPr>
        <w:t xml:space="preserve">y que el </w:t>
      </w:r>
      <w:r w:rsidRPr="00C25594">
        <w:rPr>
          <w:rFonts w:ascii="Century Gothic" w:hAnsi="Century Gothic" w:cs="Arial"/>
          <w:b/>
          <w:lang w:eastAsia="x-none"/>
        </w:rPr>
        <w:t>“El Instituto”</w:t>
      </w:r>
      <w:r w:rsidRPr="00C25594">
        <w:rPr>
          <w:rFonts w:ascii="Century Gothic" w:hAnsi="Century Gothic" w:cs="Arial"/>
          <w:lang w:eastAsia="x-none"/>
        </w:rPr>
        <w:t xml:space="preserve"> no cuente con el mismo, </w:t>
      </w:r>
      <w:r w:rsidRPr="00C25594">
        <w:rPr>
          <w:rFonts w:ascii="Century Gothic" w:hAnsi="Century Gothic" w:cs="Arial"/>
          <w:b/>
          <w:lang w:eastAsia="x-none"/>
        </w:rPr>
        <w:t>“El Proveedor”</w:t>
      </w:r>
      <w:r w:rsidRPr="00C25594">
        <w:rPr>
          <w:rFonts w:ascii="Century Gothic" w:hAnsi="Century Gothic" w:cs="Arial"/>
          <w:lang w:eastAsia="x-none"/>
        </w:rPr>
        <w:t xml:space="preserve"> deberá proporcionarlo para el servicio para cada uno de los comedores identificados en el </w:t>
      </w:r>
      <w:proofErr w:type="spellStart"/>
      <w:r w:rsidRPr="00C25594">
        <w:rPr>
          <w:rFonts w:ascii="Century Gothic" w:hAnsi="Century Gothic" w:cs="Arial"/>
          <w:b/>
          <w:bCs/>
          <w:lang w:eastAsia="x-none"/>
        </w:rPr>
        <w:t>subnumeral</w:t>
      </w:r>
      <w:proofErr w:type="spellEnd"/>
      <w:r w:rsidRPr="00C25594">
        <w:rPr>
          <w:rFonts w:ascii="Century Gothic" w:hAnsi="Century Gothic" w:cs="Arial"/>
          <w:b/>
          <w:bCs/>
          <w:lang w:eastAsia="x-none"/>
        </w:rPr>
        <w:t xml:space="preserve"> 3.2 </w:t>
      </w:r>
      <w:r w:rsidRPr="00C25594">
        <w:rPr>
          <w:rFonts w:ascii="Century Gothic" w:hAnsi="Century Gothic" w:cs="Arial"/>
          <w:b/>
          <w:bCs/>
          <w:lang w:eastAsia="x-none"/>
        </w:rPr>
        <w:tab/>
        <w:t xml:space="preserve">UBICACIÓN EN LOS QUE SE PRESTARÁ EL SERVICIO, </w:t>
      </w:r>
      <w:r w:rsidRPr="00C25594">
        <w:rPr>
          <w:rFonts w:ascii="Century Gothic" w:hAnsi="Century Gothic" w:cs="Arial"/>
          <w:lang w:eastAsia="x-none"/>
        </w:rPr>
        <w:t xml:space="preserve">del presente Anexo Técnico, bajo su cuenta y costo a fin de estar en condiciones óptimas que garanticen la correcta prestación del servicio, teniendo como plazo máximo, el primer día natural  del inicio de la vigencia del contrato; en caso contrario,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pena convencional correspondiente descrita en el numeral </w:t>
      </w:r>
      <w:r w:rsidR="007A67C9">
        <w:rPr>
          <w:rFonts w:ascii="Century Gothic" w:hAnsi="Century Gothic" w:cs="Arial"/>
          <w:b/>
          <w:lang w:eastAsia="x-none"/>
        </w:rPr>
        <w:t xml:space="preserve">08 Penas convencionales de la presente convocatoria. </w:t>
      </w:r>
    </w:p>
    <w:p w14:paraId="02E5D5C8" w14:textId="77777777" w:rsidR="00C25594" w:rsidRPr="00C25594" w:rsidRDefault="00C25594" w:rsidP="00C25594">
      <w:pPr>
        <w:widowControl w:val="0"/>
        <w:jc w:val="both"/>
        <w:rPr>
          <w:rFonts w:ascii="Century Gothic" w:hAnsi="Century Gothic" w:cs="Arial"/>
          <w:lang w:eastAsia="x-none"/>
        </w:rPr>
      </w:pPr>
    </w:p>
    <w:p w14:paraId="46470B7C" w14:textId="77777777" w:rsidR="00C25594" w:rsidRPr="00C25594" w:rsidRDefault="00C25594">
      <w:pPr>
        <w:keepNext/>
        <w:numPr>
          <w:ilvl w:val="1"/>
          <w:numId w:val="153"/>
        </w:numPr>
        <w:jc w:val="both"/>
        <w:outlineLvl w:val="1"/>
        <w:rPr>
          <w:rFonts w:ascii="Century Gothic" w:hAnsi="Century Gothic"/>
          <w:b/>
          <w:lang w:val="x-none" w:eastAsia="x-none"/>
        </w:rPr>
      </w:pPr>
      <w:bookmarkStart w:id="1392" w:name="_Toc180696458"/>
      <w:r w:rsidRPr="00C25594">
        <w:rPr>
          <w:rFonts w:ascii="Century Gothic" w:hAnsi="Century Gothic"/>
          <w:b/>
          <w:lang w:val="x-none" w:eastAsia="x-none"/>
        </w:rPr>
        <w:t>SERVICIO DE LUZ, AGUA Y GAS.</w:t>
      </w:r>
      <w:bookmarkEnd w:id="1392"/>
    </w:p>
    <w:p w14:paraId="2E9065DF" w14:textId="77777777" w:rsidR="00C25594" w:rsidRPr="00C25594" w:rsidRDefault="00C25594" w:rsidP="00C25594">
      <w:pPr>
        <w:widowControl w:val="0"/>
        <w:jc w:val="both"/>
        <w:rPr>
          <w:rFonts w:ascii="Century Gothic" w:hAnsi="Century Gothic" w:cs="Arial"/>
          <w:lang w:eastAsia="x-none"/>
        </w:rPr>
      </w:pPr>
    </w:p>
    <w:p w14:paraId="74A0F3FA" w14:textId="77777777" w:rsidR="00C25594" w:rsidRPr="00C25594" w:rsidRDefault="00C25594" w:rsidP="00C25594">
      <w:pPr>
        <w:widowControl w:val="0"/>
        <w:jc w:val="both"/>
        <w:rPr>
          <w:rFonts w:ascii="Century Gothic" w:hAnsi="Century Gothic" w:cs="Arial"/>
          <w:b/>
          <w:lang w:eastAsia="x-none"/>
        </w:rPr>
      </w:pPr>
      <w:r w:rsidRPr="00C25594">
        <w:rPr>
          <w:rFonts w:ascii="Century Gothic" w:hAnsi="Century Gothic" w:cs="Arial"/>
          <w:b/>
          <w:lang w:eastAsia="x-none"/>
        </w:rPr>
        <w:t xml:space="preserve">“El Instituto” </w:t>
      </w:r>
      <w:r w:rsidRPr="00C25594">
        <w:rPr>
          <w:rFonts w:ascii="Century Gothic" w:hAnsi="Century Gothic" w:cs="Arial"/>
          <w:bCs/>
          <w:lang w:eastAsia="x-none"/>
        </w:rPr>
        <w:t>asumirá los gastos que se originen por conceptos de los servicios de luz y agua potable (no de garrafón), sin embargo, el buen uso de estos servicios será responsabilidad del</w:t>
      </w:r>
      <w:r w:rsidRPr="00C25594">
        <w:rPr>
          <w:rFonts w:ascii="Century Gothic" w:hAnsi="Century Gothic" w:cs="Arial"/>
          <w:b/>
          <w:lang w:eastAsia="x-none"/>
        </w:rPr>
        <w:t xml:space="preserve"> “El Proveedor”.</w:t>
      </w:r>
    </w:p>
    <w:p w14:paraId="5DBCA119" w14:textId="77777777" w:rsidR="00C25594" w:rsidRPr="00C25594" w:rsidRDefault="00C25594" w:rsidP="00C25594">
      <w:pPr>
        <w:autoSpaceDE w:val="0"/>
        <w:autoSpaceDN w:val="0"/>
        <w:adjustRightInd w:val="0"/>
        <w:rPr>
          <w:rFonts w:ascii="Arial" w:hAnsi="Arial" w:cs="Arial"/>
          <w:sz w:val="24"/>
          <w:szCs w:val="24"/>
          <w:lang w:eastAsia="es-MX"/>
        </w:rPr>
      </w:pPr>
    </w:p>
    <w:p w14:paraId="287D2FD9" w14:textId="77777777" w:rsidR="00C25594" w:rsidRPr="00C25594" w:rsidRDefault="00C25594" w:rsidP="00C25594">
      <w:pPr>
        <w:autoSpaceDE w:val="0"/>
        <w:autoSpaceDN w:val="0"/>
        <w:adjustRightInd w:val="0"/>
        <w:jc w:val="both"/>
        <w:rPr>
          <w:rFonts w:ascii="Century Gothic" w:hAnsi="Century Gothic" w:cs="Arial"/>
          <w:bCs/>
          <w:lang w:eastAsia="x-none"/>
        </w:rPr>
      </w:pPr>
      <w:r w:rsidRPr="00C25594">
        <w:rPr>
          <w:rFonts w:ascii="Century Gothic" w:hAnsi="Century Gothic" w:cs="Arial"/>
          <w:bCs/>
          <w:lang w:eastAsia="x-none"/>
        </w:rPr>
        <w:t xml:space="preserve">En el comedor de Tláhuac, debido a la zona donde se encuentra ubicado el inmueble, existe un abasto irregular por parte de la red pública de agua, por lo que, el </w:t>
      </w:r>
      <w:r w:rsidRPr="00C25594">
        <w:rPr>
          <w:rFonts w:ascii="Century Gothic" w:hAnsi="Century Gothic" w:cs="Arial"/>
          <w:b/>
          <w:lang w:eastAsia="x-none"/>
        </w:rPr>
        <w:t>"PROVEEDOR",</w:t>
      </w:r>
      <w:r w:rsidRPr="00C25594">
        <w:rPr>
          <w:rFonts w:ascii="Century Gothic" w:hAnsi="Century Gothic" w:cs="Arial"/>
          <w:bCs/>
          <w:lang w:eastAsia="x-none"/>
        </w:rPr>
        <w:t xml:space="preserve"> deberá considerar esta situación con la finalidad de proveer y contar con una reserva de este vital líquido por medio de garrafones con agua potable para el consumo humano, a fin de no afectar la preparación de alimentos y la operación del servicio. Asimismo, se deberán tomar en consideración esta situación en caso de fallas súbitas o contaminación en el suministro de cualquiera de los comedores de </w:t>
      </w:r>
      <w:r w:rsidRPr="00C25594">
        <w:rPr>
          <w:rFonts w:ascii="Century Gothic" w:hAnsi="Century Gothic" w:cs="Arial"/>
          <w:b/>
          <w:lang w:eastAsia="x-none"/>
        </w:rPr>
        <w:t>"El Instituto"</w:t>
      </w:r>
      <w:r w:rsidRPr="00C25594">
        <w:rPr>
          <w:rFonts w:ascii="Century Gothic" w:hAnsi="Century Gothic" w:cs="Arial"/>
          <w:bCs/>
          <w:lang w:eastAsia="x-none"/>
        </w:rPr>
        <w:t xml:space="preserve">. </w:t>
      </w:r>
    </w:p>
    <w:p w14:paraId="65A163A8" w14:textId="77777777" w:rsidR="00C25594" w:rsidRPr="00C25594" w:rsidRDefault="00C25594" w:rsidP="00C25594">
      <w:pPr>
        <w:widowControl w:val="0"/>
        <w:jc w:val="both"/>
        <w:rPr>
          <w:rFonts w:ascii="Century Gothic" w:hAnsi="Century Gothic" w:cs="Arial"/>
          <w:b/>
          <w:lang w:eastAsia="x-none"/>
        </w:rPr>
      </w:pPr>
    </w:p>
    <w:p w14:paraId="7B791D56" w14:textId="77777777"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bCs/>
          <w:lang w:eastAsia="x-none"/>
        </w:rPr>
        <w:t xml:space="preserve">En el supuesto de presentarse inconsistencias en el suministro del servicio de luz y agua, el </w:t>
      </w:r>
      <w:r w:rsidRPr="00C25594">
        <w:rPr>
          <w:rFonts w:ascii="Century Gothic" w:hAnsi="Century Gothic" w:cs="Arial"/>
          <w:b/>
          <w:lang w:eastAsia="x-none"/>
        </w:rPr>
        <w:t>“El Proveedor”</w:t>
      </w:r>
      <w:r w:rsidRPr="00C25594">
        <w:rPr>
          <w:rFonts w:ascii="Century Gothic" w:hAnsi="Century Gothic" w:cs="Arial"/>
          <w:lang w:eastAsia="x-none"/>
        </w:rPr>
        <w:t xml:space="preserve"> </w:t>
      </w:r>
      <w:r w:rsidRPr="00C25594">
        <w:rPr>
          <w:rFonts w:ascii="Century Gothic" w:hAnsi="Century Gothic" w:cs="Arial"/>
          <w:bCs/>
          <w:lang w:eastAsia="x-none"/>
        </w:rPr>
        <w:t>deberá preparar alimentos que puedan servirse fríos, en cantidad, calidad, valor nutricional y costo en el equivalente de los menús desarrollados, por lo que, tal eventualidad en ningún caso justificará la suspensión del servicio.</w:t>
      </w:r>
    </w:p>
    <w:p w14:paraId="70676F5D" w14:textId="77777777" w:rsidR="00C25594" w:rsidRPr="00C25594" w:rsidRDefault="00C25594" w:rsidP="00C25594">
      <w:pPr>
        <w:widowControl w:val="0"/>
        <w:jc w:val="both"/>
        <w:rPr>
          <w:rFonts w:ascii="Century Gothic" w:hAnsi="Century Gothic" w:cs="Arial"/>
          <w:bCs/>
          <w:lang w:eastAsia="x-none"/>
        </w:rPr>
      </w:pPr>
    </w:p>
    <w:p w14:paraId="4B283E31" w14:textId="77777777" w:rsidR="00C25594" w:rsidRPr="00C25594" w:rsidRDefault="00C25594" w:rsidP="00C25594">
      <w:pPr>
        <w:widowControl w:val="0"/>
        <w:jc w:val="both"/>
        <w:rPr>
          <w:rFonts w:ascii="Century Gothic" w:hAnsi="Century Gothic" w:cs="Arial"/>
          <w:lang w:val="es-ES_tradnl" w:eastAsia="es-MX"/>
        </w:rPr>
      </w:pPr>
      <w:r w:rsidRPr="00C25594">
        <w:rPr>
          <w:rFonts w:ascii="Century Gothic" w:hAnsi="Century Gothic" w:cs="Arial"/>
          <w:b/>
          <w:bCs/>
          <w:lang w:val="es-ES_tradnl" w:eastAsia="es-MX"/>
        </w:rPr>
        <w:t>“El Instituto”,</w:t>
      </w:r>
      <w:r w:rsidRPr="00C25594">
        <w:rPr>
          <w:rFonts w:ascii="Century Gothic" w:hAnsi="Century Gothic" w:cs="Arial"/>
          <w:bCs/>
          <w:lang w:eastAsia="x-none"/>
        </w:rPr>
        <w:t xml:space="preserve"> suministrará los servicios de energía eléctrica y agua corriente por ubicación, para el uso exclusivo de la prestación del servicio, quedando a cargo de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w:t>
      </w:r>
      <w:r w:rsidRPr="00C25594">
        <w:rPr>
          <w:rFonts w:ascii="Century Gothic" w:hAnsi="Century Gothic" w:cs="Arial"/>
          <w:bCs/>
          <w:lang w:eastAsia="x-none"/>
        </w:rPr>
        <w:t xml:space="preserve">el suministro de </w:t>
      </w:r>
      <w:r w:rsidRPr="00C25594">
        <w:rPr>
          <w:rFonts w:ascii="Century Gothic" w:hAnsi="Century Gothic" w:cs="Arial"/>
          <w:bCs/>
          <w:lang w:eastAsia="x-none"/>
        </w:rPr>
        <w:lastRenderedPageBreak/>
        <w:t xml:space="preserve">agua embotellada por medio de garrafones de agua purificada con sello que garantice que es adecuada para el consumo humano, o bien podrá ser a través del sistema de filtros de agua, lo anterior, sin costo adicional para </w:t>
      </w:r>
      <w:r w:rsidRPr="00C25594">
        <w:rPr>
          <w:rFonts w:ascii="Century Gothic" w:hAnsi="Century Gothic" w:cs="Arial"/>
          <w:b/>
          <w:bCs/>
          <w:lang w:val="es-ES_tradnl" w:eastAsia="es-MX"/>
        </w:rPr>
        <w:t xml:space="preserve">“El Instituto”. </w:t>
      </w:r>
      <w:r w:rsidRPr="00C25594">
        <w:rPr>
          <w:rFonts w:ascii="Century Gothic" w:hAnsi="Century Gothic" w:cs="Arial"/>
          <w:lang w:val="es-ES_tradnl" w:eastAsia="es-MX"/>
        </w:rPr>
        <w:t xml:space="preserve">Se establece que invariablemente la preparación de las bebidas (agua fresca, agua de frutas), se deben elaborar con agua purificada y embotellada en garrafones con sello hermético y, solamente se podrá utilizar el agua del sistema de filtros para la preparación de los alimentos en la cocina caliente. </w:t>
      </w:r>
    </w:p>
    <w:p w14:paraId="61E6BDEF" w14:textId="77777777" w:rsidR="00C25594" w:rsidRPr="00C25594" w:rsidRDefault="00C25594" w:rsidP="00C25594">
      <w:pPr>
        <w:jc w:val="both"/>
        <w:rPr>
          <w:rFonts w:ascii="Century Gothic" w:hAnsi="Century Gothic" w:cs="Arial"/>
          <w:lang w:val="es-ES_tradnl" w:eastAsia="es-MX"/>
        </w:rPr>
      </w:pPr>
    </w:p>
    <w:p w14:paraId="6C115562" w14:textId="1794E18C" w:rsidR="00C25594" w:rsidRPr="00C25594" w:rsidRDefault="00C25594" w:rsidP="00C25594">
      <w:pPr>
        <w:jc w:val="both"/>
        <w:rPr>
          <w:rFonts w:ascii="Century Gothic" w:hAnsi="Century Gothic" w:cs="Arial"/>
          <w:lang w:val="es-ES_tradnl" w:eastAsia="es-MX"/>
        </w:rPr>
      </w:pPr>
      <w:r w:rsidRPr="00C25594">
        <w:rPr>
          <w:rFonts w:ascii="Century Gothic" w:hAnsi="Century Gothic" w:cs="Arial"/>
          <w:lang w:val="es-ES_tradnl" w:eastAsia="es-MX"/>
        </w:rPr>
        <w:t>El agua purificada embotellada deberá cumplir con las Norma Oficiales Mexicanas NOM-201-SSA1-2015, Productos y servicios, agua y hielo para consumo humano, envasados y a granel. Especificaciones sanitarias y con la NOM-127-SSA1-</w:t>
      </w:r>
      <w:r w:rsidR="00B06213">
        <w:rPr>
          <w:rFonts w:ascii="Century Gothic" w:hAnsi="Century Gothic" w:cs="Arial"/>
          <w:lang w:val="es-ES_tradnl" w:eastAsia="es-MX"/>
        </w:rPr>
        <w:t>2021</w:t>
      </w:r>
      <w:r w:rsidRPr="00C25594">
        <w:rPr>
          <w:rFonts w:ascii="Century Gothic" w:hAnsi="Century Gothic" w:cs="Arial"/>
          <w:lang w:val="es-ES_tradnl" w:eastAsia="es-MX"/>
        </w:rPr>
        <w:t>, Salud ambiental, agua para uso y consumo humano-límites permisibles de calidad y tratamientos a que debe someterse el agua para su potabilización.</w:t>
      </w:r>
    </w:p>
    <w:p w14:paraId="70058F74" w14:textId="77777777" w:rsidR="00C25594" w:rsidRPr="00C25594" w:rsidRDefault="00C25594" w:rsidP="00C25594">
      <w:pPr>
        <w:widowControl w:val="0"/>
        <w:jc w:val="both"/>
        <w:rPr>
          <w:rFonts w:ascii="Century Gothic" w:hAnsi="Century Gothic" w:cs="Arial"/>
          <w:lang w:val="x-none" w:eastAsia="es-MX"/>
        </w:rPr>
      </w:pPr>
    </w:p>
    <w:p w14:paraId="205D42EA" w14:textId="77777777" w:rsidR="00C25594" w:rsidRPr="00C25594" w:rsidRDefault="00C25594" w:rsidP="00C25594">
      <w:pPr>
        <w:widowControl w:val="0"/>
        <w:jc w:val="both"/>
        <w:rPr>
          <w:rFonts w:ascii="Century Gothic" w:hAnsi="Century Gothic" w:cs="Arial"/>
          <w:b/>
          <w:bCs/>
          <w:lang w:val="es-ES_tradnl" w:eastAsia="es-MX"/>
        </w:rPr>
      </w:pPr>
    </w:p>
    <w:p w14:paraId="34DCC288" w14:textId="77777777" w:rsidR="00C25594" w:rsidRPr="00C25594" w:rsidRDefault="00C25594" w:rsidP="00C25594">
      <w:pPr>
        <w:widowControl w:val="0"/>
        <w:jc w:val="both"/>
        <w:rPr>
          <w:rFonts w:ascii="Century Gothic" w:hAnsi="Century Gothic" w:cs="Arial"/>
          <w:snapToGrid w:val="0"/>
          <w:lang w:eastAsia="x-none"/>
        </w:rPr>
      </w:pPr>
      <w:r w:rsidRPr="00C25594">
        <w:rPr>
          <w:rFonts w:ascii="Century Gothic" w:hAnsi="Century Gothic" w:cs="Arial"/>
          <w:lang w:val="es-ES_tradnl" w:eastAsia="es-MX"/>
        </w:rPr>
        <w:t xml:space="preserve">En el caso del sistema de filtros de agua, </w:t>
      </w:r>
      <w:r w:rsidRPr="00C25594">
        <w:rPr>
          <w:rFonts w:ascii="Century Gothic" w:hAnsi="Century Gothic" w:cs="Arial"/>
          <w:b/>
          <w:bCs/>
          <w:snapToGrid w:val="0"/>
          <w:lang w:eastAsia="x-none"/>
        </w:rPr>
        <w:t xml:space="preserve">“El Proveedor” </w:t>
      </w:r>
      <w:r w:rsidRPr="00C25594">
        <w:rPr>
          <w:rFonts w:ascii="Century Gothic" w:hAnsi="Century Gothic" w:cs="Arial"/>
          <w:snapToGrid w:val="0"/>
          <w:lang w:eastAsia="x-none"/>
        </w:rPr>
        <w:t>deberá realizar lo siguiente:</w:t>
      </w:r>
    </w:p>
    <w:p w14:paraId="141FA5BD" w14:textId="77777777" w:rsidR="00C25594" w:rsidRPr="00C25594" w:rsidRDefault="00C25594" w:rsidP="00C25594">
      <w:pPr>
        <w:widowControl w:val="0"/>
        <w:jc w:val="both"/>
        <w:rPr>
          <w:rFonts w:ascii="Century Gothic" w:hAnsi="Century Gothic" w:cs="Arial"/>
          <w:snapToGrid w:val="0"/>
          <w:lang w:eastAsia="x-none"/>
        </w:rPr>
      </w:pPr>
    </w:p>
    <w:p w14:paraId="1D25FE55" w14:textId="77777777" w:rsidR="00C25594" w:rsidRPr="00C25594" w:rsidRDefault="00C25594">
      <w:pPr>
        <w:widowControl w:val="0"/>
        <w:numPr>
          <w:ilvl w:val="0"/>
          <w:numId w:val="162"/>
        </w:numPr>
        <w:jc w:val="both"/>
        <w:rPr>
          <w:rFonts w:ascii="Century Gothic" w:hAnsi="Century Gothic" w:cs="Arial"/>
          <w:snapToGrid w:val="0"/>
          <w:lang w:eastAsia="x-none"/>
        </w:rPr>
      </w:pPr>
      <w:r w:rsidRPr="00C25594">
        <w:rPr>
          <w:rFonts w:ascii="Century Gothic" w:hAnsi="Century Gothic" w:cs="Arial"/>
          <w:snapToGrid w:val="0"/>
          <w:lang w:eastAsia="x-none"/>
        </w:rPr>
        <w:t xml:space="preserve">Realizar dentro de los primeros 07 (siete) días hábiles de cada mes, pruebas de laboratorio al agua que se está ocupando para la preparación de los alimentos y bebidas, en caso de que los resultados de las pruebas de laboratorio indiquen que se está superando los limites permisibles o bien se está cerca de los límites, se deberán realizar los cambios de filtros a más tardar 05 (cinco) días hábiles posteriores a la entrega de los resultados de las pruebas de laboratorio, lo cual acreditará con evidencia documental fotográfica que deberá entregar por correo electrónico al </w:t>
      </w:r>
      <w:r w:rsidRPr="00C25594">
        <w:rPr>
          <w:rFonts w:ascii="Century Gothic" w:hAnsi="Century Gothic" w:cs="Arial"/>
          <w:b/>
          <w:bCs/>
          <w:snapToGrid w:val="0"/>
          <w:lang w:eastAsia="x-none"/>
        </w:rPr>
        <w:t>“Administrador del Contrato”</w:t>
      </w:r>
      <w:r w:rsidRPr="00C25594">
        <w:rPr>
          <w:rFonts w:ascii="Century Gothic" w:hAnsi="Century Gothic" w:cs="Arial"/>
          <w:snapToGrid w:val="0"/>
          <w:lang w:eastAsia="x-none"/>
        </w:rPr>
        <w:t xml:space="preserve"> una vez concluido el cambio de los filtros en cada uno de los comedores institucionales.</w:t>
      </w:r>
    </w:p>
    <w:p w14:paraId="559ABEF8" w14:textId="77777777" w:rsidR="00C25594" w:rsidRPr="00C25594" w:rsidRDefault="00C25594" w:rsidP="00C25594">
      <w:pPr>
        <w:widowControl w:val="0"/>
        <w:ind w:left="720"/>
        <w:jc w:val="both"/>
        <w:rPr>
          <w:rFonts w:ascii="Century Gothic" w:hAnsi="Century Gothic" w:cs="Arial"/>
          <w:snapToGrid w:val="0"/>
          <w:lang w:eastAsia="x-none"/>
        </w:rPr>
      </w:pPr>
    </w:p>
    <w:p w14:paraId="2C9D23DC" w14:textId="77777777" w:rsidR="00C25594" w:rsidRPr="00C25594" w:rsidRDefault="00C25594" w:rsidP="00C25594">
      <w:pPr>
        <w:widowControl w:val="0"/>
        <w:ind w:left="720"/>
        <w:jc w:val="both"/>
        <w:rPr>
          <w:rFonts w:ascii="Century Gothic" w:hAnsi="Century Gothic" w:cs="Arial"/>
          <w:b/>
          <w:bCs/>
          <w:snapToGrid w:val="0"/>
          <w:lang w:eastAsia="x-none"/>
        </w:rPr>
      </w:pPr>
      <w:r w:rsidRPr="00C25594">
        <w:rPr>
          <w:rFonts w:ascii="Century Gothic" w:hAnsi="Century Gothic" w:cs="Arial"/>
          <w:snapToGrid w:val="0"/>
          <w:lang w:eastAsia="x-none"/>
        </w:rPr>
        <w:t xml:space="preserve">Los resultados de las pruebas de laboratorio al agua de los filtros deberán entregarse de manera física al </w:t>
      </w:r>
      <w:r w:rsidRPr="00C25594">
        <w:rPr>
          <w:rFonts w:ascii="Century Gothic" w:hAnsi="Century Gothic" w:cs="Arial"/>
          <w:b/>
          <w:bCs/>
          <w:snapToGrid w:val="0"/>
          <w:lang w:eastAsia="x-none"/>
        </w:rPr>
        <w:t>“Supervisor del Contrato”</w:t>
      </w:r>
      <w:r w:rsidRPr="00C25594">
        <w:rPr>
          <w:rFonts w:ascii="Century Gothic" w:hAnsi="Century Gothic" w:cs="Arial"/>
          <w:snapToGrid w:val="0"/>
          <w:lang w:eastAsia="x-none"/>
        </w:rPr>
        <w:t xml:space="preserve"> en las oficinas de la Subdirección de Servicios ubicadas en Periférico Sur #4124, Edificio Zafiro II Sótano ll, Col. Jardines del Pedregal, C.P. 01900, Álvaro Obregón, CDMX </w:t>
      </w:r>
      <w:r w:rsidRPr="00C25594">
        <w:rPr>
          <w:rFonts w:ascii="Century Gothic" w:hAnsi="Century Gothic" w:cs="Arial"/>
          <w:b/>
          <w:bCs/>
          <w:snapToGrid w:val="0"/>
          <w:lang w:eastAsia="x-none"/>
        </w:rPr>
        <w:t>a más tardar 10 días hábiles posteriores a la fecha en que se tomó la muestra.</w:t>
      </w:r>
    </w:p>
    <w:p w14:paraId="23757AC0" w14:textId="77777777" w:rsidR="00C25594" w:rsidRPr="00C25594" w:rsidRDefault="00C25594" w:rsidP="00C25594">
      <w:pPr>
        <w:widowControl w:val="0"/>
        <w:ind w:left="720"/>
        <w:jc w:val="both"/>
        <w:rPr>
          <w:rFonts w:ascii="Century Gothic" w:hAnsi="Century Gothic" w:cs="Arial"/>
          <w:snapToGrid w:val="0"/>
          <w:lang w:eastAsia="x-none"/>
        </w:rPr>
      </w:pPr>
    </w:p>
    <w:p w14:paraId="6CF2EAB1" w14:textId="77777777" w:rsidR="00C25594" w:rsidRPr="00C25594" w:rsidRDefault="00C25594">
      <w:pPr>
        <w:widowControl w:val="0"/>
        <w:numPr>
          <w:ilvl w:val="0"/>
          <w:numId w:val="162"/>
        </w:numPr>
        <w:jc w:val="both"/>
        <w:rPr>
          <w:rFonts w:ascii="Century Gothic" w:hAnsi="Century Gothic" w:cs="Arial"/>
          <w:snapToGrid w:val="0"/>
          <w:lang w:eastAsia="x-none"/>
        </w:rPr>
      </w:pPr>
      <w:r w:rsidRPr="00C25594">
        <w:rPr>
          <w:rFonts w:ascii="Century Gothic" w:hAnsi="Century Gothic" w:cs="Arial"/>
          <w:snapToGrid w:val="0"/>
          <w:lang w:eastAsia="x-none"/>
        </w:rPr>
        <w:t xml:space="preserve">En caso de que las pruebas de laboratorio arrojen los resultados dentro de los límites permisibles, el cambio de filtros de agua se podrá realizar con una periodicidad de máximo 6 meses, tomando como fecha de inicio para la contabilización de la periodicidad referida, el primer día de la vigencia del contrato, lo cual acreditará con evidencia documental fotográfica que deberá entregar por correo electrónico al </w:t>
      </w:r>
      <w:r w:rsidRPr="00C25594">
        <w:rPr>
          <w:rFonts w:ascii="Century Gothic" w:hAnsi="Century Gothic" w:cs="Arial"/>
          <w:b/>
          <w:bCs/>
          <w:snapToGrid w:val="0"/>
          <w:lang w:eastAsia="x-none"/>
        </w:rPr>
        <w:t>“Administrador del Contrato”</w:t>
      </w:r>
      <w:r w:rsidRPr="00C25594">
        <w:rPr>
          <w:rFonts w:ascii="Century Gothic" w:hAnsi="Century Gothic" w:cs="Arial"/>
          <w:snapToGrid w:val="0"/>
          <w:lang w:eastAsia="x-none"/>
        </w:rPr>
        <w:t xml:space="preserve"> una vez concluido el cambio de los filtros en cada uno de los comedores institucionales.</w:t>
      </w:r>
    </w:p>
    <w:p w14:paraId="3E228B6D" w14:textId="77777777" w:rsidR="00C25594" w:rsidRPr="00C25594" w:rsidRDefault="00C25594" w:rsidP="00C25594">
      <w:pPr>
        <w:widowControl w:val="0"/>
        <w:ind w:left="720"/>
        <w:contextualSpacing/>
        <w:rPr>
          <w:rFonts w:ascii="Century Gothic" w:hAnsi="Century Gothic" w:cs="Arial"/>
          <w:snapToGrid w:val="0"/>
          <w:lang w:eastAsia="es-MX"/>
        </w:rPr>
      </w:pPr>
    </w:p>
    <w:p w14:paraId="4E4BA9A4" w14:textId="7DBBCA3C" w:rsidR="00C25594" w:rsidRPr="00C25594" w:rsidRDefault="00C25594" w:rsidP="00C25594">
      <w:pPr>
        <w:autoSpaceDN w:val="0"/>
        <w:jc w:val="both"/>
        <w:rPr>
          <w:rFonts w:ascii="Century Gothic" w:hAnsi="Century Gothic" w:cs="Arial"/>
          <w:bCs/>
          <w:lang w:eastAsia="x-none"/>
        </w:rPr>
      </w:pPr>
      <w:bookmarkStart w:id="1393" w:name="_Hlk178086018"/>
      <w:r w:rsidRPr="00C25594">
        <w:rPr>
          <w:rFonts w:ascii="Century Gothic" w:hAnsi="Century Gothic" w:cs="Arial"/>
          <w:snapToGrid w:val="0"/>
          <w:lang w:eastAsia="es-MX"/>
        </w:rPr>
        <w:t xml:space="preserve">En caso de no realizar las pruebas de laboratorio al agua que se está ocupando para la preparación de los alimentos y bebidas, entregar los resultados de las pruebas de laboratorio y realizar el cambio de filtros con conforme a lo descrito en este numeral,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de las </w:t>
      </w:r>
      <w:r w:rsidRPr="00C25594">
        <w:rPr>
          <w:rFonts w:ascii="Century Gothic" w:hAnsi="Century Gothic" w:cs="Arial"/>
          <w:bCs/>
          <w:lang w:eastAsia="es-MX"/>
        </w:rPr>
        <w:t xml:space="preserve">penas correspondientes descritas en el numeral </w:t>
      </w:r>
      <w:r w:rsidR="007A67C9">
        <w:rPr>
          <w:rFonts w:ascii="Century Gothic" w:hAnsi="Century Gothic" w:cs="Arial"/>
          <w:b/>
          <w:lang w:eastAsia="es-MX"/>
        </w:rPr>
        <w:t>08</w:t>
      </w:r>
      <w:r w:rsidRPr="00C25594">
        <w:rPr>
          <w:rFonts w:ascii="Century Gothic" w:hAnsi="Century Gothic" w:cs="Arial"/>
          <w:b/>
          <w:lang w:eastAsia="es-MX"/>
        </w:rPr>
        <w:t xml:space="preserve">. Penas convencionales </w:t>
      </w:r>
      <w:r w:rsidRPr="00C25594">
        <w:rPr>
          <w:rFonts w:ascii="Century Gothic" w:hAnsi="Century Gothic" w:cs="Arial"/>
          <w:bCs/>
          <w:lang w:eastAsia="es-MX"/>
        </w:rPr>
        <w:t>de la</w:t>
      </w:r>
      <w:r w:rsidR="007A67C9">
        <w:rPr>
          <w:rFonts w:ascii="Century Gothic" w:hAnsi="Century Gothic" w:cs="Arial"/>
          <w:bCs/>
          <w:lang w:eastAsia="es-MX"/>
        </w:rPr>
        <w:t xml:space="preserve"> presente convocatoria.</w:t>
      </w:r>
    </w:p>
    <w:bookmarkEnd w:id="1393"/>
    <w:p w14:paraId="47B7D8A3" w14:textId="77777777" w:rsidR="00C25594" w:rsidRPr="00C25594" w:rsidRDefault="00C25594" w:rsidP="00C25594">
      <w:pPr>
        <w:widowControl w:val="0"/>
        <w:jc w:val="both"/>
        <w:rPr>
          <w:rFonts w:ascii="Century Gothic" w:hAnsi="Century Gothic" w:cs="Arial"/>
          <w:lang w:eastAsia="es-MX"/>
        </w:rPr>
      </w:pPr>
    </w:p>
    <w:p w14:paraId="72FEB9CE" w14:textId="77777777" w:rsidR="00C25594" w:rsidRPr="00C25594" w:rsidRDefault="00C25594" w:rsidP="00C25594">
      <w:pPr>
        <w:autoSpaceDN w:val="0"/>
        <w:jc w:val="both"/>
        <w:rPr>
          <w:rFonts w:ascii="Century Gothic" w:hAnsi="Century Gothic" w:cs="Arial"/>
          <w:bCs/>
          <w:lang w:eastAsia="x-none"/>
        </w:rPr>
      </w:pP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en las instalaciones que así lo requieran, el suministro de gas L.P. sin costo adicional para el Instituto, con la periodicidad que se requiera y garantice el suministro oportuno, de acuerdo con las indicaciones de la Coordinación de Seguridad y Protección Civil:</w:t>
      </w:r>
    </w:p>
    <w:p w14:paraId="312B16D0" w14:textId="77777777" w:rsidR="00C25594" w:rsidRPr="00C25594" w:rsidRDefault="00C25594" w:rsidP="00C25594">
      <w:pPr>
        <w:autoSpaceDN w:val="0"/>
        <w:jc w:val="both"/>
        <w:rPr>
          <w:rFonts w:ascii="Century Gothic" w:hAnsi="Century Gothic" w:cs="Arial"/>
          <w:bCs/>
          <w:lang w:eastAsia="x-none"/>
        </w:rPr>
      </w:pPr>
    </w:p>
    <w:p w14:paraId="5D16F085" w14:textId="77777777" w:rsidR="00C25594" w:rsidRPr="00C25594" w:rsidRDefault="00C25594">
      <w:pPr>
        <w:numPr>
          <w:ilvl w:val="0"/>
          <w:numId w:val="163"/>
        </w:numPr>
        <w:autoSpaceDN w:val="0"/>
        <w:jc w:val="both"/>
        <w:rPr>
          <w:rFonts w:ascii="Century Gothic" w:hAnsi="Century Gothic" w:cs="Arial"/>
          <w:bCs/>
          <w:lang w:eastAsia="x-none"/>
        </w:rPr>
      </w:pPr>
      <w:r w:rsidRPr="00C25594">
        <w:rPr>
          <w:rFonts w:ascii="Century Gothic" w:hAnsi="Century Gothic" w:cs="Arial"/>
          <w:bCs/>
          <w:lang w:eastAsia="x-none"/>
        </w:rPr>
        <w:t>Horario autorizado de lunes a sábado de las 22:00 y hasta las 07:30 horas</w:t>
      </w:r>
    </w:p>
    <w:p w14:paraId="5415F8AE" w14:textId="77777777" w:rsidR="00C25594" w:rsidRPr="00C25594" w:rsidRDefault="00C25594">
      <w:pPr>
        <w:numPr>
          <w:ilvl w:val="0"/>
          <w:numId w:val="163"/>
        </w:numPr>
        <w:autoSpaceDN w:val="0"/>
        <w:jc w:val="both"/>
        <w:rPr>
          <w:rFonts w:ascii="Century Gothic" w:hAnsi="Century Gothic" w:cs="Arial"/>
          <w:bCs/>
          <w:lang w:eastAsia="x-none"/>
        </w:rPr>
      </w:pPr>
      <w:r w:rsidRPr="00C25594">
        <w:rPr>
          <w:rFonts w:ascii="Century Gothic" w:hAnsi="Century Gothic" w:cs="Arial"/>
          <w:bCs/>
          <w:lang w:eastAsia="x-none"/>
        </w:rPr>
        <w:t xml:space="preserve">Por parte de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presentarse una persona responsable de la recepción de la pipa de gas.</w:t>
      </w:r>
    </w:p>
    <w:p w14:paraId="69F2074C" w14:textId="77777777" w:rsidR="00C25594" w:rsidRPr="00C25594" w:rsidRDefault="00C25594" w:rsidP="00C25594">
      <w:pPr>
        <w:autoSpaceDN w:val="0"/>
        <w:ind w:left="720"/>
        <w:jc w:val="both"/>
        <w:rPr>
          <w:rFonts w:ascii="Century Gothic" w:hAnsi="Century Gothic" w:cs="Arial"/>
          <w:bCs/>
          <w:lang w:eastAsia="x-none"/>
        </w:rPr>
      </w:pPr>
    </w:p>
    <w:p w14:paraId="050ED185" w14:textId="77777777" w:rsidR="00C25594" w:rsidRPr="00C25594" w:rsidRDefault="00C25594" w:rsidP="00C25594">
      <w:pPr>
        <w:autoSpaceDN w:val="0"/>
        <w:jc w:val="both"/>
        <w:rPr>
          <w:rFonts w:ascii="Century Gothic" w:hAnsi="Century Gothic" w:cs="Arial"/>
          <w:bCs/>
          <w:lang w:eastAsia="es-MX"/>
        </w:rPr>
      </w:pPr>
      <w:r w:rsidRPr="00C25594">
        <w:rPr>
          <w:rFonts w:ascii="Century Gothic" w:hAnsi="Century Gothic" w:cs="Arial"/>
          <w:bCs/>
          <w:lang w:eastAsia="x-none"/>
        </w:rPr>
        <w:lastRenderedPageBreak/>
        <w:t xml:space="preserve">Lo anterior, con la finalidad de no interrumpir el servicio, 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248885CE" w14:textId="77777777" w:rsidR="00C25594" w:rsidRPr="00C25594" w:rsidRDefault="00C25594" w:rsidP="00C25594">
      <w:pPr>
        <w:autoSpaceDN w:val="0"/>
        <w:jc w:val="both"/>
        <w:rPr>
          <w:rFonts w:ascii="Century Gothic" w:hAnsi="Century Gothic" w:cs="Arial"/>
          <w:bCs/>
          <w:lang w:eastAsia="es-MX"/>
        </w:rPr>
      </w:pPr>
    </w:p>
    <w:p w14:paraId="2481E2F0" w14:textId="77777777" w:rsidR="00C25594" w:rsidRPr="00C25594" w:rsidRDefault="00C25594" w:rsidP="00C25594">
      <w:pPr>
        <w:autoSpaceDN w:val="0"/>
        <w:jc w:val="both"/>
        <w:rPr>
          <w:rFonts w:ascii="Century Gothic" w:hAnsi="Century Gothic" w:cs="Arial"/>
          <w:bCs/>
          <w:lang w:eastAsia="x-none"/>
        </w:rPr>
      </w:pPr>
    </w:p>
    <w:p w14:paraId="25EBE662" w14:textId="77777777" w:rsidR="00C25594" w:rsidRPr="00C25594" w:rsidRDefault="00C25594">
      <w:pPr>
        <w:keepNext/>
        <w:numPr>
          <w:ilvl w:val="0"/>
          <w:numId w:val="153"/>
        </w:numPr>
        <w:jc w:val="both"/>
        <w:outlineLvl w:val="1"/>
        <w:rPr>
          <w:rFonts w:ascii="Century Gothic" w:hAnsi="Century Gothic"/>
          <w:b/>
          <w:lang w:val="x-none" w:eastAsia="x-none"/>
        </w:rPr>
      </w:pPr>
      <w:bookmarkStart w:id="1394" w:name="_Toc180696459"/>
      <w:r w:rsidRPr="00C25594">
        <w:rPr>
          <w:rFonts w:ascii="Century Gothic" w:hAnsi="Century Gothic"/>
          <w:b/>
          <w:lang w:eastAsia="x-none"/>
        </w:rPr>
        <w:t>PROGRAMAS</w:t>
      </w:r>
      <w:r w:rsidRPr="00C25594">
        <w:rPr>
          <w:rFonts w:ascii="Century Gothic" w:hAnsi="Century Gothic"/>
          <w:b/>
          <w:lang w:val="x-none" w:eastAsia="x-none"/>
        </w:rPr>
        <w:t>.</w:t>
      </w:r>
      <w:bookmarkEnd w:id="1394"/>
      <w:r w:rsidRPr="00C25594">
        <w:rPr>
          <w:rFonts w:ascii="Century Gothic" w:hAnsi="Century Gothic"/>
          <w:b/>
          <w:lang w:val="x-none" w:eastAsia="x-none"/>
        </w:rPr>
        <w:t xml:space="preserve"> </w:t>
      </w:r>
    </w:p>
    <w:p w14:paraId="65F2053B" w14:textId="77777777" w:rsidR="00C25594" w:rsidRPr="00C25594" w:rsidRDefault="00C25594" w:rsidP="00C25594">
      <w:pPr>
        <w:jc w:val="both"/>
        <w:rPr>
          <w:rFonts w:ascii="Century Gothic" w:hAnsi="Century Gothic" w:cs="Arial"/>
          <w:lang w:eastAsia="x-none"/>
        </w:rPr>
      </w:pPr>
    </w:p>
    <w:p w14:paraId="10BF9B27" w14:textId="77777777" w:rsidR="00C25594" w:rsidRPr="00C25594" w:rsidRDefault="00C25594">
      <w:pPr>
        <w:keepNext/>
        <w:numPr>
          <w:ilvl w:val="1"/>
          <w:numId w:val="153"/>
        </w:numPr>
        <w:jc w:val="both"/>
        <w:outlineLvl w:val="1"/>
        <w:rPr>
          <w:rFonts w:ascii="Century Gothic" w:hAnsi="Century Gothic"/>
          <w:b/>
          <w:lang w:val="x-none" w:eastAsia="x-none"/>
        </w:rPr>
      </w:pPr>
      <w:bookmarkStart w:id="1395" w:name="_Toc180696460"/>
      <w:r w:rsidRPr="00C25594">
        <w:rPr>
          <w:rFonts w:ascii="Century Gothic" w:hAnsi="Century Gothic"/>
          <w:b/>
          <w:lang w:val="x-none" w:eastAsia="x-none"/>
        </w:rPr>
        <w:t>PROGRAMA DE CONTROL DE PLAGAS.</w:t>
      </w:r>
      <w:bookmarkEnd w:id="1395"/>
    </w:p>
    <w:p w14:paraId="21AFDE2B" w14:textId="77777777" w:rsidR="00C25594" w:rsidRPr="00C25594" w:rsidRDefault="00C25594" w:rsidP="00C25594">
      <w:pPr>
        <w:jc w:val="both"/>
        <w:rPr>
          <w:rFonts w:ascii="Century Gothic" w:hAnsi="Century Gothic" w:cs="Arial"/>
          <w:lang w:eastAsia="x-none"/>
        </w:rPr>
      </w:pPr>
    </w:p>
    <w:p w14:paraId="72EAD788"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Proveedor”</w:t>
      </w:r>
      <w:r w:rsidRPr="00C25594">
        <w:rPr>
          <w:rFonts w:ascii="Century Gothic" w:hAnsi="Century Gothic" w:cs="Arial"/>
          <w:lang w:eastAsia="x-none"/>
        </w:rPr>
        <w:t xml:space="preserve"> deberá entregar durante los primeros 10 (diez) días naturales posteriores al inicio de la vigencia del contrato, mediante correo electrónico al </w:t>
      </w:r>
      <w:r w:rsidRPr="00C25594">
        <w:rPr>
          <w:rFonts w:ascii="Century Gothic" w:hAnsi="Century Gothic" w:cs="Arial"/>
          <w:b/>
          <w:bCs/>
          <w:lang w:eastAsia="x-none"/>
        </w:rPr>
        <w:t>“Administrador de contrato”</w:t>
      </w:r>
      <w:r w:rsidRPr="00C25594">
        <w:rPr>
          <w:rFonts w:ascii="Century Gothic" w:hAnsi="Century Gothic" w:cs="Arial"/>
          <w:lang w:eastAsia="x-none"/>
        </w:rPr>
        <w:t xml:space="preserve"> o la persona que este designe, un programa de fumigación para el control de fauna nociva y sanitizaciones, para las instalaciones de los comedores institucionales en donde se prestará el servicio. El programa deberá contemplar las fumigaciones </w:t>
      </w:r>
      <w:r w:rsidRPr="00C25594">
        <w:rPr>
          <w:rFonts w:ascii="Century Gothic" w:hAnsi="Century Gothic" w:cs="Arial"/>
          <w:b/>
          <w:bCs/>
          <w:lang w:eastAsia="x-none"/>
        </w:rPr>
        <w:t>por lo menos una vez al mes</w:t>
      </w:r>
      <w:r w:rsidRPr="00C25594">
        <w:rPr>
          <w:rFonts w:ascii="Century Gothic" w:hAnsi="Century Gothic" w:cs="Arial"/>
          <w:lang w:eastAsia="x-none"/>
        </w:rPr>
        <w:t xml:space="preserve"> en cada uno de los comedores institucionales y deberá considerar que en caso necesario “</w:t>
      </w:r>
      <w:r w:rsidRPr="00C25594">
        <w:rPr>
          <w:rFonts w:ascii="Century Gothic" w:hAnsi="Century Gothic" w:cs="Arial"/>
          <w:b/>
          <w:bCs/>
          <w:lang w:eastAsia="x-none"/>
        </w:rPr>
        <w:t>El Instituto”</w:t>
      </w:r>
      <w:r w:rsidRPr="00C25594">
        <w:rPr>
          <w:rFonts w:ascii="Century Gothic" w:hAnsi="Century Gothic" w:cs="Arial"/>
          <w:lang w:eastAsia="x-none"/>
        </w:rPr>
        <w:t xml:space="preserve"> podrá solicitar las fumigaciones para el control de fauna nociva o sanitizaciones extraordinarias que consideré necesarias, y que en ningún caso devengarán </w:t>
      </w:r>
      <w:r w:rsidRPr="00C25594">
        <w:rPr>
          <w:rFonts w:ascii="Century Gothic" w:hAnsi="Century Gothic" w:cs="Arial"/>
          <w:lang w:eastAsia="es-MX"/>
        </w:rPr>
        <w:t xml:space="preserve">costos adicionales a </w:t>
      </w:r>
      <w:r w:rsidRPr="00C25594">
        <w:rPr>
          <w:rFonts w:ascii="Century Gothic" w:hAnsi="Century Gothic" w:cs="Arial"/>
          <w:b/>
          <w:bCs/>
          <w:lang w:eastAsia="x-none"/>
        </w:rPr>
        <w:t xml:space="preserve">“El Instituto”. </w:t>
      </w:r>
      <w:r w:rsidRPr="00C25594">
        <w:rPr>
          <w:rFonts w:ascii="Century Gothic" w:hAnsi="Century Gothic" w:cs="Arial"/>
          <w:lang w:eastAsia="x-none"/>
        </w:rPr>
        <w:t xml:space="preserve">“El Proveedor” deberá presentar mediante correo electrónico al </w:t>
      </w:r>
      <w:r w:rsidRPr="00C25594">
        <w:rPr>
          <w:rFonts w:ascii="Century Gothic" w:hAnsi="Century Gothic" w:cs="Arial"/>
          <w:b/>
          <w:bCs/>
          <w:lang w:eastAsia="x-none"/>
        </w:rPr>
        <w:t>“Supervisor de Contrato”</w:t>
      </w:r>
      <w:r w:rsidRPr="00C25594">
        <w:rPr>
          <w:rFonts w:ascii="Century Gothic" w:hAnsi="Century Gothic" w:cs="Arial"/>
          <w:lang w:eastAsia="x-none"/>
        </w:rPr>
        <w:t xml:space="preserve"> o la persona que este designe, a más tardar </w:t>
      </w:r>
      <w:r w:rsidRPr="00C25594">
        <w:rPr>
          <w:rFonts w:ascii="Century Gothic" w:hAnsi="Century Gothic" w:cs="Arial"/>
          <w:b/>
          <w:bCs/>
          <w:lang w:eastAsia="x-none"/>
        </w:rPr>
        <w:t>5 (cinco)</w:t>
      </w:r>
      <w:r w:rsidRPr="00C25594">
        <w:rPr>
          <w:rFonts w:ascii="Century Gothic" w:hAnsi="Century Gothic" w:cs="Arial"/>
          <w:lang w:eastAsia="x-none"/>
        </w:rPr>
        <w:t xml:space="preserve"> días hábiles posteriores a la conclusión de cada fumigación o sanitización (Establecida en el programa de fumigación para el control de fauna nociva y sanitizaciones o solicitudes de fumigación para el control de fauna nociva y sanitizaciones extraordinarias) el reporte por comedor, emitido por el técnico especializado de la empresa responsable, debidamente requisitado y firmado, conteniendo como mínimo lo siguiente:</w:t>
      </w:r>
    </w:p>
    <w:p w14:paraId="365B7A49" w14:textId="77777777" w:rsidR="00C25594" w:rsidRPr="00C25594" w:rsidRDefault="00C25594" w:rsidP="00C25594">
      <w:pPr>
        <w:jc w:val="both"/>
        <w:rPr>
          <w:rFonts w:ascii="Century Gothic" w:hAnsi="Century Gothic" w:cs="Arial"/>
          <w:lang w:eastAsia="x-none"/>
        </w:rPr>
      </w:pPr>
    </w:p>
    <w:p w14:paraId="6E6F225A"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a)</w:t>
      </w:r>
      <w:r w:rsidRPr="00C25594">
        <w:rPr>
          <w:rFonts w:ascii="Century Gothic" w:hAnsi="Century Gothic" w:cs="Arial"/>
          <w:lang w:eastAsia="x-none"/>
        </w:rPr>
        <w:tab/>
        <w:t xml:space="preserve">Técnica de aplicación. </w:t>
      </w:r>
    </w:p>
    <w:p w14:paraId="3885BCC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b)</w:t>
      </w:r>
      <w:r w:rsidRPr="00C25594">
        <w:rPr>
          <w:rFonts w:ascii="Century Gothic" w:hAnsi="Century Gothic" w:cs="Arial"/>
          <w:lang w:eastAsia="x-none"/>
        </w:rPr>
        <w:tab/>
        <w:t>Producto utilizado.</w:t>
      </w:r>
    </w:p>
    <w:p w14:paraId="7DA6D482"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c)</w:t>
      </w:r>
      <w:r w:rsidRPr="00C25594">
        <w:rPr>
          <w:rFonts w:ascii="Century Gothic" w:hAnsi="Century Gothic" w:cs="Arial"/>
          <w:lang w:eastAsia="x-none"/>
        </w:rPr>
        <w:tab/>
        <w:t>Dosis.</w:t>
      </w:r>
    </w:p>
    <w:p w14:paraId="0433795D"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d)Evidencia fotográfica de la realización de la fumigación o sanitización</w:t>
      </w:r>
    </w:p>
    <w:p w14:paraId="45C39B42"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e)</w:t>
      </w:r>
      <w:r w:rsidRPr="00C25594">
        <w:rPr>
          <w:rFonts w:ascii="Century Gothic" w:hAnsi="Century Gothic" w:cs="Arial"/>
          <w:lang w:eastAsia="x-none"/>
        </w:rPr>
        <w:tab/>
        <w:t>Hallazgos encontrados y la evidencia fotográfica correspondiente a estos.</w:t>
      </w:r>
    </w:p>
    <w:p w14:paraId="7C280ED6" w14:textId="77777777" w:rsidR="00C25594" w:rsidRPr="00C25594" w:rsidRDefault="00C25594" w:rsidP="00C25594">
      <w:pPr>
        <w:jc w:val="both"/>
        <w:rPr>
          <w:rFonts w:ascii="Century Gothic" w:hAnsi="Century Gothic" w:cs="Arial"/>
          <w:lang w:eastAsia="x-none"/>
        </w:rPr>
      </w:pPr>
    </w:p>
    <w:p w14:paraId="27CE1C1C" w14:textId="4CD181F1"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no entregar el reporte de las fumigaciones establecidas por comedor en el programa de fumigación para el control de fauna nociva y sanitizaciones, “El Proveedor” se hará acreedor a la pena convencional correspondiente descrita en el numeral </w:t>
      </w:r>
      <w:r w:rsidR="007A67C9">
        <w:rPr>
          <w:rFonts w:ascii="Century Gothic" w:hAnsi="Century Gothic" w:cs="Arial"/>
          <w:b/>
          <w:bCs/>
          <w:lang w:eastAsia="x-none"/>
        </w:rPr>
        <w:t xml:space="preserve">08 Penas convencionales de la presente convocatoria. </w:t>
      </w:r>
    </w:p>
    <w:p w14:paraId="29191519" w14:textId="77777777" w:rsidR="00C25594" w:rsidRPr="00C25594" w:rsidRDefault="00C25594" w:rsidP="00C25594">
      <w:pPr>
        <w:jc w:val="both"/>
        <w:rPr>
          <w:rFonts w:ascii="Century Gothic" w:hAnsi="Century Gothic" w:cs="Arial"/>
          <w:lang w:eastAsia="x-none"/>
        </w:rPr>
      </w:pPr>
    </w:p>
    <w:p w14:paraId="424B1907" w14:textId="7F0DF22F"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no entregar el reporte por comedor de las fumigaciones para el control de fauna nociva y sanitizaciones extraordinarias, </w:t>
      </w:r>
      <w:r w:rsidRPr="00C25594">
        <w:rPr>
          <w:rFonts w:ascii="Century Gothic" w:hAnsi="Century Gothic" w:cs="Arial"/>
          <w:b/>
          <w:bCs/>
          <w:lang w:eastAsia="x-none"/>
        </w:rPr>
        <w:t>“El Proveedor”</w:t>
      </w:r>
      <w:r w:rsidRPr="00C25594">
        <w:rPr>
          <w:rFonts w:ascii="Century Gothic" w:hAnsi="Century Gothic" w:cs="Arial"/>
          <w:lang w:eastAsia="x-none"/>
        </w:rPr>
        <w:t xml:space="preserve"> se hará acreedor a la pena convencional correspondiente descrita en el numeral </w:t>
      </w:r>
      <w:r w:rsidR="007A67C9">
        <w:rPr>
          <w:rFonts w:ascii="Century Gothic" w:hAnsi="Century Gothic" w:cs="Arial"/>
          <w:b/>
          <w:bCs/>
          <w:lang w:eastAsia="x-none"/>
        </w:rPr>
        <w:t xml:space="preserve">08 Penas convencionales de la presente convocatoria. </w:t>
      </w:r>
    </w:p>
    <w:p w14:paraId="560BFD2E" w14:textId="77777777" w:rsidR="00C25594" w:rsidRPr="00C25594" w:rsidRDefault="00C25594" w:rsidP="00C25594">
      <w:pPr>
        <w:jc w:val="both"/>
        <w:rPr>
          <w:rFonts w:ascii="Century Gothic" w:hAnsi="Century Gothic" w:cs="Arial"/>
          <w:bCs/>
          <w:lang w:eastAsia="es-MX"/>
        </w:rPr>
      </w:pPr>
    </w:p>
    <w:p w14:paraId="24FCAD2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Es de señalar que, previa a la realización de cada fumigación para el control de fauna nociva y/o sanitización, ordinarias  o extraordinarias, </w:t>
      </w: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acordará con el </w:t>
      </w:r>
      <w:r w:rsidRPr="00C25594">
        <w:rPr>
          <w:rFonts w:ascii="Century Gothic" w:hAnsi="Century Gothic" w:cs="Arial"/>
          <w:b/>
          <w:bCs/>
          <w:lang w:eastAsia="x-none"/>
        </w:rPr>
        <w:t>Administrador del Contrato</w:t>
      </w:r>
      <w:r w:rsidRPr="00C25594">
        <w:rPr>
          <w:rFonts w:ascii="Century Gothic" w:hAnsi="Century Gothic" w:cs="Arial"/>
          <w:lang w:eastAsia="x-none"/>
        </w:rPr>
        <w:t xml:space="preserve"> y/o con la persona que este designe a los correos electrónicos </w:t>
      </w:r>
      <w:hyperlink r:id="rId39" w:history="1">
        <w:r w:rsidRPr="00C25594">
          <w:rPr>
            <w:rFonts w:ascii="Century Gothic" w:hAnsi="Century Gothic" w:cs="Arial"/>
            <w:u w:val="single"/>
            <w:lang w:eastAsia="x-none"/>
          </w:rPr>
          <w:t>octavio.alejo@ine.mx</w:t>
        </w:r>
      </w:hyperlink>
      <w:r w:rsidRPr="00C25594">
        <w:rPr>
          <w:rFonts w:ascii="Century Gothic" w:hAnsi="Century Gothic" w:cs="Arial"/>
          <w:lang w:eastAsia="x-none"/>
        </w:rPr>
        <w:t xml:space="preserve"> y </w:t>
      </w:r>
      <w:hyperlink r:id="rId40" w:history="1">
        <w:r w:rsidRPr="00C25594">
          <w:rPr>
            <w:rFonts w:ascii="Century Gothic" w:hAnsi="Century Gothic" w:cs="Arial"/>
            <w:u w:val="single"/>
            <w:lang w:eastAsia="x-none"/>
          </w:rPr>
          <w:t>alberto.lopez@ine.mx</w:t>
        </w:r>
      </w:hyperlink>
      <w:r w:rsidRPr="00C25594">
        <w:rPr>
          <w:rFonts w:ascii="Century Gothic" w:hAnsi="Century Gothic" w:cs="Arial"/>
          <w:lang w:eastAsia="x-none"/>
        </w:rPr>
        <w:t xml:space="preserve">, el acompañamiento de personal de </w:t>
      </w:r>
      <w:r w:rsidRPr="00C25594">
        <w:rPr>
          <w:rFonts w:ascii="Century Gothic" w:hAnsi="Century Gothic" w:cs="Arial"/>
          <w:b/>
          <w:bCs/>
          <w:lang w:eastAsia="x-none"/>
        </w:rPr>
        <w:t xml:space="preserve">“El Instituto”, </w:t>
      </w:r>
      <w:r w:rsidRPr="00C25594">
        <w:rPr>
          <w:rFonts w:ascii="Century Gothic" w:hAnsi="Century Gothic" w:cs="Arial"/>
          <w:lang w:eastAsia="x-none"/>
        </w:rPr>
        <w:t xml:space="preserve">que verificará que la actividad se lleve a cabo de conformidad con la propuesta técnica de </w:t>
      </w:r>
      <w:r w:rsidRPr="00C25594">
        <w:rPr>
          <w:rFonts w:ascii="Century Gothic" w:hAnsi="Century Gothic" w:cs="Arial"/>
          <w:b/>
          <w:bCs/>
          <w:lang w:eastAsia="x-none"/>
        </w:rPr>
        <w:t>“El Proveedor”</w:t>
      </w:r>
      <w:r w:rsidRPr="00C25594">
        <w:rPr>
          <w:rFonts w:ascii="Century Gothic" w:hAnsi="Century Gothic" w:cs="Arial"/>
          <w:lang w:eastAsia="x-none"/>
        </w:rPr>
        <w:t xml:space="preserve">, de lo cual se dejará constancia de la actividad realizada. </w:t>
      </w:r>
    </w:p>
    <w:p w14:paraId="0C8C3433" w14:textId="77777777" w:rsidR="00C25594" w:rsidRPr="00C25594" w:rsidRDefault="00C25594" w:rsidP="00C25594">
      <w:pPr>
        <w:jc w:val="both"/>
        <w:rPr>
          <w:rFonts w:ascii="Century Gothic" w:hAnsi="Century Gothic" w:cs="Arial"/>
          <w:lang w:eastAsia="x-none"/>
        </w:rPr>
      </w:pPr>
    </w:p>
    <w:p w14:paraId="79BB3961"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 xml:space="preserve">“El Proveedor” </w:t>
      </w:r>
      <w:r w:rsidRPr="00C25594">
        <w:rPr>
          <w:rFonts w:ascii="Century Gothic" w:hAnsi="Century Gothic" w:cs="Arial"/>
          <w:lang w:eastAsia="x-none"/>
        </w:rPr>
        <w:t>deberá fumigar por aspersión y/o termo nebulización contra insectos, utilizando productos inocuos para la salud del personal operador y usuario.</w:t>
      </w:r>
    </w:p>
    <w:p w14:paraId="1E952890" w14:textId="77777777" w:rsidR="00C25594" w:rsidRPr="00C25594" w:rsidRDefault="00C25594" w:rsidP="00C25594">
      <w:pPr>
        <w:jc w:val="both"/>
        <w:rPr>
          <w:rFonts w:ascii="Century Gothic" w:hAnsi="Century Gothic" w:cs="Arial"/>
          <w:lang w:eastAsia="x-none"/>
        </w:rPr>
      </w:pPr>
    </w:p>
    <w:p w14:paraId="5B41EC8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La fumigación para el control de fauna nociva y sanitización se realizará en la cocina, comedor, alrededores, detrás de cada aparato eléctrico, puertas, entre repisas y en todas las áreas (recepción, almacenamiento, preparación, servicio, entre otras.)</w:t>
      </w:r>
    </w:p>
    <w:p w14:paraId="0B1D1866" w14:textId="77777777" w:rsidR="00C25594" w:rsidRPr="00C25594" w:rsidRDefault="00C25594" w:rsidP="00C25594">
      <w:pPr>
        <w:tabs>
          <w:tab w:val="left" w:pos="1440"/>
        </w:tabs>
        <w:jc w:val="both"/>
        <w:rPr>
          <w:rFonts w:ascii="Century Gothic" w:hAnsi="Century Gothic" w:cs="Arial"/>
          <w:bCs/>
          <w:lang w:eastAsia="x-none"/>
        </w:rPr>
      </w:pPr>
    </w:p>
    <w:p w14:paraId="763DAA7D" w14:textId="77777777" w:rsidR="00C25594" w:rsidRPr="00C25594" w:rsidRDefault="00C25594" w:rsidP="00C25594">
      <w:pPr>
        <w:autoSpaceDN w:val="0"/>
        <w:jc w:val="both"/>
        <w:rPr>
          <w:rFonts w:ascii="Century Gothic" w:hAnsi="Century Gothic" w:cs="Arial"/>
          <w:b/>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deberá entregar por escrito, la información de la compañía a contratar para la fumigación de los comedores de </w:t>
      </w:r>
      <w:r w:rsidRPr="00C25594">
        <w:rPr>
          <w:rFonts w:ascii="Century Gothic" w:hAnsi="Century Gothic" w:cs="Arial"/>
          <w:b/>
          <w:lang w:eastAsia="x-none"/>
        </w:rPr>
        <w:t>“El Instituto”</w:t>
      </w:r>
      <w:r w:rsidRPr="00C25594">
        <w:rPr>
          <w:rFonts w:ascii="Century Gothic" w:hAnsi="Century Gothic" w:cs="Arial"/>
          <w:lang w:eastAsia="x-none"/>
        </w:rPr>
        <w:t xml:space="preserve">, dentro de los primeros </w:t>
      </w:r>
      <w:r w:rsidRPr="00C25594">
        <w:rPr>
          <w:rFonts w:ascii="Century Gothic" w:hAnsi="Century Gothic" w:cs="Arial"/>
          <w:b/>
          <w:bCs/>
          <w:lang w:eastAsia="x-none"/>
        </w:rPr>
        <w:t xml:space="preserve">5 (cinco) </w:t>
      </w:r>
      <w:r w:rsidRPr="00C25594">
        <w:rPr>
          <w:rFonts w:ascii="Century Gothic" w:hAnsi="Century Gothic" w:cs="Arial"/>
          <w:lang w:eastAsia="x-none"/>
        </w:rPr>
        <w:t>días hábiles del inicio de la vigencia del contrato, junto con el siguiente documento:</w:t>
      </w:r>
    </w:p>
    <w:p w14:paraId="36C26869" w14:textId="77777777" w:rsidR="00C25594" w:rsidRPr="00C25594" w:rsidRDefault="00C25594" w:rsidP="00C25594">
      <w:pPr>
        <w:tabs>
          <w:tab w:val="left" w:pos="567"/>
        </w:tabs>
        <w:autoSpaceDN w:val="0"/>
        <w:ind w:left="567" w:right="732"/>
        <w:jc w:val="both"/>
        <w:rPr>
          <w:rFonts w:ascii="Century Gothic" w:hAnsi="Century Gothic" w:cs="Arial"/>
          <w:lang w:eastAsia="x-none"/>
        </w:rPr>
      </w:pPr>
    </w:p>
    <w:p w14:paraId="5B2C464E" w14:textId="77777777" w:rsidR="00C25594" w:rsidRPr="00C25594" w:rsidRDefault="00C25594">
      <w:pPr>
        <w:numPr>
          <w:ilvl w:val="0"/>
          <w:numId w:val="152"/>
        </w:numPr>
        <w:tabs>
          <w:tab w:val="left" w:pos="567"/>
        </w:tabs>
        <w:autoSpaceDN w:val="0"/>
        <w:ind w:right="50"/>
        <w:jc w:val="both"/>
        <w:rPr>
          <w:rFonts w:ascii="Century Gothic" w:hAnsi="Century Gothic" w:cs="Arial"/>
          <w:lang w:eastAsia="x-none"/>
        </w:rPr>
      </w:pPr>
      <w:r w:rsidRPr="00C25594">
        <w:rPr>
          <w:rFonts w:ascii="Century Gothic" w:hAnsi="Century Gothic" w:cs="Arial"/>
          <w:lang w:eastAsia="x-none"/>
        </w:rPr>
        <w:t>Copia simple de la licencia sanitaria vigente de las empresas de fumigación que propone, expedida por la Secretaría de Salud.</w:t>
      </w:r>
    </w:p>
    <w:p w14:paraId="4C920716" w14:textId="77777777" w:rsidR="00C25594" w:rsidRPr="00C25594" w:rsidRDefault="00C25594" w:rsidP="00C25594">
      <w:pPr>
        <w:widowControl w:val="0"/>
        <w:ind w:left="720" w:right="50"/>
        <w:contextualSpacing/>
        <w:rPr>
          <w:rFonts w:ascii="Century Gothic" w:hAnsi="Century Gothic" w:cs="Arial"/>
          <w:bCs/>
          <w:snapToGrid w:val="0"/>
          <w:lang w:eastAsia="es-MX"/>
        </w:rPr>
      </w:pPr>
    </w:p>
    <w:p w14:paraId="1926AE49" w14:textId="041A9383" w:rsidR="00C25594" w:rsidRPr="00C25594" w:rsidRDefault="00C25594" w:rsidP="00C25594">
      <w:pPr>
        <w:tabs>
          <w:tab w:val="left" w:pos="567"/>
        </w:tabs>
        <w:autoSpaceDN w:val="0"/>
        <w:ind w:right="50"/>
        <w:jc w:val="both"/>
        <w:rPr>
          <w:rFonts w:ascii="Century Gothic" w:hAnsi="Century Gothic" w:cs="Arial"/>
          <w:bCs/>
          <w:lang w:eastAsia="x-none"/>
        </w:rPr>
      </w:pPr>
      <w:r w:rsidRPr="00C25594">
        <w:rPr>
          <w:rFonts w:ascii="Century Gothic" w:hAnsi="Century Gothic" w:cs="Arial"/>
          <w:bCs/>
          <w:lang w:eastAsia="x-none"/>
        </w:rPr>
        <w:t>En caso de no entregar el escrito antes mencionado junto con la documentación señalada</w:t>
      </w:r>
      <w:r w:rsidRPr="00C25594">
        <w:rPr>
          <w:rFonts w:ascii="Century Gothic" w:hAnsi="Century Gothic" w:cs="Arial"/>
          <w:lang w:eastAsia="x-none"/>
        </w:rPr>
        <w:t xml:space="preserve">,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pena convencional correspondiente descrita en el numeral </w:t>
      </w:r>
      <w:r w:rsidR="007A67C9">
        <w:rPr>
          <w:rFonts w:ascii="Century Gothic" w:hAnsi="Century Gothic" w:cs="Arial"/>
          <w:b/>
          <w:lang w:eastAsia="x-none"/>
        </w:rPr>
        <w:t xml:space="preserve">08 Penas convencionales de la presente convocatoria. </w:t>
      </w:r>
    </w:p>
    <w:p w14:paraId="7BF8F172" w14:textId="77777777" w:rsidR="00C25594" w:rsidRPr="00C25594" w:rsidRDefault="00C25594" w:rsidP="00C25594">
      <w:pPr>
        <w:tabs>
          <w:tab w:val="left" w:pos="567"/>
        </w:tabs>
        <w:autoSpaceDN w:val="0"/>
        <w:ind w:right="50"/>
        <w:jc w:val="both"/>
        <w:rPr>
          <w:rFonts w:ascii="Century Gothic" w:hAnsi="Century Gothic" w:cs="Arial"/>
          <w:bCs/>
          <w:lang w:eastAsia="x-none"/>
        </w:rPr>
      </w:pPr>
    </w:p>
    <w:p w14:paraId="185394D5" w14:textId="77777777" w:rsidR="00C25594" w:rsidRPr="00C25594" w:rsidRDefault="00C25594">
      <w:pPr>
        <w:keepNext/>
        <w:numPr>
          <w:ilvl w:val="1"/>
          <w:numId w:val="153"/>
        </w:numPr>
        <w:jc w:val="both"/>
        <w:outlineLvl w:val="1"/>
        <w:rPr>
          <w:rFonts w:ascii="Century Gothic" w:hAnsi="Century Gothic"/>
          <w:b/>
          <w:lang w:val="x-none" w:eastAsia="x-none"/>
        </w:rPr>
      </w:pPr>
      <w:r w:rsidRPr="00C25594">
        <w:rPr>
          <w:rFonts w:ascii="Century Gothic" w:hAnsi="Century Gothic"/>
          <w:b/>
          <w:lang w:val="x-none" w:eastAsia="x-none"/>
        </w:rPr>
        <w:t xml:space="preserve"> </w:t>
      </w:r>
      <w:bookmarkStart w:id="1396" w:name="_Toc180696461"/>
      <w:r w:rsidRPr="00C25594">
        <w:rPr>
          <w:rFonts w:ascii="Century Gothic" w:hAnsi="Century Gothic"/>
          <w:b/>
          <w:lang w:val="x-none" w:eastAsia="x-none"/>
        </w:rPr>
        <w:t>PROGRAMA DE MANTENIMIENTO Y CONSERVACIÓN</w:t>
      </w:r>
      <w:r w:rsidRPr="00C25594">
        <w:rPr>
          <w:rFonts w:ascii="Century Gothic" w:hAnsi="Century Gothic"/>
          <w:b/>
          <w:lang w:eastAsia="x-none"/>
        </w:rPr>
        <w:t>.</w:t>
      </w:r>
      <w:bookmarkEnd w:id="1396"/>
    </w:p>
    <w:p w14:paraId="598170F1" w14:textId="77777777" w:rsidR="00C25594" w:rsidRPr="00C25594" w:rsidRDefault="00C25594" w:rsidP="00C25594">
      <w:pPr>
        <w:rPr>
          <w:rFonts w:ascii="Century Gothic" w:hAnsi="Century Gothic"/>
          <w:lang w:val="x-none" w:eastAsia="x-none"/>
        </w:rPr>
      </w:pPr>
    </w:p>
    <w:p w14:paraId="55D6A4EB" w14:textId="77777777" w:rsidR="00C25594" w:rsidRPr="00C25594" w:rsidRDefault="00C25594" w:rsidP="00C25594">
      <w:pPr>
        <w:widowControl w:val="0"/>
        <w:jc w:val="both"/>
        <w:rPr>
          <w:rFonts w:ascii="Century Gothic" w:hAnsi="Century Gothic" w:cs="Arial"/>
          <w:lang w:eastAsia="es-MX"/>
        </w:rPr>
      </w:pPr>
      <w:r w:rsidRPr="00C25594">
        <w:rPr>
          <w:rFonts w:ascii="Century Gothic" w:hAnsi="Century Gothic" w:cs="Arial"/>
          <w:b/>
          <w:bCs/>
          <w:lang w:eastAsia="es-MX"/>
        </w:rPr>
        <w:t xml:space="preserve">“El Proveedor” </w:t>
      </w:r>
      <w:r w:rsidRPr="00C25594">
        <w:rPr>
          <w:rFonts w:ascii="Century Gothic" w:hAnsi="Century Gothic" w:cs="Arial"/>
          <w:lang w:eastAsia="es-MX"/>
        </w:rPr>
        <w:t xml:space="preserve">estará obligado a otorgar mantenimiento preventivo y correctivo al equipo y mobiliario que se utilizará para prestar el servicio, incluyendo el equipo en el </w:t>
      </w:r>
      <w:r w:rsidRPr="00C25594">
        <w:rPr>
          <w:rFonts w:ascii="Century Gothic" w:hAnsi="Century Gothic" w:cs="Arial"/>
          <w:b/>
          <w:bCs/>
          <w:lang w:eastAsia="es-MX"/>
        </w:rPr>
        <w:t>Apéndice D, Relación de equipo e instrumentos de cocina para la prestación del servicio,</w:t>
      </w:r>
      <w:r w:rsidRPr="00C25594">
        <w:rPr>
          <w:rFonts w:ascii="Century Gothic" w:hAnsi="Century Gothic" w:cs="Arial"/>
          <w:lang w:eastAsia="es-MX"/>
        </w:rPr>
        <w:t xml:space="preserve"> del presente Anexo Técnico, durante toda la vigencia del contrato.</w:t>
      </w:r>
    </w:p>
    <w:p w14:paraId="26819D45" w14:textId="77777777" w:rsidR="00C25594" w:rsidRPr="00C25594" w:rsidRDefault="00C25594" w:rsidP="00C25594">
      <w:pPr>
        <w:tabs>
          <w:tab w:val="left" w:pos="567"/>
        </w:tabs>
        <w:autoSpaceDN w:val="0"/>
        <w:ind w:right="732"/>
        <w:jc w:val="both"/>
        <w:rPr>
          <w:rFonts w:ascii="Century Gothic" w:hAnsi="Century Gothic" w:cs="Arial"/>
          <w:bCs/>
          <w:lang w:eastAsia="x-none"/>
        </w:rPr>
      </w:pPr>
    </w:p>
    <w:p w14:paraId="557B27FF" w14:textId="77777777" w:rsidR="00C25594" w:rsidRPr="00C25594" w:rsidRDefault="00C25594" w:rsidP="00C25594">
      <w:pPr>
        <w:tabs>
          <w:tab w:val="left" w:pos="567"/>
        </w:tabs>
        <w:autoSpaceDN w:val="0"/>
        <w:ind w:right="50"/>
        <w:jc w:val="both"/>
        <w:rPr>
          <w:rFonts w:ascii="Century Gothic" w:hAnsi="Century Gothic" w:cs="Arial"/>
          <w:bCs/>
          <w:lang w:eastAsia="x-none"/>
        </w:rPr>
      </w:pPr>
      <w:r w:rsidRPr="00C25594">
        <w:rPr>
          <w:rFonts w:ascii="Century Gothic" w:hAnsi="Century Gothic" w:cs="Arial"/>
          <w:b/>
          <w:lang w:eastAsia="x-none"/>
        </w:rPr>
        <w:t xml:space="preserve">“El Proveedor” </w:t>
      </w:r>
      <w:r w:rsidRPr="00C25594">
        <w:rPr>
          <w:rFonts w:ascii="Century Gothic" w:hAnsi="Century Gothic" w:cs="Arial"/>
          <w:bCs/>
          <w:lang w:eastAsia="x-none"/>
        </w:rPr>
        <w:t xml:space="preserve">deberá entregar un programa de mantenimiento preventivo y conservación en el cual se incluirán fechas en las que se llevarán a cabo los mantenimientos preventivos de los equipos y mobiliario que se utilizará para prestar el servicio durante la vigencia del contrato, con la finalidad de garantizar el correcto funcionamiento de estos e identificar posibles mantenimientos correctivos para conservar en las mejores condiciones el equipo y con ello prevenir fallas durante el servicio. Dicho programa deberá ser entregado </w:t>
      </w:r>
      <w:r w:rsidRPr="00C25594">
        <w:rPr>
          <w:rFonts w:ascii="Century Gothic" w:hAnsi="Century Gothic" w:cs="Arial"/>
          <w:sz w:val="22"/>
          <w:lang w:val="x-none" w:eastAsia="x-none"/>
        </w:rPr>
        <w:t xml:space="preserve">mediante correo electrónico al </w:t>
      </w:r>
      <w:r w:rsidRPr="00C25594">
        <w:rPr>
          <w:rFonts w:ascii="Century Gothic" w:hAnsi="Century Gothic" w:cs="Arial"/>
          <w:b/>
          <w:bCs/>
          <w:sz w:val="22"/>
          <w:lang w:val="x-none" w:eastAsia="x-none"/>
        </w:rPr>
        <w:t>“Administrador de contrato”.</w:t>
      </w:r>
    </w:p>
    <w:p w14:paraId="70BA49DC" w14:textId="77777777" w:rsidR="00C25594" w:rsidRPr="00C25594" w:rsidRDefault="00C25594" w:rsidP="00C25594">
      <w:pPr>
        <w:tabs>
          <w:tab w:val="left" w:pos="567"/>
        </w:tabs>
        <w:autoSpaceDN w:val="0"/>
        <w:ind w:right="50"/>
        <w:jc w:val="both"/>
        <w:rPr>
          <w:rFonts w:ascii="Century Gothic" w:hAnsi="Century Gothic" w:cs="Arial"/>
          <w:bCs/>
          <w:lang w:eastAsia="x-none"/>
        </w:rPr>
      </w:pPr>
    </w:p>
    <w:p w14:paraId="35B0702A" w14:textId="4826BA75" w:rsidR="00C25594" w:rsidRPr="00C25594" w:rsidRDefault="00C25594" w:rsidP="00C25594">
      <w:pPr>
        <w:tabs>
          <w:tab w:val="left" w:pos="567"/>
        </w:tabs>
        <w:autoSpaceDN w:val="0"/>
        <w:ind w:right="50"/>
        <w:jc w:val="both"/>
        <w:rPr>
          <w:rFonts w:ascii="Century Gothic" w:hAnsi="Century Gothic" w:cs="Arial"/>
          <w:bCs/>
          <w:lang w:eastAsia="x-none"/>
        </w:rPr>
      </w:pPr>
      <w:r w:rsidRPr="00C25594">
        <w:rPr>
          <w:rFonts w:ascii="Century Gothic" w:hAnsi="Century Gothic" w:cs="Arial"/>
          <w:bCs/>
          <w:lang w:eastAsia="x-none"/>
        </w:rPr>
        <w:t xml:space="preserve">El programa de mantenimiento y conservación, se deberá entregar los primeros </w:t>
      </w:r>
      <w:r w:rsidRPr="00C25594">
        <w:rPr>
          <w:rFonts w:ascii="Century Gothic" w:hAnsi="Century Gothic" w:cs="Arial"/>
          <w:b/>
          <w:lang w:eastAsia="x-none"/>
        </w:rPr>
        <w:t>5(cinco) días hábiles</w:t>
      </w:r>
      <w:r w:rsidRPr="00C25594">
        <w:rPr>
          <w:rFonts w:ascii="Century Gothic" w:hAnsi="Century Gothic" w:cs="Arial"/>
          <w:bCs/>
          <w:lang w:eastAsia="x-none"/>
        </w:rPr>
        <w:t xml:space="preserve"> posteriores al inicio de la vigencia del contrato, de lo contrario,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pena convencional correspondiente descrita en el numeral </w:t>
      </w:r>
      <w:r w:rsidR="007A67C9">
        <w:rPr>
          <w:rFonts w:ascii="Century Gothic" w:hAnsi="Century Gothic" w:cs="Arial"/>
          <w:b/>
          <w:lang w:eastAsia="x-none"/>
        </w:rPr>
        <w:t xml:space="preserve">08 Penas convencionales de la presente convocatoria. </w:t>
      </w:r>
    </w:p>
    <w:p w14:paraId="4CCBBCD2" w14:textId="77777777" w:rsidR="00C25594" w:rsidRPr="00C25594" w:rsidRDefault="00C25594" w:rsidP="00C25594">
      <w:pPr>
        <w:widowControl w:val="0"/>
        <w:jc w:val="both"/>
        <w:rPr>
          <w:rFonts w:ascii="Century Gothic" w:hAnsi="Century Gothic" w:cs="Arial"/>
          <w:lang w:eastAsia="x-none"/>
        </w:rPr>
      </w:pPr>
      <w:r w:rsidRPr="00C25594">
        <w:rPr>
          <w:rFonts w:ascii="Century Gothic" w:hAnsi="Century Gothic" w:cs="Arial"/>
          <w:lang w:eastAsia="x-none"/>
        </w:rPr>
        <w:t xml:space="preserve"> </w:t>
      </w:r>
    </w:p>
    <w:p w14:paraId="3F179BA8" w14:textId="77777777" w:rsidR="00C25594" w:rsidRPr="00C25594" w:rsidRDefault="00C25594">
      <w:pPr>
        <w:keepNext/>
        <w:numPr>
          <w:ilvl w:val="4"/>
          <w:numId w:val="156"/>
        </w:numPr>
        <w:ind w:left="1701" w:hanging="425"/>
        <w:jc w:val="both"/>
        <w:outlineLvl w:val="1"/>
        <w:rPr>
          <w:rFonts w:ascii="Century Gothic" w:hAnsi="Century Gothic"/>
          <w:b/>
          <w:lang w:val="x-none" w:eastAsia="x-none"/>
        </w:rPr>
      </w:pPr>
      <w:bookmarkStart w:id="1397" w:name="_Toc180696462"/>
      <w:r w:rsidRPr="00C25594">
        <w:rPr>
          <w:rFonts w:ascii="Century Gothic" w:hAnsi="Century Gothic"/>
          <w:b/>
          <w:lang w:val="x-none" w:eastAsia="x-none"/>
        </w:rPr>
        <w:t>MANTENIMIENTO PREVENTIVO.</w:t>
      </w:r>
      <w:bookmarkEnd w:id="1397"/>
    </w:p>
    <w:p w14:paraId="07BB4DEE" w14:textId="77777777" w:rsidR="00C25594" w:rsidRPr="00C25594" w:rsidRDefault="00C25594" w:rsidP="00C25594">
      <w:pPr>
        <w:widowControl w:val="0"/>
        <w:jc w:val="both"/>
        <w:rPr>
          <w:rFonts w:ascii="Century Gothic" w:hAnsi="Century Gothic" w:cs="Arial"/>
          <w:bCs/>
          <w:lang w:eastAsia="x-none"/>
        </w:rPr>
      </w:pPr>
    </w:p>
    <w:p w14:paraId="37A96B65" w14:textId="77777777"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b/>
          <w:lang w:eastAsia="x-none"/>
        </w:rPr>
        <w:t>“El Proveedor”</w:t>
      </w:r>
      <w:r w:rsidRPr="00C25594">
        <w:rPr>
          <w:rFonts w:ascii="Century Gothic" w:hAnsi="Century Gothic" w:cs="Arial"/>
          <w:bCs/>
          <w:lang w:eastAsia="x-none"/>
        </w:rPr>
        <w:t xml:space="preserve"> llevará a cabo de manera enunciativa más no limitativa, el mantenimiento y conservación del espacio de los comedores incluyendo: </w:t>
      </w:r>
    </w:p>
    <w:p w14:paraId="7989C38D" w14:textId="77777777" w:rsidR="00C25594" w:rsidRPr="00C25594" w:rsidRDefault="00C25594" w:rsidP="00C25594">
      <w:pPr>
        <w:widowControl w:val="0"/>
        <w:jc w:val="both"/>
        <w:rPr>
          <w:rFonts w:ascii="Century Gothic" w:hAnsi="Century Gothic" w:cs="Arial"/>
          <w:bCs/>
          <w:lang w:eastAsia="x-none"/>
        </w:rPr>
      </w:pPr>
    </w:p>
    <w:p w14:paraId="351FEB77"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Cualquier tipo de Fuga que afecte el servicio;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en todo momento el correcto funcionamiento y seguridad de las tuberías (de gas y agua).</w:t>
      </w:r>
    </w:p>
    <w:p w14:paraId="2498F5CB"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Desazolve y mantenimiento de las trampas de grasa; </w:t>
      </w:r>
      <w:r w:rsidRPr="00C25594">
        <w:rPr>
          <w:rFonts w:ascii="Century Gothic" w:hAnsi="Century Gothic" w:cs="Arial"/>
          <w:b/>
          <w:lang w:eastAsia="x-none"/>
        </w:rPr>
        <w:t>“El Proveedor”</w:t>
      </w:r>
      <w:r w:rsidRPr="00C25594">
        <w:rPr>
          <w:rFonts w:ascii="Century Gothic" w:hAnsi="Century Gothic" w:cs="Arial"/>
          <w:bCs/>
          <w:lang w:eastAsia="x-none"/>
        </w:rPr>
        <w:t xml:space="preserve">, deberá garantizar que las trampas de grasa permanezcan sin acumulación de residuos orgánicos y realizar el desazolve de </w:t>
      </w:r>
      <w:proofErr w:type="gramStart"/>
      <w:r w:rsidRPr="00C25594">
        <w:rPr>
          <w:rFonts w:ascii="Century Gothic" w:hAnsi="Century Gothic" w:cs="Arial"/>
          <w:bCs/>
          <w:lang w:eastAsia="x-none"/>
        </w:rPr>
        <w:t>las mismas</w:t>
      </w:r>
      <w:proofErr w:type="gramEnd"/>
      <w:r w:rsidRPr="00C25594">
        <w:rPr>
          <w:rFonts w:ascii="Century Gothic" w:hAnsi="Century Gothic" w:cs="Arial"/>
          <w:bCs/>
          <w:lang w:eastAsia="x-none"/>
        </w:rPr>
        <w:t>, verificando que fluya el agua sin estancamientos.</w:t>
      </w:r>
    </w:p>
    <w:p w14:paraId="1B1A441D"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Sistema de extracción y mantenimiento a espacios como equipo de cocina, muebles, limpieza de ductos de extracción e inyección, entre otros;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conservar estos equipos en condiciones de operación con los cambios de filtros de manera continua, limpieza de grasa, así como el funcionamiento de los motores de extracción e inyección.</w:t>
      </w:r>
    </w:p>
    <w:p w14:paraId="59B3DE6E" w14:textId="77777777" w:rsidR="00C25594" w:rsidRPr="00C25594" w:rsidRDefault="00C25594">
      <w:pPr>
        <w:widowControl w:val="0"/>
        <w:numPr>
          <w:ilvl w:val="0"/>
          <w:numId w:val="155"/>
        </w:numPr>
        <w:jc w:val="both"/>
        <w:rPr>
          <w:rFonts w:ascii="Century Gothic" w:hAnsi="Century Gothic" w:cs="Arial"/>
          <w:bCs/>
          <w:lang w:eastAsia="x-none"/>
        </w:rPr>
      </w:pPr>
      <w:proofErr w:type="spellStart"/>
      <w:r w:rsidRPr="00C25594">
        <w:rPr>
          <w:rFonts w:ascii="Century Gothic" w:hAnsi="Century Gothic" w:cs="Arial"/>
          <w:bCs/>
          <w:lang w:eastAsia="x-none"/>
        </w:rPr>
        <w:t>Estufones</w:t>
      </w:r>
      <w:proofErr w:type="spellEnd"/>
      <w:r w:rsidRPr="00C25594">
        <w:rPr>
          <w:rFonts w:ascii="Century Gothic" w:hAnsi="Century Gothic" w:cs="Arial"/>
          <w:bCs/>
          <w:lang w:eastAsia="x-none"/>
        </w:rPr>
        <w:t xml:space="preserve">; </w:t>
      </w:r>
      <w:r w:rsidRPr="00C25594">
        <w:rPr>
          <w:rFonts w:ascii="Century Gothic" w:hAnsi="Century Gothic" w:cs="Arial"/>
          <w:b/>
          <w:lang w:eastAsia="x-none"/>
        </w:rPr>
        <w:t>“El Proveedor”</w:t>
      </w:r>
      <w:r w:rsidRPr="00C25594">
        <w:rPr>
          <w:rFonts w:ascii="Century Gothic" w:hAnsi="Century Gothic" w:cs="Arial"/>
          <w:bCs/>
          <w:lang w:eastAsia="x-none"/>
        </w:rPr>
        <w:t xml:space="preserve">, deberá garantizar la limpieza de los </w:t>
      </w:r>
      <w:proofErr w:type="spellStart"/>
      <w:r w:rsidRPr="00C25594">
        <w:rPr>
          <w:rFonts w:ascii="Century Gothic" w:hAnsi="Century Gothic" w:cs="Arial"/>
          <w:bCs/>
          <w:lang w:eastAsia="x-none"/>
        </w:rPr>
        <w:t>estufones</w:t>
      </w:r>
      <w:proofErr w:type="spellEnd"/>
      <w:r w:rsidRPr="00C25594">
        <w:rPr>
          <w:rFonts w:ascii="Century Gothic" w:hAnsi="Century Gothic" w:cs="Arial"/>
          <w:bCs/>
          <w:lang w:eastAsia="x-none"/>
        </w:rPr>
        <w:t xml:space="preserve"> y el correcto funcionamiento de cada uno de los quemadores que los componen.</w:t>
      </w:r>
    </w:p>
    <w:p w14:paraId="64691041"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Planchas;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las planchas, así como su correcto funcionamiento y operación.</w:t>
      </w:r>
    </w:p>
    <w:p w14:paraId="2DA175D7"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Hornos;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los hornos, así como su correcto funcionamiento y operación.</w:t>
      </w:r>
    </w:p>
    <w:p w14:paraId="263285FC"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lastRenderedPageBreak/>
        <w:t xml:space="preserve">Marmitas;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las marmitas, así como su correcto funcionamiento y operación.</w:t>
      </w:r>
    </w:p>
    <w:p w14:paraId="7B4AD5F5"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Cámara de refrigeración;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las cámaras de refrigeración, que estén libres de olores, que mantengan las temperaturas correctas, así como la limpieza de los ventiladores y sus componentes y garantizar el sellado hermético de las puertas para el correcto funcionamiento.</w:t>
      </w:r>
    </w:p>
    <w:p w14:paraId="00FF07CD"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Refrigeradores;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los refrigeradores, que estén libres de olores, que mantengan las temperaturas correctas, así como la limpieza de los ventiladores y sus componentes y garantizar el sellado hermético de las puertas para el correcto funcionamiento.</w:t>
      </w:r>
    </w:p>
    <w:p w14:paraId="52DAF73F"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Despachadores de agua;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los despachadores, así como su correcto funcionamiento.</w:t>
      </w:r>
    </w:p>
    <w:p w14:paraId="354C196F"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Filtros de agua;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el buen funcionamiento de los filtros de carbón, arena y luz ultravioleta, así como su cambio continuo para su correcto funcionamiento y operación.</w:t>
      </w:r>
    </w:p>
    <w:p w14:paraId="43788BB2"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Mesas de trabajo;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las mesas de trabajo, libre de olores, sin manchas, verificando y corrigiendo los tornillos y niveladores para que estos se encuentren en buen estado.</w:t>
      </w:r>
    </w:p>
    <w:p w14:paraId="0293F360" w14:textId="77777777" w:rsidR="00C25594" w:rsidRPr="00C25594" w:rsidRDefault="00C25594">
      <w:pPr>
        <w:widowControl w:val="0"/>
        <w:numPr>
          <w:ilvl w:val="0"/>
          <w:numId w:val="155"/>
        </w:numPr>
        <w:jc w:val="both"/>
        <w:rPr>
          <w:rFonts w:ascii="Century Gothic" w:hAnsi="Century Gothic" w:cs="Arial"/>
          <w:bCs/>
          <w:lang w:eastAsia="x-none"/>
        </w:rPr>
      </w:pPr>
      <w:r w:rsidRPr="00C25594">
        <w:rPr>
          <w:rFonts w:ascii="Century Gothic" w:hAnsi="Century Gothic" w:cs="Arial"/>
          <w:bCs/>
          <w:lang w:eastAsia="x-none"/>
        </w:rPr>
        <w:t xml:space="preserve">Mesas y sillas del salón para el servicio (sustitución de regatones, tornillos, entre otros.); </w:t>
      </w:r>
      <w:r w:rsidRPr="00C25594">
        <w:rPr>
          <w:rFonts w:ascii="Century Gothic" w:hAnsi="Century Gothic" w:cs="Arial"/>
          <w:b/>
          <w:lang w:eastAsia="x-none"/>
        </w:rPr>
        <w:t xml:space="preserve">“El Proveedor”, </w:t>
      </w:r>
      <w:r w:rsidRPr="00C25594">
        <w:rPr>
          <w:rFonts w:ascii="Century Gothic" w:hAnsi="Century Gothic" w:cs="Arial"/>
          <w:bCs/>
          <w:lang w:eastAsia="x-none"/>
        </w:rPr>
        <w:t>deberá garantizar la limpieza de las mesas y sillas, libres de olores, sin manchas, verificando y corrigiendo los tornillos, regatones y niveladores para que estos se encuentren en buen estado.</w:t>
      </w:r>
    </w:p>
    <w:p w14:paraId="00EC56D6" w14:textId="77777777" w:rsidR="00C25594" w:rsidRPr="00C25594" w:rsidRDefault="00C25594" w:rsidP="00C25594">
      <w:pPr>
        <w:widowControl w:val="0"/>
        <w:jc w:val="both"/>
        <w:rPr>
          <w:rFonts w:ascii="Century Gothic" w:hAnsi="Century Gothic" w:cs="Arial"/>
          <w:bCs/>
          <w:lang w:eastAsia="x-none"/>
        </w:rPr>
      </w:pPr>
    </w:p>
    <w:p w14:paraId="05CC02A0" w14:textId="77777777"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bCs/>
          <w:lang w:eastAsia="x-none"/>
        </w:rPr>
        <w:t xml:space="preserve">En caso de no cumplir con lo establecido en el presente </w:t>
      </w:r>
      <w:proofErr w:type="spellStart"/>
      <w:r w:rsidRPr="00C25594">
        <w:rPr>
          <w:rFonts w:ascii="Century Gothic" w:hAnsi="Century Gothic" w:cs="Arial"/>
          <w:bCs/>
          <w:lang w:eastAsia="x-none"/>
        </w:rPr>
        <w:t>subnumeral</w:t>
      </w:r>
      <w:proofErr w:type="spellEnd"/>
      <w:r w:rsidRPr="00C25594">
        <w:rPr>
          <w:rFonts w:ascii="Century Gothic" w:hAnsi="Century Gothic" w:cs="Arial"/>
          <w:bCs/>
          <w:lang w:eastAsia="x-none"/>
        </w:rPr>
        <w:t xml:space="preserve">,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deductiva correspondiente descrita en el numeral </w:t>
      </w:r>
      <w:r w:rsidRPr="00C25594">
        <w:rPr>
          <w:rFonts w:ascii="Century Gothic" w:hAnsi="Century Gothic" w:cs="Arial"/>
          <w:b/>
          <w:lang w:eastAsia="x-none"/>
        </w:rPr>
        <w:t>11. Deductivas</w:t>
      </w:r>
      <w:r w:rsidRPr="00C25594">
        <w:rPr>
          <w:rFonts w:ascii="Century Gothic" w:hAnsi="Century Gothic" w:cs="Arial"/>
          <w:bCs/>
          <w:lang w:eastAsia="x-none"/>
        </w:rPr>
        <w:t>, de las Condiciones contractuales.</w:t>
      </w:r>
    </w:p>
    <w:p w14:paraId="7E8D650B" w14:textId="77777777" w:rsidR="00C25594" w:rsidRPr="00C25594" w:rsidRDefault="00C25594" w:rsidP="00C25594">
      <w:pPr>
        <w:widowControl w:val="0"/>
        <w:jc w:val="both"/>
        <w:rPr>
          <w:rFonts w:ascii="Century Gothic" w:hAnsi="Century Gothic" w:cs="Arial"/>
          <w:bCs/>
          <w:lang w:eastAsia="x-none"/>
        </w:rPr>
      </w:pPr>
    </w:p>
    <w:p w14:paraId="116A5B87" w14:textId="77777777" w:rsidR="00C25594" w:rsidRPr="00C25594" w:rsidRDefault="00C25594">
      <w:pPr>
        <w:keepNext/>
        <w:numPr>
          <w:ilvl w:val="4"/>
          <w:numId w:val="156"/>
        </w:numPr>
        <w:ind w:left="1701" w:hanging="425"/>
        <w:jc w:val="both"/>
        <w:outlineLvl w:val="1"/>
        <w:rPr>
          <w:rFonts w:ascii="Century Gothic" w:hAnsi="Century Gothic"/>
          <w:b/>
          <w:lang w:val="x-none" w:eastAsia="x-none"/>
        </w:rPr>
      </w:pPr>
      <w:bookmarkStart w:id="1398" w:name="_Toc180696463"/>
      <w:r w:rsidRPr="00C25594">
        <w:rPr>
          <w:rFonts w:ascii="Century Gothic" w:hAnsi="Century Gothic"/>
          <w:b/>
          <w:lang w:val="x-none" w:eastAsia="x-none"/>
        </w:rPr>
        <w:t>MANTENIMIENTO CORRECTIVO.</w:t>
      </w:r>
      <w:bookmarkEnd w:id="1398"/>
    </w:p>
    <w:p w14:paraId="384611C0" w14:textId="77777777" w:rsidR="00C25594" w:rsidRPr="00C25594" w:rsidRDefault="00C25594" w:rsidP="00C25594">
      <w:pPr>
        <w:widowControl w:val="0"/>
        <w:ind w:left="720"/>
        <w:jc w:val="both"/>
        <w:rPr>
          <w:rFonts w:ascii="Century Gothic" w:hAnsi="Century Gothic" w:cs="Arial"/>
          <w:b/>
          <w:bCs/>
          <w:lang w:eastAsia="x-none"/>
        </w:rPr>
      </w:pPr>
    </w:p>
    <w:p w14:paraId="7323C611" w14:textId="77777777" w:rsidR="00C25594" w:rsidRPr="00C25594" w:rsidRDefault="00C25594" w:rsidP="00C25594">
      <w:pPr>
        <w:widowControl w:val="0"/>
        <w:jc w:val="both"/>
        <w:rPr>
          <w:rFonts w:ascii="Century Gothic" w:hAnsi="Century Gothic" w:cs="Arial"/>
          <w:bCs/>
          <w:lang w:eastAsia="x-none"/>
        </w:rPr>
      </w:pPr>
      <w:r w:rsidRPr="00C25594">
        <w:rPr>
          <w:rFonts w:ascii="Century Gothic" w:hAnsi="Century Gothic" w:cs="Arial"/>
          <w:bCs/>
          <w:lang w:eastAsia="x-none"/>
        </w:rPr>
        <w:t>Una vez entregadas las instalaciones y, si durante la prestación se requieren llevar a cabo reparaciones,</w:t>
      </w:r>
      <w:r w:rsidRPr="00C25594">
        <w:rPr>
          <w:rFonts w:ascii="Century Gothic" w:hAnsi="Century Gothic" w:cs="Arial"/>
          <w:b/>
          <w:lang w:eastAsia="x-none"/>
        </w:rPr>
        <w:t xml:space="preserve">  “El Proveedor”</w:t>
      </w:r>
      <w:r w:rsidRPr="00C25594">
        <w:rPr>
          <w:rFonts w:ascii="Century Gothic" w:hAnsi="Century Gothic" w:cs="Arial"/>
          <w:bCs/>
          <w:lang w:eastAsia="x-none"/>
        </w:rPr>
        <w:t xml:space="preserve"> llevará a cabo de manera enunciativa más no limitativa, los mantenimientos correctivos del equipo y mobiliario e instalaciones como: </w:t>
      </w:r>
      <w:proofErr w:type="spellStart"/>
      <w:r w:rsidRPr="00C25594">
        <w:rPr>
          <w:rFonts w:ascii="Century Gothic" w:hAnsi="Century Gothic" w:cs="Arial"/>
          <w:bCs/>
          <w:lang w:eastAsia="x-none"/>
        </w:rPr>
        <w:t>estufones</w:t>
      </w:r>
      <w:proofErr w:type="spellEnd"/>
      <w:r w:rsidRPr="00C25594">
        <w:rPr>
          <w:rFonts w:ascii="Century Gothic" w:hAnsi="Century Gothic" w:cs="Arial"/>
          <w:bCs/>
          <w:lang w:eastAsia="x-none"/>
        </w:rPr>
        <w:t xml:space="preserve">, planchas, hornos, marmitas, cámara de refrigeración, refrigeradores, despachadores de agua, filtros de agua, mesas de trabajo, mesas y sillas del salón para el servicio, así como  del mantenimiento y conservación de los espacios de los comedores, informando al </w:t>
      </w:r>
      <w:r w:rsidRPr="00C25594">
        <w:rPr>
          <w:rFonts w:ascii="Century Gothic" w:hAnsi="Century Gothic" w:cs="Arial"/>
          <w:b/>
          <w:bCs/>
          <w:lang w:eastAsia="x-none"/>
        </w:rPr>
        <w:t>“Supervisor del Contrato”</w:t>
      </w:r>
      <w:r w:rsidRPr="00C25594">
        <w:rPr>
          <w:rFonts w:ascii="Century Gothic" w:hAnsi="Century Gothic" w:cs="Arial"/>
          <w:bCs/>
          <w:lang w:eastAsia="x-none"/>
        </w:rPr>
        <w:t xml:space="preserve"> mediante un dictamen, vía correo electrónico a las cuentas </w:t>
      </w:r>
      <w:hyperlink r:id="rId41" w:history="1">
        <w:r w:rsidRPr="00C25594">
          <w:rPr>
            <w:rFonts w:ascii="Century Gothic" w:hAnsi="Century Gothic" w:cs="Arial"/>
            <w:bCs/>
            <w:u w:val="single"/>
            <w:lang w:eastAsia="x-none"/>
          </w:rPr>
          <w:t>alberto.lopez@ine.mx</w:t>
        </w:r>
      </w:hyperlink>
      <w:r w:rsidRPr="00C25594">
        <w:rPr>
          <w:rFonts w:ascii="Century Gothic" w:hAnsi="Century Gothic" w:cs="Arial"/>
          <w:bCs/>
          <w:lang w:eastAsia="x-none"/>
        </w:rPr>
        <w:t xml:space="preserve"> y </w:t>
      </w:r>
      <w:hyperlink r:id="rId42" w:history="1">
        <w:r w:rsidRPr="00C25594">
          <w:rPr>
            <w:rFonts w:ascii="Century Gothic" w:hAnsi="Century Gothic" w:cs="Arial"/>
            <w:bCs/>
            <w:u w:val="single"/>
            <w:lang w:eastAsia="x-none"/>
          </w:rPr>
          <w:t>karen.pacheco@ine.mx</w:t>
        </w:r>
      </w:hyperlink>
      <w:r w:rsidRPr="00C25594">
        <w:rPr>
          <w:rFonts w:ascii="Century Gothic" w:hAnsi="Century Gothic" w:cs="Arial"/>
          <w:bCs/>
          <w:lang w:eastAsia="x-none"/>
        </w:rPr>
        <w:t xml:space="preserve">, las acciones a realizar en el inmueble de ocurrencia y el tiempo que llevará contar con el equipo en las condiciones necesarias, por lo que </w:t>
      </w:r>
      <w:r w:rsidRPr="00C25594">
        <w:rPr>
          <w:rFonts w:ascii="Century Gothic" w:hAnsi="Century Gothic" w:cs="Arial"/>
          <w:b/>
          <w:lang w:eastAsia="x-none"/>
        </w:rPr>
        <w:t>“El Proveedor”</w:t>
      </w:r>
      <w:r w:rsidRPr="00C25594">
        <w:rPr>
          <w:rFonts w:ascii="Century Gothic" w:hAnsi="Century Gothic" w:cs="Arial"/>
          <w:bCs/>
          <w:lang w:eastAsia="x-none"/>
        </w:rPr>
        <w:t xml:space="preserve"> será responsable de continuar con la prestación del servicio, sin que esto represente un costo adicional para el </w:t>
      </w:r>
      <w:r w:rsidRPr="00C25594">
        <w:rPr>
          <w:rFonts w:ascii="Century Gothic" w:hAnsi="Century Gothic" w:cs="Arial"/>
          <w:b/>
          <w:lang w:eastAsia="x-none"/>
        </w:rPr>
        <w:t>“El Instituto”</w:t>
      </w:r>
      <w:r w:rsidRPr="00C25594">
        <w:rPr>
          <w:rFonts w:ascii="Century Gothic" w:hAnsi="Century Gothic" w:cs="Arial"/>
          <w:bCs/>
          <w:lang w:eastAsia="x-none"/>
        </w:rPr>
        <w:t xml:space="preserve">. En caso de no poner en marcha el equipo en el plazo establecido en el dictamen, </w:t>
      </w:r>
      <w:r w:rsidRPr="00C25594">
        <w:rPr>
          <w:rFonts w:ascii="Century Gothic" w:hAnsi="Century Gothic" w:cs="Arial"/>
          <w:b/>
          <w:bCs/>
          <w:snapToGrid w:val="0"/>
          <w:lang w:eastAsia="x-none"/>
        </w:rPr>
        <w:t>El Proveedor”</w:t>
      </w:r>
      <w:r w:rsidRPr="00C25594">
        <w:rPr>
          <w:rFonts w:ascii="Century Gothic" w:hAnsi="Century Gothic" w:cs="Arial"/>
          <w:snapToGrid w:val="0"/>
          <w:lang w:eastAsia="x-none"/>
        </w:rPr>
        <w:t xml:space="preserve"> se hará acreedor a la </w:t>
      </w:r>
      <w:r w:rsidRPr="00C25594">
        <w:rPr>
          <w:rFonts w:ascii="Century Gothic" w:hAnsi="Century Gothic" w:cs="Arial"/>
          <w:bCs/>
          <w:lang w:eastAsia="x-none"/>
        </w:rPr>
        <w:t xml:space="preserve">deductiva correspondiente descrita en el numeral </w:t>
      </w:r>
      <w:r w:rsidRPr="00C25594">
        <w:rPr>
          <w:rFonts w:ascii="Century Gothic" w:hAnsi="Century Gothic" w:cs="Arial"/>
          <w:b/>
          <w:lang w:eastAsia="x-none"/>
        </w:rPr>
        <w:t>11. Deductivas</w:t>
      </w:r>
      <w:r w:rsidRPr="00C25594">
        <w:rPr>
          <w:rFonts w:ascii="Century Gothic" w:hAnsi="Century Gothic" w:cs="Arial"/>
          <w:bCs/>
          <w:lang w:eastAsia="x-none"/>
        </w:rPr>
        <w:t>, de las Condiciones contractuales.</w:t>
      </w:r>
    </w:p>
    <w:p w14:paraId="3E7279C7" w14:textId="77777777" w:rsidR="00C25594" w:rsidRPr="00C25594" w:rsidRDefault="00C25594" w:rsidP="00C25594">
      <w:pPr>
        <w:widowControl w:val="0"/>
        <w:jc w:val="both"/>
        <w:rPr>
          <w:rFonts w:ascii="Century Gothic" w:hAnsi="Century Gothic" w:cs="Arial"/>
          <w:b/>
          <w:bCs/>
          <w:lang w:eastAsia="x-none"/>
        </w:rPr>
      </w:pPr>
    </w:p>
    <w:p w14:paraId="48B6AE05" w14:textId="77777777" w:rsidR="00C25594" w:rsidRPr="00C25594" w:rsidRDefault="00C25594">
      <w:pPr>
        <w:keepNext/>
        <w:numPr>
          <w:ilvl w:val="1"/>
          <w:numId w:val="153"/>
        </w:numPr>
        <w:jc w:val="both"/>
        <w:outlineLvl w:val="1"/>
        <w:rPr>
          <w:rFonts w:ascii="Century Gothic" w:hAnsi="Century Gothic" w:cs="Arial"/>
          <w:bCs/>
          <w:lang w:eastAsia="x-none"/>
        </w:rPr>
      </w:pPr>
      <w:r w:rsidRPr="00C25594">
        <w:rPr>
          <w:rFonts w:ascii="Century Gothic" w:hAnsi="Century Gothic" w:cs="Arial"/>
          <w:bCs/>
          <w:lang w:eastAsia="x-none"/>
        </w:rPr>
        <w:t xml:space="preserve"> </w:t>
      </w:r>
      <w:bookmarkStart w:id="1399" w:name="_Toc180696464"/>
      <w:r w:rsidRPr="00C25594">
        <w:rPr>
          <w:rFonts w:ascii="Century Gothic" w:hAnsi="Century Gothic"/>
          <w:b/>
          <w:lang w:val="x-none" w:eastAsia="x-none"/>
        </w:rPr>
        <w:t>DE LAS INSTALACIONES HIDROSANITARIAS</w:t>
      </w:r>
      <w:bookmarkEnd w:id="1399"/>
      <w:r w:rsidRPr="00C25594">
        <w:rPr>
          <w:rFonts w:ascii="Century Gothic" w:hAnsi="Century Gothic" w:cs="Arial"/>
          <w:bCs/>
          <w:lang w:eastAsia="x-none"/>
        </w:rPr>
        <w:t xml:space="preserve"> </w:t>
      </w:r>
    </w:p>
    <w:p w14:paraId="233ED0C8" w14:textId="77777777" w:rsidR="00C25594" w:rsidRPr="00C25594" w:rsidRDefault="00C25594" w:rsidP="00C25594">
      <w:pPr>
        <w:widowControl w:val="0"/>
        <w:ind w:left="720"/>
        <w:jc w:val="both"/>
        <w:rPr>
          <w:rFonts w:ascii="Century Gothic" w:hAnsi="Century Gothic" w:cs="Arial"/>
          <w:b/>
          <w:bCs/>
          <w:lang w:eastAsia="x-none"/>
        </w:rPr>
      </w:pPr>
    </w:p>
    <w:p w14:paraId="3BDC4FC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se obliga a abstenerse de utilizar conexiones de drenaje en los comedores de </w:t>
      </w:r>
      <w:r w:rsidRPr="00C25594">
        <w:rPr>
          <w:rFonts w:ascii="Century Gothic" w:hAnsi="Century Gothic" w:cs="Arial"/>
          <w:b/>
          <w:lang w:eastAsia="x-none"/>
        </w:rPr>
        <w:t>“El Instituto”</w:t>
      </w:r>
      <w:r w:rsidRPr="00C25594">
        <w:rPr>
          <w:rFonts w:ascii="Century Gothic" w:hAnsi="Century Gothic" w:cs="Arial"/>
          <w:lang w:eastAsia="x-none"/>
        </w:rPr>
        <w:t xml:space="preserve"> para el desecho de residuos sólidos, grasas y/o químicos que se deriven del servicio. </w:t>
      </w:r>
    </w:p>
    <w:p w14:paraId="0DECD425" w14:textId="77777777" w:rsidR="00C25594" w:rsidRPr="00C25594" w:rsidRDefault="00C25594" w:rsidP="00C25594">
      <w:pPr>
        <w:widowControl w:val="0"/>
        <w:ind w:left="720"/>
        <w:contextualSpacing/>
        <w:rPr>
          <w:rFonts w:ascii="Century Gothic" w:hAnsi="Century Gothic" w:cs="Arial"/>
          <w:snapToGrid w:val="0"/>
          <w:lang w:eastAsia="x-none"/>
        </w:rPr>
      </w:pPr>
    </w:p>
    <w:p w14:paraId="51933CE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que </w:t>
      </w:r>
      <w:r w:rsidRPr="00C25594">
        <w:rPr>
          <w:rFonts w:ascii="Century Gothic" w:hAnsi="Century Gothic" w:cs="Arial"/>
          <w:b/>
          <w:lang w:eastAsia="x-none"/>
        </w:rPr>
        <w:t>“El Proveedor”</w:t>
      </w:r>
      <w:r w:rsidRPr="00C25594">
        <w:rPr>
          <w:rFonts w:ascii="Century Gothic" w:hAnsi="Century Gothic" w:cs="Arial"/>
          <w:lang w:eastAsia="x-none"/>
        </w:rPr>
        <w:t xml:space="preserve"> de un mal uso a las instalaciones hidrosanitarias, deberá realizar la reparación inmediata de las mismas sin responsabilidad y sin que generen gastos adicionales para </w:t>
      </w:r>
      <w:r w:rsidRPr="00C25594">
        <w:rPr>
          <w:rFonts w:ascii="Century Gothic" w:hAnsi="Century Gothic" w:cs="Arial"/>
          <w:b/>
          <w:bCs/>
          <w:lang w:eastAsia="x-none"/>
        </w:rPr>
        <w:t>“El Instituto”.</w:t>
      </w:r>
    </w:p>
    <w:p w14:paraId="18950D64" w14:textId="77777777" w:rsidR="00C25594" w:rsidRPr="00C25594" w:rsidRDefault="00C25594" w:rsidP="00C25594">
      <w:pPr>
        <w:jc w:val="both"/>
        <w:rPr>
          <w:rFonts w:ascii="Century Gothic" w:hAnsi="Century Gothic" w:cs="Arial"/>
          <w:lang w:eastAsia="x-none"/>
        </w:rPr>
      </w:pPr>
    </w:p>
    <w:p w14:paraId="292F7F22" w14:textId="77777777" w:rsidR="00C25594" w:rsidRPr="00C25594" w:rsidRDefault="00C25594" w:rsidP="00C25594">
      <w:pPr>
        <w:jc w:val="both"/>
        <w:rPr>
          <w:rFonts w:ascii="Century Gothic" w:hAnsi="Century Gothic" w:cs="Arial"/>
          <w:bCs/>
          <w:lang w:eastAsia="es-MX"/>
        </w:rPr>
      </w:pPr>
      <w:r w:rsidRPr="00C25594">
        <w:rPr>
          <w:rFonts w:ascii="Century Gothic" w:hAnsi="Century Gothic" w:cs="Arial"/>
          <w:b/>
          <w:lang w:eastAsia="x-none"/>
        </w:rPr>
        <w:lastRenderedPageBreak/>
        <w:t>“El Proveedor”</w:t>
      </w:r>
      <w:r w:rsidRPr="00C25594">
        <w:rPr>
          <w:rFonts w:ascii="Century Gothic" w:hAnsi="Century Gothic" w:cs="Arial"/>
          <w:lang w:eastAsia="x-none"/>
        </w:rPr>
        <w:t xml:space="preserve"> deberá hacerse cargo de la reparación por los daños ocasionados a la tubería o desazolve de las instalaciones hidráulicas que se vean afectadas por causa de la prestación del servicio que proporcione, por lo que deberá notificar de manera inmediata mediante correo electrónico al “Administrador del Contrato” y al “Supervisor del Contrato”, lo anterior con la finalidad de que se emita un dictamen de manera conjunta entre “El Proveedor” y  la Dirección de Obras y Conservación, para tal efecto, en el dictamen se establecerá el plazo en el que “El Proveedor”, en caso de resultar responsable, llevará a cabo la reparación; </w:t>
      </w:r>
      <w:r w:rsidRPr="00C25594">
        <w:rPr>
          <w:rFonts w:ascii="Century Gothic" w:hAnsi="Century Gothic" w:cs="Arial"/>
          <w:bCs/>
          <w:lang w:eastAsia="es-MX"/>
        </w:rPr>
        <w:t xml:space="preserve">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1E2D11F9" w14:textId="77777777" w:rsidR="00C25594" w:rsidRPr="00C25594" w:rsidRDefault="00C25594" w:rsidP="00C25594">
      <w:pPr>
        <w:jc w:val="both"/>
        <w:rPr>
          <w:rFonts w:ascii="Century Gothic" w:hAnsi="Century Gothic" w:cs="Arial"/>
          <w:bCs/>
          <w:lang w:eastAsia="es-MX"/>
        </w:rPr>
      </w:pPr>
    </w:p>
    <w:p w14:paraId="42173009" w14:textId="77777777" w:rsidR="00C25594" w:rsidRPr="00C25594" w:rsidRDefault="00C25594">
      <w:pPr>
        <w:keepNext/>
        <w:numPr>
          <w:ilvl w:val="0"/>
          <w:numId w:val="153"/>
        </w:numPr>
        <w:jc w:val="both"/>
        <w:outlineLvl w:val="1"/>
        <w:rPr>
          <w:rFonts w:ascii="Century Gothic" w:hAnsi="Century Gothic"/>
          <w:b/>
          <w:lang w:val="x-none" w:eastAsia="x-none"/>
        </w:rPr>
      </w:pPr>
      <w:bookmarkStart w:id="1400" w:name="_Toc180696465"/>
      <w:r w:rsidRPr="00C25594">
        <w:rPr>
          <w:rFonts w:ascii="Century Gothic" w:hAnsi="Century Gothic"/>
          <w:b/>
          <w:lang w:val="x-none" w:eastAsia="x-none"/>
        </w:rPr>
        <w:t>PLAN DE TRABAJO</w:t>
      </w:r>
      <w:bookmarkEnd w:id="1400"/>
    </w:p>
    <w:p w14:paraId="0E9A940D" w14:textId="77777777" w:rsidR="00C25594" w:rsidRPr="00C25594" w:rsidRDefault="00C25594" w:rsidP="00C25594">
      <w:pPr>
        <w:widowControl w:val="0"/>
        <w:ind w:left="360"/>
        <w:contextualSpacing/>
        <w:jc w:val="both"/>
        <w:rPr>
          <w:rFonts w:ascii="Century Gothic" w:hAnsi="Century Gothic" w:cs="Arial"/>
          <w:b/>
          <w:bCs/>
          <w:snapToGrid w:val="0"/>
          <w:lang w:eastAsia="x-none"/>
        </w:rPr>
      </w:pPr>
    </w:p>
    <w:p w14:paraId="5B2E74D6"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 xml:space="preserve">“El Proveedor” </w:t>
      </w:r>
      <w:r w:rsidRPr="00C25594">
        <w:rPr>
          <w:rFonts w:ascii="Century Gothic" w:hAnsi="Century Gothic" w:cs="Arial"/>
          <w:snapToGrid w:val="0"/>
          <w:lang w:eastAsia="x-none"/>
        </w:rPr>
        <w:t xml:space="preserve">deberá remitir al </w:t>
      </w:r>
      <w:r w:rsidRPr="00C25594">
        <w:rPr>
          <w:rFonts w:ascii="Century Gothic" w:hAnsi="Century Gothic" w:cs="Arial"/>
          <w:b/>
          <w:bCs/>
          <w:snapToGrid w:val="0"/>
          <w:lang w:eastAsia="x-none"/>
        </w:rPr>
        <w:t>“Administrador de Contrato”</w:t>
      </w:r>
      <w:r w:rsidRPr="00C25594">
        <w:rPr>
          <w:rFonts w:ascii="Century Gothic" w:hAnsi="Century Gothic" w:cs="Arial"/>
          <w:snapToGrid w:val="0"/>
          <w:lang w:eastAsia="x-none"/>
        </w:rPr>
        <w:t xml:space="preserve"> de manera electrónica a las cuentas </w:t>
      </w:r>
      <w:hyperlink r:id="rId43" w:history="1">
        <w:r w:rsidRPr="00C25594">
          <w:rPr>
            <w:rFonts w:ascii="Century Gothic" w:hAnsi="Century Gothic" w:cs="Arial"/>
            <w:snapToGrid w:val="0"/>
            <w:u w:val="single"/>
            <w:lang w:eastAsia="x-none"/>
          </w:rPr>
          <w:t>octavio.alejo@ine.mx</w:t>
        </w:r>
      </w:hyperlink>
      <w:r w:rsidRPr="00C25594">
        <w:rPr>
          <w:rFonts w:ascii="Century Gothic" w:hAnsi="Century Gothic" w:cs="Arial"/>
          <w:snapToGrid w:val="0"/>
          <w:lang w:eastAsia="x-none"/>
        </w:rPr>
        <w:t xml:space="preserve"> y </w:t>
      </w:r>
      <w:hyperlink r:id="rId44" w:history="1">
        <w:r w:rsidRPr="00C25594">
          <w:rPr>
            <w:rFonts w:ascii="Century Gothic" w:hAnsi="Century Gothic" w:cs="Arial"/>
            <w:snapToGrid w:val="0"/>
            <w:u w:val="single"/>
            <w:lang w:eastAsia="x-none"/>
          </w:rPr>
          <w:t>alberto.lopez@ine.mx</w:t>
        </w:r>
      </w:hyperlink>
      <w:r w:rsidRPr="00C25594">
        <w:rPr>
          <w:rFonts w:ascii="Century Gothic" w:hAnsi="Century Gothic" w:cs="Arial"/>
          <w:snapToGrid w:val="0"/>
          <w:lang w:eastAsia="x-none"/>
        </w:rPr>
        <w:t xml:space="preserve">, y de manera física en las oficinas de la Subdirección de Servicios, ubicadas en Periférico Sur #4124, Edificio Zafiro II Sótano ll, Col. Jardines del Pedregal, C.P. 01900, Álvaro Obregón, CDMX, un </w:t>
      </w:r>
      <w:r w:rsidRPr="00C25594">
        <w:rPr>
          <w:rFonts w:ascii="Century Gothic" w:hAnsi="Century Gothic" w:cs="Arial"/>
          <w:b/>
          <w:bCs/>
          <w:snapToGrid w:val="0"/>
          <w:lang w:eastAsia="x-none"/>
        </w:rPr>
        <w:t>plan de trabajo</w:t>
      </w:r>
      <w:r w:rsidRPr="00C25594">
        <w:rPr>
          <w:rFonts w:ascii="Century Gothic" w:hAnsi="Century Gothic" w:cs="Arial"/>
          <w:snapToGrid w:val="0"/>
          <w:lang w:eastAsia="x-none"/>
        </w:rPr>
        <w:t xml:space="preserve"> en papel membretado de la empresa con las fechas para la prestación del servicio, dentro de los </w:t>
      </w:r>
      <w:r w:rsidRPr="00C25594">
        <w:rPr>
          <w:rFonts w:ascii="Century Gothic" w:hAnsi="Century Gothic" w:cs="Arial"/>
          <w:b/>
          <w:bCs/>
          <w:snapToGrid w:val="0"/>
          <w:lang w:eastAsia="x-none"/>
        </w:rPr>
        <w:t>5 (cinco)</w:t>
      </w:r>
      <w:r w:rsidRPr="00C25594">
        <w:rPr>
          <w:rFonts w:ascii="Century Gothic" w:hAnsi="Century Gothic" w:cs="Arial"/>
          <w:snapToGrid w:val="0"/>
          <w:lang w:eastAsia="x-none"/>
        </w:rPr>
        <w:t xml:space="preserve"> días hábiles posteriores al inicio de la vigencia del contrato.</w:t>
      </w:r>
    </w:p>
    <w:p w14:paraId="204525D6" w14:textId="77777777" w:rsidR="00C25594" w:rsidRPr="00C25594" w:rsidRDefault="00C25594" w:rsidP="00C25594">
      <w:pPr>
        <w:jc w:val="both"/>
        <w:rPr>
          <w:rFonts w:ascii="Century Gothic" w:hAnsi="Century Gothic" w:cs="Arial"/>
          <w:snapToGrid w:val="0"/>
          <w:lang w:eastAsia="x-none"/>
        </w:rPr>
      </w:pPr>
    </w:p>
    <w:p w14:paraId="17C95265" w14:textId="77777777" w:rsidR="00C25594" w:rsidRPr="00C25594" w:rsidRDefault="00C25594" w:rsidP="00C25594">
      <w:pPr>
        <w:jc w:val="both"/>
        <w:rPr>
          <w:rFonts w:ascii="Century Gothic" w:hAnsi="Century Gothic" w:cs="Arial"/>
          <w:snapToGrid w:val="0"/>
          <w:lang w:eastAsia="x-none"/>
        </w:rPr>
      </w:pPr>
      <w:r w:rsidRPr="00C25594">
        <w:rPr>
          <w:rFonts w:ascii="Century Gothic" w:hAnsi="Century Gothic" w:cs="Arial"/>
          <w:snapToGrid w:val="0"/>
          <w:lang w:eastAsia="x-none"/>
        </w:rPr>
        <w:t xml:space="preserve">El </w:t>
      </w:r>
      <w:r w:rsidRPr="00C25594">
        <w:rPr>
          <w:rFonts w:ascii="Century Gothic" w:hAnsi="Century Gothic" w:cs="Arial"/>
          <w:b/>
          <w:bCs/>
          <w:snapToGrid w:val="0"/>
          <w:lang w:eastAsia="x-none"/>
        </w:rPr>
        <w:t>plan de trabajo</w:t>
      </w:r>
      <w:r w:rsidRPr="00C25594">
        <w:rPr>
          <w:rFonts w:ascii="Century Gothic" w:hAnsi="Century Gothic" w:cs="Arial"/>
          <w:snapToGrid w:val="0"/>
          <w:lang w:eastAsia="x-none"/>
        </w:rPr>
        <w:t xml:space="preserve"> deberá contener como mínimo, las etapas, periodos y procedimientos que seguirá el </w:t>
      </w:r>
      <w:r w:rsidRPr="00C25594">
        <w:rPr>
          <w:rFonts w:ascii="Century Gothic" w:hAnsi="Century Gothic" w:cs="Arial"/>
          <w:b/>
          <w:bCs/>
          <w:snapToGrid w:val="0"/>
          <w:lang w:eastAsia="x-none"/>
        </w:rPr>
        <w:t xml:space="preserve">“El Proveedor” </w:t>
      </w:r>
      <w:r w:rsidRPr="00C25594">
        <w:rPr>
          <w:rFonts w:ascii="Century Gothic" w:hAnsi="Century Gothic" w:cs="Arial"/>
          <w:snapToGrid w:val="0"/>
          <w:lang w:eastAsia="x-none"/>
        </w:rPr>
        <w:t>para la prestación del servicio que se solicita con los siguientes aspectos:</w:t>
      </w:r>
    </w:p>
    <w:p w14:paraId="216AA364" w14:textId="77777777" w:rsidR="00C25594" w:rsidRPr="00C25594" w:rsidRDefault="00C25594" w:rsidP="00C25594">
      <w:pPr>
        <w:jc w:val="both"/>
        <w:rPr>
          <w:rFonts w:ascii="Century Gothic" w:hAnsi="Century Gothic" w:cs="Arial"/>
          <w:snapToGrid w:val="0"/>
          <w:lang w:eastAsia="x-none"/>
        </w:rPr>
      </w:pPr>
    </w:p>
    <w:p w14:paraId="130AFDBC"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Objeto de la contratación,</w:t>
      </w:r>
    </w:p>
    <w:p w14:paraId="27B4D6F0"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Vigencia de la prestación del servicio,</w:t>
      </w:r>
    </w:p>
    <w:p w14:paraId="5FA66D28"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Lugares donde prestará el servicio (en donde se enunciará el número de elementos por inmueble, así como, el número total de elementos que asignará para el servicio),</w:t>
      </w:r>
    </w:p>
    <w:p w14:paraId="0EB68BAC"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Programa de Trabajo en el que se plasme los protocolos de manejo, preparación de alimentos, así como el proceso de limpieza de loza e instalaciones de acuerdo con lo establecido en el presente Anexo Técnico,</w:t>
      </w:r>
    </w:p>
    <w:p w14:paraId="0C190DCB"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Enlistar la documentación señalada como entregables,</w:t>
      </w:r>
    </w:p>
    <w:p w14:paraId="3832E316"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Normas oficiales a las que se apegará el servicio.</w:t>
      </w:r>
    </w:p>
    <w:p w14:paraId="133EA1A1"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 xml:space="preserve">Programa de mantenimiento y conservación de conformidad al numeral </w:t>
      </w:r>
      <w:r w:rsidRPr="00C25594">
        <w:rPr>
          <w:rFonts w:ascii="Century Gothic" w:hAnsi="Century Gothic" w:cs="Arial"/>
          <w:b/>
          <w:bCs/>
          <w:snapToGrid w:val="0"/>
          <w:lang w:eastAsia="x-none"/>
        </w:rPr>
        <w:t>6.</w:t>
      </w:r>
      <w:r w:rsidRPr="00C25594">
        <w:rPr>
          <w:rFonts w:ascii="Century Gothic" w:hAnsi="Century Gothic" w:cs="Arial"/>
          <w:snapToGrid w:val="0"/>
          <w:lang w:eastAsia="x-none"/>
        </w:rPr>
        <w:t xml:space="preserve"> </w:t>
      </w:r>
      <w:r w:rsidRPr="00C25594">
        <w:rPr>
          <w:rFonts w:ascii="Century Gothic" w:hAnsi="Century Gothic" w:cs="Arial"/>
          <w:b/>
          <w:bCs/>
          <w:snapToGrid w:val="0"/>
          <w:lang w:eastAsia="x-none"/>
        </w:rPr>
        <w:t>PLAN DE TRABAJO</w:t>
      </w:r>
      <w:r w:rsidRPr="00C25594">
        <w:rPr>
          <w:rFonts w:ascii="Century Gothic" w:hAnsi="Century Gothic" w:cs="Arial"/>
          <w:snapToGrid w:val="0"/>
          <w:lang w:eastAsia="x-none"/>
        </w:rPr>
        <w:t xml:space="preserve"> del presente Anexo Técnico</w:t>
      </w:r>
      <w:r w:rsidRPr="00C25594">
        <w:rPr>
          <w:rFonts w:ascii="Century Gothic" w:hAnsi="Century Gothic" w:cs="Arial"/>
          <w:b/>
          <w:bCs/>
          <w:snapToGrid w:val="0"/>
          <w:lang w:eastAsia="x-none"/>
        </w:rPr>
        <w:t>.</w:t>
      </w:r>
      <w:r w:rsidRPr="00C25594">
        <w:rPr>
          <w:rFonts w:ascii="Century Gothic" w:hAnsi="Century Gothic" w:cs="Arial"/>
          <w:snapToGrid w:val="0"/>
          <w:lang w:eastAsia="x-none"/>
        </w:rPr>
        <w:t xml:space="preserve"> </w:t>
      </w:r>
    </w:p>
    <w:p w14:paraId="64CB60C6" w14:textId="77777777" w:rsidR="00C25594" w:rsidRPr="00C25594" w:rsidRDefault="00C25594">
      <w:pPr>
        <w:numPr>
          <w:ilvl w:val="0"/>
          <w:numId w:val="150"/>
        </w:numPr>
        <w:jc w:val="both"/>
        <w:rPr>
          <w:rFonts w:ascii="Century Gothic" w:hAnsi="Century Gothic" w:cs="Arial"/>
          <w:snapToGrid w:val="0"/>
          <w:lang w:eastAsia="x-none"/>
        </w:rPr>
      </w:pPr>
      <w:r w:rsidRPr="00C25594">
        <w:rPr>
          <w:rFonts w:ascii="Century Gothic" w:hAnsi="Century Gothic" w:cs="Arial"/>
          <w:snapToGrid w:val="0"/>
          <w:lang w:eastAsia="x-none"/>
        </w:rPr>
        <w:t xml:space="preserve">La descripción de los procesos higiénicos para el manejo de alimentos, su preparación y el proceso de lavado de loza, utensilios y demás disposiciones en concordancia a lo establecido en la </w:t>
      </w:r>
      <w:r w:rsidRPr="00C25594">
        <w:rPr>
          <w:rFonts w:ascii="Century Gothic" w:hAnsi="Century Gothic" w:cs="Arial"/>
          <w:b/>
          <w:bCs/>
          <w:snapToGrid w:val="0"/>
          <w:lang w:eastAsia="x-none"/>
        </w:rPr>
        <w:t>NOM-251-SSA1-2009: “Practicas de higiene para el proceso de alimentos, bebidas o suplementos alimenticios”.</w:t>
      </w:r>
    </w:p>
    <w:p w14:paraId="694C6A1D" w14:textId="77777777" w:rsidR="00C25594" w:rsidRPr="00C25594" w:rsidRDefault="00C25594" w:rsidP="00C25594">
      <w:pPr>
        <w:jc w:val="both"/>
        <w:rPr>
          <w:rFonts w:ascii="Century Gothic" w:hAnsi="Century Gothic" w:cs="Arial"/>
          <w:snapToGrid w:val="0"/>
          <w:lang w:eastAsia="x-none"/>
        </w:rPr>
      </w:pPr>
    </w:p>
    <w:p w14:paraId="338FC0BD" w14:textId="7C97780F" w:rsidR="00C25594" w:rsidRPr="00C25594" w:rsidRDefault="00C25594" w:rsidP="00C25594">
      <w:pPr>
        <w:jc w:val="both"/>
        <w:rPr>
          <w:rFonts w:ascii="Century Gothic" w:hAnsi="Century Gothic" w:cs="Arial"/>
          <w:bCs/>
          <w:lang w:eastAsia="es-MX"/>
        </w:rPr>
      </w:pPr>
      <w:r w:rsidRPr="00C25594">
        <w:rPr>
          <w:rFonts w:ascii="Century Gothic" w:hAnsi="Century Gothic" w:cs="Arial"/>
          <w:snapToGrid w:val="0"/>
          <w:lang w:eastAsia="x-none"/>
        </w:rPr>
        <w:t xml:space="preserve">En caso de incumplimiento en la entrega del </w:t>
      </w:r>
      <w:r w:rsidRPr="00C25594">
        <w:rPr>
          <w:rFonts w:ascii="Century Gothic" w:hAnsi="Century Gothic" w:cs="Arial"/>
          <w:b/>
          <w:bCs/>
          <w:snapToGrid w:val="0"/>
          <w:lang w:eastAsia="x-none"/>
        </w:rPr>
        <w:t>plan de trabajo,</w:t>
      </w:r>
      <w:r w:rsidRPr="00C25594">
        <w:rPr>
          <w:rFonts w:ascii="Century Gothic" w:hAnsi="Century Gothic" w:cs="Arial"/>
          <w:snapToGrid w:val="0"/>
          <w:lang w:eastAsia="x-none"/>
        </w:rPr>
        <w:t xml:space="preserve">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pena convencional correspondiente descrita en el numeral </w:t>
      </w:r>
      <w:r w:rsidR="007A67C9">
        <w:rPr>
          <w:rFonts w:ascii="Century Gothic" w:hAnsi="Century Gothic" w:cs="Arial"/>
          <w:b/>
          <w:lang w:eastAsia="es-MX"/>
        </w:rPr>
        <w:t xml:space="preserve">08 Penas convencionales de la presente convocatoria. </w:t>
      </w:r>
    </w:p>
    <w:p w14:paraId="2CE1E336" w14:textId="77777777" w:rsidR="00C25594" w:rsidRPr="00C25594" w:rsidRDefault="00C25594" w:rsidP="00C25594">
      <w:pPr>
        <w:jc w:val="both"/>
        <w:rPr>
          <w:rFonts w:ascii="Century Gothic" w:hAnsi="Century Gothic" w:cs="Arial"/>
          <w:lang w:eastAsia="es-MX"/>
        </w:rPr>
      </w:pPr>
    </w:p>
    <w:p w14:paraId="70D64C35" w14:textId="77777777" w:rsidR="00C25594" w:rsidRPr="00C25594" w:rsidRDefault="00C25594">
      <w:pPr>
        <w:keepNext/>
        <w:numPr>
          <w:ilvl w:val="0"/>
          <w:numId w:val="153"/>
        </w:numPr>
        <w:jc w:val="both"/>
        <w:outlineLvl w:val="1"/>
        <w:rPr>
          <w:rFonts w:ascii="Century Gothic" w:hAnsi="Century Gothic"/>
          <w:b/>
          <w:lang w:val="x-none" w:eastAsia="x-none"/>
        </w:rPr>
      </w:pPr>
      <w:bookmarkStart w:id="1401" w:name="_Toc180696466"/>
      <w:r w:rsidRPr="00C25594">
        <w:rPr>
          <w:rFonts w:ascii="Century Gothic" w:hAnsi="Century Gothic"/>
          <w:b/>
          <w:lang w:val="x-none" w:eastAsia="x-none"/>
        </w:rPr>
        <w:t>PRESTACIÓN DEL SERVICIO DE COMEDOR.</w:t>
      </w:r>
      <w:bookmarkEnd w:id="1401"/>
    </w:p>
    <w:p w14:paraId="683672EE" w14:textId="77777777" w:rsidR="00C25594" w:rsidRPr="00C25594" w:rsidRDefault="00C25594" w:rsidP="00C25594">
      <w:pPr>
        <w:rPr>
          <w:rFonts w:ascii="Century Gothic" w:hAnsi="Century Gothic"/>
          <w:b/>
          <w:lang w:eastAsia="es-MX"/>
        </w:rPr>
      </w:pPr>
    </w:p>
    <w:p w14:paraId="0BE40109" w14:textId="77777777" w:rsidR="00C25594" w:rsidRPr="00C25594" w:rsidRDefault="00C25594">
      <w:pPr>
        <w:keepNext/>
        <w:numPr>
          <w:ilvl w:val="1"/>
          <w:numId w:val="153"/>
        </w:numPr>
        <w:jc w:val="both"/>
        <w:outlineLvl w:val="1"/>
        <w:rPr>
          <w:rFonts w:ascii="Century Gothic" w:hAnsi="Century Gothic" w:cs="Arial"/>
          <w:b/>
          <w:lang w:eastAsia="x-none"/>
        </w:rPr>
      </w:pPr>
      <w:bookmarkStart w:id="1402" w:name="_Toc180696467"/>
      <w:r w:rsidRPr="00C25594">
        <w:rPr>
          <w:rFonts w:ascii="Century Gothic" w:hAnsi="Century Gothic" w:cs="Arial"/>
          <w:b/>
          <w:lang w:eastAsia="x-none"/>
        </w:rPr>
        <w:t>MENÚ</w:t>
      </w:r>
      <w:bookmarkEnd w:id="1402"/>
    </w:p>
    <w:p w14:paraId="45087150" w14:textId="77777777" w:rsidR="00C25594" w:rsidRPr="00C25594" w:rsidRDefault="00C25594" w:rsidP="00C25594">
      <w:pPr>
        <w:widowControl w:val="0"/>
        <w:ind w:left="720"/>
        <w:contextualSpacing/>
        <w:rPr>
          <w:rFonts w:ascii="Century Gothic" w:hAnsi="Century Gothic"/>
          <w:b/>
          <w:snapToGrid w:val="0"/>
          <w:lang w:eastAsia="es-MX"/>
        </w:rPr>
      </w:pPr>
    </w:p>
    <w:p w14:paraId="6FEFE8F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Como parte de su oferta técnica, el </w:t>
      </w:r>
      <w:r w:rsidRPr="00C25594">
        <w:rPr>
          <w:rFonts w:ascii="Century Gothic" w:hAnsi="Century Gothic" w:cs="Arial"/>
          <w:b/>
          <w:bCs/>
          <w:lang w:eastAsia="x-none"/>
        </w:rPr>
        <w:t>“Licitante”</w:t>
      </w:r>
      <w:r w:rsidRPr="00C25594">
        <w:rPr>
          <w:rFonts w:ascii="Century Gothic" w:hAnsi="Century Gothic" w:cs="Arial"/>
          <w:lang w:eastAsia="x-none"/>
        </w:rPr>
        <w:t xml:space="preserve"> proporcionará una programación de menús que cubrirán </w:t>
      </w:r>
      <w:r w:rsidRPr="00C25594">
        <w:rPr>
          <w:rFonts w:ascii="Century Gothic" w:hAnsi="Century Gothic" w:cs="Arial"/>
          <w:b/>
          <w:bCs/>
          <w:lang w:eastAsia="x-none"/>
        </w:rPr>
        <w:t>8 (ocho)</w:t>
      </w:r>
      <w:r w:rsidRPr="00C25594">
        <w:rPr>
          <w:rFonts w:ascii="Century Gothic" w:hAnsi="Century Gothic" w:cs="Arial"/>
          <w:lang w:eastAsia="x-none"/>
        </w:rPr>
        <w:t xml:space="preserve"> semanas con catálogo de recetas estándar, detallando lo siguiente:</w:t>
      </w:r>
    </w:p>
    <w:p w14:paraId="61CA5DCB" w14:textId="77777777" w:rsidR="00C25594" w:rsidRPr="00C25594" w:rsidRDefault="00C25594" w:rsidP="00C25594">
      <w:pPr>
        <w:jc w:val="both"/>
        <w:rPr>
          <w:rFonts w:ascii="Century Gothic" w:hAnsi="Century Gothic" w:cs="Arial"/>
          <w:lang w:eastAsia="x-none"/>
        </w:rPr>
      </w:pPr>
    </w:p>
    <w:p w14:paraId="2B7D28F6" w14:textId="77777777" w:rsidR="00C25594" w:rsidRPr="00C25594" w:rsidRDefault="00C25594" w:rsidP="00C25594">
      <w:pPr>
        <w:widowControl w:val="0"/>
        <w:numPr>
          <w:ilvl w:val="0"/>
          <w:numId w:val="144"/>
        </w:numPr>
        <w:contextualSpacing/>
        <w:jc w:val="both"/>
        <w:rPr>
          <w:rFonts w:ascii="Century Gothic" w:hAnsi="Century Gothic" w:cs="Arial"/>
          <w:lang w:eastAsia="x-none"/>
        </w:rPr>
      </w:pPr>
      <w:r w:rsidRPr="00C25594">
        <w:rPr>
          <w:rFonts w:ascii="Century Gothic" w:hAnsi="Century Gothic" w:cs="Arial"/>
          <w:lang w:eastAsia="x-none"/>
        </w:rPr>
        <w:t>Nombre del platillo.</w:t>
      </w:r>
    </w:p>
    <w:p w14:paraId="7B9934A3" w14:textId="77777777" w:rsidR="00C25594" w:rsidRPr="00C25594" w:rsidRDefault="00C25594" w:rsidP="00C25594">
      <w:pPr>
        <w:widowControl w:val="0"/>
        <w:numPr>
          <w:ilvl w:val="0"/>
          <w:numId w:val="144"/>
        </w:numPr>
        <w:contextualSpacing/>
        <w:jc w:val="both"/>
        <w:rPr>
          <w:rFonts w:ascii="Century Gothic" w:hAnsi="Century Gothic" w:cs="Arial"/>
          <w:lang w:eastAsia="x-none"/>
        </w:rPr>
      </w:pPr>
      <w:r w:rsidRPr="00C25594">
        <w:rPr>
          <w:rFonts w:ascii="Century Gothic" w:hAnsi="Century Gothic" w:cs="Arial"/>
          <w:lang w:eastAsia="x-none"/>
        </w:rPr>
        <w:t>Tamaño de la porción.</w:t>
      </w:r>
    </w:p>
    <w:p w14:paraId="3F855829" w14:textId="77777777" w:rsidR="00C25594" w:rsidRPr="00C25594" w:rsidRDefault="00C25594" w:rsidP="00C25594">
      <w:pPr>
        <w:widowControl w:val="0"/>
        <w:numPr>
          <w:ilvl w:val="0"/>
          <w:numId w:val="144"/>
        </w:numPr>
        <w:contextualSpacing/>
        <w:jc w:val="both"/>
        <w:rPr>
          <w:rFonts w:ascii="Century Gothic" w:hAnsi="Century Gothic" w:cs="Arial"/>
          <w:lang w:eastAsia="x-none"/>
        </w:rPr>
      </w:pPr>
      <w:r w:rsidRPr="00C25594">
        <w:rPr>
          <w:rFonts w:ascii="Century Gothic" w:hAnsi="Century Gothic" w:cs="Arial"/>
          <w:lang w:eastAsia="x-none"/>
        </w:rPr>
        <w:t xml:space="preserve">Valor calórico por porción. </w:t>
      </w:r>
    </w:p>
    <w:p w14:paraId="7993FBFA" w14:textId="77777777" w:rsidR="00C25594" w:rsidRPr="00C25594" w:rsidRDefault="00C25594" w:rsidP="00C25594">
      <w:pPr>
        <w:widowControl w:val="0"/>
        <w:numPr>
          <w:ilvl w:val="0"/>
          <w:numId w:val="144"/>
        </w:numPr>
        <w:contextualSpacing/>
        <w:jc w:val="both"/>
        <w:rPr>
          <w:rFonts w:ascii="Century Gothic" w:hAnsi="Century Gothic" w:cs="Arial"/>
          <w:lang w:eastAsia="x-none"/>
        </w:rPr>
      </w:pPr>
      <w:r w:rsidRPr="00C25594">
        <w:rPr>
          <w:rFonts w:ascii="Century Gothic" w:hAnsi="Century Gothic" w:cs="Arial"/>
          <w:lang w:eastAsia="x-none"/>
        </w:rPr>
        <w:lastRenderedPageBreak/>
        <w:t>Ingredientes.</w:t>
      </w:r>
    </w:p>
    <w:p w14:paraId="3D3692EB" w14:textId="77777777" w:rsidR="00C25594" w:rsidRPr="00C25594" w:rsidRDefault="00C25594" w:rsidP="00C25594">
      <w:pPr>
        <w:jc w:val="both"/>
        <w:rPr>
          <w:rFonts w:ascii="Century Gothic" w:hAnsi="Century Gothic" w:cs="Arial"/>
          <w:lang w:eastAsia="x-none"/>
        </w:rPr>
      </w:pPr>
    </w:p>
    <w:p w14:paraId="71AF06D4" w14:textId="77777777" w:rsidR="00C25594" w:rsidRPr="00C25594" w:rsidRDefault="00C25594" w:rsidP="00C25594">
      <w:pPr>
        <w:jc w:val="both"/>
        <w:rPr>
          <w:rFonts w:ascii="Century Gothic" w:hAnsi="Century Gothic" w:cs="Arial"/>
          <w:bCs/>
          <w:lang w:eastAsia="es-MX"/>
        </w:rPr>
      </w:pPr>
      <w:r w:rsidRPr="00C25594">
        <w:rPr>
          <w:rFonts w:ascii="Century Gothic" w:hAnsi="Century Gothic" w:cs="Arial"/>
          <w:lang w:eastAsia="x-none"/>
        </w:rPr>
        <w:t xml:space="preserve">Atendiendo las recomendaciones realizadas por el </w:t>
      </w:r>
      <w:r w:rsidRPr="00C25594">
        <w:rPr>
          <w:rFonts w:ascii="Century Gothic" w:hAnsi="Century Gothic" w:cs="Arial"/>
          <w:b/>
          <w:lang w:eastAsia="x-none"/>
        </w:rPr>
        <w:t>Gobierno Federal a través de la Secretaría de Salud</w:t>
      </w:r>
      <w:r w:rsidRPr="00C25594">
        <w:rPr>
          <w:rFonts w:ascii="Century Gothic" w:hAnsi="Century Gothic" w:cs="Arial"/>
          <w:lang w:eastAsia="x-none"/>
        </w:rPr>
        <w:t>, con relación a la salud alimentaria de la población mexicana</w:t>
      </w:r>
    </w:p>
    <w:p w14:paraId="62A5DB77" w14:textId="77777777" w:rsidR="00C25594" w:rsidRPr="00C25594" w:rsidRDefault="00C25594" w:rsidP="00C25594">
      <w:pPr>
        <w:jc w:val="both"/>
        <w:rPr>
          <w:rFonts w:ascii="Century Gothic" w:hAnsi="Century Gothic" w:cs="Arial"/>
          <w:b/>
          <w:lang w:eastAsia="x-none"/>
        </w:rPr>
      </w:pPr>
    </w:p>
    <w:p w14:paraId="0FE1462A" w14:textId="77777777" w:rsidR="00C25594" w:rsidRPr="00C25594" w:rsidRDefault="00C25594" w:rsidP="00C25594">
      <w:pPr>
        <w:jc w:val="both"/>
        <w:rPr>
          <w:rFonts w:ascii="Century Gothic" w:hAnsi="Century Gothic" w:cs="Arial"/>
          <w:b/>
          <w:lang w:eastAsia="es-MX"/>
        </w:rPr>
      </w:pPr>
      <w:r w:rsidRPr="00C25594">
        <w:rPr>
          <w:rFonts w:ascii="Century Gothic" w:hAnsi="Century Gothic" w:cs="Arial"/>
          <w:lang w:eastAsia="x-none"/>
        </w:rPr>
        <w:t xml:space="preserve">Los menús deberán ser variados y equilibrados nutricionalmente, y tendrán que apegarse a la Guía básica general para la integración de menús, que se describe en el </w:t>
      </w:r>
      <w:r w:rsidRPr="00C25594">
        <w:rPr>
          <w:rFonts w:ascii="Century Gothic" w:hAnsi="Century Gothic" w:cs="Arial"/>
          <w:b/>
          <w:lang w:eastAsia="x-none"/>
        </w:rPr>
        <w:t xml:space="preserve">Apéndice A, </w:t>
      </w:r>
      <w:r w:rsidRPr="00C25594">
        <w:rPr>
          <w:rFonts w:ascii="Century Gothic" w:hAnsi="Century Gothic" w:cs="Arial"/>
          <w:b/>
          <w:lang w:eastAsia="es-MX"/>
        </w:rPr>
        <w:t>Guía básica general para la integración de menús (Obligatoria),</w:t>
      </w:r>
      <w:r w:rsidRPr="00C25594">
        <w:rPr>
          <w:rFonts w:ascii="Century Gothic" w:hAnsi="Century Gothic" w:cs="Arial"/>
          <w:lang w:eastAsia="x-none"/>
        </w:rPr>
        <w:t xml:space="preserve"> del presente Anexo Técnico. Los menús deberán realizarse bajo un análisis nutricional avalado y firmado por un especialista con cédula profesional que lo acredite como nutriólogo, mismo que será designado por </w:t>
      </w:r>
      <w:r w:rsidRPr="00C25594">
        <w:rPr>
          <w:rFonts w:ascii="Century Gothic" w:hAnsi="Century Gothic" w:cs="Arial"/>
          <w:b/>
          <w:lang w:eastAsia="x-none"/>
        </w:rPr>
        <w:t>“El Proveedor”</w:t>
      </w:r>
      <w:r w:rsidRPr="00C25594">
        <w:rPr>
          <w:rFonts w:ascii="Century Gothic" w:hAnsi="Century Gothic" w:cs="Arial"/>
          <w:lang w:eastAsia="x-none"/>
        </w:rPr>
        <w:t xml:space="preserve">, acorde con las características y necesidades de los comensales que asisten a los comedores, considerando la distribución de alimentos para un aporte calórico en promedio de entre 700 a 1,000 calorías por el total del menú a servir, misma que se basa en la </w:t>
      </w:r>
      <w:r w:rsidRPr="00C25594">
        <w:rPr>
          <w:rFonts w:ascii="Century Gothic" w:hAnsi="Century Gothic" w:cs="Arial"/>
          <w:b/>
          <w:lang w:eastAsia="x-none"/>
        </w:rPr>
        <w:t>NOM-043-SSA2-2012:</w:t>
      </w:r>
      <w:r w:rsidRPr="00C25594">
        <w:rPr>
          <w:rFonts w:ascii="Century Gothic" w:hAnsi="Century Gothic" w:cs="Arial"/>
          <w:lang w:eastAsia="x-none"/>
        </w:rPr>
        <w:t xml:space="preserve"> “</w:t>
      </w:r>
      <w:r w:rsidRPr="00C25594">
        <w:rPr>
          <w:rFonts w:ascii="Century Gothic" w:hAnsi="Century Gothic" w:cs="Arial"/>
          <w:b/>
          <w:bCs/>
          <w:lang w:eastAsia="x-none"/>
        </w:rPr>
        <w:t>Servicios básicos de salud. Promoción y educación para la salud en materia alimentaria”</w:t>
      </w:r>
      <w:r w:rsidRPr="00C25594">
        <w:rPr>
          <w:rFonts w:ascii="Century Gothic" w:hAnsi="Century Gothic" w:cs="Arial"/>
          <w:lang w:eastAsia="x-none"/>
        </w:rPr>
        <w:t>. Cabe señalar que la programación de menús no se dará como recibida en caso de no cubrir lo solicitado.</w:t>
      </w:r>
    </w:p>
    <w:p w14:paraId="504D7C3E" w14:textId="77777777" w:rsidR="00C25594" w:rsidRPr="00C25594" w:rsidRDefault="00C25594" w:rsidP="00C25594">
      <w:pPr>
        <w:jc w:val="both"/>
        <w:rPr>
          <w:rFonts w:ascii="Century Gothic" w:hAnsi="Century Gothic" w:cs="Arial"/>
          <w:lang w:eastAsia="x-none"/>
        </w:rPr>
      </w:pPr>
    </w:p>
    <w:p w14:paraId="47A43F3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deberá presentar la programación de menús cada </w:t>
      </w:r>
      <w:r w:rsidRPr="00C25594">
        <w:rPr>
          <w:rFonts w:ascii="Century Gothic" w:hAnsi="Century Gothic" w:cs="Arial"/>
          <w:b/>
          <w:bCs/>
          <w:lang w:eastAsia="x-none"/>
        </w:rPr>
        <w:t>8 (ocho)</w:t>
      </w:r>
      <w:r w:rsidRPr="00C25594">
        <w:rPr>
          <w:rFonts w:ascii="Century Gothic" w:hAnsi="Century Gothic" w:cs="Arial"/>
          <w:lang w:eastAsia="x-none"/>
        </w:rPr>
        <w:t xml:space="preserve"> semanas con catálogo de recetas estándar y debe contener el valor calórico de cada porción a servir, conforme al patrón alimenticio que se encuentra en el </w:t>
      </w:r>
      <w:r w:rsidRPr="00C25594">
        <w:rPr>
          <w:rFonts w:ascii="Century Gothic" w:hAnsi="Century Gothic" w:cs="Arial"/>
          <w:b/>
          <w:lang w:eastAsia="x-none"/>
        </w:rPr>
        <w:t>Apéndice F</w:t>
      </w:r>
      <w:r w:rsidRPr="00C25594">
        <w:rPr>
          <w:rFonts w:ascii="Century Gothic" w:hAnsi="Century Gothic" w:cs="Arial"/>
          <w:lang w:eastAsia="x-none"/>
        </w:rPr>
        <w:t xml:space="preserve">, </w:t>
      </w:r>
      <w:r w:rsidRPr="00C25594">
        <w:rPr>
          <w:rFonts w:ascii="Century Gothic" w:hAnsi="Century Gothic" w:cs="Arial"/>
          <w:b/>
          <w:bCs/>
          <w:lang w:eastAsia="es-MX"/>
        </w:rPr>
        <w:t xml:space="preserve">Ejemplo de planeación de menú diario (Patrón alimenticio) </w:t>
      </w:r>
      <w:r w:rsidRPr="00C25594">
        <w:rPr>
          <w:rFonts w:ascii="Century Gothic" w:hAnsi="Century Gothic" w:cs="Arial"/>
          <w:lang w:eastAsia="x-none"/>
        </w:rPr>
        <w:t xml:space="preserve">del presente Anexo Técnico. </w:t>
      </w:r>
    </w:p>
    <w:p w14:paraId="031957DB" w14:textId="77777777" w:rsidR="00C25594" w:rsidRPr="00C25594" w:rsidRDefault="00C25594" w:rsidP="00C25594">
      <w:pPr>
        <w:jc w:val="both"/>
        <w:rPr>
          <w:rFonts w:ascii="Century Gothic" w:hAnsi="Century Gothic" w:cs="Arial"/>
          <w:lang w:eastAsia="x-none"/>
        </w:rPr>
      </w:pPr>
    </w:p>
    <w:p w14:paraId="7E4C153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Asimismo, durante el diseño de la propuesta de menús, </w:t>
      </w:r>
      <w:r w:rsidRPr="00C25594">
        <w:rPr>
          <w:rFonts w:ascii="Century Gothic" w:hAnsi="Century Gothic" w:cs="Arial"/>
          <w:b/>
          <w:lang w:eastAsia="x-none"/>
        </w:rPr>
        <w:t>“El Proveedor”</w:t>
      </w:r>
      <w:r w:rsidRPr="00C25594">
        <w:rPr>
          <w:rFonts w:ascii="Century Gothic" w:hAnsi="Century Gothic" w:cs="Arial"/>
          <w:lang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De igual forma, la propuesta de menús deberá estar firmada por un especialista nutriólogo, incluyendo nombre y número de cédula profesional. </w:t>
      </w:r>
    </w:p>
    <w:p w14:paraId="47D7DD91" w14:textId="77777777" w:rsidR="00C25594" w:rsidRPr="00C25594" w:rsidRDefault="00C25594" w:rsidP="00C25594">
      <w:pPr>
        <w:jc w:val="both"/>
        <w:rPr>
          <w:rFonts w:ascii="Century Gothic" w:hAnsi="Century Gothic" w:cs="Arial"/>
          <w:lang w:eastAsia="x-none"/>
        </w:rPr>
      </w:pPr>
    </w:p>
    <w:p w14:paraId="3F5BDFC3" w14:textId="5FE2A6C2" w:rsidR="00C25594" w:rsidRPr="00C25594" w:rsidRDefault="00C25594" w:rsidP="00C25594">
      <w:pPr>
        <w:jc w:val="both"/>
        <w:rPr>
          <w:rFonts w:ascii="Century Gothic" w:hAnsi="Century Gothic" w:cs="Arial"/>
          <w:bCs/>
          <w:lang w:eastAsia="es-MX"/>
        </w:rPr>
      </w:pPr>
      <w:r w:rsidRPr="00C25594">
        <w:rPr>
          <w:rFonts w:ascii="Century Gothic" w:hAnsi="Century Gothic" w:cs="Arial"/>
          <w:lang w:eastAsia="x-none"/>
        </w:rPr>
        <w:t xml:space="preserve">En caso de no presentar la programación de menús,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pena convencional correspondiente descrita en el numeral </w:t>
      </w:r>
      <w:r w:rsidR="007A67C9">
        <w:rPr>
          <w:rFonts w:ascii="Century Gothic" w:hAnsi="Century Gothic" w:cs="Arial"/>
          <w:b/>
          <w:lang w:eastAsia="es-MX"/>
        </w:rPr>
        <w:t xml:space="preserve">08 Penas convencionales de la presente convocatoria. </w:t>
      </w:r>
    </w:p>
    <w:p w14:paraId="42A41EBF" w14:textId="77777777" w:rsidR="00C25594" w:rsidRPr="00C25594" w:rsidRDefault="00C25594" w:rsidP="00C25594">
      <w:pPr>
        <w:jc w:val="both"/>
        <w:rPr>
          <w:rFonts w:ascii="Century Gothic" w:hAnsi="Century Gothic" w:cs="Arial"/>
          <w:bCs/>
          <w:lang w:eastAsia="es-MX"/>
        </w:rPr>
      </w:pPr>
    </w:p>
    <w:p w14:paraId="2D3C563C" w14:textId="2BEC0F6F"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La primera entrega de </w:t>
      </w:r>
      <w:r w:rsidRPr="00C25594">
        <w:rPr>
          <w:rFonts w:ascii="Century Gothic" w:hAnsi="Century Gothic" w:cs="Arial"/>
          <w:b/>
          <w:bCs/>
          <w:lang w:eastAsia="x-none"/>
        </w:rPr>
        <w:t>8</w:t>
      </w:r>
      <w:r w:rsidRPr="00C25594">
        <w:rPr>
          <w:rFonts w:ascii="Century Gothic" w:hAnsi="Century Gothic" w:cs="Arial"/>
          <w:lang w:eastAsia="x-none"/>
        </w:rPr>
        <w:t xml:space="preserve"> </w:t>
      </w:r>
      <w:r w:rsidRPr="00C25594">
        <w:rPr>
          <w:rFonts w:ascii="Century Gothic" w:hAnsi="Century Gothic" w:cs="Arial"/>
          <w:b/>
          <w:bCs/>
          <w:lang w:eastAsia="x-none"/>
        </w:rPr>
        <w:t>(ocho)</w:t>
      </w:r>
      <w:r w:rsidRPr="00C25594">
        <w:rPr>
          <w:rFonts w:ascii="Century Gothic" w:hAnsi="Century Gothic" w:cs="Arial"/>
          <w:lang w:eastAsia="x-none"/>
        </w:rPr>
        <w:t xml:space="preserve"> semanas, se realizará de acuerdo con el catálogo de recetas estándar, misma que será presentada en su propuesta técnica, para las entregas y autorizaciones subsecuentes, deberá presentarla por escrito en hoja membretada una semana antes del vencimiento y no se dará por recibida hasta corroborar las condiciones presentadas; 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pena convencional correspondiente descrita en el numeral </w:t>
      </w:r>
      <w:r w:rsidR="007A67C9">
        <w:rPr>
          <w:rFonts w:ascii="Century Gothic" w:hAnsi="Century Gothic" w:cs="Arial"/>
          <w:b/>
          <w:lang w:eastAsia="es-MX"/>
        </w:rPr>
        <w:t xml:space="preserve">08 Penas convencionales de la presente convocatoria. </w:t>
      </w:r>
    </w:p>
    <w:p w14:paraId="7EC51542" w14:textId="77777777" w:rsidR="00C25594" w:rsidRPr="00C25594" w:rsidRDefault="00C25594" w:rsidP="00C25594">
      <w:pPr>
        <w:jc w:val="both"/>
        <w:rPr>
          <w:rFonts w:ascii="Century Gothic" w:hAnsi="Century Gothic" w:cs="Arial"/>
          <w:lang w:eastAsia="x-none"/>
        </w:rPr>
      </w:pPr>
    </w:p>
    <w:p w14:paraId="69CD8088" w14:textId="77777777" w:rsidR="00C25594" w:rsidRPr="00C25594" w:rsidRDefault="00C25594" w:rsidP="00C25594">
      <w:pPr>
        <w:jc w:val="both"/>
        <w:rPr>
          <w:rFonts w:ascii="Century Gothic" w:hAnsi="Century Gothic" w:cs="Arial"/>
          <w:bCs/>
          <w:lang w:eastAsia="es-MX"/>
        </w:rPr>
      </w:pPr>
      <w:r w:rsidRPr="00C25594">
        <w:rPr>
          <w:rFonts w:ascii="Century Gothic" w:hAnsi="Century Gothic" w:cs="Arial"/>
          <w:lang w:eastAsia="x-none"/>
        </w:rPr>
        <w:t xml:space="preserve">Las ofertas de cambio o modificaciones al menú se realizarán con base a solicitud expresa del </w:t>
      </w:r>
      <w:r w:rsidRPr="00C25594">
        <w:rPr>
          <w:rFonts w:ascii="Century Gothic" w:hAnsi="Century Gothic" w:cs="Arial"/>
          <w:b/>
          <w:bCs/>
          <w:lang w:eastAsia="es-MX"/>
        </w:rPr>
        <w:t>“Supervisor del Contrato”</w:t>
      </w:r>
      <w:r w:rsidRPr="00C25594">
        <w:rPr>
          <w:rFonts w:ascii="Century Gothic" w:hAnsi="Century Gothic" w:cs="Arial"/>
          <w:b/>
          <w:bCs/>
          <w:lang w:eastAsia="x-none"/>
        </w:rPr>
        <w:t>.</w:t>
      </w:r>
      <w:r w:rsidRPr="00C25594">
        <w:rPr>
          <w:rFonts w:ascii="Century Gothic" w:hAnsi="Century Gothic" w:cs="Arial"/>
          <w:b/>
          <w:lang w:eastAsia="x-none"/>
        </w:rPr>
        <w:t xml:space="preserve"> </w:t>
      </w:r>
      <w:r w:rsidRPr="00C25594">
        <w:rPr>
          <w:rFonts w:ascii="Century Gothic" w:hAnsi="Century Gothic" w:cs="Arial"/>
          <w:lang w:eastAsia="x-none"/>
        </w:rPr>
        <w:t xml:space="preserve">Para la elaboración de la programación de menús, </w:t>
      </w:r>
      <w:r w:rsidRPr="00C25594">
        <w:rPr>
          <w:rFonts w:ascii="Century Gothic" w:hAnsi="Century Gothic" w:cs="Arial"/>
          <w:b/>
          <w:lang w:eastAsia="x-none"/>
        </w:rPr>
        <w:t>“El Proveedor”</w:t>
      </w:r>
      <w:r w:rsidRPr="00C25594">
        <w:rPr>
          <w:rFonts w:ascii="Century Gothic" w:hAnsi="Century Gothic" w:cs="Arial"/>
          <w:lang w:eastAsia="x-none"/>
        </w:rPr>
        <w:t xml:space="preserve"> deberá apegarse al patrón alimenticio que se encuentra en el </w:t>
      </w:r>
      <w:r w:rsidRPr="00C25594">
        <w:rPr>
          <w:rFonts w:ascii="Century Gothic" w:hAnsi="Century Gothic" w:cs="Arial"/>
          <w:b/>
          <w:lang w:eastAsia="x-none"/>
        </w:rPr>
        <w:t xml:space="preserve">Apéndice F, </w:t>
      </w:r>
      <w:r w:rsidRPr="00C25594">
        <w:rPr>
          <w:rFonts w:ascii="Century Gothic" w:hAnsi="Century Gothic" w:cs="Arial"/>
          <w:b/>
          <w:bCs/>
          <w:lang w:eastAsia="es-MX"/>
        </w:rPr>
        <w:t xml:space="preserve">Ejemplo de planeación de menú diario (Patrón alimenticio) </w:t>
      </w:r>
      <w:r w:rsidRPr="00C25594">
        <w:rPr>
          <w:rFonts w:ascii="Century Gothic" w:hAnsi="Century Gothic" w:cs="Arial"/>
          <w:lang w:eastAsia="es-MX"/>
        </w:rPr>
        <w:t>del presente Anexo Técnico</w:t>
      </w:r>
      <w:r w:rsidRPr="00C25594">
        <w:rPr>
          <w:rFonts w:ascii="Century Gothic" w:hAnsi="Century Gothic" w:cs="Arial"/>
          <w:lang w:eastAsia="x-none"/>
        </w:rPr>
        <w:t xml:space="preserve">. Si la modificación del menú es propuesta de </w:t>
      </w:r>
      <w:r w:rsidRPr="00C25594">
        <w:rPr>
          <w:rFonts w:ascii="Century Gothic" w:hAnsi="Century Gothic" w:cs="Arial"/>
          <w:b/>
          <w:lang w:eastAsia="x-none"/>
        </w:rPr>
        <w:t>“El Proveedor”</w:t>
      </w:r>
      <w:r w:rsidRPr="00C25594">
        <w:rPr>
          <w:rFonts w:ascii="Century Gothic" w:hAnsi="Century Gothic" w:cs="Arial"/>
          <w:lang w:eastAsia="x-none"/>
        </w:rPr>
        <w:t xml:space="preserve">, deberá solicitarla por escrito al </w:t>
      </w:r>
      <w:r w:rsidRPr="00C25594">
        <w:rPr>
          <w:rFonts w:ascii="Century Gothic" w:hAnsi="Century Gothic" w:cs="Arial"/>
          <w:b/>
          <w:bCs/>
          <w:lang w:eastAsia="es-MX"/>
        </w:rPr>
        <w:t xml:space="preserve">“Supervisor del Contrato” </w:t>
      </w:r>
      <w:r w:rsidRPr="00C25594">
        <w:rPr>
          <w:rFonts w:ascii="Century Gothic" w:hAnsi="Century Gothic" w:cs="Arial"/>
          <w:lang w:eastAsia="x-none"/>
        </w:rPr>
        <w:t xml:space="preserve">por lo menos </w:t>
      </w:r>
      <w:r w:rsidRPr="00C25594">
        <w:rPr>
          <w:rFonts w:ascii="Century Gothic" w:hAnsi="Century Gothic" w:cs="Arial"/>
          <w:b/>
          <w:bCs/>
          <w:lang w:eastAsia="x-none"/>
        </w:rPr>
        <w:t>4 (cuatro)</w:t>
      </w:r>
      <w:r w:rsidRPr="00C25594">
        <w:rPr>
          <w:rFonts w:ascii="Century Gothic" w:hAnsi="Century Gothic" w:cs="Arial"/>
          <w:lang w:eastAsia="x-none"/>
        </w:rPr>
        <w:t xml:space="preserve"> horas antes de la apertura de los comedores y contar con la aprobación expresa; 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0BC8CF7B" w14:textId="77777777" w:rsidR="00C25594" w:rsidRPr="00C25594" w:rsidRDefault="00C25594" w:rsidP="00C25594">
      <w:pPr>
        <w:widowControl w:val="0"/>
        <w:contextualSpacing/>
        <w:jc w:val="both"/>
        <w:rPr>
          <w:rFonts w:ascii="Century Gothic" w:hAnsi="Century Gothic" w:cs="Arial"/>
          <w:b/>
          <w:snapToGrid w:val="0"/>
          <w:lang w:eastAsia="x-none"/>
        </w:rPr>
      </w:pPr>
    </w:p>
    <w:p w14:paraId="31CC4EA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 </w:t>
      </w:r>
      <w:r w:rsidRPr="00C25594">
        <w:rPr>
          <w:rFonts w:ascii="Century Gothic" w:hAnsi="Century Gothic" w:cs="Arial"/>
          <w:b/>
          <w:lang w:eastAsia="x-none"/>
        </w:rPr>
        <w:t>“El Proveedor”</w:t>
      </w:r>
      <w:r w:rsidRPr="00C25594">
        <w:rPr>
          <w:rFonts w:ascii="Century Gothic" w:hAnsi="Century Gothic" w:cs="Arial"/>
          <w:lang w:eastAsia="x-none"/>
        </w:rPr>
        <w:t xml:space="preserve"> deberá considerar que este supuesto sólo será de manera ocasional y no reiterativa, debiendo en todo momento respetar la programación de menús autorizados.</w:t>
      </w:r>
    </w:p>
    <w:p w14:paraId="05F1C2D2" w14:textId="77777777" w:rsidR="00C25594" w:rsidRPr="00C25594" w:rsidRDefault="00C25594" w:rsidP="00C25594">
      <w:pPr>
        <w:jc w:val="both"/>
        <w:rPr>
          <w:rFonts w:ascii="Century Gothic" w:hAnsi="Century Gothic" w:cs="Arial"/>
          <w:lang w:eastAsia="x-none"/>
        </w:rPr>
      </w:pPr>
    </w:p>
    <w:p w14:paraId="26CBB294" w14:textId="77777777" w:rsidR="00C25594" w:rsidRPr="00C25594" w:rsidRDefault="00C25594" w:rsidP="00C25594">
      <w:pPr>
        <w:jc w:val="both"/>
        <w:rPr>
          <w:rFonts w:ascii="Century Gothic" w:hAnsi="Century Gothic" w:cs="Arial"/>
          <w:bCs/>
          <w:lang w:eastAsia="x-none"/>
        </w:rPr>
      </w:pPr>
      <w:r w:rsidRPr="00C25594">
        <w:rPr>
          <w:rFonts w:ascii="Century Gothic" w:hAnsi="Century Gothic" w:cs="Arial"/>
          <w:lang w:eastAsia="x-none"/>
        </w:rPr>
        <w:lastRenderedPageBreak/>
        <w:t xml:space="preserve">El menú diario que se requiere servir en los comedores de </w:t>
      </w:r>
      <w:r w:rsidRPr="00C25594">
        <w:rPr>
          <w:rFonts w:ascii="Century Gothic" w:hAnsi="Century Gothic" w:cs="Arial"/>
          <w:b/>
          <w:lang w:eastAsia="x-none"/>
        </w:rPr>
        <w:t>“El Instituto”</w:t>
      </w:r>
      <w:r w:rsidRPr="00C25594">
        <w:rPr>
          <w:rFonts w:ascii="Century Gothic" w:hAnsi="Century Gothic" w:cs="Arial"/>
          <w:lang w:eastAsia="x-none"/>
        </w:rPr>
        <w:t xml:space="preserve"> deberá apegarse a lo establecido en la </w:t>
      </w:r>
      <w:r w:rsidRPr="00C25594">
        <w:rPr>
          <w:rFonts w:ascii="Century Gothic" w:hAnsi="Century Gothic" w:cs="Arial"/>
          <w:b/>
          <w:lang w:eastAsia="x-none"/>
        </w:rPr>
        <w:t>Guía básica general para la integración de menús</w:t>
      </w:r>
      <w:r w:rsidRPr="00C25594">
        <w:rPr>
          <w:rFonts w:ascii="Century Gothic" w:hAnsi="Century Gothic" w:cs="Arial"/>
          <w:lang w:eastAsia="x-none"/>
        </w:rPr>
        <w:t xml:space="preserve"> que se describe en el </w:t>
      </w:r>
      <w:r w:rsidRPr="00C25594">
        <w:rPr>
          <w:rFonts w:ascii="Century Gothic" w:hAnsi="Century Gothic" w:cs="Arial"/>
          <w:b/>
          <w:lang w:eastAsia="x-none"/>
        </w:rPr>
        <w:t xml:space="preserve">Apéndice A, </w:t>
      </w:r>
      <w:r w:rsidRPr="00C25594">
        <w:rPr>
          <w:rFonts w:ascii="Century Gothic" w:hAnsi="Century Gothic" w:cs="Arial"/>
          <w:bCs/>
          <w:lang w:eastAsia="x-none"/>
        </w:rPr>
        <w:t xml:space="preserve">de lo contrario </w:t>
      </w:r>
      <w:r w:rsidRPr="00C25594">
        <w:rPr>
          <w:rFonts w:ascii="Century Gothic" w:hAnsi="Century Gothic" w:cs="Arial"/>
          <w:b/>
          <w:lang w:eastAsia="x-none"/>
        </w:rPr>
        <w:t xml:space="preserve">“El Proveedor” </w:t>
      </w:r>
      <w:r w:rsidRPr="00C25594">
        <w:rPr>
          <w:rFonts w:ascii="Century Gothic" w:hAnsi="Century Gothic" w:cs="Arial"/>
          <w:bCs/>
          <w:lang w:eastAsia="x-none"/>
        </w:rPr>
        <w:t>se hará acreedor a la deductiva correspondiente descrita en el numeral</w:t>
      </w:r>
      <w:r w:rsidRPr="00C25594">
        <w:rPr>
          <w:rFonts w:ascii="Century Gothic" w:hAnsi="Century Gothic" w:cs="Arial"/>
          <w:b/>
          <w:lang w:eastAsia="x-none"/>
        </w:rPr>
        <w:t xml:space="preserve"> 11. Deductivas, </w:t>
      </w:r>
      <w:r w:rsidRPr="00C25594">
        <w:rPr>
          <w:rFonts w:ascii="Century Gothic" w:hAnsi="Century Gothic" w:cs="Arial"/>
          <w:bCs/>
          <w:lang w:eastAsia="x-none"/>
        </w:rPr>
        <w:t>de las Condiciones contractuales.</w:t>
      </w:r>
    </w:p>
    <w:p w14:paraId="6F8EABC2" w14:textId="77777777" w:rsidR="00C25594" w:rsidRPr="00C25594" w:rsidRDefault="00C25594" w:rsidP="00C25594">
      <w:pPr>
        <w:jc w:val="both"/>
        <w:rPr>
          <w:rFonts w:ascii="Century Gothic" w:hAnsi="Century Gothic" w:cs="Arial"/>
          <w:bCs/>
          <w:lang w:eastAsia="x-none"/>
        </w:rPr>
      </w:pPr>
    </w:p>
    <w:p w14:paraId="4F602311" w14:textId="77777777" w:rsidR="00C25594" w:rsidRPr="00C25594" w:rsidRDefault="00C25594">
      <w:pPr>
        <w:keepNext/>
        <w:numPr>
          <w:ilvl w:val="1"/>
          <w:numId w:val="153"/>
        </w:numPr>
        <w:jc w:val="both"/>
        <w:outlineLvl w:val="1"/>
        <w:rPr>
          <w:rFonts w:ascii="Century Gothic" w:hAnsi="Century Gothic" w:cs="Arial"/>
          <w:b/>
          <w:lang w:eastAsia="x-none"/>
        </w:rPr>
      </w:pPr>
      <w:bookmarkStart w:id="1403" w:name="_Toc180696468"/>
      <w:r w:rsidRPr="00C25594">
        <w:rPr>
          <w:rFonts w:ascii="Century Gothic" w:hAnsi="Century Gothic" w:cs="Arial"/>
          <w:b/>
          <w:lang w:eastAsia="x-none"/>
        </w:rPr>
        <w:t>DE LA PRESTACIÓN DEL SERVICIO.</w:t>
      </w:r>
      <w:bookmarkEnd w:id="1403"/>
    </w:p>
    <w:p w14:paraId="362E2B1A" w14:textId="77777777" w:rsidR="00C25594" w:rsidRPr="00C25594" w:rsidRDefault="00C25594" w:rsidP="00C25594">
      <w:pPr>
        <w:widowControl w:val="0"/>
        <w:ind w:left="720"/>
        <w:contextualSpacing/>
        <w:rPr>
          <w:rFonts w:ascii="Century Gothic" w:hAnsi="Century Gothic"/>
          <w:b/>
          <w:snapToGrid w:val="0"/>
          <w:lang w:eastAsia="es-MX"/>
        </w:rPr>
      </w:pPr>
    </w:p>
    <w:p w14:paraId="24385BD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es-MX"/>
        </w:rPr>
        <w:t xml:space="preserve">La prestación del servicio de comida se proporcionará en días laborables de </w:t>
      </w:r>
      <w:r w:rsidRPr="00C25594">
        <w:rPr>
          <w:rFonts w:ascii="Century Gothic" w:hAnsi="Century Gothic" w:cs="Arial"/>
          <w:b/>
          <w:lang w:eastAsia="es-MX"/>
        </w:rPr>
        <w:t>“El Instituto”</w:t>
      </w:r>
      <w:r w:rsidRPr="00C25594">
        <w:rPr>
          <w:rFonts w:ascii="Century Gothic" w:hAnsi="Century Gothic" w:cs="Arial"/>
          <w:lang w:eastAsia="es-MX"/>
        </w:rPr>
        <w:t xml:space="preserve"> en un horario de 13:00 a las 16:30 horas en cada uno de los comedores de </w:t>
      </w:r>
      <w:r w:rsidRPr="00C25594">
        <w:rPr>
          <w:rFonts w:ascii="Century Gothic" w:hAnsi="Century Gothic" w:cs="Arial"/>
          <w:b/>
          <w:lang w:eastAsia="es-MX"/>
        </w:rPr>
        <w:t>“El Instituto”</w:t>
      </w:r>
      <w:r w:rsidRPr="00C25594">
        <w:rPr>
          <w:rFonts w:ascii="Century Gothic" w:hAnsi="Century Gothic" w:cs="Arial"/>
          <w:lang w:eastAsia="es-MX"/>
        </w:rPr>
        <w:t xml:space="preserve">. En caso de no prestar el servicio conforme al horario establecido,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21270C76" w14:textId="77777777" w:rsidR="00C25594" w:rsidRPr="00C25594" w:rsidRDefault="00C25594" w:rsidP="00C25594">
      <w:pPr>
        <w:jc w:val="both"/>
        <w:rPr>
          <w:rFonts w:ascii="Century Gothic" w:hAnsi="Century Gothic" w:cs="Arial"/>
          <w:lang w:eastAsia="x-none"/>
        </w:rPr>
      </w:pPr>
    </w:p>
    <w:p w14:paraId="7215D2C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estará obligado, una vez concluida la producción de alimentos y cuando menos </w:t>
      </w:r>
      <w:r w:rsidRPr="00C25594">
        <w:rPr>
          <w:rFonts w:ascii="Century Gothic" w:hAnsi="Century Gothic" w:cs="Arial"/>
          <w:b/>
          <w:bCs/>
          <w:lang w:eastAsia="x-none"/>
        </w:rPr>
        <w:t>50 (cincuenta)</w:t>
      </w:r>
      <w:r w:rsidRPr="00C25594">
        <w:rPr>
          <w:rFonts w:ascii="Century Gothic" w:hAnsi="Century Gothic" w:cs="Arial"/>
          <w:lang w:eastAsia="x-none"/>
        </w:rPr>
        <w:t xml:space="preserve"> minutos antes del inicio de la prestación del servicio, a presentar diariamente al </w:t>
      </w:r>
      <w:r w:rsidRPr="00C25594">
        <w:rPr>
          <w:rFonts w:ascii="Century Gothic" w:hAnsi="Century Gothic" w:cs="Arial"/>
          <w:b/>
          <w:bCs/>
          <w:lang w:eastAsia="x-none"/>
        </w:rPr>
        <w:t>personal designado</w:t>
      </w:r>
      <w:r w:rsidRPr="00C25594">
        <w:rPr>
          <w:rFonts w:ascii="Century Gothic" w:hAnsi="Century Gothic" w:cs="Arial"/>
          <w:lang w:eastAsia="x-none"/>
        </w:rPr>
        <w:t xml:space="preserve"> por el </w:t>
      </w:r>
      <w:r w:rsidRPr="00C25594">
        <w:rPr>
          <w:rFonts w:ascii="Century Gothic" w:hAnsi="Century Gothic" w:cs="Arial"/>
          <w:b/>
          <w:bCs/>
          <w:lang w:eastAsia="es-MX"/>
        </w:rPr>
        <w:t>“Supervisor del Contrato”</w:t>
      </w:r>
      <w:r w:rsidRPr="00C25594">
        <w:rPr>
          <w:rFonts w:ascii="Century Gothic" w:hAnsi="Century Gothic" w:cs="Arial"/>
          <w:lang w:eastAsia="x-none"/>
        </w:rPr>
        <w:t xml:space="preserve">, una degustación del menú a servir, en la que se verificará la presentación, consistencia y  calidad de los alimentos, el tamaño de las porciones de conformidad al </w:t>
      </w:r>
      <w:r w:rsidRPr="00C25594">
        <w:rPr>
          <w:rFonts w:ascii="Century Gothic" w:hAnsi="Century Gothic" w:cs="Arial"/>
          <w:b/>
          <w:bCs/>
          <w:lang w:eastAsia="x-none"/>
        </w:rPr>
        <w:t xml:space="preserve">Apéndice A, </w:t>
      </w:r>
      <w:r w:rsidRPr="00C25594">
        <w:rPr>
          <w:rFonts w:ascii="Century Gothic" w:hAnsi="Century Gothic" w:cs="Arial"/>
          <w:b/>
          <w:lang w:eastAsia="es-MX"/>
        </w:rPr>
        <w:t>Guía básica general para la integración de menús (Obligatoria),</w:t>
      </w:r>
      <w:r w:rsidRPr="00C25594">
        <w:rPr>
          <w:rFonts w:ascii="Century Gothic" w:hAnsi="Century Gothic" w:cs="Arial"/>
          <w:lang w:eastAsia="x-none"/>
        </w:rPr>
        <w:t xml:space="preserve"> del presente Anexo Técnico; 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4A44C456" w14:textId="77777777" w:rsidR="00C25594" w:rsidRPr="00C25594" w:rsidRDefault="00C25594" w:rsidP="00C25594">
      <w:pPr>
        <w:jc w:val="both"/>
        <w:rPr>
          <w:rFonts w:ascii="Century Gothic" w:hAnsi="Century Gothic" w:cs="Arial"/>
          <w:lang w:eastAsia="x-none"/>
        </w:rPr>
      </w:pPr>
    </w:p>
    <w:p w14:paraId="4B2CE431"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es-MX"/>
        </w:rPr>
        <w:t xml:space="preserve">“Supervisor del Contrato” </w:t>
      </w:r>
      <w:r w:rsidRPr="00C25594">
        <w:rPr>
          <w:rFonts w:ascii="Century Gothic" w:hAnsi="Century Gothic" w:cs="Arial"/>
          <w:lang w:eastAsia="x-none"/>
        </w:rPr>
        <w:t xml:space="preserve">podrá solicitar por escrito o mediante correo electrónico a </w:t>
      </w:r>
      <w:r w:rsidRPr="00C25594">
        <w:rPr>
          <w:rFonts w:ascii="Century Gothic" w:hAnsi="Century Gothic" w:cs="Arial"/>
          <w:b/>
          <w:lang w:eastAsia="x-none"/>
        </w:rPr>
        <w:t>“El Proveedor”,</w:t>
      </w:r>
      <w:r w:rsidRPr="00C25594">
        <w:rPr>
          <w:rFonts w:ascii="Century Gothic" w:hAnsi="Century Gothic" w:cs="Arial"/>
          <w:lang w:eastAsia="x-none"/>
        </w:rPr>
        <w:t xml:space="preserve"> la variación de menús incluyendo la sustitución de platillos calientes por menús fríos sin que se generen costos adicionales para </w:t>
      </w:r>
      <w:r w:rsidRPr="00C25594">
        <w:rPr>
          <w:rFonts w:ascii="Century Gothic" w:hAnsi="Century Gothic" w:cs="Arial"/>
          <w:b/>
          <w:bCs/>
          <w:lang w:eastAsia="x-none"/>
        </w:rPr>
        <w:t>“El Instituto”</w:t>
      </w:r>
      <w:r w:rsidRPr="00C25594">
        <w:rPr>
          <w:rFonts w:ascii="Century Gothic" w:hAnsi="Century Gothic" w:cs="Arial"/>
          <w:lang w:eastAsia="x-none"/>
        </w:rPr>
        <w:t xml:space="preserve">, para tal efecto, </w:t>
      </w:r>
      <w:r w:rsidRPr="00C25594">
        <w:rPr>
          <w:rFonts w:ascii="Century Gothic" w:hAnsi="Century Gothic" w:cs="Arial"/>
          <w:b/>
          <w:lang w:eastAsia="x-none"/>
        </w:rPr>
        <w:t>“El Proveedor”</w:t>
      </w:r>
      <w:r w:rsidRPr="00C25594">
        <w:rPr>
          <w:rFonts w:ascii="Century Gothic" w:hAnsi="Century Gothic" w:cs="Arial"/>
          <w:lang w:eastAsia="x-none"/>
        </w:rPr>
        <w:t xml:space="preserve"> presentará la oferta de menú para su visto bueno y aceptación del </w:t>
      </w:r>
      <w:r w:rsidRPr="00C25594">
        <w:rPr>
          <w:rFonts w:ascii="Century Gothic" w:hAnsi="Century Gothic" w:cs="Arial"/>
          <w:b/>
          <w:bCs/>
          <w:lang w:eastAsia="es-MX"/>
        </w:rPr>
        <w:t>“Supervisor del Contrato”</w:t>
      </w:r>
      <w:r w:rsidRPr="00C25594">
        <w:rPr>
          <w:rFonts w:ascii="Century Gothic" w:hAnsi="Century Gothic" w:cs="Arial"/>
          <w:lang w:eastAsia="x-none"/>
        </w:rPr>
        <w:t xml:space="preserve">, con al menos 1 </w:t>
      </w:r>
      <w:r w:rsidRPr="00C25594">
        <w:rPr>
          <w:rFonts w:ascii="Century Gothic" w:hAnsi="Century Gothic" w:cs="Arial"/>
          <w:b/>
          <w:bCs/>
          <w:lang w:eastAsia="x-none"/>
        </w:rPr>
        <w:t xml:space="preserve">(uno) día hábil </w:t>
      </w:r>
      <w:r w:rsidRPr="00C25594">
        <w:rPr>
          <w:rFonts w:ascii="Century Gothic" w:hAnsi="Century Gothic" w:cs="Arial"/>
          <w:lang w:eastAsia="x-none"/>
        </w:rPr>
        <w:t>y de manera extraordinaria</w:t>
      </w:r>
      <w:r w:rsidRPr="00C25594">
        <w:rPr>
          <w:rFonts w:ascii="Century Gothic" w:hAnsi="Century Gothic" w:cs="Arial"/>
          <w:b/>
          <w:bCs/>
          <w:lang w:eastAsia="x-none"/>
        </w:rPr>
        <w:t xml:space="preserve"> 1 (uno) día natural</w:t>
      </w:r>
      <w:r w:rsidRPr="00C25594">
        <w:rPr>
          <w:rFonts w:ascii="Century Gothic" w:hAnsi="Century Gothic" w:cs="Arial"/>
          <w:lang w:eastAsia="x-none"/>
        </w:rPr>
        <w:t xml:space="preserve"> antes de la fecha del menú a servir.</w:t>
      </w:r>
    </w:p>
    <w:p w14:paraId="143B1A8C" w14:textId="77777777" w:rsidR="00C25594" w:rsidRPr="00C25594" w:rsidRDefault="00C25594" w:rsidP="00C25594">
      <w:pPr>
        <w:jc w:val="both"/>
        <w:rPr>
          <w:rFonts w:ascii="Century Gothic" w:hAnsi="Century Gothic" w:cs="Arial"/>
          <w:lang w:eastAsia="x-none"/>
        </w:rPr>
      </w:pPr>
    </w:p>
    <w:p w14:paraId="3A76322B" w14:textId="77777777" w:rsidR="00C25594" w:rsidRPr="00C25594" w:rsidRDefault="00C25594" w:rsidP="00C25594">
      <w:pPr>
        <w:widowControl w:val="0"/>
        <w:contextualSpacing/>
        <w:jc w:val="both"/>
        <w:rPr>
          <w:rFonts w:ascii="Century Gothic" w:hAnsi="Century Gothic" w:cs="Arial"/>
          <w:bCs/>
          <w:snapToGrid w:val="0"/>
          <w:lang w:eastAsia="es-MX"/>
        </w:rPr>
      </w:pPr>
      <w:r w:rsidRPr="00C25594">
        <w:rPr>
          <w:rFonts w:ascii="Century Gothic" w:hAnsi="Century Gothic" w:cs="Arial"/>
          <w:snapToGrid w:val="0"/>
          <w:lang w:eastAsia="es-MX"/>
        </w:rPr>
        <w:t xml:space="preserve">En caso de requerir servicios fuera del horario y/o días señalados, los incrementos o decrementos en el servicio ordinario, así como en su caso la suspensión del servicio en fechas específicas, se le notificará a </w:t>
      </w:r>
      <w:r w:rsidRPr="00C25594">
        <w:rPr>
          <w:rFonts w:ascii="Century Gothic" w:hAnsi="Century Gothic" w:cs="Arial"/>
          <w:b/>
          <w:snapToGrid w:val="0"/>
          <w:lang w:eastAsia="es-MX"/>
        </w:rPr>
        <w:t>“El Proveedor”</w:t>
      </w:r>
      <w:r w:rsidRPr="00C25594">
        <w:rPr>
          <w:rFonts w:ascii="Century Gothic" w:hAnsi="Century Gothic" w:cs="Arial"/>
          <w:snapToGrid w:val="0"/>
          <w:lang w:eastAsia="es-MX"/>
        </w:rPr>
        <w:t xml:space="preserve"> por escrito y/o por correo electrónico, con al menos </w:t>
      </w:r>
      <w:r w:rsidRPr="00C25594">
        <w:rPr>
          <w:rFonts w:ascii="Century Gothic" w:hAnsi="Century Gothic" w:cs="Arial"/>
          <w:b/>
          <w:bCs/>
          <w:snapToGrid w:val="0"/>
          <w:lang w:eastAsia="es-MX"/>
        </w:rPr>
        <w:t>24 (veinticuatro)</w:t>
      </w:r>
      <w:r w:rsidRPr="00C25594">
        <w:rPr>
          <w:rFonts w:ascii="Century Gothic" w:hAnsi="Century Gothic" w:cs="Arial"/>
          <w:snapToGrid w:val="0"/>
          <w:lang w:eastAsia="es-MX"/>
        </w:rPr>
        <w:t xml:space="preserve"> horas de anticipación; en caso de no prestar el servicio conforme a horarios y cantidades extraordinarias solicitadas,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snapToGrid w:val="0"/>
          <w:lang w:val="es-ES_tradnl" w:eastAsia="es-MX"/>
        </w:rPr>
        <w:t xml:space="preserve">deductiva </w:t>
      </w:r>
      <w:r w:rsidRPr="00C25594">
        <w:rPr>
          <w:rFonts w:ascii="Century Gothic" w:hAnsi="Century Gothic" w:cs="Arial"/>
          <w:bCs/>
          <w:snapToGrid w:val="0"/>
          <w:lang w:eastAsia="es-MX"/>
        </w:rPr>
        <w:t xml:space="preserve">correspondiente descrita en el numeral </w:t>
      </w:r>
      <w:r w:rsidRPr="00C25594">
        <w:rPr>
          <w:rFonts w:ascii="Century Gothic" w:hAnsi="Century Gothic" w:cs="Arial"/>
          <w:b/>
          <w:snapToGrid w:val="0"/>
          <w:lang w:eastAsia="es-MX"/>
        </w:rPr>
        <w:t>11. Deductivas</w:t>
      </w:r>
      <w:r w:rsidRPr="00C25594">
        <w:rPr>
          <w:rFonts w:ascii="Century Gothic" w:hAnsi="Century Gothic" w:cs="Arial"/>
          <w:bCs/>
          <w:snapToGrid w:val="0"/>
          <w:lang w:eastAsia="es-MX"/>
        </w:rPr>
        <w:t>, de las Condiciones contractuales.</w:t>
      </w:r>
    </w:p>
    <w:p w14:paraId="636F7622" w14:textId="77777777" w:rsidR="00C25594" w:rsidRPr="00C25594" w:rsidRDefault="00C25594" w:rsidP="00C25594">
      <w:pPr>
        <w:widowControl w:val="0"/>
        <w:contextualSpacing/>
        <w:jc w:val="both"/>
        <w:rPr>
          <w:rFonts w:ascii="Century Gothic" w:hAnsi="Century Gothic" w:cs="Arial"/>
          <w:bCs/>
          <w:snapToGrid w:val="0"/>
          <w:lang w:eastAsia="es-MX"/>
        </w:rPr>
      </w:pPr>
    </w:p>
    <w:p w14:paraId="4613E06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Proveedor”</w:t>
      </w:r>
      <w:r w:rsidRPr="00C25594">
        <w:rPr>
          <w:rFonts w:ascii="Century Gothic" w:hAnsi="Century Gothic" w:cs="Arial"/>
          <w:lang w:eastAsia="x-none"/>
        </w:rPr>
        <w:t xml:space="preserve"> estará obligado a proporcionar</w:t>
      </w:r>
      <w:r w:rsidRPr="00C25594">
        <w:rPr>
          <w:rFonts w:ascii="Century Gothic" w:hAnsi="Century Gothic" w:cs="Arial"/>
          <w:bCs/>
          <w:lang w:eastAsia="es-MX"/>
        </w:rPr>
        <w:t xml:space="preserve"> de manera enunciativa más no limitativa,</w:t>
      </w:r>
      <w:r w:rsidRPr="00C25594">
        <w:rPr>
          <w:rFonts w:ascii="Century Gothic" w:hAnsi="Century Gothic" w:cs="Arial"/>
          <w:lang w:eastAsia="x-none"/>
        </w:rPr>
        <w:t xml:space="preserve"> contenedores desechables, los cuales deberán ser de material ecológico biodegradable o </w:t>
      </w:r>
      <w:proofErr w:type="spellStart"/>
      <w:r w:rsidRPr="00C25594">
        <w:rPr>
          <w:rFonts w:ascii="Century Gothic" w:hAnsi="Century Gothic" w:cs="Arial"/>
          <w:lang w:eastAsia="x-none"/>
        </w:rPr>
        <w:t>compostable</w:t>
      </w:r>
      <w:proofErr w:type="spellEnd"/>
      <w:r w:rsidRPr="00C25594">
        <w:rPr>
          <w:rFonts w:ascii="Century Gothic" w:hAnsi="Century Gothic" w:cs="Arial"/>
          <w:lang w:eastAsia="x-none"/>
        </w:rPr>
        <w:t>, con la finalidad de contar con servicio para llevar (domo de tres divisiones, vaso con tapa, plaque y servilletas) y así estar en condiciones de contribuir con las actividades inherentes de las áreas usuarias</w:t>
      </w:r>
      <w:r w:rsidRPr="00C25594">
        <w:rPr>
          <w:rFonts w:ascii="Century Gothic" w:hAnsi="Century Gothic" w:cs="Arial"/>
          <w:bCs/>
          <w:lang w:eastAsia="es-MX"/>
        </w:rPr>
        <w:t>.</w:t>
      </w:r>
    </w:p>
    <w:p w14:paraId="03939D8B" w14:textId="77777777" w:rsidR="00C25594" w:rsidRPr="00C25594" w:rsidRDefault="00C25594" w:rsidP="00C25594">
      <w:pPr>
        <w:widowControl w:val="0"/>
        <w:contextualSpacing/>
        <w:jc w:val="both"/>
        <w:rPr>
          <w:rFonts w:ascii="Century Gothic" w:hAnsi="Century Gothic" w:cs="Arial"/>
          <w:bCs/>
          <w:snapToGrid w:val="0"/>
          <w:lang w:eastAsia="es-MX"/>
        </w:rPr>
      </w:pPr>
    </w:p>
    <w:p w14:paraId="510F88BB"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La prestación del servicio de comedor será a todo el personal de </w:t>
      </w:r>
      <w:r w:rsidRPr="00C25594">
        <w:rPr>
          <w:rFonts w:ascii="Century Gothic" w:hAnsi="Century Gothic" w:cs="Arial"/>
          <w:b/>
          <w:lang w:eastAsia="x-none"/>
        </w:rPr>
        <w:t>“El Instituto”</w:t>
      </w:r>
      <w:r w:rsidRPr="00C25594">
        <w:rPr>
          <w:rFonts w:ascii="Century Gothic" w:hAnsi="Century Gothic" w:cs="Arial"/>
          <w:lang w:eastAsia="x-none"/>
        </w:rPr>
        <w:t xml:space="preserve">, al personal de nivel operativo, de mando, homólogos y representantes de partidos políticos, adscritos a Órganos Centrales en áreas centrales,  el cual deberá acreditarse como tal, así como se hará extensivo el servicio para los prestadores de servicio social, que de igual manera deberán acreditarse con la identificación que el </w:t>
      </w:r>
      <w:r w:rsidRPr="00C25594">
        <w:rPr>
          <w:rFonts w:ascii="Century Gothic" w:hAnsi="Century Gothic" w:cs="Arial"/>
          <w:b/>
          <w:lang w:eastAsia="x-none"/>
        </w:rPr>
        <w:t>“El Instituto”</w:t>
      </w:r>
      <w:r w:rsidRPr="00C25594">
        <w:rPr>
          <w:rFonts w:ascii="Century Gothic" w:hAnsi="Century Gothic" w:cs="Arial"/>
          <w:lang w:eastAsia="x-none"/>
        </w:rPr>
        <w:t xml:space="preserve"> les proporciona, lo anterior, cubriendo el costo establecido en el Manual de Normas Administrativas en materia de Recursos Humanos del Instituto Nacional Electoral que es de $10.00 (Diez pesos 00/100 M.N.).</w:t>
      </w:r>
    </w:p>
    <w:p w14:paraId="5BFD405A" w14:textId="77777777" w:rsidR="00C25594" w:rsidRPr="00C25594" w:rsidRDefault="00C25594" w:rsidP="00C25594">
      <w:pPr>
        <w:widowControl w:val="0"/>
        <w:ind w:left="720"/>
        <w:contextualSpacing/>
        <w:rPr>
          <w:rFonts w:ascii="Century Gothic" w:hAnsi="Century Gothic" w:cs="Arial"/>
          <w:snapToGrid w:val="0"/>
          <w:lang w:eastAsia="x-none"/>
        </w:rPr>
      </w:pPr>
    </w:p>
    <w:p w14:paraId="1D9AB568"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requerir el servicio para personas externas a </w:t>
      </w:r>
      <w:r w:rsidRPr="00C25594">
        <w:rPr>
          <w:rFonts w:ascii="Century Gothic" w:hAnsi="Century Gothic" w:cs="Arial"/>
          <w:b/>
          <w:bCs/>
          <w:lang w:eastAsia="x-none"/>
        </w:rPr>
        <w:t>“El Instituto”</w:t>
      </w:r>
      <w:r w:rsidRPr="00C25594">
        <w:rPr>
          <w:rFonts w:ascii="Century Gothic" w:hAnsi="Century Gothic" w:cs="Arial"/>
          <w:lang w:eastAsia="x-none"/>
        </w:rPr>
        <w:t>, el “</w:t>
      </w:r>
      <w:r w:rsidRPr="00C25594">
        <w:rPr>
          <w:rFonts w:ascii="Century Gothic" w:hAnsi="Century Gothic" w:cs="Arial"/>
          <w:b/>
          <w:bCs/>
          <w:lang w:eastAsia="x-none"/>
        </w:rPr>
        <w:t>Administrador del Contrato”</w:t>
      </w:r>
      <w:r w:rsidRPr="00C25594">
        <w:rPr>
          <w:rFonts w:ascii="Century Gothic" w:hAnsi="Century Gothic" w:cs="Arial"/>
          <w:lang w:eastAsia="x-none"/>
        </w:rPr>
        <w:t xml:space="preserve">, tendrá la facultad de validar, autorizar y notificar el otorgamiento del servicio a </w:t>
      </w:r>
      <w:r w:rsidRPr="00C25594">
        <w:rPr>
          <w:rFonts w:ascii="Century Gothic" w:hAnsi="Century Gothic" w:cs="Arial"/>
          <w:b/>
          <w:bCs/>
          <w:lang w:eastAsia="x-none"/>
        </w:rPr>
        <w:t>“El Proveedor”</w:t>
      </w:r>
      <w:r w:rsidRPr="00C25594">
        <w:rPr>
          <w:rFonts w:ascii="Century Gothic" w:hAnsi="Century Gothic" w:cs="Arial"/>
          <w:lang w:eastAsia="x-none"/>
        </w:rPr>
        <w:t xml:space="preserve"> con un mínimo de </w:t>
      </w:r>
      <w:r w:rsidRPr="00C25594">
        <w:rPr>
          <w:rFonts w:ascii="Century Gothic" w:hAnsi="Century Gothic" w:cs="Arial"/>
          <w:b/>
          <w:bCs/>
          <w:lang w:eastAsia="x-none"/>
        </w:rPr>
        <w:t>24 (veinticuatro)</w:t>
      </w:r>
      <w:r w:rsidRPr="00C25594">
        <w:rPr>
          <w:rFonts w:ascii="Century Gothic" w:hAnsi="Century Gothic" w:cs="Arial"/>
          <w:lang w:eastAsia="x-none"/>
        </w:rPr>
        <w:t xml:space="preserve"> horas mediante correo electrónico, cubriendo la persona externa la totalidad del costo del menú adjudicado. </w:t>
      </w:r>
    </w:p>
    <w:p w14:paraId="532E2229" w14:textId="77777777" w:rsidR="00C25594" w:rsidRPr="00C25594" w:rsidRDefault="00C25594" w:rsidP="00C25594">
      <w:pPr>
        <w:jc w:val="both"/>
        <w:rPr>
          <w:rFonts w:ascii="Century Gothic" w:hAnsi="Century Gothic" w:cs="Arial"/>
          <w:lang w:eastAsia="x-none"/>
        </w:rPr>
      </w:pPr>
    </w:p>
    <w:p w14:paraId="2BE14E65" w14:textId="77777777" w:rsidR="00C25594" w:rsidRPr="00C25594" w:rsidRDefault="00C25594">
      <w:pPr>
        <w:keepNext/>
        <w:numPr>
          <w:ilvl w:val="1"/>
          <w:numId w:val="153"/>
        </w:numPr>
        <w:jc w:val="both"/>
        <w:outlineLvl w:val="1"/>
        <w:rPr>
          <w:rFonts w:ascii="Century Gothic" w:hAnsi="Century Gothic" w:cs="Arial"/>
          <w:b/>
          <w:lang w:eastAsia="x-none"/>
        </w:rPr>
      </w:pPr>
      <w:bookmarkStart w:id="1404" w:name="_Toc180696469"/>
      <w:bookmarkStart w:id="1405" w:name="_Hlk176964788"/>
      <w:r w:rsidRPr="00C25594">
        <w:rPr>
          <w:rFonts w:ascii="Century Gothic" w:hAnsi="Century Gothic" w:cs="Arial"/>
          <w:b/>
          <w:lang w:eastAsia="x-none"/>
        </w:rPr>
        <w:lastRenderedPageBreak/>
        <w:t>SERVICIO DE CATERING</w:t>
      </w:r>
      <w:bookmarkEnd w:id="1404"/>
    </w:p>
    <w:p w14:paraId="7D8947D0" w14:textId="77777777" w:rsidR="00C25594" w:rsidRPr="00C25594" w:rsidRDefault="00C25594" w:rsidP="00C25594">
      <w:pPr>
        <w:widowControl w:val="0"/>
        <w:jc w:val="both"/>
        <w:rPr>
          <w:rFonts w:ascii="Century Gothic" w:hAnsi="Century Gothic" w:cs="Arial"/>
          <w:b/>
          <w:bCs/>
          <w:lang w:eastAsia="x-none"/>
        </w:rPr>
      </w:pPr>
    </w:p>
    <w:p w14:paraId="1694EF9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Para el servicio de catering, en virtud de que no se cuenta con las instalaciones y condiciones para la preparación de los alimentos en algunos de los comedores de </w:t>
      </w:r>
      <w:r w:rsidRPr="00C25594">
        <w:rPr>
          <w:rFonts w:ascii="Century Gothic" w:hAnsi="Century Gothic" w:cs="Arial"/>
          <w:b/>
          <w:bCs/>
          <w:lang w:eastAsia="x-none"/>
        </w:rPr>
        <w:t>“El Instituto”</w:t>
      </w:r>
      <w:r w:rsidRPr="00C25594">
        <w:rPr>
          <w:rFonts w:ascii="Century Gothic" w:hAnsi="Century Gothic" w:cs="Arial"/>
          <w:lang w:eastAsia="x-none"/>
        </w:rPr>
        <w:t xml:space="preserve">, los alimentos del menú diario podrán ser preparados en alguna de las cocinas de </w:t>
      </w:r>
      <w:r w:rsidRPr="00C25594">
        <w:rPr>
          <w:rFonts w:ascii="Century Gothic" w:hAnsi="Century Gothic" w:cs="Arial"/>
          <w:b/>
          <w:bCs/>
          <w:lang w:eastAsia="x-none"/>
        </w:rPr>
        <w:t xml:space="preserve">“El Instituto” </w:t>
      </w:r>
      <w:r w:rsidRPr="00C25594">
        <w:rPr>
          <w:rFonts w:ascii="Century Gothic" w:hAnsi="Century Gothic" w:cs="Arial"/>
          <w:lang w:eastAsia="x-none"/>
        </w:rPr>
        <w:t>y/o en las instalaciones de “</w:t>
      </w:r>
      <w:r w:rsidRPr="00C25594">
        <w:rPr>
          <w:rFonts w:ascii="Century Gothic" w:hAnsi="Century Gothic" w:cs="Arial"/>
          <w:b/>
          <w:bCs/>
          <w:lang w:eastAsia="x-none"/>
        </w:rPr>
        <w:t>El Proveedor”</w:t>
      </w:r>
      <w:r w:rsidRPr="00C25594">
        <w:rPr>
          <w:rFonts w:ascii="Century Gothic" w:hAnsi="Century Gothic" w:cs="Arial"/>
          <w:lang w:eastAsia="x-none"/>
        </w:rPr>
        <w:t xml:space="preserve"> para su transportación al comedor institucional que lo requiera. Para tal efecto, </w:t>
      </w:r>
      <w:r w:rsidRPr="00C25594">
        <w:rPr>
          <w:rFonts w:ascii="Century Gothic" w:hAnsi="Century Gothic" w:cs="Arial"/>
          <w:b/>
          <w:lang w:eastAsia="x-none"/>
        </w:rPr>
        <w:t>“El Proveedor”</w:t>
      </w:r>
      <w:r w:rsidRPr="00C25594">
        <w:rPr>
          <w:rFonts w:ascii="Century Gothic" w:hAnsi="Century Gothic" w:cs="Arial"/>
          <w:lang w:eastAsia="x-none"/>
        </w:rPr>
        <w:t xml:space="preserve"> deberá contar con los vehículos suficientes que cuenten con él equipo necesario y especializado para el traslado y manejo de los alimentos.</w:t>
      </w:r>
    </w:p>
    <w:p w14:paraId="6AB79B5D" w14:textId="77777777" w:rsidR="00C25594" w:rsidRPr="00C25594" w:rsidRDefault="00C25594" w:rsidP="00C25594">
      <w:pPr>
        <w:jc w:val="both"/>
        <w:rPr>
          <w:rFonts w:ascii="Century Gothic" w:hAnsi="Century Gothic" w:cs="Arial"/>
          <w:lang w:eastAsia="x-none"/>
        </w:rPr>
      </w:pPr>
    </w:p>
    <w:p w14:paraId="20D02B22"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La cocina de “</w:t>
      </w:r>
      <w:r w:rsidRPr="00C25594">
        <w:rPr>
          <w:rFonts w:ascii="Century Gothic" w:hAnsi="Century Gothic" w:cs="Arial"/>
          <w:b/>
          <w:bCs/>
          <w:lang w:eastAsia="x-none"/>
        </w:rPr>
        <w:t>El Proveedor”</w:t>
      </w:r>
      <w:r w:rsidRPr="00C25594">
        <w:rPr>
          <w:rFonts w:ascii="Century Gothic" w:hAnsi="Century Gothic" w:cs="Arial"/>
          <w:lang w:eastAsia="x-none"/>
        </w:rPr>
        <w:t xml:space="preserve"> deberá estar integrada como mínimo por lo siguiente:</w:t>
      </w:r>
    </w:p>
    <w:p w14:paraId="6D1383DA" w14:textId="77777777" w:rsidR="00C25594" w:rsidRPr="00C25594" w:rsidRDefault="00C25594" w:rsidP="00C25594">
      <w:pPr>
        <w:jc w:val="both"/>
        <w:rPr>
          <w:rFonts w:ascii="Century Gothic" w:hAnsi="Century Gothic" w:cs="Arial"/>
          <w:lang w:eastAsia="x-none"/>
        </w:rPr>
      </w:pPr>
    </w:p>
    <w:tbl>
      <w:tblPr>
        <w:tblW w:w="482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77"/>
      </w:tblGrid>
      <w:tr w:rsidR="00C25594" w:rsidRPr="00C25594" w14:paraId="07FC18D0" w14:textId="77777777" w:rsidTr="00C25594">
        <w:trPr>
          <w:trHeight w:val="162"/>
          <w:jc w:val="center"/>
        </w:trPr>
        <w:tc>
          <w:tcPr>
            <w:tcW w:w="5000" w:type="pct"/>
            <w:tcBorders>
              <w:top w:val="single" w:sz="4" w:space="0" w:color="000000"/>
              <w:left w:val="single" w:sz="4" w:space="0" w:color="000000"/>
              <w:bottom w:val="single" w:sz="4" w:space="0" w:color="000000"/>
              <w:right w:val="single" w:sz="4" w:space="0" w:color="000000"/>
            </w:tcBorders>
            <w:hideMark/>
          </w:tcPr>
          <w:p w14:paraId="20B62D7F" w14:textId="77777777" w:rsidR="00C25594" w:rsidRPr="00C25594" w:rsidRDefault="00C25594" w:rsidP="00C25594">
            <w:pPr>
              <w:jc w:val="center"/>
              <w:rPr>
                <w:rFonts w:ascii="Century Gothic" w:hAnsi="Century Gothic" w:cs="Arial"/>
                <w:b/>
                <w:lang w:eastAsia="es-MX"/>
              </w:rPr>
            </w:pPr>
            <w:r w:rsidRPr="00C25594">
              <w:rPr>
                <w:rFonts w:ascii="Century Gothic" w:hAnsi="Century Gothic" w:cs="Arial"/>
                <w:b/>
                <w:lang w:eastAsia="es-MX"/>
              </w:rPr>
              <w:t>Equipo y Descripción</w:t>
            </w:r>
          </w:p>
        </w:tc>
      </w:tr>
      <w:tr w:rsidR="00C25594" w:rsidRPr="00C25594" w14:paraId="4782CF05" w14:textId="77777777" w:rsidTr="00C25594">
        <w:trPr>
          <w:trHeight w:val="126"/>
          <w:jc w:val="center"/>
        </w:trPr>
        <w:tc>
          <w:tcPr>
            <w:tcW w:w="5000" w:type="pct"/>
            <w:tcBorders>
              <w:top w:val="single" w:sz="4" w:space="0" w:color="000000"/>
              <w:left w:val="single" w:sz="4" w:space="0" w:color="000000"/>
              <w:bottom w:val="single" w:sz="4" w:space="0" w:color="000000"/>
              <w:right w:val="single" w:sz="4" w:space="0" w:color="000000"/>
            </w:tcBorders>
            <w:hideMark/>
          </w:tcPr>
          <w:p w14:paraId="6D509576"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_tradnl" w:eastAsia="es-MX"/>
              </w:rPr>
            </w:pPr>
            <w:r w:rsidRPr="00C25594">
              <w:rPr>
                <w:rFonts w:ascii="Century Gothic" w:hAnsi="Century Gothic" w:cs="Arial"/>
                <w:snapToGrid w:val="0"/>
                <w:lang w:val="es-ES_tradnl" w:eastAsia="es-MX"/>
              </w:rPr>
              <w:t>Equipo de abatimiento de temperatura -18 a -30°c (cámara y/o equipo de abatimiento Industrial)</w:t>
            </w:r>
          </w:p>
        </w:tc>
      </w:tr>
      <w:tr w:rsidR="00C25594" w:rsidRPr="00C25594" w14:paraId="1EBE4A69" w14:textId="77777777" w:rsidTr="00C25594">
        <w:trPr>
          <w:trHeight w:val="357"/>
          <w:jc w:val="center"/>
        </w:trPr>
        <w:tc>
          <w:tcPr>
            <w:tcW w:w="5000" w:type="pct"/>
            <w:tcBorders>
              <w:top w:val="single" w:sz="4" w:space="0" w:color="000000"/>
              <w:left w:val="single" w:sz="4" w:space="0" w:color="000000"/>
              <w:bottom w:val="single" w:sz="4" w:space="0" w:color="000000"/>
              <w:right w:val="single" w:sz="4" w:space="0" w:color="000000"/>
            </w:tcBorders>
            <w:hideMark/>
          </w:tcPr>
          <w:p w14:paraId="004CD61A"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 w:eastAsia="es-MX"/>
              </w:rPr>
            </w:pPr>
            <w:r w:rsidRPr="00C25594">
              <w:rPr>
                <w:rFonts w:ascii="Century Gothic" w:hAnsi="Century Gothic" w:cs="Arial"/>
                <w:snapToGrid w:val="0"/>
                <w:lang w:val="es-ES" w:eastAsia="es-MX"/>
              </w:rPr>
              <w:t>Equipo de cocción Industrial (</w:t>
            </w:r>
            <w:proofErr w:type="spellStart"/>
            <w:r w:rsidRPr="00C25594">
              <w:rPr>
                <w:rFonts w:ascii="Century Gothic" w:hAnsi="Century Gothic" w:cs="Arial"/>
                <w:snapToGrid w:val="0"/>
                <w:lang w:val="es-ES" w:eastAsia="es-MX"/>
              </w:rPr>
              <w:t>Sarteneta</w:t>
            </w:r>
            <w:proofErr w:type="spellEnd"/>
            <w:r w:rsidRPr="00C25594">
              <w:rPr>
                <w:rFonts w:ascii="Century Gothic" w:hAnsi="Century Gothic" w:cs="Arial"/>
                <w:snapToGrid w:val="0"/>
                <w:lang w:val="es-ES" w:eastAsia="es-MX"/>
              </w:rPr>
              <w:t>, marmitas, estofones de 2 o 3 quemadores)</w:t>
            </w:r>
          </w:p>
        </w:tc>
      </w:tr>
      <w:tr w:rsidR="00C25594" w:rsidRPr="00C25594" w14:paraId="059802D2" w14:textId="77777777" w:rsidTr="00C25594">
        <w:trPr>
          <w:trHeight w:val="281"/>
          <w:jc w:val="center"/>
        </w:trPr>
        <w:tc>
          <w:tcPr>
            <w:tcW w:w="5000" w:type="pct"/>
            <w:tcBorders>
              <w:top w:val="single" w:sz="4" w:space="0" w:color="000000"/>
              <w:left w:val="single" w:sz="4" w:space="0" w:color="000000"/>
              <w:bottom w:val="single" w:sz="4" w:space="0" w:color="000000"/>
              <w:right w:val="single" w:sz="4" w:space="0" w:color="000000"/>
            </w:tcBorders>
            <w:hideMark/>
          </w:tcPr>
          <w:p w14:paraId="05396302"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 w:eastAsia="es-MX"/>
              </w:rPr>
            </w:pPr>
            <w:r w:rsidRPr="00C25594">
              <w:rPr>
                <w:rFonts w:ascii="Century Gothic" w:hAnsi="Century Gothic" w:cs="Arial"/>
                <w:snapToGrid w:val="0"/>
                <w:lang w:val="es-ES" w:eastAsia="es-MX"/>
              </w:rPr>
              <w:t xml:space="preserve">Horno tipo </w:t>
            </w:r>
            <w:proofErr w:type="spellStart"/>
            <w:r w:rsidRPr="00C25594">
              <w:rPr>
                <w:rFonts w:ascii="Century Gothic" w:hAnsi="Century Gothic" w:cs="Arial"/>
                <w:snapToGrid w:val="0"/>
                <w:lang w:val="es-ES" w:eastAsia="es-MX"/>
              </w:rPr>
              <w:t>Rational</w:t>
            </w:r>
            <w:proofErr w:type="spellEnd"/>
            <w:r w:rsidRPr="00C25594">
              <w:rPr>
                <w:rFonts w:ascii="Century Gothic" w:hAnsi="Century Gothic" w:cs="Arial"/>
                <w:snapToGrid w:val="0"/>
                <w:lang w:val="es-ES" w:eastAsia="es-MX"/>
              </w:rPr>
              <w:t xml:space="preserve"> Industrial a vapor y convencional</w:t>
            </w:r>
          </w:p>
        </w:tc>
      </w:tr>
      <w:tr w:rsidR="00C25594" w:rsidRPr="00C25594" w14:paraId="241525C2" w14:textId="77777777" w:rsidTr="00C25594">
        <w:trPr>
          <w:trHeight w:val="301"/>
          <w:jc w:val="center"/>
        </w:trPr>
        <w:tc>
          <w:tcPr>
            <w:tcW w:w="5000" w:type="pct"/>
            <w:tcBorders>
              <w:top w:val="single" w:sz="4" w:space="0" w:color="000000"/>
              <w:left w:val="single" w:sz="4" w:space="0" w:color="000000"/>
              <w:bottom w:val="single" w:sz="4" w:space="0" w:color="000000"/>
              <w:right w:val="single" w:sz="4" w:space="0" w:color="000000"/>
            </w:tcBorders>
            <w:hideMark/>
          </w:tcPr>
          <w:p w14:paraId="33B0E385"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_tradnl" w:eastAsia="es-MX"/>
              </w:rPr>
            </w:pPr>
            <w:r w:rsidRPr="00C25594">
              <w:rPr>
                <w:rFonts w:ascii="Century Gothic" w:hAnsi="Century Gothic" w:cs="Arial"/>
                <w:snapToGrid w:val="0"/>
                <w:lang w:val="es-ES_tradnl" w:eastAsia="es-MX"/>
              </w:rPr>
              <w:t>Cámaras de conservación, refrigeración y congelación</w:t>
            </w:r>
          </w:p>
        </w:tc>
      </w:tr>
      <w:tr w:rsidR="00C25594" w:rsidRPr="00C25594" w14:paraId="39BD7259" w14:textId="77777777" w:rsidTr="00C25594">
        <w:trPr>
          <w:trHeight w:val="135"/>
          <w:jc w:val="center"/>
        </w:trPr>
        <w:tc>
          <w:tcPr>
            <w:tcW w:w="5000" w:type="pct"/>
            <w:tcBorders>
              <w:top w:val="single" w:sz="4" w:space="0" w:color="000000"/>
              <w:left w:val="single" w:sz="4" w:space="0" w:color="000000"/>
              <w:bottom w:val="single" w:sz="4" w:space="0" w:color="000000"/>
              <w:right w:val="single" w:sz="4" w:space="0" w:color="000000"/>
            </w:tcBorders>
            <w:hideMark/>
          </w:tcPr>
          <w:p w14:paraId="5A563F0B"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_tradnl" w:eastAsia="es-MX"/>
              </w:rPr>
            </w:pPr>
            <w:r w:rsidRPr="00C25594">
              <w:rPr>
                <w:rFonts w:ascii="Century Gothic" w:hAnsi="Century Gothic" w:cs="Arial"/>
                <w:snapToGrid w:val="0"/>
                <w:lang w:val="es-ES_tradnl" w:eastAsia="es-MX"/>
              </w:rPr>
              <w:t>Equipo Industrial para carnicería (rebanadoras, sierra, cuchillos etc.)</w:t>
            </w:r>
          </w:p>
        </w:tc>
      </w:tr>
      <w:tr w:rsidR="00C25594" w:rsidRPr="00C25594" w14:paraId="1418C444" w14:textId="77777777" w:rsidTr="00C25594">
        <w:trPr>
          <w:trHeight w:val="194"/>
          <w:jc w:val="center"/>
        </w:trPr>
        <w:tc>
          <w:tcPr>
            <w:tcW w:w="5000" w:type="pct"/>
            <w:tcBorders>
              <w:top w:val="single" w:sz="4" w:space="0" w:color="000000"/>
              <w:left w:val="single" w:sz="4" w:space="0" w:color="000000"/>
              <w:bottom w:val="single" w:sz="4" w:space="0" w:color="000000"/>
              <w:right w:val="single" w:sz="4" w:space="0" w:color="000000"/>
            </w:tcBorders>
          </w:tcPr>
          <w:p w14:paraId="33D882A5"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_tradnl" w:eastAsia="es-MX"/>
              </w:rPr>
            </w:pPr>
            <w:r w:rsidRPr="00C25594">
              <w:rPr>
                <w:rFonts w:ascii="Century Gothic" w:hAnsi="Century Gothic" w:cs="Arial"/>
                <w:snapToGrid w:val="0"/>
                <w:lang w:val="es-ES_tradnl" w:eastAsia="es-MX"/>
              </w:rPr>
              <w:t>Almacén de secos</w:t>
            </w:r>
          </w:p>
        </w:tc>
      </w:tr>
      <w:tr w:rsidR="00C25594" w:rsidRPr="00C25594" w14:paraId="28843ECB" w14:textId="77777777" w:rsidTr="00C25594">
        <w:trPr>
          <w:trHeight w:val="274"/>
          <w:jc w:val="center"/>
        </w:trPr>
        <w:tc>
          <w:tcPr>
            <w:tcW w:w="5000" w:type="pct"/>
            <w:tcBorders>
              <w:top w:val="single" w:sz="4" w:space="0" w:color="000000"/>
              <w:left w:val="single" w:sz="4" w:space="0" w:color="000000"/>
              <w:bottom w:val="single" w:sz="4" w:space="0" w:color="000000"/>
              <w:right w:val="single" w:sz="4" w:space="0" w:color="000000"/>
            </w:tcBorders>
          </w:tcPr>
          <w:p w14:paraId="152E33C1" w14:textId="77777777" w:rsidR="00C25594" w:rsidRPr="00C25594" w:rsidRDefault="00C25594" w:rsidP="00C25594">
            <w:pPr>
              <w:widowControl w:val="0"/>
              <w:numPr>
                <w:ilvl w:val="0"/>
                <w:numId w:val="136"/>
              </w:numPr>
              <w:contextualSpacing/>
              <w:jc w:val="both"/>
              <w:rPr>
                <w:rFonts w:ascii="Century Gothic" w:hAnsi="Century Gothic" w:cs="Arial"/>
                <w:snapToGrid w:val="0"/>
                <w:lang w:val="es-ES_tradnl" w:eastAsia="es-MX"/>
              </w:rPr>
            </w:pPr>
            <w:r w:rsidRPr="00C25594">
              <w:rPr>
                <w:rFonts w:ascii="Century Gothic" w:hAnsi="Century Gothic" w:cs="Arial"/>
                <w:snapToGrid w:val="0"/>
                <w:lang w:val="es-ES_tradnl" w:eastAsia="es-MX"/>
              </w:rPr>
              <w:t>Almacén de productos químicos de limpieza</w:t>
            </w:r>
          </w:p>
        </w:tc>
      </w:tr>
    </w:tbl>
    <w:p w14:paraId="7469B6C1" w14:textId="77777777" w:rsidR="00C25594" w:rsidRPr="00C25594" w:rsidRDefault="00C25594" w:rsidP="00C25594">
      <w:pPr>
        <w:jc w:val="both"/>
        <w:rPr>
          <w:rFonts w:ascii="Century Gothic" w:hAnsi="Century Gothic" w:cs="Arial"/>
          <w:lang w:eastAsia="x-none"/>
        </w:rPr>
      </w:pPr>
    </w:p>
    <w:p w14:paraId="1694EF1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Para lo que, deberá adjuntar con su propuesta técnica la evidencia fotográfica que acredite lo solicitado en la tabla anterior.</w:t>
      </w:r>
    </w:p>
    <w:p w14:paraId="6AA6260A" w14:textId="77777777" w:rsidR="00C25594" w:rsidRPr="00C25594" w:rsidRDefault="00C25594" w:rsidP="00C25594">
      <w:pPr>
        <w:jc w:val="both"/>
        <w:rPr>
          <w:rFonts w:ascii="Century Gothic" w:hAnsi="Century Gothic" w:cs="Arial"/>
          <w:lang w:eastAsia="x-none"/>
        </w:rPr>
      </w:pPr>
    </w:p>
    <w:p w14:paraId="030E4D2A"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u w:val="single"/>
          <w:lang w:eastAsia="es-MX"/>
        </w:rPr>
        <w:t>En caso de no presentar lo antes expuesto, será motivo para desechar la propuesta técnica.</w:t>
      </w:r>
    </w:p>
    <w:p w14:paraId="56B2FD9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snapToGrid w:val="0"/>
          <w:lang w:eastAsia="es-MX"/>
        </w:rPr>
        <w:t xml:space="preserve">“El Proveedor” </w:t>
      </w:r>
      <w:r w:rsidRPr="00C25594">
        <w:rPr>
          <w:rFonts w:ascii="Century Gothic" w:hAnsi="Century Gothic" w:cs="Arial"/>
          <w:snapToGrid w:val="0"/>
          <w:lang w:eastAsia="es-MX"/>
        </w:rPr>
        <w:t xml:space="preserve">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 xml:space="preserve">11. </w:t>
      </w:r>
      <w:r w:rsidRPr="00C25594">
        <w:rPr>
          <w:rFonts w:ascii="Century Gothic" w:hAnsi="Century Gothic" w:cs="Arial"/>
          <w:b/>
          <w:bCs/>
          <w:lang w:eastAsia="x-none"/>
        </w:rPr>
        <w:t>Deductivas</w:t>
      </w:r>
      <w:r w:rsidRPr="00C25594">
        <w:rPr>
          <w:rFonts w:ascii="Century Gothic" w:hAnsi="Century Gothic" w:cs="Arial"/>
          <w:bCs/>
          <w:lang w:eastAsia="es-MX"/>
        </w:rPr>
        <w:t xml:space="preserve">, de las Condiciones contractuales </w:t>
      </w:r>
      <w:r w:rsidRPr="00C25594">
        <w:rPr>
          <w:rFonts w:ascii="Century Gothic" w:hAnsi="Century Gothic" w:cs="Arial"/>
          <w:snapToGrid w:val="0"/>
          <w:lang w:eastAsia="es-MX"/>
        </w:rPr>
        <w:t>en caso de no proporcionar el servicio de catering conforme a lo establecido en este numeral</w:t>
      </w:r>
      <w:r w:rsidRPr="00C25594">
        <w:rPr>
          <w:rFonts w:ascii="Century Gothic" w:hAnsi="Century Gothic" w:cs="Arial"/>
          <w:bCs/>
          <w:lang w:eastAsia="es-MX"/>
        </w:rPr>
        <w:t>.</w:t>
      </w:r>
    </w:p>
    <w:p w14:paraId="2BB6EEE3" w14:textId="77777777" w:rsidR="00C25594" w:rsidRPr="00C25594" w:rsidRDefault="00C25594" w:rsidP="00C25594">
      <w:pPr>
        <w:jc w:val="both"/>
        <w:rPr>
          <w:rFonts w:ascii="Century Gothic" w:hAnsi="Century Gothic" w:cs="Arial"/>
          <w:lang w:eastAsia="x-none"/>
        </w:rPr>
      </w:pPr>
    </w:p>
    <w:p w14:paraId="23F735F6" w14:textId="77777777" w:rsidR="00C25594" w:rsidRPr="00C25594" w:rsidRDefault="00C25594" w:rsidP="00C25594">
      <w:pPr>
        <w:widowControl w:val="0"/>
        <w:jc w:val="both"/>
        <w:rPr>
          <w:rFonts w:ascii="Century Gothic" w:hAnsi="Century Gothic" w:cs="Arial"/>
          <w:lang w:eastAsia="x-none"/>
        </w:rPr>
      </w:pPr>
      <w:r w:rsidRPr="00C25594">
        <w:rPr>
          <w:rFonts w:ascii="Century Gothic" w:hAnsi="Century Gothic" w:cs="Arial"/>
          <w:lang w:eastAsia="x-none"/>
        </w:rPr>
        <w:t xml:space="preserve">Para el servicio de Catering se deberá considerar lo siguiente: </w:t>
      </w:r>
    </w:p>
    <w:p w14:paraId="5DDDDA62" w14:textId="77777777" w:rsidR="00C25594" w:rsidRPr="00C25594" w:rsidRDefault="00C25594">
      <w:pPr>
        <w:widowControl w:val="0"/>
        <w:numPr>
          <w:ilvl w:val="0"/>
          <w:numId w:val="157"/>
        </w:numPr>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Los alimentos deberán elaborarse anticipadamente en</w:t>
      </w:r>
      <w:r w:rsidRPr="00C25594">
        <w:rPr>
          <w:rFonts w:ascii="Century Gothic" w:hAnsi="Century Gothic" w:cs="Arial"/>
          <w:lang w:eastAsia="x-none"/>
        </w:rPr>
        <w:t xml:space="preserve"> la cocina ubicada en las instalaciones de </w:t>
      </w:r>
      <w:r w:rsidRPr="00C25594">
        <w:rPr>
          <w:rFonts w:ascii="Century Gothic" w:hAnsi="Century Gothic" w:cs="Arial"/>
          <w:b/>
          <w:bCs/>
          <w:snapToGrid w:val="0"/>
          <w:lang w:val="es-ES_tradnl" w:eastAsia="x-none"/>
        </w:rPr>
        <w:t>“El Proveedor”</w:t>
      </w:r>
      <w:r w:rsidRPr="00C25594">
        <w:rPr>
          <w:rFonts w:ascii="Century Gothic" w:hAnsi="Century Gothic" w:cs="Arial"/>
          <w:lang w:eastAsia="x-none"/>
        </w:rPr>
        <w:t xml:space="preserve"> o </w:t>
      </w:r>
      <w:r w:rsidRPr="00C25594">
        <w:rPr>
          <w:rFonts w:ascii="Century Gothic" w:hAnsi="Century Gothic" w:cs="Arial"/>
          <w:snapToGrid w:val="0"/>
          <w:lang w:val="es-ES_tradnl" w:eastAsia="x-none"/>
        </w:rPr>
        <w:t>en</w:t>
      </w:r>
      <w:r w:rsidRPr="00C25594">
        <w:rPr>
          <w:rFonts w:ascii="Century Gothic" w:hAnsi="Century Gothic" w:cs="Arial"/>
          <w:lang w:eastAsia="x-none"/>
        </w:rPr>
        <w:t xml:space="preserve"> algún comedor de </w:t>
      </w:r>
      <w:r w:rsidRPr="00C25594">
        <w:rPr>
          <w:rFonts w:ascii="Century Gothic" w:hAnsi="Century Gothic" w:cs="Arial"/>
          <w:b/>
          <w:bCs/>
          <w:lang w:eastAsia="x-none"/>
        </w:rPr>
        <w:t>"El Instituto”</w:t>
      </w:r>
      <w:r w:rsidRPr="00C25594">
        <w:rPr>
          <w:rFonts w:ascii="Century Gothic" w:hAnsi="Century Gothic" w:cs="Arial"/>
          <w:b/>
          <w:bCs/>
          <w:snapToGrid w:val="0"/>
          <w:lang w:val="es-ES_tradnl" w:eastAsia="x-none"/>
        </w:rPr>
        <w:t xml:space="preserve">, </w:t>
      </w:r>
      <w:r w:rsidRPr="00C25594">
        <w:rPr>
          <w:rFonts w:ascii="Century Gothic" w:hAnsi="Century Gothic" w:cs="Arial"/>
          <w:snapToGrid w:val="0"/>
          <w:lang w:val="es-ES_tradnl" w:eastAsia="x-none"/>
        </w:rPr>
        <w:t>para abatir o bajar su temperatura a -4° C o transportarlos con Seguridad Alimentaria, hasta su lugar de destino.</w:t>
      </w:r>
    </w:p>
    <w:p w14:paraId="230FCE66"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p>
    <w:p w14:paraId="306DEF01" w14:textId="77777777" w:rsidR="00C25594" w:rsidRPr="00C25594" w:rsidRDefault="00C25594">
      <w:pPr>
        <w:widowControl w:val="0"/>
        <w:numPr>
          <w:ilvl w:val="0"/>
          <w:numId w:val="157"/>
        </w:numPr>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 xml:space="preserve">El </w:t>
      </w:r>
      <w:r w:rsidRPr="00C25594">
        <w:rPr>
          <w:rFonts w:ascii="Century Gothic" w:hAnsi="Century Gothic" w:cs="Arial"/>
          <w:b/>
          <w:snapToGrid w:val="0"/>
          <w:lang w:val="es-ES_tradnl" w:eastAsia="x-none"/>
        </w:rPr>
        <w:t>“Licitante”</w:t>
      </w:r>
      <w:r w:rsidRPr="00C25594">
        <w:rPr>
          <w:rFonts w:ascii="Century Gothic" w:hAnsi="Century Gothic" w:cs="Arial"/>
          <w:snapToGrid w:val="0"/>
          <w:lang w:val="es-ES_tradnl" w:eastAsia="x-none"/>
        </w:rPr>
        <w:t>, deberá contar mínimo 1</w:t>
      </w:r>
      <w:r w:rsidRPr="00C25594">
        <w:rPr>
          <w:rFonts w:ascii="Century Gothic" w:hAnsi="Century Gothic" w:cs="Arial"/>
          <w:b/>
          <w:bCs/>
          <w:snapToGrid w:val="0"/>
          <w:lang w:val="es-ES_tradnl" w:eastAsia="x-none"/>
        </w:rPr>
        <w:t xml:space="preserve"> (uno) </w:t>
      </w:r>
      <w:r w:rsidRPr="00C25594">
        <w:rPr>
          <w:rFonts w:ascii="Century Gothic" w:hAnsi="Century Gothic" w:cs="Arial"/>
          <w:snapToGrid w:val="0"/>
          <w:lang w:val="es-ES_tradnl" w:eastAsia="x-none"/>
        </w:rPr>
        <w:t xml:space="preserve">vehículo con caja de refrigeración que cuente con ajuste de temperatura que permita transportar en frío y </w:t>
      </w:r>
      <w:r w:rsidRPr="00C25594">
        <w:rPr>
          <w:rFonts w:ascii="Century Gothic" w:hAnsi="Century Gothic" w:cs="Arial"/>
          <w:b/>
          <w:bCs/>
          <w:snapToGrid w:val="0"/>
          <w:lang w:val="es-ES_tradnl" w:eastAsia="x-none"/>
        </w:rPr>
        <w:t xml:space="preserve">2 (dos) </w:t>
      </w:r>
      <w:r w:rsidRPr="00C25594">
        <w:rPr>
          <w:rFonts w:ascii="Century Gothic" w:hAnsi="Century Gothic" w:cs="Arial"/>
          <w:snapToGrid w:val="0"/>
          <w:lang w:val="es-ES_tradnl" w:eastAsia="x-none"/>
        </w:rPr>
        <w:t xml:space="preserve">vehículos con caja seca o bien, </w:t>
      </w:r>
      <w:r w:rsidRPr="00C25594">
        <w:rPr>
          <w:rFonts w:ascii="Arial" w:eastAsia="Calibri" w:hAnsi="Arial" w:cs="Arial"/>
          <w:snapToGrid w:val="0"/>
          <w:kern w:val="2"/>
          <w:lang w:val="es-ES_tradnl" w:eastAsia="en-US"/>
          <w14:ligatures w14:val="standardContextual"/>
        </w:rPr>
        <w:t xml:space="preserve">o </w:t>
      </w:r>
      <w:r w:rsidRPr="00C25594">
        <w:rPr>
          <w:rFonts w:ascii="Century Gothic" w:hAnsi="Century Gothic" w:cs="Arial"/>
          <w:snapToGrid w:val="0"/>
          <w:lang w:val="es-ES_tradnl" w:eastAsia="x-none"/>
        </w:rPr>
        <w:t xml:space="preserve">3 (tres) vehículos con caja refrigerada regulable que permita transportar en refrigeración o seco, acreditándolos con evidencia fotográfica, así como la factura respectiva, o en su caso, el contrato de leasing o contrato de arrendamiento de equipo de transporte. Mismos que utilizará exclusivamente para el traslado de los alimentos preparados, toda vez que, es imprescindible conservar la cadena de temperatura hasta el momento en que serán recalentados para su consumo; así como los de caja seca se utilizarán para el traslado de materia prima (abarrotes, secos, frutos, verduras, etcétera). Los vehículos que acrediten los </w:t>
      </w:r>
      <w:r w:rsidRPr="00C25594">
        <w:rPr>
          <w:rFonts w:ascii="Century Gothic" w:hAnsi="Century Gothic" w:cs="Arial"/>
          <w:b/>
          <w:snapToGrid w:val="0"/>
          <w:lang w:val="es-ES_tradnl" w:eastAsia="x-none"/>
        </w:rPr>
        <w:t>“</w:t>
      </w:r>
      <w:r w:rsidRPr="00C25594">
        <w:rPr>
          <w:rFonts w:ascii="Century Gothic" w:hAnsi="Century Gothic" w:cs="Arial"/>
          <w:b/>
          <w:bCs/>
          <w:snapToGrid w:val="0"/>
          <w:lang w:val="es-ES_tradnl" w:eastAsia="x-none"/>
        </w:rPr>
        <w:t>Licitantes</w:t>
      </w:r>
      <w:r w:rsidRPr="00C25594">
        <w:rPr>
          <w:rFonts w:ascii="Century Gothic" w:hAnsi="Century Gothic" w:cs="Arial"/>
          <w:b/>
          <w:snapToGrid w:val="0"/>
          <w:lang w:val="es-ES_tradnl" w:eastAsia="x-none"/>
        </w:rPr>
        <w:t>”</w:t>
      </w:r>
      <w:r w:rsidRPr="00C25594">
        <w:rPr>
          <w:rFonts w:ascii="Century Gothic" w:hAnsi="Century Gothic" w:cs="Arial"/>
          <w:snapToGrid w:val="0"/>
          <w:lang w:val="es-ES_tradnl" w:eastAsia="x-none"/>
        </w:rPr>
        <w:t xml:space="preserve"> en su propuesta técnica deberán ser los que se utilicen durante la vigencia del contrato.</w:t>
      </w:r>
    </w:p>
    <w:p w14:paraId="0476CBF0"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p>
    <w:p w14:paraId="5C7A701B"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r w:rsidRPr="00C25594">
        <w:rPr>
          <w:rFonts w:ascii="Century Gothic" w:hAnsi="Century Gothic" w:cs="Arial"/>
          <w:b/>
          <w:bCs/>
          <w:snapToGrid w:val="0"/>
          <w:u w:val="single"/>
          <w:lang w:val="es-ES_tradnl" w:eastAsia="es-MX"/>
        </w:rPr>
        <w:t>En caso de no presentar lo antes expuesto, será motivo para desechar la propuesta técnica.</w:t>
      </w:r>
    </w:p>
    <w:p w14:paraId="602BA54E" w14:textId="77777777" w:rsidR="00C25594" w:rsidRPr="00C25594" w:rsidRDefault="00C25594" w:rsidP="00C25594">
      <w:pPr>
        <w:widowControl w:val="0"/>
        <w:ind w:left="720"/>
        <w:contextualSpacing/>
        <w:rPr>
          <w:rFonts w:ascii="Century Gothic" w:hAnsi="Century Gothic" w:cs="Arial"/>
          <w:snapToGrid w:val="0"/>
          <w:lang w:val="es-ES_tradnl" w:eastAsia="x-none"/>
        </w:rPr>
      </w:pPr>
    </w:p>
    <w:p w14:paraId="057197F4" w14:textId="77777777" w:rsidR="00C25594" w:rsidRPr="00C25594" w:rsidRDefault="00C25594" w:rsidP="00C25594">
      <w:pPr>
        <w:widowControl w:val="0"/>
        <w:ind w:left="1222"/>
        <w:contextualSpacing/>
        <w:jc w:val="both"/>
        <w:rPr>
          <w:rFonts w:ascii="Century Gothic" w:hAnsi="Century Gothic" w:cs="Arial"/>
          <w:bCs/>
          <w:snapToGrid w:val="0"/>
          <w:lang w:eastAsia="es-MX"/>
        </w:rPr>
      </w:pPr>
      <w:r w:rsidRPr="00C25594">
        <w:rPr>
          <w:rFonts w:ascii="Century Gothic" w:hAnsi="Century Gothic" w:cs="Arial"/>
          <w:snapToGrid w:val="0"/>
          <w:lang w:val="es-ES_tradnl" w:eastAsia="x-none"/>
        </w:rPr>
        <w:lastRenderedPageBreak/>
        <w:t xml:space="preserve">En caso de que </w:t>
      </w:r>
      <w:r w:rsidRPr="00C25594">
        <w:rPr>
          <w:rFonts w:ascii="Century Gothic" w:hAnsi="Century Gothic" w:cs="Arial"/>
          <w:b/>
          <w:bCs/>
          <w:snapToGrid w:val="0"/>
          <w:lang w:val="es-ES_tradnl" w:eastAsia="x-none"/>
        </w:rPr>
        <w:t>“El Proveedor”</w:t>
      </w:r>
      <w:r w:rsidRPr="00C25594">
        <w:rPr>
          <w:rFonts w:ascii="Century Gothic" w:hAnsi="Century Gothic" w:cs="Arial"/>
          <w:snapToGrid w:val="0"/>
          <w:lang w:val="es-ES_tradnl" w:eastAsia="x-none"/>
        </w:rPr>
        <w:t xml:space="preserve"> realice algún cambio de los vehículos durante la vigencia del contrato, estos deberán ser de iguales o superiores características; presentar la factura respectiva, o en su caso, el contrato de leasing o contrato de arrendamiento de equipo de transporte ante el </w:t>
      </w:r>
      <w:r w:rsidRPr="00C25594">
        <w:rPr>
          <w:rFonts w:ascii="Century Gothic" w:hAnsi="Century Gothic" w:cs="Arial"/>
          <w:b/>
          <w:bCs/>
          <w:snapToGrid w:val="0"/>
          <w:lang w:eastAsia="es-MX"/>
        </w:rPr>
        <w:t>“Supervisor del Contrato”</w:t>
      </w:r>
      <w:r w:rsidRPr="00C25594">
        <w:rPr>
          <w:rFonts w:ascii="Century Gothic" w:hAnsi="Century Gothic" w:cs="Arial"/>
          <w:snapToGrid w:val="0"/>
          <w:lang w:val="es-ES_tradnl" w:eastAsia="x-none"/>
        </w:rPr>
        <w:t xml:space="preserve">. Dichos vehículos deberán garantizar la continuidad y prestación del servicio en todo momento, con la finalidad de garantizar la calidad de los alimentos, en caso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snapToGrid w:val="0"/>
          <w:lang w:val="es-ES_tradnl" w:eastAsia="es-MX"/>
        </w:rPr>
        <w:t xml:space="preserve">deductiva </w:t>
      </w:r>
      <w:r w:rsidRPr="00C25594">
        <w:rPr>
          <w:rFonts w:ascii="Century Gothic" w:hAnsi="Century Gothic" w:cs="Arial"/>
          <w:bCs/>
          <w:snapToGrid w:val="0"/>
          <w:lang w:eastAsia="es-MX"/>
        </w:rPr>
        <w:t xml:space="preserve">correspondiente descrita en el numeral </w:t>
      </w:r>
      <w:r w:rsidRPr="00C25594">
        <w:rPr>
          <w:rFonts w:ascii="Century Gothic" w:hAnsi="Century Gothic" w:cs="Arial"/>
          <w:b/>
          <w:snapToGrid w:val="0"/>
          <w:lang w:eastAsia="es-MX"/>
        </w:rPr>
        <w:t>11. Deductivas</w:t>
      </w:r>
      <w:r w:rsidRPr="00C25594">
        <w:rPr>
          <w:rFonts w:ascii="Century Gothic" w:hAnsi="Century Gothic" w:cs="Arial"/>
          <w:bCs/>
          <w:snapToGrid w:val="0"/>
          <w:lang w:eastAsia="es-MX"/>
        </w:rPr>
        <w:t>, de las Condiciones contractuales.</w:t>
      </w:r>
    </w:p>
    <w:p w14:paraId="71DF0D5B"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p>
    <w:p w14:paraId="15105239" w14:textId="77777777" w:rsidR="00C25594" w:rsidRPr="00C25594" w:rsidRDefault="00C25594">
      <w:pPr>
        <w:widowControl w:val="0"/>
        <w:numPr>
          <w:ilvl w:val="0"/>
          <w:numId w:val="157"/>
        </w:numPr>
        <w:contextualSpacing/>
        <w:jc w:val="both"/>
        <w:rPr>
          <w:rFonts w:ascii="Century Gothic" w:hAnsi="Century Gothic" w:cs="Arial"/>
          <w:snapToGrid w:val="0"/>
          <w:lang w:val="es-ES_tradnl" w:eastAsia="x-none"/>
        </w:rPr>
      </w:pPr>
      <w:r w:rsidRPr="00C25594">
        <w:rPr>
          <w:rFonts w:ascii="Century Gothic" w:hAnsi="Century Gothic" w:cs="Arial"/>
          <w:lang w:val="es-ES_tradnl" w:eastAsia="x-none"/>
        </w:rPr>
        <w:t>El horario de llegada de los alimentos deberá ser entre las 11:30 y las 12:00 horas, a fin de mantener la cadena de temperatura, realizar en tiempo la degustación establecida en el segundo párrafo del numeral.</w:t>
      </w:r>
    </w:p>
    <w:p w14:paraId="2E2F196B"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p>
    <w:p w14:paraId="5FEEE700" w14:textId="77777777" w:rsidR="00C25594" w:rsidRPr="00C25594" w:rsidRDefault="00C25594">
      <w:pPr>
        <w:numPr>
          <w:ilvl w:val="0"/>
          <w:numId w:val="157"/>
        </w:numPr>
        <w:jc w:val="both"/>
        <w:rPr>
          <w:rFonts w:ascii="Century Gothic" w:hAnsi="Century Gothic" w:cs="Arial"/>
          <w:lang w:eastAsia="x-none"/>
        </w:rPr>
      </w:pPr>
      <w:r w:rsidRPr="00C25594">
        <w:rPr>
          <w:rFonts w:ascii="Century Gothic" w:hAnsi="Century Gothic" w:cs="Arial"/>
          <w:lang w:eastAsia="x-none"/>
        </w:rPr>
        <w:t xml:space="preserve">Deben recalentarse en equipos eléctricos suministrados e instalados en cada comedor por el </w:t>
      </w:r>
      <w:r w:rsidRPr="00C25594">
        <w:rPr>
          <w:rFonts w:ascii="Century Gothic" w:hAnsi="Century Gothic" w:cs="Arial"/>
          <w:b/>
          <w:lang w:eastAsia="x-none"/>
        </w:rPr>
        <w:t xml:space="preserve">“PROVEEDOR” </w:t>
      </w:r>
      <w:r w:rsidRPr="00C25594">
        <w:rPr>
          <w:rFonts w:ascii="Century Gothic" w:hAnsi="Century Gothic" w:cs="Arial"/>
          <w:bCs/>
          <w:lang w:eastAsia="x-none"/>
        </w:rPr>
        <w:t>o conforme a los ya existentes en Instituto</w:t>
      </w:r>
      <w:r w:rsidRPr="00C25594">
        <w:rPr>
          <w:rFonts w:ascii="Century Gothic" w:hAnsi="Century Gothic" w:cs="Arial"/>
          <w:lang w:eastAsia="x-none"/>
        </w:rPr>
        <w:t xml:space="preserve">, sin costo adicional para </w:t>
      </w:r>
      <w:r w:rsidRPr="00C25594">
        <w:rPr>
          <w:rFonts w:ascii="Century Gothic" w:hAnsi="Century Gothic" w:cs="Arial"/>
          <w:b/>
          <w:lang w:eastAsia="x-none"/>
        </w:rPr>
        <w:t xml:space="preserve">“El Instituto”, </w:t>
      </w:r>
      <w:r w:rsidRPr="00C25594">
        <w:rPr>
          <w:rFonts w:ascii="Century Gothic" w:hAnsi="Century Gothic" w:cs="Arial"/>
          <w:lang w:eastAsia="x-none"/>
        </w:rPr>
        <w:t xml:space="preserve">hasta alcanzar la temperatura óptima para su presentación y consumo a los consumidores. </w:t>
      </w:r>
    </w:p>
    <w:p w14:paraId="6B20CFA0" w14:textId="77777777" w:rsidR="00C25594" w:rsidRPr="00C25594" w:rsidRDefault="00C25594" w:rsidP="00C25594">
      <w:pPr>
        <w:ind w:left="1222"/>
        <w:jc w:val="both"/>
        <w:rPr>
          <w:rFonts w:ascii="Century Gothic" w:hAnsi="Century Gothic" w:cs="Arial"/>
          <w:lang w:eastAsia="x-none"/>
        </w:rPr>
      </w:pPr>
    </w:p>
    <w:p w14:paraId="64CA2B27" w14:textId="77777777" w:rsidR="00C25594" w:rsidRPr="00C25594" w:rsidRDefault="00C25594">
      <w:pPr>
        <w:numPr>
          <w:ilvl w:val="0"/>
          <w:numId w:val="157"/>
        </w:numPr>
        <w:jc w:val="both"/>
        <w:rPr>
          <w:rFonts w:ascii="Century Gothic" w:hAnsi="Century Gothic" w:cs="Arial"/>
          <w:lang w:eastAsia="x-none"/>
        </w:rPr>
      </w:pPr>
      <w:r w:rsidRPr="00C25594">
        <w:rPr>
          <w:rFonts w:ascii="Century Gothic" w:hAnsi="Century Gothic" w:cs="Arial"/>
          <w:lang w:eastAsia="x-none"/>
        </w:rPr>
        <w:t xml:space="preserve">Los recipientes que utilizará deberán ser fabricados con materiales adecuados y cierre hermético para conservar los alimentos en buen estado, garantizando la seguridad sanitaria para su consumo; así como, movilizar dichos recipientes en carros de carga cerrados y de fácil manejo. </w:t>
      </w:r>
    </w:p>
    <w:p w14:paraId="3AE66517" w14:textId="77777777" w:rsidR="00C25594" w:rsidRPr="00C25594" w:rsidRDefault="00C25594" w:rsidP="00C25594">
      <w:pPr>
        <w:widowControl w:val="0"/>
        <w:ind w:left="720"/>
        <w:contextualSpacing/>
        <w:rPr>
          <w:rFonts w:ascii="Century Gothic" w:hAnsi="Century Gothic" w:cs="Arial"/>
          <w:snapToGrid w:val="0"/>
          <w:lang w:val="es-ES_tradnl" w:eastAsia="x-none"/>
        </w:rPr>
      </w:pPr>
    </w:p>
    <w:p w14:paraId="33C0E8BD" w14:textId="77777777" w:rsidR="00C25594" w:rsidRPr="00C25594" w:rsidRDefault="00C25594" w:rsidP="00C25594">
      <w:pPr>
        <w:ind w:left="1222"/>
        <w:jc w:val="both"/>
        <w:rPr>
          <w:rFonts w:ascii="Century Gothic" w:hAnsi="Century Gothic" w:cs="Arial"/>
          <w:lang w:eastAsia="x-none"/>
        </w:rPr>
      </w:pPr>
      <w:r w:rsidRPr="00C25594">
        <w:rPr>
          <w:rFonts w:ascii="Century Gothic" w:hAnsi="Century Gothic" w:cs="Arial"/>
          <w:lang w:eastAsia="x-none"/>
        </w:rPr>
        <w:t xml:space="preserve">No se permitirá por ningún motivo el traslado de los alimentos, en ollas o recipientes que no cuenten con cierre hermético, lo cual será verificado por los supervisores del </w:t>
      </w:r>
      <w:r w:rsidRPr="00C25594">
        <w:rPr>
          <w:rFonts w:ascii="Century Gothic" w:hAnsi="Century Gothic" w:cs="Arial"/>
          <w:b/>
          <w:lang w:eastAsia="x-none"/>
        </w:rPr>
        <w:t>“El Instituto”</w:t>
      </w:r>
      <w:r w:rsidRPr="00C25594">
        <w:rPr>
          <w:rFonts w:ascii="Century Gothic" w:hAnsi="Century Gothic" w:cs="Arial"/>
          <w:lang w:eastAsia="x-none"/>
        </w:rPr>
        <w:t xml:space="preserve"> que se encuentran en los comedores y que para tal efecto serán designados por el </w:t>
      </w:r>
      <w:r w:rsidRPr="00C25594">
        <w:rPr>
          <w:rFonts w:ascii="Century Gothic" w:hAnsi="Century Gothic" w:cs="Arial"/>
          <w:b/>
          <w:bCs/>
          <w:lang w:eastAsia="es-MX"/>
        </w:rPr>
        <w:t>“Supervisor del Contrato”</w:t>
      </w:r>
      <w:r w:rsidRPr="00C25594">
        <w:rPr>
          <w:rFonts w:ascii="Century Gothic" w:hAnsi="Century Gothic" w:cs="Arial"/>
          <w:lang w:eastAsia="x-none"/>
        </w:rPr>
        <w:t>.</w:t>
      </w:r>
    </w:p>
    <w:p w14:paraId="0AAD7C25" w14:textId="77777777" w:rsidR="00C25594" w:rsidRPr="00C25594" w:rsidRDefault="00C25594" w:rsidP="00C25594">
      <w:pPr>
        <w:widowControl w:val="0"/>
        <w:ind w:left="720"/>
        <w:contextualSpacing/>
        <w:rPr>
          <w:rFonts w:ascii="Century Gothic" w:hAnsi="Century Gothic" w:cs="Arial"/>
          <w:snapToGrid w:val="0"/>
          <w:lang w:val="es-ES_tradnl" w:eastAsia="x-none"/>
        </w:rPr>
      </w:pPr>
    </w:p>
    <w:p w14:paraId="3C8056FB" w14:textId="77777777" w:rsidR="00C25594" w:rsidRPr="00C25594" w:rsidRDefault="00C25594" w:rsidP="00C25594">
      <w:pPr>
        <w:ind w:left="1222"/>
        <w:jc w:val="both"/>
        <w:rPr>
          <w:rFonts w:ascii="Century Gothic" w:hAnsi="Century Gothic" w:cs="Arial"/>
          <w:lang w:eastAsia="x-none"/>
        </w:rPr>
      </w:pPr>
      <w:r w:rsidRPr="00C25594">
        <w:rPr>
          <w:rFonts w:ascii="Century Gothic" w:hAnsi="Century Gothic" w:cs="Arial"/>
          <w:lang w:eastAsia="x-none"/>
        </w:rPr>
        <w:t>No se aceptará el uso de carros de carga llamados “diablos” para el manejo y transporte de alimentos preparados.</w:t>
      </w:r>
    </w:p>
    <w:p w14:paraId="2295B639" w14:textId="77777777" w:rsidR="00C25594" w:rsidRPr="00C25594" w:rsidRDefault="00C25594">
      <w:pPr>
        <w:widowControl w:val="0"/>
        <w:numPr>
          <w:ilvl w:val="0"/>
          <w:numId w:val="157"/>
        </w:numPr>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 xml:space="preserve">Mantener limpios los elevadores, escaleras y pisos al descargar los alimentos y al retirar los desechos derivados de la prestación del servicio, por lo que </w:t>
      </w:r>
      <w:r w:rsidRPr="00C25594">
        <w:rPr>
          <w:rFonts w:ascii="Century Gothic" w:hAnsi="Century Gothic" w:cs="Arial"/>
          <w:b/>
          <w:snapToGrid w:val="0"/>
          <w:lang w:val="es-ES_tradnl" w:eastAsia="x-none"/>
        </w:rPr>
        <w:t>“El Proveedor”</w:t>
      </w:r>
      <w:r w:rsidRPr="00C25594">
        <w:rPr>
          <w:rFonts w:ascii="Century Gothic" w:hAnsi="Century Gothic" w:cs="Arial"/>
          <w:snapToGrid w:val="0"/>
          <w:lang w:val="es-ES_tradnl" w:eastAsia="x-none"/>
        </w:rPr>
        <w:t xml:space="preserve"> deberá mantener limpias dichas áreas.</w:t>
      </w:r>
    </w:p>
    <w:p w14:paraId="647C76C8" w14:textId="77777777" w:rsidR="00C25594" w:rsidRPr="00C25594" w:rsidRDefault="00C25594" w:rsidP="00C25594">
      <w:pPr>
        <w:widowControl w:val="0"/>
        <w:ind w:left="1222"/>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 xml:space="preserve"> </w:t>
      </w:r>
    </w:p>
    <w:p w14:paraId="15E5BAD7" w14:textId="77777777" w:rsidR="00C25594" w:rsidRPr="00C25594" w:rsidRDefault="00C25594">
      <w:pPr>
        <w:widowControl w:val="0"/>
        <w:numPr>
          <w:ilvl w:val="0"/>
          <w:numId w:val="157"/>
        </w:numPr>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Horario de salida del equipo de cocina y basura, a partir de las 17:00 a las 18:00 horas</w:t>
      </w:r>
    </w:p>
    <w:p w14:paraId="293D77F7" w14:textId="77777777" w:rsidR="00C25594" w:rsidRPr="00C25594" w:rsidRDefault="00C25594" w:rsidP="00C25594">
      <w:pPr>
        <w:widowControl w:val="0"/>
        <w:ind w:left="720"/>
        <w:contextualSpacing/>
        <w:rPr>
          <w:rFonts w:ascii="Century Gothic" w:hAnsi="Century Gothic" w:cs="Arial"/>
          <w:snapToGrid w:val="0"/>
          <w:lang w:val="es-ES_tradnl" w:eastAsia="x-none"/>
        </w:rPr>
      </w:pPr>
    </w:p>
    <w:p w14:paraId="362FF88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En caso de incumplir, será motivo del levantamiento de un reporte, a fin de aplicar la deductiva correspondiente.</w:t>
      </w:r>
    </w:p>
    <w:p w14:paraId="695D220F" w14:textId="77777777" w:rsidR="00C25594" w:rsidRPr="00C25594" w:rsidRDefault="00C25594" w:rsidP="00C25594">
      <w:pPr>
        <w:jc w:val="both"/>
        <w:rPr>
          <w:rFonts w:ascii="Century Gothic" w:hAnsi="Century Gothic" w:cs="Arial"/>
          <w:lang w:eastAsia="x-none"/>
        </w:rPr>
      </w:pPr>
    </w:p>
    <w:p w14:paraId="34F0984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Para los casos de las instalaciones del comedor de </w:t>
      </w:r>
      <w:r w:rsidRPr="00C25594">
        <w:rPr>
          <w:rFonts w:ascii="Century Gothic" w:hAnsi="Century Gothic" w:cs="Arial"/>
          <w:b/>
          <w:bCs/>
          <w:lang w:eastAsia="x-none"/>
        </w:rPr>
        <w:t>“El Proveedor”</w:t>
      </w:r>
      <w:r w:rsidRPr="00C25594">
        <w:rPr>
          <w:rFonts w:ascii="Century Gothic" w:hAnsi="Century Gothic" w:cs="Arial"/>
          <w:lang w:eastAsia="x-none"/>
        </w:rPr>
        <w:t xml:space="preserve"> así como los vehículos especificados en el presente numeral, </w:t>
      </w:r>
      <w:r w:rsidRPr="00C25594">
        <w:rPr>
          <w:rFonts w:ascii="Century Gothic" w:hAnsi="Century Gothic" w:cs="Arial"/>
          <w:b/>
          <w:bCs/>
          <w:lang w:eastAsia="x-none"/>
        </w:rPr>
        <w:t>“El Supervisor de Contrato”</w:t>
      </w:r>
      <w:r w:rsidRPr="00C25594">
        <w:rPr>
          <w:rFonts w:ascii="Century Gothic" w:hAnsi="Century Gothic" w:cs="Arial"/>
          <w:lang w:eastAsia="x-none"/>
        </w:rPr>
        <w:t xml:space="preserve"> o, el personal que este designe realizará una visita para verificación y evaluación de la propuesta.</w:t>
      </w:r>
    </w:p>
    <w:p w14:paraId="0D0FAFAC" w14:textId="77777777" w:rsidR="00C25594" w:rsidRPr="00C25594" w:rsidRDefault="00C25594" w:rsidP="00C25594">
      <w:pPr>
        <w:jc w:val="both"/>
        <w:rPr>
          <w:rFonts w:ascii="Century Gothic" w:hAnsi="Century Gothic" w:cs="Arial"/>
          <w:lang w:eastAsia="x-none"/>
        </w:rPr>
      </w:pPr>
    </w:p>
    <w:p w14:paraId="2DD309F7" w14:textId="77777777" w:rsidR="00C25594" w:rsidRPr="00C25594" w:rsidRDefault="00C25594">
      <w:pPr>
        <w:keepNext/>
        <w:numPr>
          <w:ilvl w:val="1"/>
          <w:numId w:val="153"/>
        </w:numPr>
        <w:jc w:val="both"/>
        <w:outlineLvl w:val="1"/>
        <w:rPr>
          <w:rFonts w:ascii="Century Gothic" w:hAnsi="Century Gothic" w:cs="Arial"/>
          <w:b/>
          <w:lang w:eastAsia="x-none"/>
        </w:rPr>
      </w:pPr>
      <w:bookmarkStart w:id="1406" w:name="_Toc180696470"/>
      <w:bookmarkEnd w:id="1405"/>
      <w:r w:rsidRPr="00C25594">
        <w:rPr>
          <w:rFonts w:ascii="Century Gothic" w:hAnsi="Century Gothic" w:cs="Arial"/>
          <w:b/>
          <w:lang w:eastAsia="x-none"/>
        </w:rPr>
        <w:t>MATERIA PRIMA, INGREDIENTES Y PRODUCTOS PARA EL SERVICIO</w:t>
      </w:r>
      <w:bookmarkEnd w:id="1406"/>
    </w:p>
    <w:p w14:paraId="14321037" w14:textId="77777777" w:rsidR="00C25594" w:rsidRPr="00C25594" w:rsidRDefault="00C25594" w:rsidP="00C25594">
      <w:pPr>
        <w:widowControl w:val="0"/>
        <w:ind w:left="720"/>
        <w:contextualSpacing/>
        <w:rPr>
          <w:rFonts w:ascii="Century Gothic" w:hAnsi="Century Gothic"/>
          <w:b/>
          <w:snapToGrid w:val="0"/>
          <w:lang w:eastAsia="es-MX"/>
        </w:rPr>
      </w:pPr>
    </w:p>
    <w:p w14:paraId="5FA4CC65"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Proveedor”</w:t>
      </w:r>
      <w:r w:rsidRPr="00C25594">
        <w:rPr>
          <w:rFonts w:ascii="Century Gothic" w:hAnsi="Century Gothic" w:cs="Arial"/>
          <w:lang w:eastAsia="x-none"/>
        </w:rPr>
        <w:t xml:space="preserve"> deberá suministrar productos de primera calidad, de acuerdo con el catálogo de los bienes de consumo descrito en el Anexo Técnico </w:t>
      </w:r>
      <w:r w:rsidRPr="00C25594">
        <w:rPr>
          <w:rFonts w:ascii="Century Gothic" w:hAnsi="Century Gothic" w:cs="Arial"/>
          <w:b/>
          <w:lang w:eastAsia="x-none"/>
        </w:rPr>
        <w:t>Apéndice E</w:t>
      </w:r>
      <w:r w:rsidRPr="00C25594">
        <w:rPr>
          <w:rFonts w:ascii="Century Gothic" w:hAnsi="Century Gothic" w:cs="Arial"/>
          <w:lang w:eastAsia="x-none"/>
        </w:rPr>
        <w:t xml:space="preserve">, </w:t>
      </w:r>
      <w:r w:rsidRPr="00C25594">
        <w:rPr>
          <w:rFonts w:ascii="Century Gothic" w:hAnsi="Century Gothic" w:cs="Arial"/>
          <w:b/>
          <w:bCs/>
          <w:lang w:eastAsia="es-MX"/>
        </w:rPr>
        <w:t xml:space="preserve">Catálogo de bienes de consumo </w:t>
      </w:r>
      <w:r w:rsidRPr="00C25594">
        <w:rPr>
          <w:rFonts w:ascii="Century Gothic" w:hAnsi="Century Gothic" w:cs="Arial"/>
          <w:lang w:eastAsia="es-MX"/>
        </w:rPr>
        <w:t>del presente Anexo Técnico,</w:t>
      </w:r>
      <w:r w:rsidRPr="00C25594">
        <w:rPr>
          <w:rFonts w:ascii="Century Gothic" w:hAnsi="Century Gothic" w:cs="Arial"/>
          <w:lang w:eastAsia="x-none"/>
        </w:rPr>
        <w:t xml:space="preserve"> mismos que deberán cumplir con lo establecido en la Norma Oficial Mexicana </w:t>
      </w:r>
      <w:r w:rsidRPr="00C25594">
        <w:rPr>
          <w:rFonts w:ascii="Century Gothic" w:hAnsi="Century Gothic" w:cs="Arial"/>
          <w:b/>
          <w:bCs/>
          <w:lang w:eastAsia="x-none"/>
        </w:rPr>
        <w:t>NOM-051-SCFI/SSA1-2010: “Especificaciones generales de etiquetado para alimentos y bebidas no alcohólicas preenvasados-información comercial y sanitaria.”</w:t>
      </w:r>
    </w:p>
    <w:p w14:paraId="5042244B" w14:textId="77777777" w:rsidR="00C25594" w:rsidRPr="00C25594" w:rsidRDefault="00C25594" w:rsidP="00C25594">
      <w:pPr>
        <w:jc w:val="both"/>
        <w:rPr>
          <w:rFonts w:ascii="Century Gothic" w:hAnsi="Century Gothic" w:cs="Arial"/>
          <w:lang w:eastAsia="x-none"/>
        </w:rPr>
      </w:pPr>
    </w:p>
    <w:p w14:paraId="147736C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lastRenderedPageBreak/>
        <w:t xml:space="preserve">Con la finalidad de que el </w:t>
      </w:r>
      <w:r w:rsidRPr="00C25594">
        <w:rPr>
          <w:rFonts w:ascii="Century Gothic" w:hAnsi="Century Gothic" w:cs="Arial"/>
          <w:b/>
          <w:bCs/>
          <w:lang w:eastAsia="x-none"/>
        </w:rPr>
        <w:t>“</w:t>
      </w:r>
      <w:r w:rsidRPr="00C25594">
        <w:rPr>
          <w:rFonts w:ascii="Century Gothic" w:hAnsi="Century Gothic" w:cs="Arial"/>
          <w:b/>
          <w:bCs/>
          <w:lang w:eastAsia="es-MX"/>
        </w:rPr>
        <w:t>Administrador del Contrato"</w:t>
      </w:r>
      <w:r w:rsidRPr="00C25594">
        <w:rPr>
          <w:rFonts w:ascii="Century Gothic" w:hAnsi="Century Gothic" w:cs="Arial"/>
          <w:lang w:eastAsia="x-none"/>
        </w:rPr>
        <w:t xml:space="preserve"> tenga la certeza de que la materia prima (cárnicos de res, cerdo y pollo) que se utilizará para el servicio de alimentación, proviene de establecimientos Tipo Inspección Federal (TIF), los </w:t>
      </w:r>
      <w:r w:rsidRPr="00C25594">
        <w:rPr>
          <w:rFonts w:ascii="Century Gothic" w:hAnsi="Century Gothic" w:cs="Arial"/>
          <w:b/>
          <w:lang w:eastAsia="x-none"/>
        </w:rPr>
        <w:t>“</w:t>
      </w:r>
      <w:r w:rsidRPr="00C25594">
        <w:rPr>
          <w:rFonts w:ascii="Century Gothic" w:hAnsi="Century Gothic" w:cs="Arial"/>
          <w:b/>
          <w:bCs/>
          <w:lang w:eastAsia="x-none"/>
        </w:rPr>
        <w:t>Licitantes</w:t>
      </w:r>
      <w:r w:rsidRPr="00C25594">
        <w:rPr>
          <w:rFonts w:ascii="Century Gothic" w:hAnsi="Century Gothic" w:cs="Arial"/>
          <w:lang w:eastAsia="x-none"/>
        </w:rPr>
        <w:t>” dentro de su propuesta técnica, deberán presentar copia simple legible de la certificación TIF vigente de sus instalaciones o de su proveedor de cárnicos, cuyo alcance se encuentre relacionado con el corte y deshuese de especies aviar, porcina y bovina, siendo este enunciativo más no limitativo, el cual utilizará durante la prestación del servicio de comedor en caso de resultar adjudicado y mismo que deberá mantener vigente durante todo el periodo del servicios.</w:t>
      </w:r>
    </w:p>
    <w:p w14:paraId="3C7D287D" w14:textId="77777777" w:rsidR="00C25594" w:rsidRPr="00C25594" w:rsidRDefault="00C25594" w:rsidP="00C25594">
      <w:pPr>
        <w:jc w:val="both"/>
        <w:rPr>
          <w:rFonts w:ascii="Century Gothic" w:hAnsi="Century Gothic" w:cs="Arial"/>
          <w:lang w:eastAsia="x-none"/>
        </w:rPr>
      </w:pPr>
    </w:p>
    <w:p w14:paraId="28872618"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u w:val="single"/>
          <w:lang w:eastAsia="es-MX"/>
        </w:rPr>
        <w:t>En caso de no presentar lo antes expuesto, será motivo para desechar la propuesta técnica.</w:t>
      </w:r>
    </w:p>
    <w:p w14:paraId="63CD22A9" w14:textId="77777777" w:rsidR="00C25594" w:rsidRPr="00C25594" w:rsidRDefault="00C25594" w:rsidP="00C25594">
      <w:pPr>
        <w:jc w:val="both"/>
        <w:rPr>
          <w:rFonts w:ascii="Century Gothic" w:hAnsi="Century Gothic" w:cs="Arial"/>
          <w:lang w:eastAsia="x-none"/>
        </w:rPr>
      </w:pPr>
    </w:p>
    <w:p w14:paraId="4FB7933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x-none"/>
        </w:rPr>
        <w:t>personal designado para la supervisión del servicio</w:t>
      </w:r>
      <w:r w:rsidRPr="00C25594">
        <w:rPr>
          <w:rFonts w:ascii="Century Gothic" w:hAnsi="Century Gothic" w:cs="Arial"/>
          <w:lang w:eastAsia="x-none"/>
        </w:rPr>
        <w:t xml:space="preserve"> corroborará que, para la preparación de los alimentos, el origen de los cárnicos de res, pollo y cerdo que </w:t>
      </w: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abastecerá a </w:t>
      </w:r>
      <w:r w:rsidRPr="00C25594">
        <w:rPr>
          <w:rFonts w:ascii="Century Gothic" w:hAnsi="Century Gothic" w:cs="Arial"/>
          <w:b/>
          <w:bCs/>
          <w:lang w:eastAsia="x-none"/>
        </w:rPr>
        <w:t>“El Instituto”</w:t>
      </w:r>
      <w:r w:rsidRPr="00C25594">
        <w:rPr>
          <w:rFonts w:ascii="Century Gothic" w:hAnsi="Century Gothic" w:cs="Arial"/>
          <w:lang w:eastAsia="x-none"/>
        </w:rPr>
        <w:t xml:space="preserve"> provienen de sus instalaciones o de las instalaciones de sus proveedores con certificado TIF, lo anterior, mediante el etiquetado en dichos cárnicos, que deberán contener como mínimo lo siguiente: </w:t>
      </w:r>
    </w:p>
    <w:p w14:paraId="5097C5C7" w14:textId="77777777" w:rsidR="00C25594" w:rsidRPr="00C25594" w:rsidRDefault="00C25594" w:rsidP="00C25594">
      <w:pPr>
        <w:jc w:val="both"/>
        <w:rPr>
          <w:rFonts w:ascii="Century Gothic" w:hAnsi="Century Gothic" w:cs="Arial"/>
          <w:lang w:eastAsia="x-none"/>
        </w:rPr>
      </w:pPr>
    </w:p>
    <w:p w14:paraId="698B357D" w14:textId="77777777" w:rsidR="00C25594" w:rsidRPr="00C25594" w:rsidRDefault="00C25594">
      <w:pPr>
        <w:numPr>
          <w:ilvl w:val="0"/>
          <w:numId w:val="148"/>
        </w:numPr>
        <w:jc w:val="both"/>
        <w:rPr>
          <w:rFonts w:ascii="Century Gothic" w:hAnsi="Century Gothic" w:cs="Arial"/>
          <w:lang w:eastAsia="x-none"/>
        </w:rPr>
      </w:pPr>
      <w:r w:rsidRPr="00C25594">
        <w:rPr>
          <w:rFonts w:ascii="Century Gothic" w:hAnsi="Century Gothic" w:cs="Arial"/>
          <w:lang w:eastAsia="x-none"/>
        </w:rPr>
        <w:t>Tipo de carne.</w:t>
      </w:r>
    </w:p>
    <w:p w14:paraId="1C8FE038" w14:textId="77777777" w:rsidR="00C25594" w:rsidRPr="00C25594" w:rsidRDefault="00C25594">
      <w:pPr>
        <w:numPr>
          <w:ilvl w:val="0"/>
          <w:numId w:val="148"/>
        </w:numPr>
        <w:jc w:val="both"/>
        <w:rPr>
          <w:rFonts w:ascii="Century Gothic" w:hAnsi="Century Gothic" w:cs="Arial"/>
          <w:lang w:eastAsia="x-none"/>
        </w:rPr>
      </w:pPr>
      <w:r w:rsidRPr="00C25594">
        <w:rPr>
          <w:rFonts w:ascii="Century Gothic" w:hAnsi="Century Gothic" w:cs="Arial"/>
          <w:lang w:eastAsia="x-none"/>
        </w:rPr>
        <w:t>Fecha del corte.</w:t>
      </w:r>
    </w:p>
    <w:p w14:paraId="569975B8" w14:textId="77777777" w:rsidR="00C25594" w:rsidRPr="00C25594" w:rsidRDefault="00C25594">
      <w:pPr>
        <w:numPr>
          <w:ilvl w:val="0"/>
          <w:numId w:val="148"/>
        </w:numPr>
        <w:jc w:val="both"/>
        <w:rPr>
          <w:rFonts w:ascii="Century Gothic" w:hAnsi="Century Gothic" w:cs="Arial"/>
          <w:lang w:eastAsia="x-none"/>
        </w:rPr>
      </w:pPr>
      <w:r w:rsidRPr="00C25594">
        <w:rPr>
          <w:rFonts w:ascii="Century Gothic" w:hAnsi="Century Gothic" w:cs="Arial"/>
          <w:lang w:eastAsia="x-none"/>
        </w:rPr>
        <w:t>Fecha de caducidad.</w:t>
      </w:r>
    </w:p>
    <w:p w14:paraId="58460895" w14:textId="77777777" w:rsidR="00C25594" w:rsidRPr="00C25594" w:rsidRDefault="00C25594">
      <w:pPr>
        <w:numPr>
          <w:ilvl w:val="0"/>
          <w:numId w:val="148"/>
        </w:numPr>
        <w:ind w:left="709" w:hanging="349"/>
        <w:jc w:val="both"/>
        <w:rPr>
          <w:rFonts w:ascii="Century Gothic" w:hAnsi="Century Gothic" w:cs="Arial"/>
          <w:lang w:eastAsia="x-none"/>
        </w:rPr>
      </w:pPr>
      <w:r w:rsidRPr="00C25594">
        <w:rPr>
          <w:rFonts w:ascii="Century Gothic" w:hAnsi="Century Gothic" w:cs="Arial"/>
          <w:lang w:eastAsia="x-none"/>
        </w:rPr>
        <w:t>Nombre y número de establecimiento TIF de donde proviene la carne.</w:t>
      </w:r>
    </w:p>
    <w:p w14:paraId="11C415D2" w14:textId="77777777" w:rsidR="00C25594" w:rsidRPr="00C25594" w:rsidRDefault="00C25594" w:rsidP="00C25594">
      <w:pPr>
        <w:ind w:left="709"/>
        <w:jc w:val="both"/>
        <w:rPr>
          <w:rFonts w:ascii="Century Gothic" w:hAnsi="Century Gothic" w:cs="Arial"/>
          <w:lang w:eastAsia="x-none"/>
        </w:rPr>
      </w:pPr>
    </w:p>
    <w:p w14:paraId="2A85DD0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Para el caso de la carne de res, el </w:t>
      </w:r>
      <w:r w:rsidRPr="00C25594">
        <w:rPr>
          <w:rFonts w:ascii="Century Gothic" w:hAnsi="Century Gothic" w:cs="Arial"/>
          <w:b/>
          <w:lang w:eastAsia="x-none"/>
        </w:rPr>
        <w:t>“Licitante”</w:t>
      </w:r>
      <w:r w:rsidRPr="00C25594">
        <w:rPr>
          <w:rFonts w:ascii="Century Gothic" w:hAnsi="Century Gothic" w:cs="Arial"/>
          <w:lang w:eastAsia="x-none"/>
        </w:rPr>
        <w:t xml:space="preserve"> en su propuesta técnica, debe presentar copia simple legible, del análisis de clembuterol, en los que se indique que la carne que se oferta en el presente procedimiento de contratación, se encuentra libre de esta sustancia, expedido a nombre del </w:t>
      </w:r>
      <w:r w:rsidRPr="00C25594">
        <w:rPr>
          <w:rFonts w:ascii="Century Gothic" w:hAnsi="Century Gothic" w:cs="Arial"/>
          <w:b/>
          <w:lang w:eastAsia="x-none"/>
        </w:rPr>
        <w:t>“Licitante”</w:t>
      </w:r>
      <w:r w:rsidRPr="00C25594">
        <w:rPr>
          <w:rFonts w:ascii="Century Gothic" w:hAnsi="Century Gothic" w:cs="Arial"/>
          <w:lang w:eastAsia="x-none"/>
        </w:rPr>
        <w:t>, dicho análisis deberá ser realizado por un laboratorio de alimentos acreditado ante la Secretaria de Salud o con acreditación vigente ante la EMA y contar con antigüedad no mayor a seis meses a la fecha del Acto de Presentación y Apertura de Proposiciones; anexando copia simple legible de la acreditación vigente ante la EMA del laboratorio de alimentos o el de la Secretaría de Salud.</w:t>
      </w:r>
    </w:p>
    <w:p w14:paraId="6C7D10C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u w:val="single"/>
          <w:lang w:eastAsia="es-MX"/>
        </w:rPr>
        <w:t>En caso de no presentar lo antes expuesto, será motivo para desechar la propuesta técnica.</w:t>
      </w:r>
    </w:p>
    <w:p w14:paraId="14FAC90B" w14:textId="77777777" w:rsidR="00C25594" w:rsidRPr="00C25594" w:rsidRDefault="00C25594" w:rsidP="00C25594">
      <w:pPr>
        <w:jc w:val="both"/>
        <w:rPr>
          <w:rFonts w:ascii="Century Gothic" w:hAnsi="Century Gothic" w:cs="Arial"/>
          <w:lang w:eastAsia="x-none"/>
        </w:rPr>
      </w:pPr>
    </w:p>
    <w:p w14:paraId="73FF579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De ninguna forma se aceptarán productos que no reúnan los requisitos de calidad solicitados, por lo que, </w:t>
      </w:r>
      <w:r w:rsidRPr="00C25594">
        <w:rPr>
          <w:rFonts w:ascii="Century Gothic" w:hAnsi="Century Gothic" w:cs="Arial"/>
          <w:b/>
          <w:lang w:eastAsia="x-none"/>
        </w:rPr>
        <w:t>“El Proveedor”</w:t>
      </w:r>
      <w:r w:rsidRPr="00C25594">
        <w:rPr>
          <w:rFonts w:ascii="Century Gothic" w:hAnsi="Century Gothic" w:cs="Arial"/>
          <w:lang w:eastAsia="x-none"/>
        </w:rPr>
        <w:t xml:space="preserve"> deberá cumplir este requisito, de lo contrario, tendrá que sustituirlo por otros que reúnan la calidad que le está siendo requerida.</w:t>
      </w:r>
    </w:p>
    <w:p w14:paraId="25CFA587" w14:textId="77777777" w:rsidR="00C25594" w:rsidRPr="00C25594" w:rsidRDefault="00C25594" w:rsidP="00C25594">
      <w:pPr>
        <w:jc w:val="both"/>
        <w:rPr>
          <w:rFonts w:ascii="Century Gothic" w:hAnsi="Century Gothic" w:cs="Arial"/>
          <w:lang w:eastAsia="x-none"/>
        </w:rPr>
      </w:pPr>
    </w:p>
    <w:p w14:paraId="2A0E011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Los productos cárnicos deberán permanecer máximo 48 horas naturales en almacenamiento dentro de los comedores institucionales, lo cual verificará el personal designado, mediante el método PEPS (Primeras entradas-Primeras Salidas), de lo contrario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w:t>
      </w:r>
      <w:r w:rsidRPr="00C25594">
        <w:rPr>
          <w:rFonts w:ascii="Century Gothic" w:hAnsi="Century Gothic" w:cs="Arial"/>
          <w:lang w:eastAsia="es-MX"/>
        </w:rPr>
        <w:t xml:space="preserve">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764C890C" w14:textId="77777777" w:rsidR="00C25594" w:rsidRPr="00C25594" w:rsidRDefault="00C25594" w:rsidP="00C25594">
      <w:pPr>
        <w:jc w:val="both"/>
        <w:rPr>
          <w:rFonts w:ascii="Century Gothic" w:hAnsi="Century Gothic" w:cs="Arial"/>
          <w:lang w:eastAsia="x-none"/>
        </w:rPr>
      </w:pPr>
    </w:p>
    <w:p w14:paraId="71328C5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x-none"/>
        </w:rPr>
        <w:t>personal designado para la supervisión del servicio</w:t>
      </w:r>
      <w:r w:rsidRPr="00C25594">
        <w:rPr>
          <w:rFonts w:ascii="Century Gothic" w:hAnsi="Century Gothic" w:cs="Arial"/>
          <w:lang w:eastAsia="x-none"/>
        </w:rPr>
        <w:t xml:space="preserve"> podrá en cualquier momento verificar que la calidad de las materias primas e insumos reúnan las características que se señalan en las disposiciones sanitarias. En caso contrario, se levantará el reporte, con la finalidad de aplicar la pena convencional correspondiente.</w:t>
      </w:r>
    </w:p>
    <w:p w14:paraId="3B3DDC1D" w14:textId="77777777" w:rsidR="00C25594" w:rsidRPr="00C25594" w:rsidRDefault="00C25594" w:rsidP="00C25594">
      <w:pPr>
        <w:jc w:val="both"/>
        <w:rPr>
          <w:rFonts w:ascii="Century Gothic" w:hAnsi="Century Gothic" w:cs="Arial"/>
          <w:lang w:val="x-none" w:eastAsia="x-none"/>
        </w:rPr>
      </w:pPr>
    </w:p>
    <w:p w14:paraId="4F32128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Las materias primas serán revisadas por el </w:t>
      </w:r>
      <w:r w:rsidRPr="00C25594">
        <w:rPr>
          <w:rFonts w:ascii="Century Gothic" w:hAnsi="Century Gothic" w:cs="Arial"/>
          <w:b/>
          <w:bCs/>
          <w:lang w:eastAsia="x-none"/>
        </w:rPr>
        <w:t>personal designado para la supervisión del servicio</w:t>
      </w:r>
      <w:r w:rsidRPr="00C25594">
        <w:rPr>
          <w:rFonts w:ascii="Century Gothic" w:hAnsi="Century Gothic" w:cs="Arial"/>
          <w:lang w:eastAsia="x-none"/>
        </w:rPr>
        <w:t xml:space="preserve"> en cuanto a cantidad y calidad de acuerdo con el menú programado. Así mismo, </w:t>
      </w:r>
      <w:r w:rsidRPr="00C25594">
        <w:rPr>
          <w:rFonts w:ascii="Century Gothic" w:hAnsi="Century Gothic" w:cs="Arial"/>
          <w:b/>
          <w:lang w:eastAsia="x-none"/>
        </w:rPr>
        <w:t>“El Proveedor”</w:t>
      </w:r>
      <w:r w:rsidRPr="00C25594">
        <w:rPr>
          <w:rFonts w:ascii="Century Gothic" w:hAnsi="Century Gothic" w:cs="Arial"/>
          <w:lang w:eastAsia="x-none"/>
        </w:rPr>
        <w:t xml:space="preserve"> deberá mantener un stock suficiente para cubrir los servicios que se llegaran a requerir.</w:t>
      </w:r>
    </w:p>
    <w:p w14:paraId="4EFDEEFB" w14:textId="77777777" w:rsidR="00C25594" w:rsidRPr="00C25594" w:rsidRDefault="00C25594" w:rsidP="00C25594">
      <w:pPr>
        <w:jc w:val="both"/>
        <w:rPr>
          <w:rFonts w:ascii="Century Gothic" w:hAnsi="Century Gothic" w:cs="Arial"/>
          <w:lang w:eastAsia="x-none"/>
        </w:rPr>
      </w:pPr>
    </w:p>
    <w:p w14:paraId="7EC5EB85" w14:textId="77777777" w:rsidR="00C25594" w:rsidRPr="00C25594" w:rsidRDefault="00C25594">
      <w:pPr>
        <w:keepNext/>
        <w:numPr>
          <w:ilvl w:val="1"/>
          <w:numId w:val="153"/>
        </w:numPr>
        <w:jc w:val="both"/>
        <w:outlineLvl w:val="1"/>
        <w:rPr>
          <w:rFonts w:ascii="Century Gothic" w:hAnsi="Century Gothic" w:cs="Arial"/>
          <w:b/>
          <w:lang w:eastAsia="x-none"/>
        </w:rPr>
      </w:pPr>
      <w:bookmarkStart w:id="1407" w:name="_Toc180696471"/>
      <w:r w:rsidRPr="00C25594">
        <w:rPr>
          <w:rFonts w:ascii="Century Gothic" w:hAnsi="Century Gothic" w:cs="Arial"/>
          <w:b/>
          <w:lang w:eastAsia="x-none"/>
        </w:rPr>
        <w:lastRenderedPageBreak/>
        <w:t>ESTÁNDARES DE CALIDAD</w:t>
      </w:r>
      <w:bookmarkEnd w:id="1407"/>
      <w:r w:rsidRPr="00C25594">
        <w:rPr>
          <w:rFonts w:ascii="Century Gothic" w:hAnsi="Century Gothic" w:cs="Arial"/>
          <w:b/>
          <w:lang w:eastAsia="x-none"/>
        </w:rPr>
        <w:t xml:space="preserve"> </w:t>
      </w:r>
    </w:p>
    <w:p w14:paraId="09E95371" w14:textId="77777777" w:rsidR="00C25594" w:rsidRPr="00C25594" w:rsidRDefault="00C25594" w:rsidP="00C25594">
      <w:pPr>
        <w:autoSpaceDN w:val="0"/>
        <w:jc w:val="both"/>
        <w:rPr>
          <w:rFonts w:ascii="Century Gothic" w:hAnsi="Century Gothic" w:cs="Arial"/>
          <w:lang w:eastAsia="x-none"/>
        </w:rPr>
      </w:pPr>
    </w:p>
    <w:p w14:paraId="5732CEEC" w14:textId="77777777" w:rsidR="00C25594" w:rsidRPr="00C25594" w:rsidRDefault="00C25594" w:rsidP="00C25594">
      <w:pPr>
        <w:autoSpaceDN w:val="0"/>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lang w:eastAsia="x-none"/>
        </w:rPr>
        <w:t>“</w:t>
      </w:r>
      <w:r w:rsidRPr="00C25594">
        <w:rPr>
          <w:rFonts w:ascii="Century Gothic" w:hAnsi="Century Gothic" w:cs="Arial"/>
          <w:b/>
          <w:sz w:val="22"/>
          <w:lang w:val="es-ES_tradnl" w:eastAsia="x-none"/>
        </w:rPr>
        <w:t>Licitante</w:t>
      </w:r>
      <w:r w:rsidRPr="00C25594">
        <w:rPr>
          <w:rFonts w:ascii="Century Gothic" w:hAnsi="Century Gothic" w:cs="Arial"/>
          <w:b/>
          <w:lang w:eastAsia="x-none"/>
        </w:rPr>
        <w:t>”</w:t>
      </w:r>
      <w:r w:rsidRPr="00C25594">
        <w:rPr>
          <w:rFonts w:ascii="Century Gothic" w:hAnsi="Century Gothic" w:cs="Arial"/>
          <w:lang w:eastAsia="x-none"/>
        </w:rPr>
        <w:t xml:space="preserve"> deberá demostrar mediante copia simple del documento que avala que se encuentra certificado en el Manejo Higiénico de Alimentos y Control de Calidad mediante el </w:t>
      </w:r>
      <w:r w:rsidRPr="00C25594">
        <w:rPr>
          <w:rFonts w:ascii="Century Gothic" w:hAnsi="Century Gothic" w:cs="Arial"/>
          <w:b/>
          <w:lang w:eastAsia="x-none"/>
        </w:rPr>
        <w:t>ISO-22000</w:t>
      </w:r>
      <w:r w:rsidRPr="00C25594">
        <w:rPr>
          <w:rFonts w:ascii="Century Gothic" w:hAnsi="Century Gothic" w:cs="Arial"/>
          <w:lang w:eastAsia="x-none"/>
        </w:rPr>
        <w:t xml:space="preserve">, expedido de conformidad con la Norma NMX-F-CC-22000-NORMEX-IMNC-2019 y Distintivo H, correspondiente a su cocina y con ello comprobar que cuenta con mecanismos de control de calidad e higiene para el proceso de elaboración y servicio de alimentos con alcance en la elaboración de menús y preparación de alimentos y con ello comprobar que mantiene mecanismos de control de calidad en higiene en todos los alimentos que se ofrecen en la prestación del servicio; </w:t>
      </w:r>
      <w:r w:rsidRPr="00C25594">
        <w:rPr>
          <w:rFonts w:ascii="Century Gothic" w:hAnsi="Century Gothic" w:cs="Arial"/>
          <w:b/>
          <w:bCs/>
          <w:u w:val="single"/>
          <w:lang w:eastAsia="x-none"/>
        </w:rPr>
        <w:t>es de carácter obligatorio y en caso de no presentarlo, será motivo para desechar la propuesta técnica</w:t>
      </w:r>
      <w:r w:rsidRPr="00C25594">
        <w:rPr>
          <w:rFonts w:ascii="Century Gothic" w:hAnsi="Century Gothic" w:cs="Arial"/>
          <w:lang w:eastAsia="x-none"/>
        </w:rPr>
        <w:t xml:space="preserve">, </w:t>
      </w:r>
    </w:p>
    <w:p w14:paraId="53390867" w14:textId="77777777" w:rsidR="00C25594" w:rsidRPr="00C25594" w:rsidRDefault="00C25594" w:rsidP="00C25594">
      <w:pPr>
        <w:autoSpaceDN w:val="0"/>
        <w:jc w:val="both"/>
        <w:rPr>
          <w:rFonts w:ascii="Century Gothic" w:hAnsi="Century Gothic" w:cs="Arial"/>
          <w:lang w:eastAsia="x-none"/>
        </w:rPr>
      </w:pPr>
    </w:p>
    <w:p w14:paraId="4E043AFF" w14:textId="77777777" w:rsidR="00C25594" w:rsidRPr="00C25594" w:rsidRDefault="00C25594" w:rsidP="00C25594">
      <w:pPr>
        <w:autoSpaceDN w:val="0"/>
        <w:jc w:val="both"/>
        <w:rPr>
          <w:rFonts w:ascii="Century Gothic" w:hAnsi="Century Gothic" w:cs="Arial"/>
          <w:lang w:eastAsia="x-none"/>
        </w:rPr>
      </w:pPr>
      <w:r w:rsidRPr="00C25594">
        <w:rPr>
          <w:rFonts w:ascii="Century Gothic" w:hAnsi="Century Gothic" w:cs="Arial"/>
          <w:lang w:eastAsia="x-none"/>
        </w:rPr>
        <w:t>Aunado a ello, deberá integrar en el mismo, los siguientes documentos:</w:t>
      </w:r>
    </w:p>
    <w:p w14:paraId="135831D7" w14:textId="77777777" w:rsidR="00C25594" w:rsidRPr="00C25594" w:rsidRDefault="00C25594" w:rsidP="00C25594">
      <w:pPr>
        <w:autoSpaceDN w:val="0"/>
        <w:jc w:val="both"/>
        <w:rPr>
          <w:rFonts w:ascii="Century Gothic" w:hAnsi="Century Gothic" w:cs="Arial"/>
          <w:lang w:eastAsia="x-none"/>
        </w:rPr>
      </w:pPr>
    </w:p>
    <w:p w14:paraId="397CB97B" w14:textId="77777777" w:rsidR="00C25594" w:rsidRPr="00C25594" w:rsidRDefault="00C25594" w:rsidP="00C25594">
      <w:pPr>
        <w:numPr>
          <w:ilvl w:val="0"/>
          <w:numId w:val="145"/>
        </w:numPr>
        <w:autoSpaceDN w:val="0"/>
        <w:ind w:right="448"/>
        <w:jc w:val="both"/>
        <w:rPr>
          <w:rFonts w:ascii="Century Gothic" w:hAnsi="Century Gothic" w:cs="Arial"/>
          <w:lang w:eastAsia="x-none"/>
        </w:rPr>
      </w:pPr>
      <w:r w:rsidRPr="00C25594">
        <w:rPr>
          <w:rFonts w:ascii="Century Gothic" w:hAnsi="Century Gothic" w:cs="Arial"/>
          <w:lang w:eastAsia="x-none"/>
        </w:rPr>
        <w:t xml:space="preserve">Formatos para el registro de temperaturas para: refrigeradores, cámara de refrigeración y/o congelación, línea de servicio caliente, fría y barra de ensaladas. </w:t>
      </w:r>
    </w:p>
    <w:p w14:paraId="00E47C41" w14:textId="77777777" w:rsidR="00C25594" w:rsidRPr="00C25594" w:rsidRDefault="00C25594" w:rsidP="00C25594">
      <w:pPr>
        <w:autoSpaceDN w:val="0"/>
        <w:ind w:left="720" w:right="448"/>
        <w:jc w:val="both"/>
        <w:rPr>
          <w:rFonts w:ascii="Century Gothic" w:hAnsi="Century Gothic" w:cs="Arial"/>
          <w:lang w:eastAsia="x-none"/>
        </w:rPr>
      </w:pPr>
    </w:p>
    <w:p w14:paraId="587F718D" w14:textId="77777777" w:rsidR="00C25594" w:rsidRPr="00C25594" w:rsidRDefault="00C25594" w:rsidP="00C25594">
      <w:pPr>
        <w:numPr>
          <w:ilvl w:val="0"/>
          <w:numId w:val="145"/>
        </w:numPr>
        <w:autoSpaceDN w:val="0"/>
        <w:ind w:right="448"/>
        <w:jc w:val="both"/>
        <w:rPr>
          <w:rFonts w:ascii="Century Gothic" w:hAnsi="Century Gothic" w:cs="Arial"/>
          <w:lang w:eastAsia="x-none"/>
        </w:rPr>
      </w:pPr>
      <w:r w:rsidRPr="00C25594">
        <w:rPr>
          <w:rFonts w:ascii="Century Gothic" w:hAnsi="Century Gothic" w:cs="Arial"/>
          <w:lang w:eastAsia="x-none"/>
        </w:rPr>
        <w:t xml:space="preserve">Manual de desinfección de superficies inertes, donde el </w:t>
      </w:r>
      <w:r w:rsidRPr="00C25594">
        <w:rPr>
          <w:rFonts w:ascii="Century Gothic" w:hAnsi="Century Gothic" w:cs="Arial"/>
          <w:b/>
          <w:bCs/>
          <w:lang w:eastAsia="x-none"/>
        </w:rPr>
        <w:t>“</w:t>
      </w:r>
      <w:r w:rsidRPr="00C25594">
        <w:rPr>
          <w:rFonts w:ascii="Century Gothic" w:hAnsi="Century Gothic" w:cs="Arial"/>
          <w:b/>
          <w:sz w:val="22"/>
          <w:lang w:val="es-ES_tradnl" w:eastAsia="x-none"/>
        </w:rPr>
        <w:t>Licitante</w:t>
      </w:r>
      <w:r w:rsidRPr="00C25594">
        <w:rPr>
          <w:rFonts w:ascii="Century Gothic" w:hAnsi="Century Gothic" w:cs="Arial"/>
          <w:b/>
          <w:bCs/>
          <w:lang w:eastAsia="x-none"/>
        </w:rPr>
        <w:t>”</w:t>
      </w:r>
      <w:r w:rsidRPr="00C25594">
        <w:rPr>
          <w:rFonts w:ascii="Century Gothic" w:hAnsi="Century Gothic" w:cs="Arial"/>
          <w:lang w:eastAsia="x-none"/>
        </w:rPr>
        <w:t xml:space="preserve"> establecerá los procedimientos de desinfección de verduras, tablas, colores, utensilios y mesas de trabajo, indicando los productos químicos que utilizará y sus fichas técnicas de cada uno de ellos.</w:t>
      </w:r>
    </w:p>
    <w:p w14:paraId="2C3400F2" w14:textId="77777777" w:rsidR="00C25594" w:rsidRPr="00C25594" w:rsidRDefault="00C25594" w:rsidP="00C25594">
      <w:pPr>
        <w:numPr>
          <w:ilvl w:val="0"/>
          <w:numId w:val="145"/>
        </w:numPr>
        <w:autoSpaceDN w:val="0"/>
        <w:ind w:right="448"/>
        <w:jc w:val="both"/>
        <w:rPr>
          <w:rFonts w:ascii="Century Gothic" w:hAnsi="Century Gothic" w:cs="Arial"/>
          <w:lang w:eastAsia="x-none"/>
        </w:rPr>
      </w:pPr>
      <w:r w:rsidRPr="00C25594">
        <w:rPr>
          <w:rFonts w:ascii="Century Gothic" w:hAnsi="Century Gothic" w:cs="Arial"/>
          <w:lang w:eastAsia="x-none"/>
        </w:rPr>
        <w:t xml:space="preserve">Manual de desinfección de superficies vivas, donde el </w:t>
      </w:r>
      <w:r w:rsidRPr="00C25594">
        <w:rPr>
          <w:rFonts w:ascii="Century Gothic" w:hAnsi="Century Gothic" w:cs="Arial"/>
          <w:b/>
          <w:bCs/>
          <w:lang w:eastAsia="x-none"/>
        </w:rPr>
        <w:t>“</w:t>
      </w:r>
      <w:r w:rsidRPr="00C25594">
        <w:rPr>
          <w:rFonts w:ascii="Century Gothic" w:hAnsi="Century Gothic" w:cs="Arial"/>
          <w:b/>
          <w:sz w:val="22"/>
          <w:lang w:val="es-ES_tradnl" w:eastAsia="x-none"/>
        </w:rPr>
        <w:t>Licitante</w:t>
      </w:r>
      <w:r w:rsidRPr="00C25594">
        <w:rPr>
          <w:rFonts w:ascii="Century Gothic" w:hAnsi="Century Gothic" w:cs="Arial"/>
          <w:b/>
          <w:bCs/>
          <w:lang w:eastAsia="x-none"/>
        </w:rPr>
        <w:t>”</w:t>
      </w:r>
      <w:r w:rsidRPr="00C25594">
        <w:rPr>
          <w:rFonts w:ascii="Century Gothic" w:hAnsi="Century Gothic" w:cs="Arial"/>
          <w:lang w:eastAsia="x-none"/>
        </w:rPr>
        <w:t xml:space="preserve"> establecerá la técnica de lavado y desinfección de manos de su personal.</w:t>
      </w:r>
    </w:p>
    <w:p w14:paraId="6215173C" w14:textId="77777777" w:rsidR="00C25594" w:rsidRPr="00C25594" w:rsidRDefault="00C25594" w:rsidP="00C25594">
      <w:pPr>
        <w:widowControl w:val="0"/>
        <w:ind w:left="720"/>
        <w:contextualSpacing/>
        <w:rPr>
          <w:rFonts w:ascii="Century Gothic" w:hAnsi="Century Gothic" w:cs="Arial"/>
          <w:snapToGrid w:val="0"/>
          <w:lang w:eastAsia="es-MX"/>
        </w:rPr>
      </w:pPr>
    </w:p>
    <w:p w14:paraId="5E293209" w14:textId="77777777" w:rsidR="00C25594" w:rsidRPr="00C25594" w:rsidRDefault="00C25594" w:rsidP="00C25594">
      <w:pPr>
        <w:numPr>
          <w:ilvl w:val="0"/>
          <w:numId w:val="145"/>
        </w:numPr>
        <w:autoSpaceDN w:val="0"/>
        <w:ind w:right="448"/>
        <w:jc w:val="both"/>
        <w:rPr>
          <w:rFonts w:ascii="Century Gothic" w:hAnsi="Century Gothic" w:cs="Arial"/>
          <w:lang w:eastAsia="x-none"/>
        </w:rPr>
      </w:pPr>
      <w:r w:rsidRPr="00C25594">
        <w:rPr>
          <w:rFonts w:ascii="Century Gothic" w:hAnsi="Century Gothic" w:cs="Arial"/>
          <w:lang w:eastAsia="x-none"/>
        </w:rPr>
        <w:t>Manual de lavado y desinfección de alimentos, así como incluir una relación y ficha técnica de los productos químicos que se utilizarán en cualquiera de los procesos de desinfección durante las etapas de su producción.</w:t>
      </w:r>
    </w:p>
    <w:p w14:paraId="6D7169EB" w14:textId="77777777" w:rsidR="00C25594" w:rsidRPr="00C25594" w:rsidRDefault="00C25594" w:rsidP="00C25594">
      <w:pPr>
        <w:autoSpaceDN w:val="0"/>
        <w:ind w:left="644" w:right="448"/>
        <w:jc w:val="both"/>
        <w:rPr>
          <w:rFonts w:ascii="Century Gothic" w:hAnsi="Century Gothic" w:cs="Arial"/>
          <w:lang w:eastAsia="x-none"/>
        </w:rPr>
      </w:pPr>
    </w:p>
    <w:p w14:paraId="32F956BB" w14:textId="77777777" w:rsidR="00C25594" w:rsidRPr="00C25594" w:rsidRDefault="00C25594">
      <w:pPr>
        <w:keepNext/>
        <w:numPr>
          <w:ilvl w:val="1"/>
          <w:numId w:val="153"/>
        </w:numPr>
        <w:jc w:val="both"/>
        <w:outlineLvl w:val="1"/>
        <w:rPr>
          <w:rFonts w:ascii="Century Gothic" w:hAnsi="Century Gothic" w:cs="Arial"/>
          <w:b/>
          <w:lang w:eastAsia="x-none"/>
        </w:rPr>
      </w:pPr>
      <w:bookmarkStart w:id="1408" w:name="_Toc180696472"/>
      <w:r w:rsidRPr="00C25594">
        <w:rPr>
          <w:rFonts w:ascii="Century Gothic" w:hAnsi="Century Gothic" w:cs="Arial"/>
          <w:b/>
          <w:lang w:eastAsia="x-none"/>
        </w:rPr>
        <w:t>CONSERVACIÓN DE ALIMENTOS Y MONITOREO DE TEMPERATURAS</w:t>
      </w:r>
      <w:bookmarkEnd w:id="1408"/>
    </w:p>
    <w:p w14:paraId="22810F3D" w14:textId="77777777" w:rsidR="00C25594" w:rsidRPr="00C25594" w:rsidRDefault="00C25594" w:rsidP="00C25594">
      <w:pPr>
        <w:widowControl w:val="0"/>
        <w:ind w:left="720"/>
        <w:contextualSpacing/>
        <w:rPr>
          <w:rFonts w:ascii="Century Gothic" w:hAnsi="Century Gothic"/>
          <w:b/>
          <w:snapToGrid w:val="0"/>
          <w:lang w:eastAsia="es-MX"/>
        </w:rPr>
      </w:pPr>
    </w:p>
    <w:p w14:paraId="4C325FB1"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Con el propósito de mantener la cadena de temperatura correcta y garantizar la inocuidad de los alimentos, </w:t>
      </w:r>
      <w:r w:rsidRPr="00C25594">
        <w:rPr>
          <w:rFonts w:ascii="Century Gothic" w:hAnsi="Century Gothic" w:cs="Arial"/>
          <w:b/>
          <w:lang w:eastAsia="x-none"/>
        </w:rPr>
        <w:t>“El Proveedor”</w:t>
      </w:r>
      <w:r w:rsidRPr="00C25594">
        <w:rPr>
          <w:rFonts w:ascii="Century Gothic" w:hAnsi="Century Gothic" w:cs="Arial"/>
          <w:lang w:eastAsia="x-none"/>
        </w:rPr>
        <w:t xml:space="preserve"> deberá mantener los alimentos de conformidad a lo siguiente:</w:t>
      </w:r>
    </w:p>
    <w:p w14:paraId="438DDC8C" w14:textId="77777777" w:rsidR="00C25594" w:rsidRPr="00C25594" w:rsidRDefault="00C25594" w:rsidP="00C25594">
      <w:pPr>
        <w:jc w:val="both"/>
        <w:rPr>
          <w:rFonts w:ascii="Century Gothic" w:hAnsi="Century Gothic" w:cs="Arial"/>
          <w:lang w:eastAsia="x-none"/>
        </w:rPr>
      </w:pPr>
    </w:p>
    <w:p w14:paraId="3452B922" w14:textId="77777777" w:rsidR="00C25594" w:rsidRPr="00C25594" w:rsidRDefault="00C25594" w:rsidP="00C25594">
      <w:pPr>
        <w:jc w:val="both"/>
        <w:rPr>
          <w:rFonts w:ascii="Century Gothic" w:hAnsi="Century Gothic" w:cs="Arial"/>
          <w:b/>
          <w:lang w:eastAsia="x-none"/>
        </w:rPr>
      </w:pPr>
      <w:r w:rsidRPr="00C25594">
        <w:rPr>
          <w:rFonts w:ascii="Century Gothic" w:hAnsi="Century Gothic" w:cs="Arial"/>
          <w:b/>
          <w:lang w:eastAsia="x-none"/>
        </w:rPr>
        <w:t xml:space="preserve">Alimentos fríos: </w:t>
      </w:r>
    </w:p>
    <w:p w14:paraId="649511C2" w14:textId="77777777" w:rsidR="00C25594" w:rsidRPr="00C25594" w:rsidRDefault="00C25594" w:rsidP="00C25594">
      <w:pPr>
        <w:widowControl w:val="0"/>
        <w:numPr>
          <w:ilvl w:val="0"/>
          <w:numId w:val="141"/>
        </w:numPr>
        <w:autoSpaceDN w:val="0"/>
        <w:snapToGrid w:val="0"/>
        <w:ind w:left="709" w:hanging="425"/>
        <w:contextualSpacing/>
        <w:jc w:val="both"/>
        <w:rPr>
          <w:rFonts w:ascii="Century Gothic" w:hAnsi="Century Gothic" w:cs="Arial"/>
          <w:lang w:eastAsia="x-none"/>
        </w:rPr>
      </w:pPr>
      <w:r w:rsidRPr="00C25594">
        <w:rPr>
          <w:rFonts w:ascii="Century Gothic" w:hAnsi="Century Gothic" w:cs="Arial"/>
          <w:lang w:eastAsia="x-none"/>
        </w:rPr>
        <w:t xml:space="preserve">Conservación de la temperatura a </w:t>
      </w:r>
      <w:r w:rsidRPr="00C25594">
        <w:rPr>
          <w:rFonts w:ascii="Century Gothic" w:hAnsi="Century Gothic" w:cs="Arial"/>
          <w:b/>
          <w:bCs/>
          <w:lang w:eastAsia="x-none"/>
        </w:rPr>
        <w:t>7° C</w:t>
      </w:r>
      <w:r w:rsidRPr="00C25594">
        <w:rPr>
          <w:rFonts w:ascii="Century Gothic" w:hAnsi="Century Gothic" w:cs="Arial"/>
          <w:lang w:eastAsia="x-none"/>
        </w:rPr>
        <w:t xml:space="preserve"> o menos, en refrigeradores, barra de ensaladas, postres y en todo aquel alimento que se sirva frío. </w:t>
      </w:r>
    </w:p>
    <w:p w14:paraId="45D73976" w14:textId="77777777" w:rsidR="00C25594" w:rsidRPr="00C25594" w:rsidRDefault="00C25594" w:rsidP="00C25594">
      <w:pPr>
        <w:ind w:left="709"/>
        <w:jc w:val="both"/>
        <w:rPr>
          <w:rFonts w:ascii="Century Gothic" w:hAnsi="Century Gothic" w:cs="Arial"/>
          <w:lang w:eastAsia="es-MX"/>
        </w:rPr>
      </w:pPr>
    </w:p>
    <w:p w14:paraId="6CC4329D" w14:textId="77777777" w:rsidR="00C25594" w:rsidRPr="00C25594" w:rsidRDefault="00C25594" w:rsidP="00C25594">
      <w:pPr>
        <w:widowControl w:val="0"/>
        <w:autoSpaceDN w:val="0"/>
        <w:snapToGrid w:val="0"/>
        <w:contextualSpacing/>
        <w:jc w:val="both"/>
        <w:rPr>
          <w:rFonts w:ascii="Century Gothic" w:hAnsi="Century Gothic" w:cs="Arial"/>
          <w:b/>
          <w:lang w:eastAsia="x-none"/>
        </w:rPr>
      </w:pPr>
      <w:r w:rsidRPr="00C25594">
        <w:rPr>
          <w:rFonts w:ascii="Century Gothic" w:hAnsi="Century Gothic" w:cs="Arial"/>
          <w:b/>
          <w:lang w:eastAsia="x-none"/>
        </w:rPr>
        <w:t>Alimentos calientes:</w:t>
      </w:r>
    </w:p>
    <w:p w14:paraId="3DD6AD91" w14:textId="77777777" w:rsidR="00C25594" w:rsidRPr="00C25594" w:rsidRDefault="00C25594" w:rsidP="00C25594">
      <w:pPr>
        <w:widowControl w:val="0"/>
        <w:numPr>
          <w:ilvl w:val="0"/>
          <w:numId w:val="141"/>
        </w:numPr>
        <w:contextualSpacing/>
        <w:jc w:val="both"/>
        <w:rPr>
          <w:rFonts w:ascii="Century Gothic" w:hAnsi="Century Gothic" w:cs="Arial"/>
          <w:snapToGrid w:val="0"/>
          <w:lang w:eastAsia="x-none"/>
        </w:rPr>
      </w:pPr>
      <w:r w:rsidRPr="00C25594">
        <w:rPr>
          <w:rFonts w:ascii="Century Gothic" w:hAnsi="Century Gothic" w:cs="Arial"/>
          <w:snapToGrid w:val="0"/>
          <w:lang w:eastAsia="x-none"/>
        </w:rPr>
        <w:t xml:space="preserve">Conservación a </w:t>
      </w:r>
      <w:r w:rsidRPr="00C25594">
        <w:rPr>
          <w:rFonts w:ascii="Century Gothic" w:hAnsi="Century Gothic" w:cs="Arial"/>
          <w:b/>
          <w:bCs/>
          <w:snapToGrid w:val="0"/>
          <w:lang w:eastAsia="x-none"/>
        </w:rPr>
        <w:t>60° C</w:t>
      </w:r>
      <w:r w:rsidRPr="00C25594">
        <w:rPr>
          <w:rFonts w:ascii="Century Gothic" w:hAnsi="Century Gothic" w:cs="Arial"/>
          <w:snapToGrid w:val="0"/>
          <w:lang w:eastAsia="x-none"/>
        </w:rPr>
        <w:t xml:space="preserve"> de temperatura interna o más, en el área de cocción, barra caliente de servicio y todos aquellos alimentos que se requiera servir calientes.</w:t>
      </w:r>
    </w:p>
    <w:p w14:paraId="6FCD6951" w14:textId="77777777" w:rsidR="00C25594" w:rsidRPr="00C25594" w:rsidRDefault="00C25594" w:rsidP="00C25594">
      <w:pPr>
        <w:widowControl w:val="0"/>
        <w:contextualSpacing/>
        <w:jc w:val="both"/>
        <w:rPr>
          <w:rFonts w:ascii="Century Gothic" w:hAnsi="Century Gothic" w:cs="Arial"/>
          <w:lang w:eastAsia="x-none"/>
        </w:rPr>
      </w:pPr>
    </w:p>
    <w:p w14:paraId="364E39DE" w14:textId="77777777" w:rsidR="00C25594" w:rsidRPr="00C25594" w:rsidRDefault="00C25594" w:rsidP="00C25594">
      <w:pPr>
        <w:widowControl w:val="0"/>
        <w:contextualSpacing/>
        <w:jc w:val="both"/>
        <w:rPr>
          <w:rFonts w:ascii="Century Gothic" w:hAnsi="Century Gothic" w:cs="Arial"/>
          <w:lang w:eastAsia="x-none"/>
        </w:rPr>
      </w:pPr>
      <w:r w:rsidRPr="00C25594">
        <w:rPr>
          <w:rFonts w:ascii="Century Gothic" w:hAnsi="Century Gothic" w:cs="Arial"/>
          <w:lang w:eastAsia="x-none"/>
        </w:rPr>
        <w:t xml:space="preserve">Para garantizar lo antes descrito, </w:t>
      </w: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en conjunto con el personal designado por el Supervisor del Contrato, de manera obligatoria deberá elaborar la </w:t>
      </w:r>
      <w:r w:rsidRPr="00C25594">
        <w:rPr>
          <w:rFonts w:ascii="Century Gothic" w:hAnsi="Century Gothic" w:cs="Arial"/>
          <w:snapToGrid w:val="0"/>
          <w:lang w:eastAsia="x-none"/>
        </w:rPr>
        <w:t xml:space="preserve">“bitácora de recorrido diario” </w:t>
      </w:r>
      <w:r w:rsidRPr="00C25594">
        <w:rPr>
          <w:rFonts w:ascii="Century Gothic" w:hAnsi="Century Gothic" w:cs="Arial"/>
          <w:lang w:eastAsia="x-none"/>
        </w:rPr>
        <w:t xml:space="preserve">con evidencia fotográfica que contendrá el registro de las temperaturas de manera periódica </w:t>
      </w:r>
      <w:r w:rsidRPr="00C25594">
        <w:rPr>
          <w:rFonts w:ascii="Century Gothic" w:hAnsi="Century Gothic" w:cs="Arial"/>
          <w:b/>
          <w:bCs/>
          <w:lang w:eastAsia="x-none"/>
        </w:rPr>
        <w:t>3 (tres)</w:t>
      </w:r>
      <w:r w:rsidRPr="00C25594">
        <w:rPr>
          <w:rFonts w:ascii="Century Gothic" w:hAnsi="Century Gothic" w:cs="Arial"/>
          <w:lang w:eastAsia="x-none"/>
        </w:rPr>
        <w:t xml:space="preserve"> veces al día (antes, durante y después del servicio) por medio de un termómetro bimetálico.</w:t>
      </w:r>
    </w:p>
    <w:p w14:paraId="720ED3C9" w14:textId="77777777" w:rsidR="00C25594" w:rsidRPr="00C25594" w:rsidRDefault="00C25594" w:rsidP="00C25594">
      <w:pPr>
        <w:widowControl w:val="0"/>
        <w:contextualSpacing/>
        <w:jc w:val="both"/>
        <w:rPr>
          <w:rFonts w:ascii="Century Gothic" w:hAnsi="Century Gothic" w:cs="Arial"/>
          <w:lang w:eastAsia="x-none"/>
        </w:rPr>
      </w:pPr>
    </w:p>
    <w:p w14:paraId="3DDFB391" w14:textId="77777777" w:rsidR="00C25594" w:rsidRPr="00C25594" w:rsidRDefault="00C25594" w:rsidP="00C25594">
      <w:pPr>
        <w:widowControl w:val="0"/>
        <w:contextualSpacing/>
        <w:jc w:val="both"/>
        <w:rPr>
          <w:rFonts w:ascii="Century Gothic" w:hAnsi="Century Gothic" w:cs="Arial"/>
          <w:bCs/>
          <w:snapToGrid w:val="0"/>
          <w:lang w:eastAsia="es-MX"/>
        </w:rPr>
      </w:pPr>
      <w:r w:rsidRPr="00C25594">
        <w:rPr>
          <w:rFonts w:ascii="Century Gothic" w:hAnsi="Century Gothic" w:cs="Arial"/>
          <w:bCs/>
          <w:snapToGrid w:val="0"/>
          <w:lang w:eastAsia="es-MX"/>
        </w:rPr>
        <w:t xml:space="preserve">De no cumplir con las temperaturas establecidas en el presente anexo técnico,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snapToGrid w:val="0"/>
          <w:lang w:val="es-ES_tradnl" w:eastAsia="es-MX"/>
        </w:rPr>
        <w:t xml:space="preserve">deductiva </w:t>
      </w:r>
      <w:r w:rsidRPr="00C25594">
        <w:rPr>
          <w:rFonts w:ascii="Century Gothic" w:hAnsi="Century Gothic" w:cs="Arial"/>
          <w:bCs/>
          <w:snapToGrid w:val="0"/>
          <w:lang w:eastAsia="es-MX"/>
        </w:rPr>
        <w:t xml:space="preserve">correspondiente descrita en el numeral </w:t>
      </w:r>
      <w:r w:rsidRPr="00C25594">
        <w:rPr>
          <w:rFonts w:ascii="Century Gothic" w:hAnsi="Century Gothic" w:cs="Arial"/>
          <w:b/>
          <w:snapToGrid w:val="0"/>
          <w:lang w:eastAsia="es-MX"/>
        </w:rPr>
        <w:t>11. Deductivas</w:t>
      </w:r>
      <w:r w:rsidRPr="00C25594">
        <w:rPr>
          <w:rFonts w:ascii="Century Gothic" w:hAnsi="Century Gothic" w:cs="Arial"/>
          <w:bCs/>
          <w:snapToGrid w:val="0"/>
          <w:lang w:eastAsia="es-MX"/>
        </w:rPr>
        <w:t>, de las Condiciones contractuales.</w:t>
      </w:r>
    </w:p>
    <w:p w14:paraId="49F88ABB" w14:textId="77777777" w:rsidR="00C25594" w:rsidRPr="00C25594" w:rsidRDefault="00C25594" w:rsidP="00C25594">
      <w:pPr>
        <w:widowControl w:val="0"/>
        <w:contextualSpacing/>
        <w:jc w:val="both"/>
        <w:rPr>
          <w:rFonts w:ascii="Century Gothic" w:hAnsi="Century Gothic" w:cs="Arial"/>
          <w:snapToGrid w:val="0"/>
          <w:lang w:val="es-ES_tradnl" w:eastAsia="es-MX"/>
        </w:rPr>
      </w:pPr>
    </w:p>
    <w:p w14:paraId="5EEF0598" w14:textId="77777777" w:rsidR="00C25594" w:rsidRPr="00C25594" w:rsidRDefault="00C25594">
      <w:pPr>
        <w:keepNext/>
        <w:numPr>
          <w:ilvl w:val="0"/>
          <w:numId w:val="153"/>
        </w:numPr>
        <w:jc w:val="both"/>
        <w:outlineLvl w:val="1"/>
        <w:rPr>
          <w:rFonts w:ascii="Century Gothic" w:hAnsi="Century Gothic"/>
          <w:b/>
          <w:lang w:val="x-none" w:eastAsia="x-none"/>
        </w:rPr>
      </w:pPr>
      <w:bookmarkStart w:id="1409" w:name="_Toc180696473"/>
      <w:r w:rsidRPr="00C25594">
        <w:rPr>
          <w:rFonts w:ascii="Century Gothic" w:hAnsi="Century Gothic"/>
          <w:b/>
          <w:lang w:val="x-none" w:eastAsia="x-none"/>
        </w:rPr>
        <w:lastRenderedPageBreak/>
        <w:t>LIMPIEZA Y RETIRO DE DESECHOS DE LAS INSTALACIONES ANTES, DURANTE Y POSTERIOR A LA PRESTACIÓN DEL SERVICIO.</w:t>
      </w:r>
      <w:bookmarkEnd w:id="1409"/>
      <w:r w:rsidRPr="00C25594">
        <w:rPr>
          <w:rFonts w:ascii="Century Gothic" w:hAnsi="Century Gothic"/>
          <w:b/>
          <w:lang w:val="x-none" w:eastAsia="x-none"/>
        </w:rPr>
        <w:t xml:space="preserve"> </w:t>
      </w:r>
    </w:p>
    <w:p w14:paraId="12B67402" w14:textId="77777777" w:rsidR="00C25594" w:rsidRPr="00C25594" w:rsidRDefault="00C25594" w:rsidP="00C25594">
      <w:pPr>
        <w:jc w:val="both"/>
        <w:rPr>
          <w:rFonts w:ascii="Century Gothic" w:hAnsi="Century Gothic" w:cs="Arial"/>
          <w:lang w:eastAsia="x-none"/>
        </w:rPr>
      </w:pPr>
    </w:p>
    <w:p w14:paraId="7C8D37C1"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personal de </w:t>
      </w:r>
      <w:r w:rsidRPr="00C25594">
        <w:rPr>
          <w:rFonts w:ascii="Century Gothic" w:hAnsi="Century Gothic" w:cs="Arial"/>
          <w:b/>
          <w:lang w:eastAsia="x-none"/>
        </w:rPr>
        <w:t>“El Proveedor”</w:t>
      </w:r>
      <w:r w:rsidRPr="00C25594">
        <w:rPr>
          <w:rFonts w:ascii="Century Gothic" w:hAnsi="Century Gothic" w:cs="Arial"/>
          <w:lang w:eastAsia="x-none"/>
        </w:rPr>
        <w:t xml:space="preserve">, </w:t>
      </w:r>
      <w:r w:rsidRPr="00C25594">
        <w:rPr>
          <w:rFonts w:ascii="Century Gothic" w:hAnsi="Century Gothic" w:cs="Arial"/>
          <w:bCs/>
          <w:lang w:eastAsia="es-MX"/>
        </w:rPr>
        <w:t xml:space="preserve">deberá considerar y encargarse </w:t>
      </w:r>
      <w:r w:rsidRPr="00C25594">
        <w:rPr>
          <w:rFonts w:ascii="Century Gothic" w:hAnsi="Century Gothic" w:cs="Arial"/>
          <w:lang w:eastAsia="x-none"/>
        </w:rPr>
        <w:t>diariamente</w:t>
      </w:r>
      <w:r w:rsidRPr="00C25594">
        <w:rPr>
          <w:rFonts w:ascii="Century Gothic" w:hAnsi="Century Gothic" w:cs="Arial"/>
          <w:bCs/>
          <w:lang w:eastAsia="es-MX"/>
        </w:rPr>
        <w:t xml:space="preserve"> de manera enunciativa más no limitativa</w:t>
      </w:r>
      <w:r w:rsidRPr="00C25594">
        <w:rPr>
          <w:rFonts w:ascii="Century Gothic" w:hAnsi="Century Gothic" w:cs="Arial"/>
          <w:lang w:eastAsia="x-none"/>
        </w:rPr>
        <w:t>, antes, durante y después del servicio, de la limpieza en general (cocina, mesas, pisos, vidrios, paredes, etc.), con la finalidad de mantener las instalaciones del comedor en condiciones de completa limpieza e higiene, por lo que, el personal designado por el Supervisor del Contrato verificará y asentará en la “bitácora de recorrido diario” el cumplimiento de esta actividad.</w:t>
      </w:r>
    </w:p>
    <w:p w14:paraId="50A0EECF" w14:textId="77777777" w:rsidR="00C25594" w:rsidRPr="00C25594" w:rsidRDefault="00C25594" w:rsidP="00C25594">
      <w:pPr>
        <w:jc w:val="both"/>
        <w:rPr>
          <w:rFonts w:ascii="Century Gothic" w:hAnsi="Century Gothic" w:cs="Arial"/>
          <w:lang w:eastAsia="x-none"/>
        </w:rPr>
      </w:pPr>
    </w:p>
    <w:p w14:paraId="48F6533D"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personal de </w:t>
      </w:r>
      <w:r w:rsidRPr="00C25594">
        <w:rPr>
          <w:rFonts w:ascii="Century Gothic" w:hAnsi="Century Gothic" w:cs="Arial"/>
          <w:b/>
          <w:lang w:eastAsia="x-none"/>
        </w:rPr>
        <w:t>“El Proveedor”</w:t>
      </w:r>
      <w:r w:rsidRPr="00C25594">
        <w:rPr>
          <w:rFonts w:ascii="Century Gothic" w:hAnsi="Century Gothic" w:cs="Arial"/>
          <w:lang w:eastAsia="x-none"/>
        </w:rPr>
        <w:t xml:space="preserve"> </w:t>
      </w:r>
      <w:r w:rsidRPr="00C25594">
        <w:rPr>
          <w:rFonts w:ascii="Century Gothic" w:hAnsi="Century Gothic" w:cs="Arial"/>
          <w:bCs/>
          <w:lang w:eastAsia="es-MX"/>
        </w:rPr>
        <w:t>deberá considerar y encargarse de manera enunciativa más no limitativa</w:t>
      </w:r>
      <w:r w:rsidRPr="00C25594">
        <w:rPr>
          <w:rFonts w:ascii="Century Gothic" w:hAnsi="Century Gothic" w:cs="Arial"/>
          <w:lang w:eastAsia="x-none"/>
        </w:rPr>
        <w:t xml:space="preserve"> del aseo general del interior de los comedores, así como de la limpieza de las áreas comunes aledañas a las instalaciones de los comedores como pueden ser: área trasera del comedor, de contenedores de desechos, de estacionamiento de carga u descarga que utilice, etc. Estas deberán estar libre de agua, desperdicios o escurrimientos, y deberán ser lavadas diariamente las veces que así se requieran, con la finalidad de mantener las instalaciones en condiciones de completa limpieza e higiene. </w:t>
      </w:r>
    </w:p>
    <w:p w14:paraId="2CE43569" w14:textId="77777777" w:rsidR="00C25594" w:rsidRPr="00C25594" w:rsidRDefault="00C25594" w:rsidP="00C25594">
      <w:pPr>
        <w:jc w:val="both"/>
        <w:rPr>
          <w:rFonts w:ascii="Century Gothic" w:hAnsi="Century Gothic" w:cs="Arial"/>
          <w:lang w:eastAsia="x-none"/>
        </w:rPr>
      </w:pPr>
    </w:p>
    <w:p w14:paraId="49E1C659" w14:textId="77777777" w:rsidR="00C25594" w:rsidRPr="00C25594" w:rsidRDefault="00C25594" w:rsidP="00C25594">
      <w:pPr>
        <w:widowControl w:val="0"/>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deberá proporcionar en cada uno de los comedores, los contenedores para la basura de conformidad al </w:t>
      </w:r>
      <w:r w:rsidRPr="00C25594">
        <w:rPr>
          <w:rFonts w:ascii="Century Gothic" w:hAnsi="Century Gothic" w:cs="Arial"/>
          <w:b/>
          <w:bCs/>
          <w:lang w:eastAsia="x-none"/>
        </w:rPr>
        <w:t xml:space="preserve">Apéndice D, </w:t>
      </w:r>
      <w:r w:rsidRPr="00C25594">
        <w:rPr>
          <w:rFonts w:ascii="Century Gothic" w:hAnsi="Century Gothic" w:cs="Arial"/>
          <w:b/>
          <w:bCs/>
          <w:lang w:eastAsia="es-MX"/>
        </w:rPr>
        <w:t>Relación de equipo e instrumentos de cocina para la prestación del servicio,</w:t>
      </w:r>
      <w:r w:rsidRPr="00C25594">
        <w:rPr>
          <w:rFonts w:ascii="Century Gothic" w:hAnsi="Century Gothic" w:cs="Arial"/>
          <w:b/>
          <w:bCs/>
          <w:lang w:eastAsia="x-none"/>
        </w:rPr>
        <w:t xml:space="preserve"> </w:t>
      </w:r>
      <w:r w:rsidRPr="00C25594">
        <w:rPr>
          <w:rFonts w:ascii="Century Gothic" w:hAnsi="Century Gothic" w:cs="Arial"/>
          <w:lang w:eastAsia="x-none"/>
        </w:rPr>
        <w:t>del presente Anexo Técnico, a fin de concentrar diariamente los desechos orgánicos e inorgánicos que se generen por la preparación de los alimentos. Asimismo, deberá considerar que las especificaciones de los contenedores sean las necesarias para una buena manipulación durante la recolecta y retiro diario de los desechos y durante su lavado.</w:t>
      </w:r>
    </w:p>
    <w:p w14:paraId="75832FED" w14:textId="77777777" w:rsidR="00C25594" w:rsidRPr="00C25594" w:rsidRDefault="00C25594" w:rsidP="00C25594">
      <w:pPr>
        <w:ind w:left="720"/>
        <w:jc w:val="both"/>
        <w:rPr>
          <w:rFonts w:ascii="Century Gothic" w:hAnsi="Century Gothic" w:cs="Arial"/>
          <w:b/>
          <w:bCs/>
          <w:lang w:eastAsia="es-MX"/>
        </w:rPr>
      </w:pPr>
    </w:p>
    <w:p w14:paraId="44D29102" w14:textId="77777777" w:rsidR="00C25594" w:rsidRPr="00C25594" w:rsidRDefault="00C25594" w:rsidP="00C25594">
      <w:pPr>
        <w:jc w:val="both"/>
        <w:rPr>
          <w:rFonts w:ascii="Century Gothic" w:hAnsi="Century Gothic" w:cs="Arial"/>
          <w:bCs/>
          <w:lang w:eastAsia="es-MX"/>
        </w:rPr>
      </w:pPr>
      <w:r w:rsidRPr="00C25594">
        <w:rPr>
          <w:rFonts w:ascii="Century Gothic" w:hAnsi="Century Gothic" w:cs="Arial"/>
          <w:lang w:eastAsia="x-none"/>
        </w:rPr>
        <w:t xml:space="preserve"> </w:t>
      </w:r>
      <w:r w:rsidRPr="00C25594">
        <w:rPr>
          <w:rFonts w:ascii="Century Gothic" w:hAnsi="Century Gothic" w:cs="Arial"/>
          <w:b/>
          <w:lang w:eastAsia="x-none"/>
        </w:rPr>
        <w:t>“El Proveedor”</w:t>
      </w:r>
      <w:r w:rsidRPr="00C25594">
        <w:rPr>
          <w:rFonts w:ascii="Century Gothic" w:hAnsi="Century Gothic" w:cs="Arial"/>
          <w:lang w:eastAsia="x-none"/>
        </w:rPr>
        <w:t xml:space="preserve"> realizará diariamente el lavado y desinfección de loza, charolas, vasos y juegos de cubiertos que utilizan los comensales para el consumo de sus alimentos.</w:t>
      </w:r>
    </w:p>
    <w:p w14:paraId="5D11C195" w14:textId="77777777" w:rsidR="00C25594" w:rsidRPr="00C25594" w:rsidRDefault="00C25594" w:rsidP="00C25594">
      <w:pPr>
        <w:jc w:val="both"/>
        <w:rPr>
          <w:rFonts w:ascii="Century Gothic" w:hAnsi="Century Gothic" w:cs="Arial"/>
          <w:bCs/>
          <w:lang w:eastAsia="es-MX"/>
        </w:rPr>
      </w:pPr>
    </w:p>
    <w:p w14:paraId="0D3C5264" w14:textId="77777777" w:rsidR="00C25594" w:rsidRPr="00C25594" w:rsidRDefault="00C25594" w:rsidP="00C25594">
      <w:pPr>
        <w:jc w:val="both"/>
        <w:rPr>
          <w:rFonts w:ascii="Century Gothic" w:hAnsi="Century Gothic" w:cs="Arial"/>
          <w:lang w:eastAsia="x-none"/>
        </w:rPr>
      </w:pPr>
      <w:bookmarkStart w:id="1410" w:name="_Hlk178098232"/>
      <w:r w:rsidRPr="00C25594">
        <w:rPr>
          <w:rFonts w:ascii="Century Gothic" w:hAnsi="Century Gothic" w:cs="Arial"/>
          <w:lang w:eastAsia="x-none"/>
        </w:rPr>
        <w:t xml:space="preserve">En caso de no cumplir con lo establecido en el presente numeral,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val="es-ES" w:eastAsia="es-MX"/>
        </w:rPr>
        <w:t xml:space="preserve">deductiva </w:t>
      </w:r>
      <w:r w:rsidRPr="00C25594">
        <w:rPr>
          <w:rFonts w:ascii="Century Gothic" w:hAnsi="Century Gothic" w:cs="Arial"/>
          <w:bCs/>
          <w:lang w:eastAsia="es-MX"/>
        </w:rPr>
        <w:t xml:space="preserve">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bookmarkEnd w:id="1410"/>
    <w:p w14:paraId="5E3170F6" w14:textId="77777777" w:rsidR="00C25594" w:rsidRPr="00C25594" w:rsidRDefault="00C25594" w:rsidP="00C25594">
      <w:pPr>
        <w:jc w:val="both"/>
        <w:rPr>
          <w:rFonts w:ascii="Century Gothic" w:hAnsi="Century Gothic" w:cs="Arial"/>
          <w:lang w:eastAsia="x-none"/>
        </w:rPr>
      </w:pPr>
    </w:p>
    <w:p w14:paraId="29C774C5" w14:textId="77777777" w:rsidR="00C25594" w:rsidRPr="00C25594" w:rsidRDefault="00C25594">
      <w:pPr>
        <w:keepNext/>
        <w:numPr>
          <w:ilvl w:val="0"/>
          <w:numId w:val="153"/>
        </w:numPr>
        <w:jc w:val="both"/>
        <w:outlineLvl w:val="1"/>
        <w:rPr>
          <w:rFonts w:ascii="Century Gothic" w:hAnsi="Century Gothic"/>
          <w:b/>
          <w:lang w:val="x-none" w:eastAsia="x-none"/>
        </w:rPr>
      </w:pPr>
      <w:bookmarkStart w:id="1411" w:name="_Toc180696474"/>
      <w:r w:rsidRPr="00C25594">
        <w:rPr>
          <w:rFonts w:ascii="Century Gothic" w:hAnsi="Century Gothic"/>
          <w:b/>
          <w:lang w:val="x-none" w:eastAsia="x-none"/>
        </w:rPr>
        <w:t>NORMAS OFICIALES</w:t>
      </w:r>
      <w:bookmarkEnd w:id="1411"/>
    </w:p>
    <w:p w14:paraId="63D77684" w14:textId="77777777" w:rsidR="00C25594" w:rsidRPr="00C25594" w:rsidRDefault="00C25594" w:rsidP="00C25594">
      <w:pPr>
        <w:rPr>
          <w:rFonts w:ascii="Century Gothic" w:hAnsi="Century Gothic"/>
          <w:lang w:eastAsia="es-MX"/>
        </w:rPr>
      </w:pPr>
    </w:p>
    <w:p w14:paraId="5BEA94B2"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lang w:eastAsia="x-none"/>
        </w:rPr>
        <w:t>“</w:t>
      </w:r>
      <w:r w:rsidRPr="00C25594">
        <w:rPr>
          <w:rFonts w:ascii="Century Gothic" w:hAnsi="Century Gothic" w:cs="Arial"/>
          <w:b/>
          <w:bCs/>
          <w:lang w:eastAsia="x-none"/>
        </w:rPr>
        <w:t>Licitante</w:t>
      </w:r>
      <w:r w:rsidRPr="00C25594">
        <w:rPr>
          <w:rFonts w:ascii="Century Gothic" w:hAnsi="Century Gothic" w:cs="Arial"/>
          <w:b/>
          <w:lang w:eastAsia="x-none"/>
        </w:rPr>
        <w:t>”</w:t>
      </w:r>
      <w:r w:rsidRPr="00C25594">
        <w:rPr>
          <w:rFonts w:ascii="Century Gothic" w:hAnsi="Century Gothic" w:cs="Arial"/>
          <w:lang w:eastAsia="x-none"/>
        </w:rPr>
        <w:t xml:space="preserve"> deberán acreditar conforme al Artículo 55 y a la Sección Segunda de la Ley de Infraestructura de la Calidad, que cumplen en las instalaciones de su cocina con las siguientes normas, mismas que serán de carácter obligatorio y, </w:t>
      </w:r>
      <w:r w:rsidRPr="00C25594">
        <w:rPr>
          <w:rFonts w:ascii="Century Gothic" w:hAnsi="Century Gothic" w:cs="Arial"/>
          <w:b/>
          <w:bCs/>
          <w:u w:val="single"/>
          <w:lang w:eastAsia="x-none"/>
        </w:rPr>
        <w:t>en caso de no presentarlas será motivo para desechar la propuesta técnica en el procedimiento licitatorio</w:t>
      </w:r>
      <w:r w:rsidRPr="00C25594">
        <w:rPr>
          <w:rFonts w:ascii="Century Gothic" w:hAnsi="Century Gothic" w:cs="Arial"/>
          <w:lang w:eastAsia="x-none"/>
        </w:rPr>
        <w:t xml:space="preserve">, toda vez que para el </w:t>
      </w:r>
      <w:r w:rsidRPr="00C25594">
        <w:rPr>
          <w:rFonts w:ascii="Century Gothic" w:hAnsi="Century Gothic" w:cs="Arial"/>
          <w:b/>
          <w:lang w:eastAsia="x-none"/>
        </w:rPr>
        <w:t xml:space="preserve">“El Instituto” </w:t>
      </w:r>
      <w:r w:rsidRPr="00C25594">
        <w:rPr>
          <w:rFonts w:ascii="Century Gothic" w:hAnsi="Century Gothic" w:cs="Arial"/>
          <w:lang w:eastAsia="x-none"/>
        </w:rPr>
        <w:t>son documentos que afectan la solvencia de la contratación:</w:t>
      </w:r>
    </w:p>
    <w:p w14:paraId="51575C56" w14:textId="77777777" w:rsidR="00C25594" w:rsidRPr="00C25594" w:rsidRDefault="00C25594" w:rsidP="00C25594">
      <w:pPr>
        <w:jc w:val="both"/>
        <w:rPr>
          <w:rFonts w:ascii="Century Gothic" w:hAnsi="Century Gothic" w:cs="Arial"/>
          <w:lang w:eastAsia="x-none"/>
        </w:rPr>
      </w:pPr>
    </w:p>
    <w:p w14:paraId="1F7E29C2" w14:textId="77777777" w:rsidR="00C25594" w:rsidRPr="00C25594" w:rsidRDefault="00C25594">
      <w:pPr>
        <w:numPr>
          <w:ilvl w:val="0"/>
          <w:numId w:val="147"/>
        </w:numPr>
        <w:ind w:left="567" w:hanging="567"/>
        <w:jc w:val="both"/>
        <w:rPr>
          <w:rFonts w:ascii="Century Gothic" w:hAnsi="Century Gothic" w:cs="Arial"/>
          <w:lang w:eastAsia="x-none"/>
        </w:rPr>
      </w:pPr>
      <w:bookmarkStart w:id="1412" w:name="_Hlk68630250"/>
      <w:r w:rsidRPr="00C25594">
        <w:rPr>
          <w:rFonts w:ascii="Century Gothic" w:hAnsi="Century Gothic" w:cs="Arial"/>
          <w:b/>
          <w:bCs/>
          <w:lang w:eastAsia="x-none"/>
        </w:rPr>
        <w:t>NMX-F-605-NORMEX-2018:</w:t>
      </w:r>
      <w:r w:rsidRPr="00C25594">
        <w:rPr>
          <w:rFonts w:ascii="Century Gothic" w:hAnsi="Century Gothic" w:cs="Arial"/>
          <w:lang w:eastAsia="x-none"/>
        </w:rPr>
        <w:t xml:space="preserve"> Alimentos-Manejo higiénico en el servicio de alimentos preparados para la obtención del distintivo H. </w:t>
      </w:r>
      <w:r w:rsidRPr="00C25594">
        <w:rPr>
          <w:rFonts w:ascii="Century Gothic" w:hAnsi="Century Gothic" w:cs="Arial"/>
          <w:b/>
          <w:bCs/>
          <w:lang w:eastAsia="x-none"/>
        </w:rPr>
        <w:t>NOM-043-SSA2-2012.</w:t>
      </w:r>
      <w:r w:rsidRPr="00C25594">
        <w:rPr>
          <w:rFonts w:ascii="Century Gothic" w:hAnsi="Century Gothic" w:cs="Arial"/>
          <w:lang w:eastAsia="x-none"/>
        </w:rPr>
        <w:t xml:space="preserve"> Servicios básicos de salud. promoción y educación para la salud en materia alimentaria. Presentar en su propuesta técnica, copia simple del certificado de Distintivo H en manejo Higiénico de Alimentos a nombre del licitante.</w:t>
      </w:r>
    </w:p>
    <w:p w14:paraId="4614BB23" w14:textId="77777777" w:rsidR="00C25594" w:rsidRPr="00C25594" w:rsidRDefault="00C25594" w:rsidP="00C25594">
      <w:pPr>
        <w:ind w:left="567"/>
        <w:jc w:val="both"/>
        <w:rPr>
          <w:rFonts w:ascii="Century Gothic" w:hAnsi="Century Gothic" w:cs="Arial"/>
          <w:lang w:eastAsia="x-none"/>
        </w:rPr>
      </w:pPr>
    </w:p>
    <w:p w14:paraId="245C0861" w14:textId="77777777" w:rsidR="00C25594" w:rsidRPr="00C25594" w:rsidRDefault="00C25594">
      <w:pPr>
        <w:numPr>
          <w:ilvl w:val="0"/>
          <w:numId w:val="147"/>
        </w:numPr>
        <w:ind w:left="567" w:hanging="567"/>
        <w:jc w:val="both"/>
        <w:rPr>
          <w:rFonts w:ascii="Century Gothic" w:hAnsi="Century Gothic" w:cs="Arial"/>
          <w:lang w:eastAsia="x-none"/>
        </w:rPr>
      </w:pPr>
      <w:r w:rsidRPr="00C25594">
        <w:rPr>
          <w:rFonts w:ascii="Century Gothic" w:hAnsi="Century Gothic" w:cs="Arial"/>
          <w:b/>
          <w:bCs/>
          <w:lang w:eastAsia="x-none"/>
        </w:rPr>
        <w:t>ISO 45001:2018/NMX-SAST-45001-IMNC-2018:</w:t>
      </w:r>
      <w:r w:rsidRPr="00C25594">
        <w:rPr>
          <w:rFonts w:ascii="Century Gothic" w:hAnsi="Century Gothic" w:cs="Arial"/>
          <w:lang w:eastAsia="x-none"/>
        </w:rPr>
        <w:t xml:space="preserve"> Sistema de gestión de la seguridad y salud en el trabajo, de conformidad con la Norma Mexicana: </w:t>
      </w:r>
      <w:r w:rsidRPr="00C25594">
        <w:rPr>
          <w:rFonts w:ascii="Century Gothic" w:hAnsi="Century Gothic" w:cs="Arial"/>
          <w:b/>
          <w:bCs/>
          <w:lang w:eastAsia="x-none"/>
        </w:rPr>
        <w:t>NMX-SAST-001-IMNC-2008 (BSI OHSAS 18001:2007)</w:t>
      </w:r>
      <w:r w:rsidRPr="00C25594">
        <w:rPr>
          <w:rFonts w:ascii="Century Gothic" w:hAnsi="Century Gothic" w:cs="Arial"/>
          <w:lang w:eastAsia="x-none"/>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w:t>
      </w:r>
      <w:r w:rsidRPr="00C25594">
        <w:rPr>
          <w:rFonts w:ascii="Century Gothic" w:hAnsi="Century Gothic" w:cs="Arial"/>
          <w:lang w:eastAsia="x-none"/>
        </w:rPr>
        <w:lastRenderedPageBreak/>
        <w:t xml:space="preserve">riesgos en el sitio de trabajo y asegura el proceso de mejoramiento continuo que permita minimizarlo. 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lang w:eastAsia="x-none"/>
        </w:rPr>
        <w:t xml:space="preserve"> deberá presentar copia del documento expedido por un organismo de certificación acreditado ante la Entidad Mexicana de Acreditación,</w:t>
      </w:r>
      <w:r w:rsidRPr="00C25594">
        <w:rPr>
          <w:rFonts w:ascii="Century Gothic" w:hAnsi="Century Gothic" w:cs="Arial"/>
          <w:b/>
          <w:bCs/>
          <w:lang w:eastAsia="x-none"/>
        </w:rPr>
        <w:t xml:space="preserve"> </w:t>
      </w:r>
      <w:r w:rsidRPr="00C25594">
        <w:rPr>
          <w:rFonts w:ascii="Century Gothic" w:hAnsi="Century Gothic" w:cs="Arial"/>
          <w:lang w:eastAsia="x-none"/>
        </w:rPr>
        <w:t xml:space="preserve">A.C. (E.M.A.) a nombre del licitante; asimismo, deberá presentar copia de la acreditación vigente ante la EMA del organismo certificador. </w:t>
      </w:r>
    </w:p>
    <w:p w14:paraId="79BA42D5" w14:textId="77777777" w:rsidR="00C25594" w:rsidRPr="00C25594" w:rsidRDefault="00C25594" w:rsidP="00C25594">
      <w:pPr>
        <w:ind w:left="567"/>
        <w:jc w:val="both"/>
        <w:rPr>
          <w:rFonts w:ascii="Century Gothic" w:hAnsi="Century Gothic" w:cs="Arial"/>
          <w:lang w:eastAsia="x-none"/>
        </w:rPr>
      </w:pPr>
    </w:p>
    <w:p w14:paraId="79A2DE29" w14:textId="77777777" w:rsidR="00C25594" w:rsidRPr="00C25594" w:rsidRDefault="00C25594">
      <w:pPr>
        <w:numPr>
          <w:ilvl w:val="0"/>
          <w:numId w:val="147"/>
        </w:numPr>
        <w:ind w:left="567" w:hanging="567"/>
        <w:jc w:val="both"/>
        <w:rPr>
          <w:rFonts w:ascii="Century Gothic" w:hAnsi="Century Gothic" w:cs="Arial"/>
          <w:lang w:eastAsia="x-none"/>
        </w:rPr>
      </w:pPr>
      <w:r w:rsidRPr="00C25594">
        <w:rPr>
          <w:rFonts w:ascii="Century Gothic" w:hAnsi="Century Gothic" w:cs="Arial"/>
          <w:b/>
          <w:bCs/>
          <w:lang w:eastAsia="x-none"/>
        </w:rPr>
        <w:t>NMX-SAA-14001-IMNC-2015/ISO 14001:2015</w:t>
      </w:r>
      <w:r w:rsidRPr="00C25594">
        <w:rPr>
          <w:rFonts w:ascii="Century Gothic" w:hAnsi="Century Gothic" w:cs="Arial"/>
          <w:lang w:eastAsia="x-none"/>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w:t>
      </w:r>
      <w:r w:rsidRPr="00C25594">
        <w:rPr>
          <w:rFonts w:ascii="Century Gothic" w:hAnsi="Century Gothic" w:cs="Arial"/>
          <w:b/>
          <w:bCs/>
          <w:lang w:eastAsia="x-none"/>
        </w:rPr>
        <w:t>“</w:t>
      </w:r>
      <w:r w:rsidRPr="00C25594">
        <w:rPr>
          <w:rFonts w:ascii="Century Gothic" w:hAnsi="Century Gothic" w:cs="Arial"/>
          <w:b/>
          <w:lang w:eastAsia="x-none"/>
        </w:rPr>
        <w:t xml:space="preserve">Licitante </w:t>
      </w:r>
      <w:r w:rsidRPr="00C25594">
        <w:rPr>
          <w:rFonts w:ascii="Century Gothic" w:hAnsi="Century Gothic" w:cs="Arial"/>
          <w:lang w:eastAsia="x-none"/>
        </w:rPr>
        <w:t xml:space="preserve">“cuenta con documentos probatorios en responsabilidad ambiental. El </w:t>
      </w:r>
      <w:r w:rsidRPr="00C25594">
        <w:rPr>
          <w:rFonts w:ascii="Century Gothic" w:hAnsi="Century Gothic" w:cs="Arial"/>
          <w:b/>
          <w:bCs/>
          <w:lang w:eastAsia="x-none"/>
        </w:rPr>
        <w:t>“</w:t>
      </w:r>
      <w:r w:rsidRPr="00C25594">
        <w:rPr>
          <w:rFonts w:ascii="Century Gothic" w:hAnsi="Century Gothic" w:cs="Arial"/>
          <w:b/>
          <w:lang w:eastAsia="x-none"/>
        </w:rPr>
        <w:t xml:space="preserve">Licitante” </w:t>
      </w:r>
      <w:r w:rsidRPr="00C25594">
        <w:rPr>
          <w:rFonts w:ascii="Century Gothic" w:hAnsi="Century Gothic" w:cs="Arial"/>
          <w:lang w:eastAsia="x-none"/>
        </w:rPr>
        <w:t xml:space="preserve">deberá presentar copia del </w:t>
      </w:r>
      <w:r w:rsidRPr="00C25594">
        <w:rPr>
          <w:rFonts w:ascii="Century Gothic" w:hAnsi="Century Gothic" w:cs="Arial"/>
          <w:b/>
          <w:bCs/>
          <w:lang w:eastAsia="x-none"/>
        </w:rPr>
        <w:t>documento expedido por un organismo de certificación acreditado ante la Entidad Mexicana de Acreditación</w:t>
      </w:r>
      <w:r w:rsidRPr="00C25594">
        <w:rPr>
          <w:rFonts w:ascii="Century Gothic" w:hAnsi="Century Gothic" w:cs="Arial"/>
          <w:lang w:eastAsia="x-none"/>
        </w:rPr>
        <w:t xml:space="preserve">, A.C. (E.M.A.) a nombre del licitante; asimismo, deberá presentar </w:t>
      </w:r>
      <w:r w:rsidRPr="00C25594">
        <w:rPr>
          <w:rFonts w:ascii="Century Gothic" w:hAnsi="Century Gothic" w:cs="Arial"/>
          <w:b/>
          <w:bCs/>
          <w:lang w:eastAsia="x-none"/>
        </w:rPr>
        <w:t>la acreditación vigente ante la EMA del organismo certificador.</w:t>
      </w:r>
      <w:r w:rsidRPr="00C25594">
        <w:rPr>
          <w:rFonts w:ascii="Century Gothic" w:hAnsi="Century Gothic" w:cs="Arial"/>
          <w:lang w:eastAsia="x-none"/>
        </w:rPr>
        <w:t xml:space="preserve"> </w:t>
      </w:r>
    </w:p>
    <w:bookmarkEnd w:id="1412"/>
    <w:p w14:paraId="7831C39A" w14:textId="77777777" w:rsidR="00C25594" w:rsidRPr="00C25594" w:rsidRDefault="00C25594" w:rsidP="00C25594">
      <w:pPr>
        <w:jc w:val="both"/>
        <w:rPr>
          <w:rFonts w:ascii="Century Gothic" w:hAnsi="Century Gothic" w:cs="Arial"/>
          <w:lang w:eastAsia="x-none"/>
        </w:rPr>
      </w:pPr>
    </w:p>
    <w:p w14:paraId="2829DCC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Además, el </w:t>
      </w:r>
      <w:r w:rsidRPr="00C25594">
        <w:rPr>
          <w:rFonts w:ascii="Century Gothic" w:hAnsi="Century Gothic" w:cs="Arial"/>
          <w:b/>
          <w:lang w:eastAsia="x-none"/>
        </w:rPr>
        <w:t>“</w:t>
      </w:r>
      <w:r w:rsidRPr="00C25594">
        <w:rPr>
          <w:rFonts w:ascii="Century Gothic" w:hAnsi="Century Gothic" w:cs="Arial"/>
          <w:b/>
          <w:bCs/>
          <w:lang w:eastAsia="x-none"/>
        </w:rPr>
        <w:t>Licitante</w:t>
      </w:r>
      <w:r w:rsidRPr="00C25594">
        <w:rPr>
          <w:rFonts w:ascii="Century Gothic" w:hAnsi="Century Gothic" w:cs="Arial"/>
          <w:b/>
          <w:lang w:eastAsia="x-none"/>
        </w:rPr>
        <w:t>”</w:t>
      </w:r>
      <w:r w:rsidRPr="00C25594">
        <w:rPr>
          <w:rFonts w:ascii="Century Gothic" w:hAnsi="Century Gothic" w:cs="Arial"/>
          <w:lang w:eastAsia="x-none"/>
        </w:rPr>
        <w:t xml:space="preserve"> deberá presentar los siguientes documentos con las cuales acreditará el cumplimiento de la normatividad aplicable en el procedimiento de licitación, mismas que </w:t>
      </w:r>
      <w:r w:rsidRPr="00C25594">
        <w:rPr>
          <w:rFonts w:ascii="Century Gothic" w:hAnsi="Century Gothic" w:cs="Arial"/>
          <w:b/>
          <w:lang w:eastAsia="x-none"/>
        </w:rPr>
        <w:t>serán de carácter obligatorio y en caso de no presentarlas, será motivo para desechar la propuesta técnica en el procedimiento licitatorio</w:t>
      </w:r>
      <w:r w:rsidRPr="00C25594">
        <w:rPr>
          <w:rFonts w:ascii="Century Gothic" w:hAnsi="Century Gothic" w:cs="Arial"/>
          <w:lang w:eastAsia="x-none"/>
        </w:rPr>
        <w:t xml:space="preserve">, toda vez que para </w:t>
      </w:r>
      <w:r w:rsidRPr="00C25594">
        <w:rPr>
          <w:rFonts w:ascii="Century Gothic" w:hAnsi="Century Gothic" w:cs="Arial"/>
          <w:b/>
          <w:lang w:eastAsia="x-none"/>
        </w:rPr>
        <w:t xml:space="preserve">“El Instituto” </w:t>
      </w:r>
      <w:r w:rsidRPr="00C25594">
        <w:rPr>
          <w:rFonts w:ascii="Century Gothic" w:hAnsi="Century Gothic" w:cs="Arial"/>
          <w:lang w:eastAsia="x-none"/>
        </w:rPr>
        <w:t>son documentos que afectan la solvencia de la contratación:</w:t>
      </w:r>
    </w:p>
    <w:p w14:paraId="6906FB61" w14:textId="77777777" w:rsidR="00C25594" w:rsidRPr="00C25594" w:rsidRDefault="00C25594" w:rsidP="00C25594">
      <w:pPr>
        <w:jc w:val="both"/>
        <w:rPr>
          <w:rFonts w:ascii="Century Gothic" w:hAnsi="Century Gothic" w:cs="Arial"/>
          <w:b/>
          <w:bCs/>
          <w:snapToGrid w:val="0"/>
          <w:lang w:eastAsia="es-MX"/>
        </w:rPr>
      </w:pPr>
    </w:p>
    <w:p w14:paraId="4BE6B093" w14:textId="77777777" w:rsidR="00C25594" w:rsidRPr="00C25594" w:rsidRDefault="00C25594">
      <w:pPr>
        <w:numPr>
          <w:ilvl w:val="0"/>
          <w:numId w:val="149"/>
        </w:num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b/>
          <w:bCs/>
          <w:lang w:eastAsia="x-none"/>
        </w:rPr>
        <w:t>”</w:t>
      </w:r>
      <w:r w:rsidRPr="00C25594">
        <w:rPr>
          <w:rFonts w:ascii="Century Gothic" w:hAnsi="Century Gothic" w:cs="Arial"/>
          <w:lang w:eastAsia="x-none"/>
        </w:rPr>
        <w:t xml:space="preserve"> deberá tener como mínimo </w:t>
      </w:r>
      <w:r w:rsidRPr="00C25594">
        <w:rPr>
          <w:rFonts w:ascii="Century Gothic" w:hAnsi="Century Gothic" w:cs="Arial"/>
          <w:b/>
          <w:bCs/>
          <w:lang w:eastAsia="x-none"/>
        </w:rPr>
        <w:t>100 empleados</w:t>
      </w:r>
      <w:r w:rsidRPr="00C25594">
        <w:rPr>
          <w:rFonts w:ascii="Century Gothic" w:hAnsi="Century Gothic" w:cs="Arial"/>
          <w:lang w:eastAsia="x-none"/>
        </w:rPr>
        <w:t xml:space="preserve"> inscritos ante el Instituto Mexicano del Seguro Social y demostrarlo con el último pago al que está obligado, en copia simple de dicho documento, con la relación completa de los asegurados y el comprobante bancario del pago correspondiente. El número de empleados requerido estará integrado por el total del personal que labora en la empresa, incluyendo las áreas administrativas y operativas; lo anterior permitirá la participación de empresas líderes en el ramo para que, en caso de contingencia en la Ciudad de México, </w:t>
      </w:r>
      <w:r w:rsidRPr="00C25594">
        <w:rPr>
          <w:rFonts w:ascii="Century Gothic" w:hAnsi="Century Gothic" w:cs="Arial"/>
          <w:b/>
          <w:bCs/>
          <w:lang w:eastAsia="x-none"/>
        </w:rPr>
        <w:t>“El Instituto”</w:t>
      </w:r>
      <w:r w:rsidRPr="00C25594">
        <w:rPr>
          <w:rFonts w:ascii="Century Gothic" w:hAnsi="Century Gothic" w:cs="Arial"/>
          <w:lang w:eastAsia="x-none"/>
        </w:rPr>
        <w:t xml:space="preserve"> tenga la seguridad de contar la capacidad de respuesta que se requiere.</w:t>
      </w:r>
    </w:p>
    <w:p w14:paraId="6C10C64D" w14:textId="77777777" w:rsidR="00C25594" w:rsidRPr="00C25594" w:rsidRDefault="00C25594" w:rsidP="00C25594">
      <w:pPr>
        <w:ind w:left="720"/>
        <w:jc w:val="both"/>
        <w:rPr>
          <w:rFonts w:ascii="Century Gothic" w:hAnsi="Century Gothic" w:cs="Arial"/>
          <w:lang w:eastAsia="x-none"/>
        </w:rPr>
      </w:pPr>
    </w:p>
    <w:p w14:paraId="5A945C13" w14:textId="77777777" w:rsidR="00C25594" w:rsidRPr="00C25594" w:rsidRDefault="00C25594">
      <w:pPr>
        <w:numPr>
          <w:ilvl w:val="0"/>
          <w:numId w:val="149"/>
        </w:numPr>
        <w:jc w:val="both"/>
        <w:rPr>
          <w:rFonts w:ascii="Century Gothic" w:hAnsi="Century Gothic" w:cs="Arial"/>
          <w:lang w:eastAsia="x-none"/>
        </w:rPr>
      </w:pPr>
      <w:r w:rsidRPr="00C25594">
        <w:rPr>
          <w:rFonts w:ascii="Century Gothic" w:hAnsi="Century Gothic" w:cs="Arial"/>
          <w:lang w:eastAsia="x-none"/>
        </w:rPr>
        <w:t xml:space="preserve">En lo referente a cárnicos y sus derivados, los productos que suministre deberán ser de origen </w:t>
      </w:r>
      <w:r w:rsidRPr="00C25594">
        <w:rPr>
          <w:rFonts w:ascii="Century Gothic" w:hAnsi="Century Gothic" w:cs="Arial"/>
          <w:b/>
          <w:lang w:eastAsia="x-none"/>
        </w:rPr>
        <w:t>Tipo de Inspección Federal (TIF</w:t>
      </w:r>
      <w:r w:rsidRPr="00C25594">
        <w:rPr>
          <w:rFonts w:ascii="Century Gothic" w:hAnsi="Century Gothic" w:cs="Arial"/>
          <w:lang w:eastAsia="x-none"/>
        </w:rPr>
        <w:t xml:space="preserve">), esto es, que la materia prima provenga de rastros o establecimientos Tipo Inspección Federal (TIF). 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b/>
          <w:bCs/>
          <w:lang w:eastAsia="x-none"/>
        </w:rPr>
        <w:t>”</w:t>
      </w:r>
      <w:r w:rsidRPr="00C25594">
        <w:rPr>
          <w:rFonts w:ascii="Century Gothic" w:hAnsi="Century Gothic" w:cs="Arial"/>
          <w:lang w:eastAsia="x-none"/>
        </w:rPr>
        <w:t xml:space="preserve"> deberá </w:t>
      </w:r>
      <w:r w:rsidRPr="00C25594">
        <w:rPr>
          <w:rFonts w:ascii="Century Gothic" w:hAnsi="Century Gothic" w:cs="Arial"/>
          <w:b/>
          <w:lang w:eastAsia="x-none"/>
        </w:rPr>
        <w:t>presentar el certificado TIF de sus instalaciones o de sus proveedores</w:t>
      </w:r>
      <w:r w:rsidRPr="00C25594">
        <w:rPr>
          <w:rFonts w:ascii="Century Gothic" w:hAnsi="Century Gothic" w:cs="Arial"/>
          <w:lang w:eastAsia="x-none"/>
        </w:rPr>
        <w:t xml:space="preserve">, las cuales utilizará durante la prestación del servicio de comedor en caso de resultar adjudicado, misma que deberá mantener vigente durante la vigencia contractual, cuyo alcance deberá estar relacionado con el </w:t>
      </w:r>
      <w:bookmarkStart w:id="1413" w:name="_Hlk68630388"/>
      <w:r w:rsidRPr="00C25594">
        <w:rPr>
          <w:rFonts w:ascii="Century Gothic" w:hAnsi="Century Gothic" w:cs="Arial"/>
          <w:lang w:eastAsia="x-none"/>
        </w:rPr>
        <w:t>corte y deshuese de las especies aviar, bovina y porcina</w:t>
      </w:r>
      <w:bookmarkEnd w:id="1413"/>
      <w:r w:rsidRPr="00C25594">
        <w:rPr>
          <w:rFonts w:ascii="Century Gothic" w:hAnsi="Century Gothic" w:cs="Arial"/>
          <w:lang w:eastAsia="x-none"/>
        </w:rPr>
        <w:t>, siendo este enunciativo más no limitativo.</w:t>
      </w:r>
    </w:p>
    <w:p w14:paraId="089D3885" w14:textId="77777777" w:rsidR="00C25594" w:rsidRPr="00C25594" w:rsidRDefault="00C25594" w:rsidP="00C25594">
      <w:pPr>
        <w:widowControl w:val="0"/>
        <w:ind w:left="720"/>
        <w:contextualSpacing/>
        <w:rPr>
          <w:rFonts w:ascii="Century Gothic" w:hAnsi="Century Gothic" w:cs="Arial"/>
          <w:snapToGrid w:val="0"/>
          <w:lang w:val="es-ES_tradnl" w:eastAsia="x-none"/>
        </w:rPr>
      </w:pPr>
    </w:p>
    <w:p w14:paraId="128E0436" w14:textId="77777777" w:rsidR="00C25594" w:rsidRPr="00C25594" w:rsidRDefault="00C25594" w:rsidP="00C25594">
      <w:pPr>
        <w:ind w:left="720"/>
        <w:jc w:val="both"/>
        <w:rPr>
          <w:rFonts w:ascii="Century Gothic" w:hAnsi="Century Gothic" w:cs="Arial"/>
          <w:lang w:eastAsia="x-none"/>
        </w:rPr>
      </w:pPr>
      <w:r w:rsidRPr="00C25594">
        <w:rPr>
          <w:rFonts w:ascii="Century Gothic" w:eastAsia="Calibri" w:hAnsi="Century Gothic" w:cs="Arial"/>
          <w:kern w:val="2"/>
          <w:lang w:eastAsia="en-US"/>
          <w14:ligatures w14:val="standardContextual"/>
        </w:rPr>
        <w:t>Para comprobar que la certificación TIF se encuentra vigente, el licitante deberá adjuntar una copia del Directorio de Establecimientos TIF, publicado por el Servicio Nacional de Sanidad, Inocuidad y Calidad Agroalimentaria (SENASICA), con una antigüedad no mayor a 30 días previos a la fecha del acto de presentación y apertura de propuestas, señalando con marca texto el nombre y número del establecimiento TIF que acredita en la presente licitación.</w:t>
      </w:r>
    </w:p>
    <w:p w14:paraId="6D444070" w14:textId="77777777" w:rsidR="00C25594" w:rsidRPr="00C25594" w:rsidRDefault="00C25594" w:rsidP="00C25594">
      <w:pPr>
        <w:ind w:left="720"/>
        <w:jc w:val="both"/>
        <w:rPr>
          <w:rFonts w:ascii="Century Gothic" w:hAnsi="Century Gothic" w:cs="Arial"/>
          <w:lang w:eastAsia="x-none"/>
        </w:rPr>
      </w:pPr>
    </w:p>
    <w:p w14:paraId="6E690B0F" w14:textId="77777777" w:rsidR="00C25594" w:rsidRPr="00C25594" w:rsidRDefault="00C25594">
      <w:pPr>
        <w:numPr>
          <w:ilvl w:val="0"/>
          <w:numId w:val="149"/>
        </w:num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b/>
          <w:bCs/>
          <w:lang w:eastAsia="x-none"/>
        </w:rPr>
        <w:t>”</w:t>
      </w:r>
      <w:r w:rsidRPr="00C25594">
        <w:rPr>
          <w:rFonts w:ascii="Century Gothic" w:hAnsi="Century Gothic" w:cs="Arial"/>
          <w:lang w:eastAsia="x-none"/>
        </w:rPr>
        <w:t xml:space="preserve"> deberá contar con una cocina propia, para la elaboración de alimentos preparados, dicha instalación deberá estar </w:t>
      </w:r>
      <w:r w:rsidRPr="00C25594">
        <w:rPr>
          <w:rFonts w:ascii="Century Gothic" w:hAnsi="Century Gothic" w:cs="Arial"/>
          <w:b/>
          <w:lang w:eastAsia="x-none"/>
        </w:rPr>
        <w:t>certificada con el “Distintivo H”</w:t>
      </w:r>
      <w:r w:rsidRPr="00C25594">
        <w:rPr>
          <w:rFonts w:ascii="Century Gothic" w:hAnsi="Century Gothic" w:cs="Arial"/>
          <w:lang w:eastAsia="x-none"/>
        </w:rPr>
        <w:t xml:space="preserve"> vigente (presentar documentos comprobatorios). Así mismo, 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lang w:eastAsia="x-none"/>
        </w:rPr>
        <w:t xml:space="preserve"> deberá contar con </w:t>
      </w:r>
      <w:r w:rsidRPr="00C25594">
        <w:rPr>
          <w:rFonts w:ascii="Century Gothic" w:hAnsi="Century Gothic" w:cs="Arial"/>
          <w:lang w:eastAsia="x-none"/>
        </w:rPr>
        <w:lastRenderedPageBreak/>
        <w:t xml:space="preserve">personal capacitado por un instructor con registro vigente ante SECTUR (Secretaría de Turismo) o la STPS (Secretaría del Trabajo y Previsión Social), en apego a la </w:t>
      </w:r>
      <w:r w:rsidRPr="00C25594">
        <w:rPr>
          <w:rFonts w:ascii="Century Gothic" w:hAnsi="Century Gothic" w:cs="Arial"/>
          <w:b/>
          <w:lang w:eastAsia="x-none"/>
        </w:rPr>
        <w:t>NMX- F-605-NORMEX-2018</w:t>
      </w:r>
      <w:r w:rsidRPr="00C25594">
        <w:rPr>
          <w:rFonts w:ascii="Century Gothic" w:hAnsi="Century Gothic" w:cs="Arial"/>
          <w:lang w:eastAsia="x-none"/>
        </w:rPr>
        <w:t xml:space="preserve"> sobre el manejo higiénico en el servicio de alimentos preparados para la obtención del </w:t>
      </w:r>
      <w:r w:rsidRPr="00C25594">
        <w:rPr>
          <w:rFonts w:ascii="Century Gothic" w:hAnsi="Century Gothic" w:cs="Arial"/>
          <w:b/>
          <w:bCs/>
          <w:lang w:eastAsia="x-none"/>
        </w:rPr>
        <w:t>“Distintivo H”</w:t>
      </w:r>
      <w:r w:rsidRPr="00C25594">
        <w:rPr>
          <w:rFonts w:ascii="Century Gothic" w:hAnsi="Century Gothic" w:cs="Arial"/>
          <w:lang w:eastAsia="x-none"/>
        </w:rPr>
        <w:t xml:space="preserve">. Presentar </w:t>
      </w:r>
      <w:r w:rsidRPr="00C25594">
        <w:rPr>
          <w:rFonts w:ascii="Century Gothic" w:hAnsi="Century Gothic" w:cs="Arial"/>
          <w:b/>
          <w:lang w:eastAsia="x-none"/>
        </w:rPr>
        <w:t>las constancias (mínimo 30 personas)</w:t>
      </w:r>
      <w:r w:rsidRPr="00C25594">
        <w:rPr>
          <w:rFonts w:ascii="Century Gothic" w:hAnsi="Century Gothic" w:cs="Arial"/>
          <w:lang w:eastAsia="x-none"/>
        </w:rPr>
        <w:t xml:space="preserve"> de los cursos impartidos al personal del área certificada donde se compruebe la capacitación recibida en dicha norma emitidas por SECTUR.</w:t>
      </w:r>
    </w:p>
    <w:p w14:paraId="4EDA40C0" w14:textId="77777777" w:rsidR="00C25594" w:rsidRPr="00C25594" w:rsidRDefault="00C25594" w:rsidP="00C25594">
      <w:pPr>
        <w:ind w:left="720"/>
        <w:jc w:val="both"/>
        <w:rPr>
          <w:rFonts w:ascii="Century Gothic" w:hAnsi="Century Gothic" w:cs="Arial"/>
          <w:lang w:eastAsia="x-none"/>
        </w:rPr>
      </w:pPr>
    </w:p>
    <w:p w14:paraId="25F2DACC" w14:textId="77777777" w:rsidR="00C25594" w:rsidRPr="00C25594" w:rsidRDefault="00C25594" w:rsidP="00C25594">
      <w:pPr>
        <w:ind w:left="720"/>
        <w:jc w:val="both"/>
        <w:rPr>
          <w:rFonts w:ascii="Century Gothic" w:hAnsi="Century Gothic" w:cs="Arial"/>
          <w:lang w:eastAsia="x-none"/>
        </w:rPr>
      </w:pPr>
      <w:r w:rsidRPr="00C25594">
        <w:rPr>
          <w:rFonts w:ascii="Century Gothic" w:hAnsi="Century Gothic" w:cs="Arial"/>
          <w:lang w:eastAsia="x-none"/>
        </w:rPr>
        <w:t xml:space="preserve">Lo anterior, para los comedores en donde el abasto de alimentos sea mediante catering: en caso de no operar la cocina de algún comedor donde se elaborarán los alimentos y cuentan con cocina por cualquier contingencia, el </w:t>
      </w:r>
      <w:r w:rsidRPr="00C25594">
        <w:rPr>
          <w:rFonts w:ascii="Century Gothic" w:hAnsi="Century Gothic" w:cs="Arial"/>
          <w:b/>
          <w:bCs/>
          <w:lang w:eastAsia="x-none"/>
        </w:rPr>
        <w:t>“</w:t>
      </w:r>
      <w:r w:rsidRPr="00C25594">
        <w:rPr>
          <w:rFonts w:ascii="Century Gothic" w:hAnsi="Century Gothic" w:cs="Arial"/>
          <w:b/>
          <w:lang w:eastAsia="x-none"/>
        </w:rPr>
        <w:t>Licitante”</w:t>
      </w:r>
      <w:r w:rsidRPr="00C25594">
        <w:rPr>
          <w:rFonts w:ascii="Century Gothic" w:hAnsi="Century Gothic" w:cs="Arial"/>
          <w:lang w:eastAsia="x-none"/>
        </w:rPr>
        <w:t xml:space="preserve"> pueda elaborar los alimentos y transportarlos, cumpliendo con las normas de higiene respectivas al manejo de temperaturas de alimentos, al lugar del servicio, con la calidad y horarios mencionados en las presentes bases, por lo que contará con instalaciones para la preparación de alimentos, en caso de emergencia o contingencia, mismas que deberán contar con el Certificado </w:t>
      </w:r>
      <w:r w:rsidRPr="00C25594">
        <w:rPr>
          <w:rFonts w:ascii="Century Gothic" w:hAnsi="Century Gothic" w:cs="Arial"/>
          <w:b/>
          <w:lang w:eastAsia="x-none"/>
        </w:rPr>
        <w:t>“Distintivo H”</w:t>
      </w:r>
      <w:r w:rsidRPr="00C25594">
        <w:rPr>
          <w:rFonts w:ascii="Century Gothic" w:hAnsi="Century Gothic" w:cs="Arial"/>
          <w:lang w:eastAsia="x-none"/>
        </w:rPr>
        <w:t xml:space="preserve"> (NMX-F605-NORMEX-2018), así como personal debidamente capacitado.</w:t>
      </w:r>
    </w:p>
    <w:p w14:paraId="70C07DCD" w14:textId="77777777" w:rsidR="00C25594" w:rsidRPr="00C25594" w:rsidRDefault="00C25594" w:rsidP="00C25594">
      <w:pPr>
        <w:ind w:left="720"/>
        <w:jc w:val="both"/>
        <w:rPr>
          <w:rFonts w:ascii="Century Gothic" w:hAnsi="Century Gothic" w:cs="Arial"/>
          <w:lang w:eastAsia="x-none"/>
        </w:rPr>
      </w:pPr>
    </w:p>
    <w:p w14:paraId="23A71C6F" w14:textId="77777777" w:rsidR="00C25594" w:rsidRPr="00C25594" w:rsidRDefault="00C25594">
      <w:pPr>
        <w:numPr>
          <w:ilvl w:val="0"/>
          <w:numId w:val="149"/>
        </w:numPr>
        <w:jc w:val="both"/>
        <w:rPr>
          <w:rFonts w:ascii="Century Gothic" w:hAnsi="Century Gothic" w:cs="Arial"/>
          <w:lang w:eastAsia="x-none"/>
        </w:rPr>
      </w:pPr>
      <w:r w:rsidRPr="00C25594">
        <w:rPr>
          <w:rFonts w:ascii="Century Gothic" w:hAnsi="Century Gothic" w:cs="Arial"/>
          <w:lang w:eastAsia="x-none"/>
        </w:rPr>
        <w:t xml:space="preserve">Presentar documento vigente de la </w:t>
      </w:r>
      <w:r w:rsidRPr="00C25594">
        <w:rPr>
          <w:rFonts w:ascii="Century Gothic" w:hAnsi="Century Gothic" w:cs="Arial"/>
          <w:b/>
          <w:lang w:eastAsia="x-none"/>
        </w:rPr>
        <w:t>verificación practicada a los equipos de medición (báscula), a través de la Procuraduría Federal del Consumidor (PROFECO)</w:t>
      </w:r>
      <w:r w:rsidRPr="00C25594">
        <w:rPr>
          <w:rFonts w:ascii="Century Gothic" w:hAnsi="Century Gothic" w:cs="Arial"/>
          <w:lang w:eastAsia="x-none"/>
        </w:rPr>
        <w:t xml:space="preserve"> o </w:t>
      </w:r>
      <w:r w:rsidRPr="00C25594">
        <w:rPr>
          <w:rFonts w:ascii="Century Gothic" w:hAnsi="Century Gothic" w:cs="Arial"/>
          <w:b/>
          <w:lang w:eastAsia="x-none"/>
        </w:rPr>
        <w:t>laboratorios acreditados por la E.M.A</w:t>
      </w:r>
      <w:r w:rsidRPr="00C25594">
        <w:rPr>
          <w:rFonts w:ascii="Century Gothic" w:hAnsi="Century Gothic" w:cs="Arial"/>
          <w:lang w:eastAsia="x-none"/>
        </w:rPr>
        <w:t xml:space="preserve">. </w:t>
      </w:r>
    </w:p>
    <w:p w14:paraId="5CFA84A5" w14:textId="77777777" w:rsidR="00C25594" w:rsidRPr="00C25594" w:rsidRDefault="00C25594" w:rsidP="00C25594">
      <w:pPr>
        <w:jc w:val="both"/>
        <w:rPr>
          <w:rFonts w:ascii="Century Gothic" w:hAnsi="Century Gothic" w:cs="Arial"/>
          <w:lang w:eastAsia="x-none"/>
        </w:rPr>
      </w:pPr>
    </w:p>
    <w:p w14:paraId="11BFA23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Proveedor”</w:t>
      </w:r>
      <w:r w:rsidRPr="00C25594">
        <w:rPr>
          <w:rFonts w:ascii="Century Gothic" w:hAnsi="Century Gothic" w:cs="Arial"/>
          <w:lang w:eastAsia="x-none"/>
        </w:rPr>
        <w:t xml:space="preserve"> se obliga a mantener actualizadas las normas descritas en el presente numeral, conforme al marco normativo correspondiente durante la vigencia del contrato, presentando la documentación que acredite dichas actualizaciones, cuando así lo requiera </w:t>
      </w:r>
      <w:r w:rsidRPr="00C25594">
        <w:rPr>
          <w:rFonts w:ascii="Century Gothic" w:hAnsi="Century Gothic" w:cs="Arial"/>
          <w:b/>
          <w:bCs/>
          <w:lang w:eastAsia="x-none"/>
        </w:rPr>
        <w:t>“El Instituto”</w:t>
      </w:r>
      <w:r w:rsidRPr="00C25594">
        <w:rPr>
          <w:rFonts w:ascii="Century Gothic" w:hAnsi="Century Gothic" w:cs="Arial"/>
          <w:lang w:eastAsia="x-none"/>
        </w:rPr>
        <w:t>.</w:t>
      </w:r>
    </w:p>
    <w:p w14:paraId="7FBF87AC" w14:textId="77777777" w:rsidR="00C25594" w:rsidRPr="00C25594" w:rsidRDefault="00C25594" w:rsidP="00C25594">
      <w:pPr>
        <w:rPr>
          <w:rFonts w:ascii="Century Gothic" w:hAnsi="Century Gothic"/>
          <w:b/>
          <w:lang w:eastAsia="es-MX"/>
        </w:rPr>
      </w:pPr>
    </w:p>
    <w:p w14:paraId="71C4D44E" w14:textId="77777777" w:rsidR="00C25594" w:rsidRPr="00C25594" w:rsidRDefault="00C25594" w:rsidP="00C25594">
      <w:pPr>
        <w:rPr>
          <w:rFonts w:ascii="Century Gothic" w:hAnsi="Century Gothic"/>
          <w:b/>
          <w:lang w:eastAsia="es-MX"/>
        </w:rPr>
      </w:pPr>
    </w:p>
    <w:p w14:paraId="2711BA3C" w14:textId="77777777" w:rsidR="00C25594" w:rsidRPr="00C25594" w:rsidRDefault="00C25594">
      <w:pPr>
        <w:keepNext/>
        <w:numPr>
          <w:ilvl w:val="0"/>
          <w:numId w:val="153"/>
        </w:numPr>
        <w:jc w:val="both"/>
        <w:outlineLvl w:val="1"/>
        <w:rPr>
          <w:rFonts w:ascii="Century Gothic" w:hAnsi="Century Gothic"/>
          <w:b/>
          <w:lang w:val="x-none" w:eastAsia="x-none"/>
        </w:rPr>
      </w:pPr>
      <w:bookmarkStart w:id="1414" w:name="_Toc180696475"/>
      <w:r w:rsidRPr="00C25594">
        <w:rPr>
          <w:rFonts w:ascii="Century Gothic" w:hAnsi="Century Gothic"/>
          <w:b/>
          <w:lang w:val="x-none" w:eastAsia="x-none"/>
        </w:rPr>
        <w:t>DEL PERSONAL DE “</w:t>
      </w:r>
      <w:r w:rsidRPr="00C25594">
        <w:rPr>
          <w:rFonts w:ascii="Century Gothic" w:hAnsi="Century Gothic"/>
          <w:b/>
          <w:lang w:eastAsia="x-none"/>
        </w:rPr>
        <w:t xml:space="preserve">EL </w:t>
      </w:r>
      <w:r w:rsidRPr="00C25594">
        <w:rPr>
          <w:rFonts w:ascii="Century Gothic" w:hAnsi="Century Gothic"/>
          <w:b/>
          <w:lang w:val="x-none" w:eastAsia="x-none"/>
        </w:rPr>
        <w:t>PROVEEDOR”</w:t>
      </w:r>
      <w:bookmarkEnd w:id="1414"/>
    </w:p>
    <w:p w14:paraId="6E225A0C" w14:textId="77777777" w:rsidR="00C25594" w:rsidRPr="00C25594" w:rsidRDefault="00C25594" w:rsidP="00C25594">
      <w:pPr>
        <w:tabs>
          <w:tab w:val="left" w:pos="284"/>
        </w:tabs>
        <w:jc w:val="both"/>
        <w:rPr>
          <w:rFonts w:ascii="Century Gothic" w:hAnsi="Century Gothic" w:cs="Arial"/>
          <w:b/>
          <w:lang w:eastAsia="x-none"/>
        </w:rPr>
      </w:pPr>
    </w:p>
    <w:p w14:paraId="36E57ECA" w14:textId="77777777" w:rsidR="00C25594" w:rsidRPr="00C25594" w:rsidRDefault="00C25594" w:rsidP="00C25594">
      <w:pPr>
        <w:tabs>
          <w:tab w:val="left" w:pos="284"/>
        </w:tabs>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será el único patrón de todas las personas que intervengan bajo sus órdenes en el desempeño y operación para el cumplimiento del objeto de la contratación, asumiendo todas las obligaciones y responsabilidades derivadas de la relación laboral, ya sean civiles, penales o de cualquier otra índole, liberando a </w:t>
      </w:r>
      <w:r w:rsidRPr="00C25594">
        <w:rPr>
          <w:rFonts w:ascii="Century Gothic" w:hAnsi="Century Gothic" w:cs="Arial"/>
          <w:b/>
          <w:lang w:eastAsia="x-none"/>
        </w:rPr>
        <w:t>“El Instituto”</w:t>
      </w:r>
      <w:r w:rsidRPr="00C25594">
        <w:rPr>
          <w:rFonts w:ascii="Century Gothic" w:hAnsi="Century Gothic" w:cs="Arial"/>
          <w:lang w:eastAsia="x-none"/>
        </w:rPr>
        <w:t xml:space="preserve"> de cualquiera de ellas; y por ningún motivo se podrá considerar a éste como patrón sustituto o solidario.</w:t>
      </w:r>
    </w:p>
    <w:p w14:paraId="1D3DCBC0" w14:textId="77777777" w:rsidR="00C25594" w:rsidRPr="00C25594" w:rsidRDefault="00C25594" w:rsidP="00C25594">
      <w:pPr>
        <w:jc w:val="both"/>
        <w:rPr>
          <w:rFonts w:ascii="Century Gothic" w:hAnsi="Century Gothic" w:cs="Arial"/>
          <w:lang w:eastAsia="x-none"/>
        </w:rPr>
      </w:pPr>
    </w:p>
    <w:p w14:paraId="66BE3959" w14:textId="77777777" w:rsidR="00C25594" w:rsidRPr="00C25594" w:rsidRDefault="00C25594" w:rsidP="00C25594">
      <w:pPr>
        <w:jc w:val="both"/>
        <w:rPr>
          <w:rFonts w:ascii="Century Gothic" w:hAnsi="Century Gothic" w:cs="Arial"/>
          <w:lang w:eastAsia="x-none"/>
        </w:rPr>
      </w:pPr>
    </w:p>
    <w:p w14:paraId="2AAAF8CE" w14:textId="77777777" w:rsidR="00C25594" w:rsidRPr="00C25594" w:rsidRDefault="00C25594">
      <w:pPr>
        <w:keepNext/>
        <w:numPr>
          <w:ilvl w:val="1"/>
          <w:numId w:val="153"/>
        </w:numPr>
        <w:jc w:val="both"/>
        <w:outlineLvl w:val="1"/>
        <w:rPr>
          <w:rFonts w:ascii="Century Gothic" w:hAnsi="Century Gothic"/>
          <w:b/>
          <w:lang w:val="x-none" w:eastAsia="x-none"/>
        </w:rPr>
      </w:pPr>
      <w:bookmarkStart w:id="1415" w:name="_Toc180696476"/>
      <w:r w:rsidRPr="00C25594">
        <w:rPr>
          <w:rFonts w:ascii="Century Gothic" w:hAnsi="Century Gothic"/>
          <w:b/>
          <w:lang w:val="x-none" w:eastAsia="x-none"/>
        </w:rPr>
        <w:t xml:space="preserve">DE LA SEGURIDAD SOCIAL </w:t>
      </w:r>
      <w:r w:rsidRPr="00C25594">
        <w:rPr>
          <w:rFonts w:ascii="Century Gothic" w:hAnsi="Century Gothic"/>
          <w:b/>
          <w:lang w:eastAsia="x-none"/>
        </w:rPr>
        <w:t>DEL PERSONAL DE “EL PROVEEDOR”</w:t>
      </w:r>
      <w:bookmarkEnd w:id="1415"/>
    </w:p>
    <w:p w14:paraId="7C17B8C5" w14:textId="77777777" w:rsidR="00C25594" w:rsidRPr="00C25594" w:rsidRDefault="00C25594" w:rsidP="00C25594">
      <w:pPr>
        <w:jc w:val="both"/>
        <w:rPr>
          <w:rFonts w:ascii="Century Gothic" w:hAnsi="Century Gothic" w:cs="Arial"/>
          <w:lang w:eastAsia="x-none"/>
        </w:rPr>
      </w:pPr>
    </w:p>
    <w:p w14:paraId="351857C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se obliga a solventar todos y cada uno de los gastos que sean generados durante la atención de cualquier emergencia al personal a su cargo.</w:t>
      </w:r>
    </w:p>
    <w:p w14:paraId="01EC2AAA" w14:textId="77777777" w:rsidR="00C25594" w:rsidRPr="00C25594" w:rsidRDefault="00C25594" w:rsidP="00C25594">
      <w:pPr>
        <w:jc w:val="both"/>
        <w:rPr>
          <w:rFonts w:ascii="Century Gothic" w:hAnsi="Century Gothic" w:cs="Arial"/>
          <w:b/>
          <w:lang w:eastAsia="x-none"/>
        </w:rPr>
      </w:pPr>
    </w:p>
    <w:p w14:paraId="5C2D662A" w14:textId="45C1FC4A"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 xml:space="preserve">“El Proveedor” </w:t>
      </w:r>
      <w:r w:rsidRPr="00C25594">
        <w:rPr>
          <w:rFonts w:ascii="Century Gothic" w:hAnsi="Century Gothic" w:cs="Arial"/>
          <w:lang w:eastAsia="x-none"/>
        </w:rPr>
        <w:t xml:space="preserve">queda obligado durante la vigencia de la prestación del servicio, a cumplir con la inscripción y pago de cuotas al Instituto Mexicano del Seguro Social (IMSS) del personal que brinde el servicio en los inmuebles señalados en el Anexo Técnico. Para verificar su cumplimiento, deberán entregar mensualmente (dentro de los primeros 17 días naturales del mes siguiente) por correo electrónico a las cuentas </w:t>
      </w:r>
      <w:hyperlink r:id="rId45" w:history="1">
        <w:r w:rsidRPr="00C25594">
          <w:rPr>
            <w:rFonts w:ascii="Century Gothic" w:hAnsi="Century Gothic" w:cs="Arial"/>
            <w:bCs/>
            <w:u w:val="single"/>
            <w:lang w:eastAsia="es-MX"/>
          </w:rPr>
          <w:t>alberto.lopez@ine.mx</w:t>
        </w:r>
      </w:hyperlink>
      <w:r w:rsidRPr="00C25594">
        <w:rPr>
          <w:rFonts w:ascii="Century Gothic" w:hAnsi="Century Gothic" w:cs="Arial"/>
          <w:bCs/>
          <w:lang w:eastAsia="es-MX"/>
        </w:rPr>
        <w:t xml:space="preserve"> y </w:t>
      </w:r>
      <w:hyperlink r:id="rId46" w:history="1">
        <w:r w:rsidRPr="00C25594">
          <w:rPr>
            <w:rFonts w:ascii="Century Gothic" w:hAnsi="Century Gothic" w:cs="Arial"/>
            <w:bCs/>
            <w:u w:val="single"/>
            <w:lang w:eastAsia="es-MX"/>
          </w:rPr>
          <w:t>karen.pacheco@ine.mx</w:t>
        </w:r>
      </w:hyperlink>
      <w:r w:rsidRPr="00C25594">
        <w:rPr>
          <w:rFonts w:ascii="Century Gothic" w:hAnsi="Century Gothic" w:cs="Arial"/>
          <w:lang w:eastAsia="x-none"/>
        </w:rPr>
        <w:t xml:space="preserve">, el comprobante de pago de nómina y el comprobante de pago al IMSS de las cuotas obrero-patronales. En caso de no cumplir con lo descrito en el presente párrafo,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pena convencional correspondiente descrita en el numeral </w:t>
      </w:r>
      <w:r w:rsidR="007A67C9">
        <w:rPr>
          <w:rFonts w:ascii="Century Gothic" w:hAnsi="Century Gothic" w:cs="Arial"/>
          <w:b/>
          <w:lang w:eastAsia="es-MX"/>
        </w:rPr>
        <w:t xml:space="preserve">08 Penas convencionales de la presente convocatoria. </w:t>
      </w:r>
    </w:p>
    <w:p w14:paraId="54B5521E" w14:textId="77777777" w:rsidR="00C25594" w:rsidRPr="00C25594" w:rsidRDefault="00C25594" w:rsidP="00C25594">
      <w:pPr>
        <w:jc w:val="both"/>
        <w:rPr>
          <w:rFonts w:ascii="Century Gothic" w:hAnsi="Century Gothic" w:cs="Arial"/>
          <w:lang w:eastAsia="x-none"/>
        </w:rPr>
      </w:pPr>
    </w:p>
    <w:p w14:paraId="4B1C393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Proveedor”</w:t>
      </w:r>
      <w:r w:rsidRPr="00C25594">
        <w:rPr>
          <w:rFonts w:ascii="Century Gothic" w:hAnsi="Century Gothic" w:cs="Arial"/>
          <w:lang w:eastAsia="x-none"/>
        </w:rPr>
        <w:t xml:space="preserve"> se obliga a mantener en cada uno de los comedores de </w:t>
      </w:r>
      <w:r w:rsidRPr="00C25594">
        <w:rPr>
          <w:rFonts w:ascii="Century Gothic" w:hAnsi="Century Gothic" w:cs="Arial"/>
          <w:b/>
          <w:bCs/>
          <w:lang w:eastAsia="x-none"/>
        </w:rPr>
        <w:t>“El Instituto”</w:t>
      </w:r>
      <w:r w:rsidRPr="00C25594">
        <w:rPr>
          <w:rFonts w:ascii="Century Gothic" w:hAnsi="Century Gothic" w:cs="Arial"/>
          <w:lang w:eastAsia="x-none"/>
        </w:rPr>
        <w:t xml:space="preserve"> donde preste sus servicios, un botiquín básico de primeros auxilios para uso de su personal, el cual deberá </w:t>
      </w:r>
      <w:r w:rsidRPr="00C25594">
        <w:rPr>
          <w:rFonts w:ascii="Century Gothic" w:hAnsi="Century Gothic" w:cs="Arial"/>
          <w:lang w:eastAsia="x-none"/>
        </w:rPr>
        <w:lastRenderedPageBreak/>
        <w:t>permanecer siempre completo y vigente, a fin de que cada vez que utilicen material de curación, deberán reponerlo.</w:t>
      </w:r>
    </w:p>
    <w:p w14:paraId="14CBD78A" w14:textId="77777777" w:rsidR="00C25594" w:rsidRPr="00C25594" w:rsidRDefault="00C25594" w:rsidP="00C25594">
      <w:pPr>
        <w:jc w:val="both"/>
        <w:rPr>
          <w:rFonts w:ascii="Century Gothic" w:hAnsi="Century Gothic" w:cs="Arial"/>
          <w:b/>
          <w:bCs/>
          <w:lang w:eastAsia="es-MX"/>
        </w:rPr>
      </w:pPr>
    </w:p>
    <w:p w14:paraId="6B187377" w14:textId="77777777" w:rsidR="00C25594" w:rsidRPr="00C25594" w:rsidRDefault="00C25594">
      <w:pPr>
        <w:keepNext/>
        <w:numPr>
          <w:ilvl w:val="1"/>
          <w:numId w:val="153"/>
        </w:numPr>
        <w:jc w:val="both"/>
        <w:outlineLvl w:val="1"/>
        <w:rPr>
          <w:rFonts w:ascii="Century Gothic" w:hAnsi="Century Gothic" w:cs="Arial"/>
          <w:b/>
          <w:lang w:eastAsia="x-none"/>
        </w:rPr>
      </w:pPr>
      <w:bookmarkStart w:id="1416" w:name="_Toc180696477"/>
      <w:r w:rsidRPr="00C25594">
        <w:rPr>
          <w:rFonts w:ascii="Century Gothic" w:hAnsi="Century Gothic" w:cs="Arial"/>
          <w:b/>
          <w:lang w:eastAsia="x-none"/>
        </w:rPr>
        <w:t>HORARIOS DE ENTRADA</w:t>
      </w:r>
      <w:bookmarkEnd w:id="1416"/>
    </w:p>
    <w:p w14:paraId="24128E20" w14:textId="77777777" w:rsidR="00C25594" w:rsidRPr="00C25594" w:rsidRDefault="00C25594" w:rsidP="00C25594">
      <w:pPr>
        <w:tabs>
          <w:tab w:val="left" w:pos="426"/>
        </w:tabs>
        <w:jc w:val="both"/>
        <w:rPr>
          <w:rFonts w:ascii="Century Gothic" w:hAnsi="Century Gothic" w:cs="Arial"/>
          <w:snapToGrid w:val="0"/>
          <w:lang w:eastAsia="es-MX"/>
        </w:rPr>
      </w:pPr>
    </w:p>
    <w:p w14:paraId="76E318B2" w14:textId="77777777" w:rsidR="00C25594" w:rsidRPr="00C25594" w:rsidRDefault="00C25594" w:rsidP="00C25594">
      <w:pPr>
        <w:widowControl w:val="0"/>
        <w:contextualSpacing/>
        <w:jc w:val="both"/>
        <w:rPr>
          <w:rFonts w:ascii="Century Gothic" w:hAnsi="Century Gothic" w:cs="Arial"/>
          <w:lang w:eastAsia="x-none"/>
        </w:rPr>
      </w:pPr>
      <w:r w:rsidRPr="00C25594">
        <w:rPr>
          <w:rFonts w:ascii="Century Gothic" w:hAnsi="Century Gothic" w:cs="Arial"/>
          <w:lang w:eastAsia="x-none"/>
        </w:rPr>
        <w:t xml:space="preserve">El personal de </w:t>
      </w:r>
      <w:r w:rsidRPr="00C25594">
        <w:rPr>
          <w:rFonts w:ascii="Century Gothic" w:hAnsi="Century Gothic" w:cs="Arial"/>
          <w:b/>
          <w:bCs/>
          <w:lang w:eastAsia="x-none"/>
        </w:rPr>
        <w:t>“El Proveedor”</w:t>
      </w:r>
      <w:r w:rsidRPr="00C25594">
        <w:rPr>
          <w:rFonts w:ascii="Century Gothic" w:hAnsi="Century Gothic" w:cs="Arial"/>
          <w:lang w:eastAsia="x-none"/>
        </w:rPr>
        <w:t xml:space="preserve"> tendrá que reportarse debidamente uniformado en cada uno de los comedores institucionales a más tardar a las 09:30 horas de cada día de prestación del servicio, posterior al horario antes mencionado se considerará como inasistencia.</w:t>
      </w:r>
    </w:p>
    <w:p w14:paraId="013751EA" w14:textId="77777777" w:rsidR="00C25594" w:rsidRPr="00C25594" w:rsidRDefault="00C25594" w:rsidP="00C25594">
      <w:pPr>
        <w:widowControl w:val="0"/>
        <w:contextualSpacing/>
        <w:jc w:val="both"/>
        <w:rPr>
          <w:rFonts w:ascii="Century Gothic" w:hAnsi="Century Gothic" w:cs="Arial"/>
          <w:lang w:eastAsia="x-none"/>
        </w:rPr>
      </w:pPr>
    </w:p>
    <w:p w14:paraId="424E2B31" w14:textId="77777777" w:rsidR="00C25594" w:rsidRPr="00C25594" w:rsidRDefault="00C25594">
      <w:pPr>
        <w:keepNext/>
        <w:numPr>
          <w:ilvl w:val="1"/>
          <w:numId w:val="153"/>
        </w:numPr>
        <w:jc w:val="both"/>
        <w:outlineLvl w:val="1"/>
        <w:rPr>
          <w:rFonts w:ascii="Century Gothic" w:hAnsi="Century Gothic" w:cs="Arial"/>
          <w:b/>
          <w:lang w:eastAsia="x-none"/>
        </w:rPr>
      </w:pPr>
      <w:bookmarkStart w:id="1417" w:name="_Toc180696478"/>
      <w:r w:rsidRPr="00C25594">
        <w:rPr>
          <w:rFonts w:ascii="Century Gothic" w:hAnsi="Century Gothic" w:cs="Arial"/>
          <w:b/>
          <w:lang w:eastAsia="x-none"/>
        </w:rPr>
        <w:t>PERSONAL PARA LA PRESTACIÓN DEL SERVICIO</w:t>
      </w:r>
      <w:bookmarkEnd w:id="1417"/>
    </w:p>
    <w:p w14:paraId="4BDBBE95" w14:textId="77777777" w:rsidR="00C25594" w:rsidRPr="00C25594" w:rsidRDefault="00C25594" w:rsidP="00C25594">
      <w:pPr>
        <w:rPr>
          <w:lang w:eastAsia="x-none"/>
        </w:rPr>
      </w:pPr>
    </w:p>
    <w:p w14:paraId="482B3FE2" w14:textId="77777777" w:rsidR="00C25594" w:rsidRPr="00C25594" w:rsidRDefault="00C25594" w:rsidP="00C25594">
      <w:pPr>
        <w:jc w:val="both"/>
        <w:rPr>
          <w:rFonts w:ascii="Century Gothic" w:hAnsi="Century Gothic" w:cs="Arial"/>
          <w:bCs/>
          <w:lang w:eastAsia="x-none"/>
        </w:rPr>
      </w:pPr>
      <w:r w:rsidRPr="00C25594">
        <w:rPr>
          <w:rFonts w:ascii="Century Gothic" w:hAnsi="Century Gothic" w:cs="Arial"/>
          <w:b/>
          <w:lang w:eastAsia="x-none"/>
        </w:rPr>
        <w:t>“El Proveedor”</w:t>
      </w:r>
      <w:r w:rsidRPr="00C25594">
        <w:rPr>
          <w:rFonts w:ascii="Century Gothic" w:hAnsi="Century Gothic" w:cs="Arial"/>
          <w:bCs/>
          <w:lang w:eastAsia="x-none"/>
        </w:rPr>
        <w:t xml:space="preserve"> deberá prestar el servicio con la plantilla establecida en el Apéndice B. Personal para la prestación del servicio. En caso de no cumplir con lo establecido en el presente numeral, </w:t>
      </w:r>
      <w:r w:rsidRPr="00C25594">
        <w:rPr>
          <w:rFonts w:ascii="Century Gothic" w:hAnsi="Century Gothic" w:cs="Arial"/>
          <w:b/>
          <w:bCs/>
          <w:lang w:eastAsia="x-none"/>
        </w:rPr>
        <w:t>“El Proveedor”</w:t>
      </w:r>
      <w:r w:rsidRPr="00C25594">
        <w:rPr>
          <w:rFonts w:ascii="Century Gothic" w:hAnsi="Century Gothic" w:cs="Arial"/>
          <w:bCs/>
          <w:lang w:eastAsia="x-none"/>
        </w:rPr>
        <w:t xml:space="preserve"> se hará acreedor a la </w:t>
      </w:r>
      <w:r w:rsidRPr="00C25594">
        <w:rPr>
          <w:rFonts w:ascii="Century Gothic" w:hAnsi="Century Gothic" w:cs="Arial"/>
          <w:bCs/>
          <w:lang w:val="es-ES" w:eastAsia="x-none"/>
        </w:rPr>
        <w:t xml:space="preserve">deductiva </w:t>
      </w:r>
      <w:r w:rsidRPr="00C25594">
        <w:rPr>
          <w:rFonts w:ascii="Century Gothic" w:hAnsi="Century Gothic" w:cs="Arial"/>
          <w:bCs/>
          <w:lang w:eastAsia="x-none"/>
        </w:rPr>
        <w:t xml:space="preserve">correspondiente descrita en el numeral </w:t>
      </w:r>
      <w:r w:rsidRPr="00C25594">
        <w:rPr>
          <w:rFonts w:ascii="Century Gothic" w:hAnsi="Century Gothic" w:cs="Arial"/>
          <w:b/>
          <w:bCs/>
          <w:lang w:eastAsia="x-none"/>
        </w:rPr>
        <w:t>11. Deductivas</w:t>
      </w:r>
      <w:r w:rsidRPr="00C25594">
        <w:rPr>
          <w:rFonts w:ascii="Century Gothic" w:hAnsi="Century Gothic" w:cs="Arial"/>
          <w:bCs/>
          <w:lang w:eastAsia="x-none"/>
        </w:rPr>
        <w:t>, de las Condiciones contractuales.</w:t>
      </w:r>
    </w:p>
    <w:p w14:paraId="3E3E8E34" w14:textId="77777777" w:rsidR="00C25594" w:rsidRPr="00C25594" w:rsidRDefault="00C25594" w:rsidP="00C25594">
      <w:pPr>
        <w:widowControl w:val="0"/>
        <w:contextualSpacing/>
        <w:jc w:val="both"/>
        <w:rPr>
          <w:rFonts w:ascii="Century Gothic" w:hAnsi="Century Gothic" w:cs="Arial"/>
          <w:lang w:eastAsia="x-none"/>
        </w:rPr>
      </w:pPr>
    </w:p>
    <w:p w14:paraId="00E23736" w14:textId="77777777" w:rsidR="00C25594" w:rsidRPr="00C25594" w:rsidRDefault="00C25594">
      <w:pPr>
        <w:keepNext/>
        <w:numPr>
          <w:ilvl w:val="1"/>
          <w:numId w:val="153"/>
        </w:numPr>
        <w:jc w:val="both"/>
        <w:outlineLvl w:val="1"/>
        <w:rPr>
          <w:rFonts w:ascii="Century Gothic" w:hAnsi="Century Gothic" w:cs="Arial"/>
          <w:b/>
          <w:lang w:eastAsia="x-none"/>
        </w:rPr>
      </w:pPr>
      <w:bookmarkStart w:id="1418" w:name="_Toc180696479"/>
      <w:bookmarkStart w:id="1419" w:name="_Hlk141378064"/>
      <w:r w:rsidRPr="00C25594">
        <w:rPr>
          <w:rFonts w:ascii="Century Gothic" w:hAnsi="Century Gothic" w:cs="Arial"/>
          <w:b/>
          <w:lang w:eastAsia="x-none"/>
        </w:rPr>
        <w:t>VESTIMENTA Y ACCESORIOS</w:t>
      </w:r>
      <w:bookmarkEnd w:id="1418"/>
    </w:p>
    <w:p w14:paraId="016CCFB0" w14:textId="77777777" w:rsidR="00C25594" w:rsidRPr="00C25594" w:rsidRDefault="00C25594" w:rsidP="00C25594">
      <w:pPr>
        <w:widowControl w:val="0"/>
        <w:autoSpaceDN w:val="0"/>
        <w:snapToGrid w:val="0"/>
        <w:ind w:left="720"/>
        <w:contextualSpacing/>
        <w:jc w:val="both"/>
        <w:rPr>
          <w:rFonts w:ascii="Century Gothic" w:hAnsi="Century Gothic" w:cs="Arial"/>
          <w:b/>
          <w:lang w:eastAsia="x-none"/>
        </w:rPr>
      </w:pPr>
    </w:p>
    <w:bookmarkEnd w:id="1419"/>
    <w:p w14:paraId="466847D7"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lang w:eastAsia="x-none"/>
        </w:rPr>
        <w:t>“Licitante”</w:t>
      </w:r>
      <w:r w:rsidRPr="00C25594">
        <w:rPr>
          <w:rFonts w:ascii="Century Gothic" w:hAnsi="Century Gothic" w:cs="Arial"/>
          <w:lang w:eastAsia="x-none"/>
        </w:rPr>
        <w:t xml:space="preserve">, deberá integrar en su propuesta técnica, fotografías, así como la descripción del uniforme por cada Puesto, mismo que incluirá: calzado de seguridad (zapato bajo y </w:t>
      </w:r>
      <w:proofErr w:type="spellStart"/>
      <w:r w:rsidRPr="00C25594">
        <w:rPr>
          <w:rFonts w:ascii="Century Gothic" w:hAnsi="Century Gothic" w:cs="Arial"/>
          <w:lang w:eastAsia="x-none"/>
        </w:rPr>
        <w:t>antiderrapante</w:t>
      </w:r>
      <w:proofErr w:type="spellEnd"/>
      <w:r w:rsidRPr="00C25594">
        <w:rPr>
          <w:rFonts w:ascii="Century Gothic" w:hAnsi="Century Gothic" w:cs="Arial"/>
          <w:lang w:eastAsia="x-none"/>
        </w:rPr>
        <w:t>), accesorios para otorgar el servicio como: malla o red para el cabello, cofia, gorro de chef, cubre bocas, delantal de tela, delantal ahulado, guantes, porta credencial, etcétera.</w:t>
      </w:r>
    </w:p>
    <w:p w14:paraId="2998CB39" w14:textId="77777777" w:rsidR="00C25594" w:rsidRPr="00C25594" w:rsidRDefault="00C25594" w:rsidP="00C25594">
      <w:pPr>
        <w:jc w:val="both"/>
        <w:rPr>
          <w:rFonts w:ascii="Century Gothic" w:hAnsi="Century Gothic" w:cs="Arial"/>
          <w:lang w:eastAsia="x-none"/>
        </w:rPr>
      </w:pPr>
    </w:p>
    <w:p w14:paraId="65B91934"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u w:val="single"/>
          <w:lang w:eastAsia="x-none"/>
        </w:rPr>
        <w:t>En caso de no presentarlas será motivo para desechar la propuesta técnica en el procedimiento licitatorio</w:t>
      </w:r>
      <w:r w:rsidRPr="00C25594">
        <w:rPr>
          <w:rFonts w:ascii="Century Gothic" w:hAnsi="Century Gothic" w:cs="Arial"/>
          <w:lang w:eastAsia="x-none"/>
        </w:rPr>
        <w:t>.</w:t>
      </w:r>
    </w:p>
    <w:p w14:paraId="0908D562" w14:textId="77777777" w:rsidR="00C25594" w:rsidRPr="00C25594" w:rsidRDefault="00C25594" w:rsidP="00C25594">
      <w:pPr>
        <w:tabs>
          <w:tab w:val="left" w:pos="426"/>
        </w:tabs>
        <w:jc w:val="both"/>
        <w:rPr>
          <w:rFonts w:ascii="Century Gothic" w:hAnsi="Century Gothic" w:cs="Arial"/>
          <w:lang w:eastAsia="x-none"/>
        </w:rPr>
      </w:pPr>
      <w:r w:rsidRPr="00C25594">
        <w:rPr>
          <w:rFonts w:ascii="Century Gothic" w:hAnsi="Century Gothic" w:cs="Arial"/>
          <w:lang w:eastAsia="x-none"/>
        </w:rPr>
        <w:t xml:space="preserve">Los supervisores y todo el personal que </w:t>
      </w:r>
      <w:r w:rsidRPr="00C25594">
        <w:rPr>
          <w:rFonts w:ascii="Century Gothic" w:hAnsi="Century Gothic" w:cs="Arial"/>
          <w:b/>
          <w:lang w:eastAsia="x-none"/>
        </w:rPr>
        <w:t>“El Proveedor”</w:t>
      </w:r>
      <w:r w:rsidRPr="00C25594">
        <w:rPr>
          <w:rFonts w:ascii="Century Gothic" w:hAnsi="Century Gothic" w:cs="Arial"/>
          <w:lang w:eastAsia="x-none"/>
        </w:rPr>
        <w:t xml:space="preserve"> destine para el otorgamiento del servicio, sin excepción, deberán considerar lo siguiente:</w:t>
      </w:r>
    </w:p>
    <w:p w14:paraId="32EEBCE3" w14:textId="77777777" w:rsidR="00C25594" w:rsidRPr="00C25594" w:rsidRDefault="00C25594" w:rsidP="00C25594">
      <w:pPr>
        <w:jc w:val="both"/>
        <w:rPr>
          <w:rFonts w:ascii="Century Gothic" w:hAnsi="Century Gothic" w:cs="Arial"/>
          <w:lang w:eastAsia="es-MX"/>
        </w:rPr>
      </w:pPr>
    </w:p>
    <w:p w14:paraId="0BD1115B" w14:textId="77777777" w:rsidR="00C25594" w:rsidRPr="00C25594" w:rsidRDefault="00C25594" w:rsidP="00C25594">
      <w:pPr>
        <w:widowControl w:val="0"/>
        <w:numPr>
          <w:ilvl w:val="0"/>
          <w:numId w:val="143"/>
        </w:numPr>
        <w:tabs>
          <w:tab w:val="left" w:pos="993"/>
        </w:tabs>
        <w:ind w:left="993" w:hanging="426"/>
        <w:contextualSpacing/>
        <w:jc w:val="both"/>
        <w:rPr>
          <w:rFonts w:ascii="Century Gothic" w:hAnsi="Century Gothic" w:cs="Arial"/>
          <w:lang w:eastAsia="x-none"/>
        </w:rPr>
      </w:pPr>
      <w:r w:rsidRPr="00C25594">
        <w:rPr>
          <w:rFonts w:ascii="Century Gothic" w:hAnsi="Century Gothic" w:cs="Arial"/>
          <w:lang w:eastAsia="x-none"/>
        </w:rPr>
        <w:t xml:space="preserve">Uniforme limpio y en buen estado, preferentemente con logotipo de la empresa y de conformidad con lo presentado en la propuesta técnica. </w:t>
      </w:r>
    </w:p>
    <w:p w14:paraId="6E938F12" w14:textId="77777777" w:rsidR="00C25594" w:rsidRPr="00C25594" w:rsidRDefault="00C25594" w:rsidP="00C25594">
      <w:pPr>
        <w:widowControl w:val="0"/>
        <w:numPr>
          <w:ilvl w:val="0"/>
          <w:numId w:val="143"/>
        </w:numPr>
        <w:tabs>
          <w:tab w:val="left" w:pos="993"/>
        </w:tabs>
        <w:ind w:left="993" w:hanging="426"/>
        <w:contextualSpacing/>
        <w:jc w:val="both"/>
        <w:rPr>
          <w:rFonts w:ascii="Century Gothic" w:hAnsi="Century Gothic" w:cs="Arial"/>
          <w:lang w:eastAsia="x-none"/>
        </w:rPr>
      </w:pPr>
      <w:r w:rsidRPr="00C25594">
        <w:rPr>
          <w:rFonts w:ascii="Century Gothic" w:hAnsi="Century Gothic" w:cs="Arial"/>
          <w:lang w:eastAsia="x-none"/>
        </w:rPr>
        <w:t xml:space="preserve">Presentación y limpieza personal, uñas cortas: </w:t>
      </w:r>
    </w:p>
    <w:p w14:paraId="2DE49C87" w14:textId="77777777" w:rsidR="00C25594" w:rsidRPr="00C25594" w:rsidRDefault="00C25594" w:rsidP="00C25594">
      <w:pPr>
        <w:widowControl w:val="0"/>
        <w:tabs>
          <w:tab w:val="left" w:pos="993"/>
        </w:tabs>
        <w:ind w:left="993"/>
        <w:contextualSpacing/>
        <w:jc w:val="both"/>
        <w:rPr>
          <w:rFonts w:ascii="Century Gothic" w:hAnsi="Century Gothic" w:cs="Arial"/>
          <w:lang w:eastAsia="x-none"/>
        </w:rPr>
      </w:pPr>
      <w:r w:rsidRPr="00C25594">
        <w:rPr>
          <w:rFonts w:ascii="Century Gothic" w:hAnsi="Century Gothic" w:cs="Arial"/>
          <w:b/>
          <w:bCs/>
          <w:lang w:val="es-ES_tradnl" w:eastAsia="x-none"/>
        </w:rPr>
        <w:t>Para caballeros:</w:t>
      </w:r>
      <w:r w:rsidRPr="00C25594">
        <w:rPr>
          <w:rFonts w:ascii="Century Gothic" w:hAnsi="Century Gothic" w:cs="Arial"/>
          <w:lang w:val="es-ES_tradnl" w:eastAsia="x-none"/>
        </w:rPr>
        <w:t xml:space="preserve"> </w:t>
      </w:r>
      <w:r w:rsidRPr="00C25594">
        <w:rPr>
          <w:rFonts w:ascii="Century Gothic" w:hAnsi="Century Gothic" w:cs="Arial"/>
          <w:lang w:eastAsia="x-none"/>
        </w:rPr>
        <w:t>cabello corto,</w:t>
      </w:r>
      <w:r w:rsidRPr="00C25594">
        <w:rPr>
          <w:rFonts w:ascii="Century Gothic" w:hAnsi="Century Gothic" w:cs="Arial"/>
          <w:lang w:val="es-ES_tradnl" w:eastAsia="x-none"/>
        </w:rPr>
        <w:t xml:space="preserve"> sin bigote y/o barba; </w:t>
      </w:r>
      <w:r w:rsidRPr="00C25594">
        <w:rPr>
          <w:rFonts w:ascii="Century Gothic" w:hAnsi="Century Gothic" w:cs="Arial"/>
          <w:b/>
          <w:bCs/>
          <w:lang w:eastAsia="x-none"/>
        </w:rPr>
        <w:t>Para damas:</w:t>
      </w:r>
      <w:r w:rsidRPr="00C25594">
        <w:rPr>
          <w:rFonts w:ascii="Century Gothic" w:hAnsi="Century Gothic" w:cs="Arial"/>
          <w:lang w:eastAsia="x-none"/>
        </w:rPr>
        <w:t xml:space="preserve"> cabello recogido, maquillaje discreto. </w:t>
      </w:r>
    </w:p>
    <w:p w14:paraId="3655AB9A" w14:textId="77777777" w:rsidR="00C25594" w:rsidRPr="00C25594" w:rsidRDefault="00C25594" w:rsidP="00C25594">
      <w:pPr>
        <w:widowControl w:val="0"/>
        <w:numPr>
          <w:ilvl w:val="0"/>
          <w:numId w:val="143"/>
        </w:numPr>
        <w:tabs>
          <w:tab w:val="left" w:pos="567"/>
          <w:tab w:val="left" w:pos="993"/>
          <w:tab w:val="left" w:pos="1134"/>
        </w:tabs>
        <w:ind w:left="993" w:hanging="426"/>
        <w:contextualSpacing/>
        <w:jc w:val="both"/>
        <w:rPr>
          <w:rFonts w:ascii="Century Gothic" w:hAnsi="Century Gothic" w:cs="Arial"/>
          <w:lang w:eastAsia="x-none"/>
        </w:rPr>
      </w:pPr>
      <w:r w:rsidRPr="00C25594">
        <w:rPr>
          <w:rFonts w:ascii="Century Gothic" w:hAnsi="Century Gothic" w:cs="Arial"/>
          <w:lang w:eastAsia="x-none"/>
        </w:rPr>
        <w:t xml:space="preserve">Zapatos bajos industriales y </w:t>
      </w:r>
      <w:proofErr w:type="spellStart"/>
      <w:r w:rsidRPr="00C25594">
        <w:rPr>
          <w:rFonts w:ascii="Century Gothic" w:hAnsi="Century Gothic" w:cs="Arial"/>
          <w:lang w:eastAsia="x-none"/>
        </w:rPr>
        <w:t>antiderrapantes</w:t>
      </w:r>
      <w:proofErr w:type="spellEnd"/>
      <w:r w:rsidRPr="00C25594">
        <w:rPr>
          <w:rFonts w:ascii="Century Gothic" w:hAnsi="Century Gothic" w:cs="Arial"/>
          <w:lang w:eastAsia="x-none"/>
        </w:rPr>
        <w:t>. (no usar tenis)</w:t>
      </w:r>
    </w:p>
    <w:p w14:paraId="0FA51481" w14:textId="77777777" w:rsidR="00C25594" w:rsidRPr="00C25594" w:rsidRDefault="00C25594" w:rsidP="00C25594">
      <w:pPr>
        <w:widowControl w:val="0"/>
        <w:numPr>
          <w:ilvl w:val="0"/>
          <w:numId w:val="143"/>
        </w:numPr>
        <w:tabs>
          <w:tab w:val="left" w:pos="567"/>
          <w:tab w:val="left" w:pos="993"/>
        </w:tabs>
        <w:ind w:left="993" w:hanging="426"/>
        <w:contextualSpacing/>
        <w:jc w:val="both"/>
        <w:rPr>
          <w:rFonts w:ascii="Century Gothic" w:hAnsi="Century Gothic" w:cs="Arial"/>
          <w:lang w:eastAsia="x-none"/>
        </w:rPr>
      </w:pPr>
      <w:r w:rsidRPr="00C25594">
        <w:rPr>
          <w:rFonts w:ascii="Century Gothic" w:hAnsi="Century Gothic" w:cs="Arial"/>
          <w:lang w:eastAsia="x-none"/>
        </w:rPr>
        <w:t xml:space="preserve">Con red o cofia desechable, cubre boca y/o guantes.  </w:t>
      </w:r>
    </w:p>
    <w:p w14:paraId="4B105F5F" w14:textId="77777777" w:rsidR="00C25594" w:rsidRPr="00C25594" w:rsidRDefault="00C25594" w:rsidP="00C25594">
      <w:pPr>
        <w:widowControl w:val="0"/>
        <w:numPr>
          <w:ilvl w:val="0"/>
          <w:numId w:val="143"/>
        </w:numPr>
        <w:tabs>
          <w:tab w:val="left" w:pos="993"/>
          <w:tab w:val="left" w:pos="1418"/>
        </w:tabs>
        <w:ind w:left="993" w:hanging="426"/>
        <w:contextualSpacing/>
        <w:jc w:val="both"/>
        <w:rPr>
          <w:rFonts w:ascii="Century Gothic" w:hAnsi="Century Gothic" w:cs="Arial"/>
          <w:lang w:eastAsia="x-none"/>
        </w:rPr>
      </w:pPr>
      <w:r w:rsidRPr="00C25594">
        <w:rPr>
          <w:rFonts w:ascii="Century Gothic" w:hAnsi="Century Gothic" w:cs="Arial"/>
          <w:lang w:eastAsia="x-none"/>
        </w:rPr>
        <w:t>No portar joyería en general (anillos, pulseras, cadenas, broches, etc.)</w:t>
      </w:r>
    </w:p>
    <w:p w14:paraId="4E27966E" w14:textId="77777777" w:rsidR="00C25594" w:rsidRPr="00C25594" w:rsidRDefault="00C25594" w:rsidP="00C25594">
      <w:pPr>
        <w:widowControl w:val="0"/>
        <w:numPr>
          <w:ilvl w:val="0"/>
          <w:numId w:val="143"/>
        </w:numPr>
        <w:tabs>
          <w:tab w:val="left" w:pos="993"/>
          <w:tab w:val="left" w:pos="1418"/>
        </w:tabs>
        <w:ind w:left="993" w:hanging="426"/>
        <w:contextualSpacing/>
        <w:jc w:val="both"/>
        <w:rPr>
          <w:rFonts w:ascii="Century Gothic" w:hAnsi="Century Gothic" w:cs="Arial"/>
          <w:lang w:eastAsia="x-none"/>
        </w:rPr>
      </w:pPr>
      <w:r w:rsidRPr="00C25594">
        <w:rPr>
          <w:rFonts w:ascii="Century Gothic" w:hAnsi="Century Gothic" w:cs="Arial"/>
          <w:lang w:eastAsia="x-none"/>
        </w:rPr>
        <w:t>No podrá presentarse si tiene alguna enfermedad respiratoria, gastrointestinal o herida cutánea en zonas expuestas de la piel que pueda ocasionar contaminación o contagio.</w:t>
      </w:r>
    </w:p>
    <w:p w14:paraId="5FC2C869" w14:textId="77777777" w:rsidR="00C25594" w:rsidRPr="00C25594" w:rsidRDefault="00C25594" w:rsidP="00C25594">
      <w:pPr>
        <w:widowControl w:val="0"/>
        <w:tabs>
          <w:tab w:val="left" w:pos="993"/>
          <w:tab w:val="left" w:pos="1418"/>
        </w:tabs>
        <w:contextualSpacing/>
        <w:jc w:val="both"/>
        <w:rPr>
          <w:rFonts w:ascii="Century Gothic" w:hAnsi="Century Gothic" w:cs="Arial"/>
          <w:snapToGrid w:val="0"/>
          <w:u w:val="single"/>
          <w:lang w:eastAsia="es-MX"/>
        </w:rPr>
      </w:pPr>
    </w:p>
    <w:p w14:paraId="4E8F44CD" w14:textId="77777777" w:rsidR="00C25594" w:rsidRPr="00C25594" w:rsidRDefault="00C25594" w:rsidP="00C25594">
      <w:pPr>
        <w:jc w:val="both"/>
        <w:rPr>
          <w:rFonts w:ascii="Century Gothic" w:hAnsi="Century Gothic" w:cs="Arial"/>
          <w:bCs/>
          <w:lang w:eastAsia="x-none"/>
        </w:rPr>
      </w:pPr>
      <w:r w:rsidRPr="00C25594">
        <w:rPr>
          <w:rFonts w:ascii="Century Gothic" w:hAnsi="Century Gothic" w:cs="Arial"/>
          <w:lang w:eastAsia="x-none"/>
        </w:rPr>
        <w:t xml:space="preserve">Si el personal no se presenta debidamente uniformado y con los elementos que se mencionan con anterioridad, el </w:t>
      </w:r>
      <w:r w:rsidRPr="00C25594">
        <w:rPr>
          <w:rFonts w:ascii="Century Gothic" w:hAnsi="Century Gothic" w:cs="Arial"/>
          <w:b/>
          <w:bCs/>
          <w:lang w:eastAsia="x-none"/>
        </w:rPr>
        <w:t>personal designado para la supervisión del servicio</w:t>
      </w:r>
      <w:r w:rsidRPr="00C25594">
        <w:rPr>
          <w:rFonts w:ascii="Century Gothic" w:hAnsi="Century Gothic" w:cs="Arial"/>
          <w:lang w:eastAsia="x-none"/>
        </w:rPr>
        <w:t xml:space="preserve"> tendrá la facultad de no permitir el acceso al comedor correspondiente, por lo que será considerado como incumplimiento y </w:t>
      </w:r>
      <w:r w:rsidRPr="00C25594">
        <w:rPr>
          <w:rFonts w:ascii="Century Gothic" w:hAnsi="Century Gothic" w:cs="Arial"/>
          <w:b/>
          <w:bCs/>
          <w:lang w:eastAsia="x-none"/>
        </w:rPr>
        <w:t>“El Proveedor”</w:t>
      </w:r>
      <w:r w:rsidRPr="00C25594">
        <w:rPr>
          <w:rFonts w:ascii="Century Gothic" w:hAnsi="Century Gothic" w:cs="Arial"/>
          <w:bCs/>
          <w:lang w:eastAsia="x-none"/>
        </w:rPr>
        <w:t xml:space="preserve"> se hará acreedor a la </w:t>
      </w:r>
      <w:r w:rsidRPr="00C25594">
        <w:rPr>
          <w:rFonts w:ascii="Century Gothic" w:hAnsi="Century Gothic" w:cs="Arial"/>
          <w:bCs/>
          <w:lang w:val="es-ES" w:eastAsia="x-none"/>
        </w:rPr>
        <w:t xml:space="preserve">deductiva </w:t>
      </w:r>
      <w:r w:rsidRPr="00C25594">
        <w:rPr>
          <w:rFonts w:ascii="Century Gothic" w:hAnsi="Century Gothic" w:cs="Arial"/>
          <w:bCs/>
          <w:lang w:eastAsia="x-none"/>
        </w:rPr>
        <w:t xml:space="preserve">correspondiente descrita en el numeral </w:t>
      </w:r>
      <w:r w:rsidRPr="00C25594">
        <w:rPr>
          <w:rFonts w:ascii="Century Gothic" w:hAnsi="Century Gothic" w:cs="Arial"/>
          <w:b/>
          <w:bCs/>
          <w:lang w:eastAsia="x-none"/>
        </w:rPr>
        <w:t>11. Deductivas</w:t>
      </w:r>
      <w:r w:rsidRPr="00C25594">
        <w:rPr>
          <w:rFonts w:ascii="Century Gothic" w:hAnsi="Century Gothic" w:cs="Arial"/>
          <w:bCs/>
          <w:lang w:eastAsia="x-none"/>
        </w:rPr>
        <w:t>, de las Condiciones contractuales.</w:t>
      </w:r>
    </w:p>
    <w:p w14:paraId="694F5273" w14:textId="77777777" w:rsidR="00C25594" w:rsidRPr="00C25594" w:rsidRDefault="00C25594" w:rsidP="00C25594">
      <w:pPr>
        <w:widowControl w:val="0"/>
        <w:autoSpaceDN w:val="0"/>
        <w:snapToGrid w:val="0"/>
        <w:contextualSpacing/>
        <w:jc w:val="both"/>
        <w:rPr>
          <w:rFonts w:ascii="Century Gothic" w:hAnsi="Century Gothic" w:cs="Arial"/>
          <w:b/>
          <w:lang w:eastAsia="x-none"/>
        </w:rPr>
      </w:pPr>
    </w:p>
    <w:p w14:paraId="231AE7C9" w14:textId="77777777" w:rsidR="00C25594" w:rsidRPr="00C25594" w:rsidRDefault="00C25594">
      <w:pPr>
        <w:keepNext/>
        <w:numPr>
          <w:ilvl w:val="0"/>
          <w:numId w:val="153"/>
        </w:numPr>
        <w:jc w:val="both"/>
        <w:outlineLvl w:val="1"/>
        <w:rPr>
          <w:rFonts w:ascii="Century Gothic" w:hAnsi="Century Gothic"/>
          <w:b/>
          <w:lang w:val="x-none" w:eastAsia="x-none"/>
        </w:rPr>
      </w:pPr>
      <w:bookmarkStart w:id="1420" w:name="_Toc180696480"/>
      <w:r w:rsidRPr="00C25594">
        <w:rPr>
          <w:rFonts w:ascii="Century Gothic" w:hAnsi="Century Gothic"/>
          <w:b/>
          <w:lang w:val="x-none" w:eastAsia="x-none"/>
        </w:rPr>
        <w:t>SUPERVISIÓN</w:t>
      </w:r>
      <w:bookmarkEnd w:id="1420"/>
      <w:r w:rsidRPr="00C25594">
        <w:rPr>
          <w:rFonts w:ascii="Century Gothic" w:hAnsi="Century Gothic"/>
          <w:b/>
          <w:lang w:val="x-none" w:eastAsia="x-none"/>
        </w:rPr>
        <w:t xml:space="preserve"> </w:t>
      </w:r>
    </w:p>
    <w:p w14:paraId="5A3AD3F9" w14:textId="77777777" w:rsidR="00C25594" w:rsidRPr="00C25594" w:rsidRDefault="00C25594" w:rsidP="00C25594">
      <w:pPr>
        <w:rPr>
          <w:rFonts w:ascii="Century Gothic" w:hAnsi="Century Gothic" w:cs="Arial"/>
          <w:b/>
          <w:bCs/>
          <w:lang w:eastAsia="es-MX"/>
        </w:rPr>
      </w:pPr>
    </w:p>
    <w:p w14:paraId="1DE2DC0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w:t>
      </w:r>
      <w:r w:rsidRPr="00C25594">
        <w:rPr>
          <w:rFonts w:ascii="Century Gothic" w:hAnsi="Century Gothic" w:cs="Arial"/>
          <w:b/>
          <w:bCs/>
          <w:lang w:eastAsia="x-none"/>
        </w:rPr>
        <w:t xml:space="preserve">Administrador del Contrato </w:t>
      </w:r>
      <w:r w:rsidRPr="00C25594">
        <w:rPr>
          <w:rFonts w:ascii="Century Gothic" w:hAnsi="Century Gothic" w:cs="Arial"/>
          <w:lang w:eastAsia="x-none"/>
        </w:rPr>
        <w:t xml:space="preserve">será asistido por los supervisores que designe, quienes verificarán la prestación de los servicios, desde la llegada de materia prima, preparación de alimentos, prestación del servicio y limpieza de las áreas de los diferentes comedores del </w:t>
      </w:r>
      <w:r w:rsidRPr="00C25594">
        <w:rPr>
          <w:rFonts w:ascii="Century Gothic" w:hAnsi="Century Gothic" w:cs="Arial"/>
          <w:b/>
          <w:lang w:eastAsia="x-none"/>
        </w:rPr>
        <w:t>“El Instituto”</w:t>
      </w:r>
      <w:r w:rsidRPr="00C25594">
        <w:rPr>
          <w:rFonts w:ascii="Century Gothic" w:hAnsi="Century Gothic" w:cs="Arial"/>
          <w:lang w:eastAsia="x-none"/>
        </w:rPr>
        <w:t xml:space="preserve">, a fin de dar cumplimiento a lo establecido en el presente Anexo Técnico. Lo anterior, con el objeto de que </w:t>
      </w:r>
      <w:r w:rsidRPr="00C25594">
        <w:rPr>
          <w:rFonts w:ascii="Century Gothic" w:hAnsi="Century Gothic" w:cs="Arial"/>
          <w:lang w:eastAsia="x-none"/>
        </w:rPr>
        <w:lastRenderedPageBreak/>
        <w:t xml:space="preserve">se ejecuten todos y cada uno de los aspectos del servicio; por lo que, se pondrá particular énfasis en lo siguiente: </w:t>
      </w:r>
    </w:p>
    <w:p w14:paraId="231F2FCA" w14:textId="77777777" w:rsidR="00C25594" w:rsidRPr="00C25594" w:rsidRDefault="00C25594" w:rsidP="00C25594">
      <w:pPr>
        <w:jc w:val="both"/>
        <w:rPr>
          <w:rFonts w:ascii="Century Gothic" w:hAnsi="Century Gothic" w:cs="Arial"/>
          <w:lang w:eastAsia="x-none"/>
        </w:rPr>
      </w:pPr>
    </w:p>
    <w:p w14:paraId="7E7923E8"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Gramaje de porciones.</w:t>
      </w:r>
    </w:p>
    <w:p w14:paraId="08637F15"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Plantilla de personal.</w:t>
      </w:r>
    </w:p>
    <w:p w14:paraId="6C0F0F95"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Uniforme completo y accesorios de higiene y seguridad del personal.</w:t>
      </w:r>
    </w:p>
    <w:p w14:paraId="18D5C7DC"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 xml:space="preserve">Manipulación e higiene en los alimentos de conformidad con las normas de higiene solicitadas por el </w:t>
      </w:r>
      <w:r w:rsidRPr="00C25594">
        <w:rPr>
          <w:rFonts w:ascii="Century Gothic" w:hAnsi="Century Gothic" w:cs="Arial"/>
          <w:b/>
          <w:lang w:eastAsia="x-none"/>
        </w:rPr>
        <w:t>“El Instituto”</w:t>
      </w:r>
      <w:r w:rsidRPr="00C25594">
        <w:rPr>
          <w:rFonts w:ascii="Century Gothic" w:hAnsi="Century Gothic" w:cs="Arial"/>
          <w:lang w:eastAsia="x-none"/>
        </w:rPr>
        <w:t>.</w:t>
      </w:r>
    </w:p>
    <w:p w14:paraId="5C60F8CB"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Abastecimiento de materia prima.</w:t>
      </w:r>
    </w:p>
    <w:p w14:paraId="0F357497"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Horarios para la prestación del servicio.</w:t>
      </w:r>
    </w:p>
    <w:p w14:paraId="10C68D77" w14:textId="77777777" w:rsidR="00C25594" w:rsidRPr="00C25594" w:rsidRDefault="00C25594">
      <w:pPr>
        <w:numPr>
          <w:ilvl w:val="0"/>
          <w:numId w:val="146"/>
        </w:numPr>
        <w:jc w:val="both"/>
        <w:rPr>
          <w:rFonts w:ascii="Century Gothic" w:hAnsi="Century Gothic" w:cs="Arial"/>
          <w:lang w:eastAsia="x-none"/>
        </w:rPr>
      </w:pPr>
      <w:r w:rsidRPr="00C25594">
        <w:rPr>
          <w:rFonts w:ascii="Century Gothic" w:hAnsi="Century Gothic" w:cs="Arial"/>
          <w:lang w:eastAsia="x-none"/>
        </w:rPr>
        <w:t xml:space="preserve">Seguimiento y atención de sugerencias y reportes de los comensales. Lo que permitirá, evaluar y tomar medidas preventivas para su corrección, a fin de detectar áreas de oportunidad para mejorar el servicio. </w:t>
      </w:r>
    </w:p>
    <w:p w14:paraId="2C2DC215" w14:textId="77777777" w:rsidR="00C25594" w:rsidRPr="00C25594" w:rsidRDefault="00C25594" w:rsidP="00C25594">
      <w:pPr>
        <w:jc w:val="both"/>
        <w:rPr>
          <w:rFonts w:ascii="Century Gothic" w:hAnsi="Century Gothic" w:cs="Arial"/>
          <w:lang w:eastAsia="x-none"/>
        </w:rPr>
      </w:pPr>
    </w:p>
    <w:p w14:paraId="727B6DC7" w14:textId="77777777" w:rsidR="00C25594" w:rsidRPr="00C25594" w:rsidRDefault="00C25594" w:rsidP="00C25594">
      <w:pPr>
        <w:ind w:left="720"/>
        <w:jc w:val="both"/>
        <w:rPr>
          <w:rFonts w:ascii="Century Gothic" w:hAnsi="Century Gothic" w:cs="Arial"/>
          <w:lang w:eastAsia="x-none"/>
        </w:rPr>
      </w:pPr>
      <w:r w:rsidRPr="00C25594">
        <w:rPr>
          <w:rFonts w:ascii="Century Gothic" w:hAnsi="Century Gothic" w:cs="Arial"/>
          <w:lang w:eastAsia="x-none"/>
        </w:rPr>
        <w:t>Para los comedores “Tlalpan”, “</w:t>
      </w:r>
      <w:proofErr w:type="spellStart"/>
      <w:r w:rsidRPr="00C25594">
        <w:rPr>
          <w:rFonts w:ascii="Century Gothic" w:hAnsi="Century Gothic" w:cs="Arial"/>
          <w:lang w:eastAsia="x-none"/>
        </w:rPr>
        <w:t>Quántum</w:t>
      </w:r>
      <w:proofErr w:type="spellEnd"/>
      <w:r w:rsidRPr="00C25594">
        <w:rPr>
          <w:rFonts w:ascii="Century Gothic" w:hAnsi="Century Gothic" w:cs="Arial"/>
          <w:lang w:eastAsia="x-none"/>
        </w:rPr>
        <w:t>”, “</w:t>
      </w:r>
      <w:proofErr w:type="spellStart"/>
      <w:r w:rsidRPr="00C25594">
        <w:rPr>
          <w:rFonts w:ascii="Century Gothic" w:hAnsi="Century Gothic" w:cs="Arial"/>
          <w:lang w:eastAsia="x-none"/>
        </w:rPr>
        <w:t>Córum</w:t>
      </w:r>
      <w:proofErr w:type="spellEnd"/>
      <w:r w:rsidRPr="00C25594">
        <w:rPr>
          <w:rFonts w:ascii="Century Gothic" w:hAnsi="Century Gothic" w:cs="Arial"/>
          <w:lang w:eastAsia="x-none"/>
        </w:rPr>
        <w:t>”, “CECyRD”, “Zafiro II”, “Moneda” e “Insurgentes”, se considerará como queja para aplicar la deductiva correspondiente, en caso de que exista al menos el 1% de reportes de la cantidad total de comensales del día por comedor; siempre y cuando, estos reportes estén relacionados con el mismo concepto.</w:t>
      </w:r>
    </w:p>
    <w:p w14:paraId="042F5672" w14:textId="77777777" w:rsidR="00C25594" w:rsidRPr="00C25594" w:rsidRDefault="00C25594" w:rsidP="00C25594">
      <w:pPr>
        <w:ind w:left="720"/>
        <w:jc w:val="both"/>
        <w:rPr>
          <w:rFonts w:ascii="Century Gothic" w:hAnsi="Century Gothic" w:cs="Arial"/>
          <w:lang w:eastAsia="x-none"/>
        </w:rPr>
      </w:pPr>
    </w:p>
    <w:p w14:paraId="2713FD4D" w14:textId="77777777" w:rsidR="00C25594" w:rsidRPr="00C25594" w:rsidRDefault="00C25594" w:rsidP="00C25594">
      <w:pPr>
        <w:ind w:left="720"/>
        <w:jc w:val="both"/>
        <w:rPr>
          <w:rFonts w:ascii="Century Gothic" w:hAnsi="Century Gothic" w:cs="Arial"/>
          <w:lang w:eastAsia="x-none"/>
        </w:rPr>
      </w:pPr>
      <w:r w:rsidRPr="00C25594">
        <w:rPr>
          <w:rFonts w:ascii="Century Gothic" w:hAnsi="Century Gothic" w:cs="Arial"/>
          <w:lang w:eastAsia="x-none"/>
        </w:rPr>
        <w:t>Para el caso del comedor “Tláhuac”, se aplicará en caso de que exista al menos el 5% de reportes de la cantidad total de comensales del día.</w:t>
      </w:r>
    </w:p>
    <w:p w14:paraId="44E93B0E" w14:textId="77777777" w:rsidR="00C25594" w:rsidRPr="00C25594" w:rsidRDefault="00C25594" w:rsidP="00C25594">
      <w:pPr>
        <w:jc w:val="both"/>
        <w:rPr>
          <w:rFonts w:ascii="Century Gothic" w:hAnsi="Century Gothic" w:cs="Arial"/>
          <w:lang w:eastAsia="x-none"/>
        </w:rPr>
      </w:pPr>
    </w:p>
    <w:p w14:paraId="428B57E2" w14:textId="77777777" w:rsidR="00C25594" w:rsidRPr="00C25594" w:rsidRDefault="00C25594" w:rsidP="00C25594">
      <w:pPr>
        <w:ind w:left="720"/>
        <w:jc w:val="both"/>
        <w:rPr>
          <w:rFonts w:ascii="Century Gothic" w:hAnsi="Century Gothic" w:cs="Arial"/>
          <w:lang w:eastAsia="x-none"/>
        </w:rPr>
      </w:pPr>
      <w:r w:rsidRPr="00C25594">
        <w:rPr>
          <w:rFonts w:ascii="Century Gothic" w:hAnsi="Century Gothic" w:cs="Arial"/>
          <w:lang w:eastAsia="x-none"/>
        </w:rPr>
        <w:t xml:space="preserve">Por lo anterior, </w:t>
      </w:r>
      <w:r w:rsidRPr="00C25594">
        <w:rPr>
          <w:rFonts w:ascii="Century Gothic" w:hAnsi="Century Gothic" w:cs="Arial"/>
          <w:b/>
          <w:bCs/>
          <w:lang w:eastAsia="x-none"/>
        </w:rPr>
        <w:t xml:space="preserve">“El Instituto” </w:t>
      </w:r>
      <w:r w:rsidRPr="00C25594">
        <w:rPr>
          <w:rFonts w:ascii="Century Gothic" w:hAnsi="Century Gothic" w:cs="Arial"/>
          <w:lang w:eastAsia="x-none"/>
        </w:rPr>
        <w:t xml:space="preserve">informará en cada comedor institucional, mediante infografías y/o banners, las condiciones del servicio que </w:t>
      </w: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deberá prestar a los comensales, así como el mecanismo de quejas y sugerencias para mejorar la atención y prestación del servicio. </w:t>
      </w:r>
    </w:p>
    <w:p w14:paraId="76B76419" w14:textId="77777777" w:rsidR="00C25594" w:rsidRPr="00C25594" w:rsidRDefault="00C25594" w:rsidP="00C25594">
      <w:pPr>
        <w:ind w:left="720"/>
        <w:jc w:val="both"/>
        <w:rPr>
          <w:rFonts w:ascii="Century Gothic" w:hAnsi="Century Gothic" w:cs="Arial"/>
          <w:lang w:eastAsia="x-none"/>
        </w:rPr>
      </w:pPr>
    </w:p>
    <w:p w14:paraId="7487FB9B" w14:textId="77777777" w:rsidR="00C25594" w:rsidRPr="00C25594" w:rsidRDefault="00C25594" w:rsidP="00C25594">
      <w:pPr>
        <w:ind w:left="720"/>
        <w:jc w:val="both"/>
        <w:rPr>
          <w:rFonts w:ascii="Century Gothic" w:hAnsi="Century Gothic" w:cs="Arial"/>
          <w:b/>
          <w:bCs/>
          <w:lang w:eastAsia="x-none"/>
        </w:rPr>
      </w:pPr>
      <w:r w:rsidRPr="00C25594">
        <w:rPr>
          <w:rFonts w:ascii="Century Gothic" w:hAnsi="Century Gothic" w:cs="Arial"/>
          <w:lang w:eastAsia="x-none"/>
        </w:rPr>
        <w:t xml:space="preserve">El mecanismo de quejas y sugerencias consistirá en el llenado de un formato, el cual será proporcionado </w:t>
      </w:r>
      <w:r w:rsidRPr="00C25594">
        <w:rPr>
          <w:rFonts w:ascii="Century Gothic" w:hAnsi="Century Gothic" w:cs="Arial"/>
          <w:lang w:val="x-none" w:eastAsia="x-none"/>
        </w:rPr>
        <w:t xml:space="preserve">al comensal </w:t>
      </w:r>
      <w:r w:rsidRPr="00C25594">
        <w:rPr>
          <w:rFonts w:ascii="Century Gothic" w:hAnsi="Century Gothic" w:cs="Arial"/>
          <w:lang w:eastAsia="x-none"/>
        </w:rPr>
        <w:t xml:space="preserve">por el supervisor de </w:t>
      </w:r>
      <w:r w:rsidRPr="00C25594">
        <w:rPr>
          <w:rFonts w:ascii="Century Gothic" w:hAnsi="Century Gothic" w:cs="Arial"/>
          <w:b/>
          <w:bCs/>
          <w:lang w:eastAsia="x-none"/>
        </w:rPr>
        <w:t xml:space="preserve">“El Instituto”, </w:t>
      </w:r>
      <w:r w:rsidRPr="00C25594">
        <w:rPr>
          <w:rFonts w:ascii="Century Gothic" w:hAnsi="Century Gothic" w:cs="Arial"/>
          <w:lang w:val="x-none" w:eastAsia="x-none"/>
        </w:rPr>
        <w:t>y</w:t>
      </w:r>
      <w:r w:rsidRPr="00C25594">
        <w:rPr>
          <w:rFonts w:ascii="Century Gothic" w:hAnsi="Century Gothic" w:cs="Arial"/>
          <w:lang w:eastAsia="x-none"/>
        </w:rPr>
        <w:t xml:space="preserve"> será validado y firmado por el supervisor del servicio por parte de </w:t>
      </w: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y por el supervisor de </w:t>
      </w:r>
      <w:r w:rsidRPr="00C25594">
        <w:rPr>
          <w:rFonts w:ascii="Century Gothic" w:hAnsi="Century Gothic" w:cs="Arial"/>
          <w:b/>
          <w:bCs/>
          <w:lang w:eastAsia="x-none"/>
        </w:rPr>
        <w:t xml:space="preserve">“El Instituto” </w:t>
      </w:r>
      <w:r w:rsidRPr="00C25594">
        <w:rPr>
          <w:rFonts w:ascii="Century Gothic" w:hAnsi="Century Gothic" w:cs="Arial"/>
          <w:lang w:eastAsia="x-none"/>
        </w:rPr>
        <w:t>en el comedor</w:t>
      </w:r>
      <w:r w:rsidRPr="00C25594">
        <w:rPr>
          <w:rFonts w:ascii="Century Gothic" w:hAnsi="Century Gothic" w:cs="Arial"/>
          <w:b/>
          <w:bCs/>
          <w:lang w:eastAsia="x-none"/>
        </w:rPr>
        <w:t>.</w:t>
      </w:r>
    </w:p>
    <w:p w14:paraId="1FCC5223" w14:textId="77777777" w:rsidR="00C25594" w:rsidRPr="00C25594" w:rsidRDefault="00C25594" w:rsidP="00C25594">
      <w:pPr>
        <w:ind w:left="720"/>
        <w:jc w:val="both"/>
        <w:rPr>
          <w:rFonts w:ascii="Century Gothic" w:hAnsi="Century Gothic" w:cs="Arial"/>
          <w:b/>
          <w:bCs/>
          <w:lang w:eastAsia="x-none"/>
        </w:rPr>
      </w:pPr>
      <w:r w:rsidRPr="00C25594">
        <w:rPr>
          <w:rFonts w:ascii="Century Gothic" w:hAnsi="Century Gothic" w:cs="Arial"/>
          <w:lang w:eastAsia="x-none"/>
        </w:rPr>
        <w:t xml:space="preserve"> </w:t>
      </w:r>
    </w:p>
    <w:p w14:paraId="7C77C0A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La supervisión se realizará desde la recepción y almacenamiento de insumos, </w:t>
      </w:r>
      <w:proofErr w:type="spellStart"/>
      <w:r w:rsidRPr="00C25594">
        <w:rPr>
          <w:rFonts w:ascii="Century Gothic" w:hAnsi="Century Gothic" w:cs="Arial"/>
          <w:lang w:eastAsia="x-none"/>
        </w:rPr>
        <w:t>pre-elaboración</w:t>
      </w:r>
      <w:proofErr w:type="spellEnd"/>
      <w:r w:rsidRPr="00C25594">
        <w:rPr>
          <w:rFonts w:ascii="Century Gothic" w:hAnsi="Century Gothic" w:cs="Arial"/>
          <w:lang w:eastAsia="x-none"/>
        </w:rPr>
        <w:t xml:space="preserve">, producción de alimentos y servicio de alimentos, con el propósito de detectar desviaciones en los procesos para recomendar y atender acciones preventivas y correctivas. </w:t>
      </w:r>
    </w:p>
    <w:p w14:paraId="1927EDB7" w14:textId="77777777" w:rsidR="00C25594" w:rsidRPr="00C25594" w:rsidRDefault="00C25594" w:rsidP="00C25594">
      <w:pPr>
        <w:jc w:val="both"/>
        <w:rPr>
          <w:rFonts w:ascii="Century Gothic" w:hAnsi="Century Gothic" w:cs="Arial"/>
          <w:lang w:eastAsia="x-none"/>
        </w:rPr>
      </w:pPr>
    </w:p>
    <w:p w14:paraId="2BD74DF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Por lo anterior, el </w:t>
      </w:r>
      <w:r w:rsidRPr="00C25594">
        <w:rPr>
          <w:rFonts w:ascii="Century Gothic" w:hAnsi="Century Gothic" w:cs="Arial"/>
          <w:b/>
          <w:bCs/>
          <w:lang w:eastAsia="x-none"/>
        </w:rPr>
        <w:t xml:space="preserve">Administrador del Contrato </w:t>
      </w:r>
      <w:r w:rsidRPr="00C25594">
        <w:rPr>
          <w:rFonts w:ascii="Century Gothic" w:hAnsi="Century Gothic" w:cs="Arial"/>
          <w:lang w:eastAsia="x-none"/>
        </w:rPr>
        <w:t xml:space="preserve">a través del o los supervisores que este designe para cada comedor institucional, solicitará se lleven a cabo las acciones preventivas y correctivas necesarias para la prestación del servicio, por lo que, en caso de que se realice una acción preventiva, solicitada por escrito, ya sea mediante correo electrónico o que la acción esté asentada en la bitácora diaria de cada comedor, </w:t>
      </w:r>
      <w:r w:rsidRPr="00C25594">
        <w:rPr>
          <w:rFonts w:ascii="Century Gothic" w:hAnsi="Century Gothic" w:cs="Arial"/>
          <w:b/>
          <w:bCs/>
          <w:lang w:eastAsia="x-none"/>
        </w:rPr>
        <w:t xml:space="preserve">“El Proveedor” </w:t>
      </w:r>
      <w:r w:rsidRPr="00C25594">
        <w:rPr>
          <w:rFonts w:ascii="Century Gothic" w:hAnsi="Century Gothic" w:cs="Arial"/>
          <w:lang w:eastAsia="x-none"/>
        </w:rPr>
        <w:t>tendrá 3 (tres) días hábiles para su atención, por lo que respecta a las acciones correctivas, se deberán atender de manera inmediata (durante el horario de la prestación del servicio).</w:t>
      </w:r>
    </w:p>
    <w:p w14:paraId="7DD5BC76" w14:textId="77777777" w:rsidR="00C25594" w:rsidRPr="00C25594" w:rsidRDefault="00C25594" w:rsidP="00C25594">
      <w:pPr>
        <w:jc w:val="both"/>
        <w:rPr>
          <w:rFonts w:ascii="Century Gothic" w:hAnsi="Century Gothic" w:cs="Arial"/>
          <w:lang w:eastAsia="x-none"/>
        </w:rPr>
      </w:pPr>
    </w:p>
    <w:p w14:paraId="0BABF7A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incumplimiento, </w:t>
      </w:r>
      <w:r w:rsidRPr="00C25594">
        <w:rPr>
          <w:rFonts w:ascii="Century Gothic" w:hAnsi="Century Gothic" w:cs="Arial"/>
          <w:b/>
          <w:bCs/>
          <w:lang w:eastAsia="x-none"/>
        </w:rPr>
        <w:t>“El Proveedor”</w:t>
      </w:r>
      <w:r w:rsidRPr="00C25594">
        <w:rPr>
          <w:rFonts w:ascii="Century Gothic" w:hAnsi="Century Gothic" w:cs="Arial"/>
          <w:lang w:eastAsia="x-none"/>
        </w:rPr>
        <w:t xml:space="preserve"> se hará acreedor a la deductiva correspondiente descrita en el numeral </w:t>
      </w:r>
      <w:r w:rsidRPr="00C25594">
        <w:rPr>
          <w:rFonts w:ascii="Century Gothic" w:hAnsi="Century Gothic" w:cs="Arial"/>
          <w:b/>
          <w:bCs/>
          <w:lang w:eastAsia="x-none"/>
        </w:rPr>
        <w:t>11. Deductivas</w:t>
      </w:r>
      <w:r w:rsidRPr="00C25594">
        <w:rPr>
          <w:rFonts w:ascii="Century Gothic" w:hAnsi="Century Gothic" w:cs="Arial"/>
          <w:lang w:eastAsia="x-none"/>
        </w:rPr>
        <w:t>, de las Condiciones Contractuales.</w:t>
      </w:r>
      <w:r w:rsidRPr="00C25594">
        <w:rPr>
          <w:rFonts w:ascii="Century Gothic" w:hAnsi="Century Gothic" w:cs="Arial"/>
          <w:b/>
          <w:bCs/>
          <w:lang w:eastAsia="x-none"/>
        </w:rPr>
        <w:t xml:space="preserve"> </w:t>
      </w:r>
      <w:r w:rsidRPr="00C25594">
        <w:rPr>
          <w:rFonts w:ascii="Century Gothic" w:hAnsi="Century Gothic" w:cs="Arial"/>
          <w:lang w:eastAsia="x-none"/>
        </w:rPr>
        <w:t xml:space="preserve">  </w:t>
      </w:r>
    </w:p>
    <w:p w14:paraId="5F47793C" w14:textId="77777777" w:rsidR="00C25594" w:rsidRPr="00C25594" w:rsidRDefault="00C25594" w:rsidP="00C25594">
      <w:pPr>
        <w:jc w:val="both"/>
        <w:rPr>
          <w:rFonts w:ascii="Century Gothic" w:hAnsi="Century Gothic" w:cs="Arial"/>
          <w:lang w:eastAsia="x-none"/>
        </w:rPr>
      </w:pPr>
    </w:p>
    <w:p w14:paraId="5402D0E8" w14:textId="77777777" w:rsidR="00C25594" w:rsidRPr="00C25594" w:rsidRDefault="00C25594">
      <w:pPr>
        <w:keepNext/>
        <w:numPr>
          <w:ilvl w:val="1"/>
          <w:numId w:val="153"/>
        </w:numPr>
        <w:jc w:val="both"/>
        <w:outlineLvl w:val="1"/>
        <w:rPr>
          <w:rFonts w:ascii="Century Gothic" w:hAnsi="Century Gothic" w:cs="Arial"/>
          <w:b/>
          <w:lang w:eastAsia="x-none"/>
        </w:rPr>
      </w:pPr>
      <w:bookmarkStart w:id="1421" w:name="_Toc180696481"/>
      <w:r w:rsidRPr="00C25594">
        <w:rPr>
          <w:rFonts w:ascii="Century Gothic" w:hAnsi="Century Gothic" w:cs="Arial"/>
          <w:b/>
          <w:lang w:eastAsia="x-none"/>
        </w:rPr>
        <w:t>HIGIENE EN LOS ALIMENTOS.</w:t>
      </w:r>
      <w:bookmarkEnd w:id="1421"/>
    </w:p>
    <w:p w14:paraId="0B153385" w14:textId="77777777" w:rsidR="00C25594" w:rsidRPr="00C25594" w:rsidRDefault="00C25594" w:rsidP="00C25594">
      <w:pPr>
        <w:ind w:left="426"/>
        <w:jc w:val="both"/>
        <w:rPr>
          <w:rFonts w:ascii="Century Gothic" w:hAnsi="Century Gothic" w:cs="Arial"/>
          <w:b/>
          <w:lang w:eastAsia="es-MX"/>
        </w:rPr>
      </w:pPr>
    </w:p>
    <w:p w14:paraId="4766239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durante cualquiera de los procesos de entrega - recepción, almacenamiento, </w:t>
      </w:r>
      <w:proofErr w:type="spellStart"/>
      <w:r w:rsidRPr="00C25594">
        <w:rPr>
          <w:rFonts w:ascii="Century Gothic" w:hAnsi="Century Gothic" w:cs="Arial"/>
          <w:lang w:eastAsia="x-none"/>
        </w:rPr>
        <w:t>pre-elaboración</w:t>
      </w:r>
      <w:proofErr w:type="spellEnd"/>
      <w:r w:rsidRPr="00C25594">
        <w:rPr>
          <w:rFonts w:ascii="Century Gothic" w:hAnsi="Century Gothic" w:cs="Arial"/>
          <w:lang w:eastAsia="x-none"/>
        </w:rPr>
        <w:t xml:space="preserve">, elaboración y producción de los alimentos; así como, durante la prestación del servicio, deberá llevar a cabo las acciones correspondientes a fin de evitar cualquier factor que </w:t>
      </w:r>
      <w:r w:rsidRPr="00C25594">
        <w:rPr>
          <w:rFonts w:ascii="Century Gothic" w:hAnsi="Century Gothic" w:cs="Arial"/>
          <w:lang w:eastAsia="x-none"/>
        </w:rPr>
        <w:lastRenderedPageBreak/>
        <w:t xml:space="preserve">pudiera ser atribuible a aspectos </w:t>
      </w:r>
      <w:r w:rsidRPr="00C25594">
        <w:rPr>
          <w:rFonts w:ascii="Century Gothic" w:hAnsi="Century Gothic" w:cs="Arial"/>
          <w:b/>
          <w:lang w:eastAsia="x-none"/>
        </w:rPr>
        <w:t>Físicos, Químicos o Biológicos</w:t>
      </w:r>
      <w:r w:rsidRPr="00C25594">
        <w:rPr>
          <w:rFonts w:ascii="Century Gothic" w:hAnsi="Century Gothic" w:cs="Arial"/>
          <w:lang w:eastAsia="x-none"/>
        </w:rPr>
        <w:t xml:space="preserve"> que deriven de algún error humano que puedan generar una contaminación en los alimentos, tales como:</w:t>
      </w:r>
    </w:p>
    <w:p w14:paraId="34716E58" w14:textId="77777777" w:rsidR="00C25594" w:rsidRPr="00C25594" w:rsidRDefault="00C25594" w:rsidP="00C25594">
      <w:pPr>
        <w:jc w:val="both"/>
        <w:rPr>
          <w:rFonts w:ascii="Century Gothic" w:hAnsi="Century Gothic" w:cs="Arial"/>
          <w:lang w:eastAsia="x-none"/>
        </w:rPr>
      </w:pPr>
    </w:p>
    <w:p w14:paraId="7EA2E8CD" w14:textId="77777777" w:rsidR="00C25594" w:rsidRPr="00C25594" w:rsidRDefault="00C25594" w:rsidP="00C25594">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Century Gothic" w:hAnsi="Century Gothic" w:cs="Arial"/>
          <w:sz w:val="16"/>
          <w:szCs w:val="16"/>
          <w:lang w:eastAsia="x-none"/>
        </w:rPr>
      </w:pPr>
      <w:r w:rsidRPr="00C25594">
        <w:rPr>
          <w:rFonts w:ascii="Century Gothic" w:hAnsi="Century Gothic" w:cs="Arial"/>
          <w:b/>
          <w:sz w:val="16"/>
          <w:szCs w:val="16"/>
          <w:lang w:eastAsia="x-none"/>
        </w:rPr>
        <w:t>Física.</w:t>
      </w:r>
      <w:r w:rsidRPr="00C25594">
        <w:rPr>
          <w:rFonts w:ascii="Century Gothic" w:hAnsi="Century Gothic" w:cs="Arial"/>
          <w:sz w:val="16"/>
          <w:szCs w:val="16"/>
          <w:lang w:eastAsia="x-none"/>
        </w:rPr>
        <w:t xml:space="preserve"> </w:t>
      </w:r>
      <w:r w:rsidRPr="00C25594">
        <w:rPr>
          <w:rFonts w:ascii="Century Gothic" w:hAnsi="Century Gothic" w:cs="Arial"/>
          <w:sz w:val="16"/>
          <w:szCs w:val="16"/>
          <w:lang w:eastAsia="x-none"/>
        </w:rPr>
        <w:tab/>
        <w:t xml:space="preserve">Que se asocian con los alimentos contaminados con objetos tales como: insectos, plásticos, piedras, cartón, vidrios, pedazos de metal, barniz de uñas, cabellos y cualquier tipo de joyería u otro material ajeno al alimento. </w:t>
      </w:r>
    </w:p>
    <w:p w14:paraId="4ACA0193" w14:textId="77777777" w:rsidR="00C25594" w:rsidRPr="00C25594" w:rsidRDefault="00C25594" w:rsidP="00C25594">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Century Gothic" w:hAnsi="Century Gothic" w:cs="Arial"/>
          <w:sz w:val="16"/>
          <w:szCs w:val="16"/>
          <w:lang w:eastAsia="x-none"/>
        </w:rPr>
      </w:pPr>
      <w:r w:rsidRPr="00C25594">
        <w:rPr>
          <w:rFonts w:ascii="Century Gothic" w:hAnsi="Century Gothic" w:cs="Arial"/>
          <w:b/>
          <w:sz w:val="16"/>
          <w:szCs w:val="16"/>
          <w:lang w:eastAsia="x-none"/>
        </w:rPr>
        <w:t>Química.</w:t>
      </w:r>
      <w:r w:rsidRPr="00C25594">
        <w:rPr>
          <w:rFonts w:ascii="Century Gothic" w:hAnsi="Century Gothic" w:cs="Arial"/>
          <w:sz w:val="16"/>
          <w:szCs w:val="16"/>
          <w:lang w:eastAsia="x-none"/>
        </w:rPr>
        <w:t xml:space="preserve"> </w:t>
      </w:r>
      <w:r w:rsidRPr="00C25594">
        <w:rPr>
          <w:rFonts w:ascii="Century Gothic" w:hAnsi="Century Gothic" w:cs="Arial"/>
          <w:sz w:val="16"/>
          <w:szCs w:val="16"/>
          <w:lang w:eastAsia="x-none"/>
        </w:rPr>
        <w:tab/>
        <w:t>Cuando por error lleguen a los alimentos sustancias tóxicas como: detergente, insecticidas, cloro, o cualquier otra sustancia ajena a los ingredientes del alimento.</w:t>
      </w:r>
    </w:p>
    <w:p w14:paraId="42AB3D0B" w14:textId="77777777" w:rsidR="00C25594" w:rsidRPr="00C25594" w:rsidRDefault="00C25594" w:rsidP="00C25594">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Century Gothic" w:hAnsi="Century Gothic" w:cs="Arial"/>
          <w:sz w:val="16"/>
          <w:szCs w:val="16"/>
          <w:lang w:eastAsia="x-none"/>
        </w:rPr>
      </w:pPr>
      <w:r w:rsidRPr="00C25594">
        <w:rPr>
          <w:rFonts w:ascii="Century Gothic" w:hAnsi="Century Gothic" w:cs="Arial"/>
          <w:b/>
          <w:sz w:val="16"/>
          <w:szCs w:val="16"/>
          <w:lang w:eastAsia="x-none"/>
        </w:rPr>
        <w:t>Biológica.</w:t>
      </w:r>
      <w:r w:rsidRPr="00C25594">
        <w:rPr>
          <w:rFonts w:ascii="Century Gothic" w:hAnsi="Century Gothic" w:cs="Arial"/>
          <w:sz w:val="16"/>
          <w:szCs w:val="16"/>
          <w:lang w:eastAsia="x-none"/>
        </w:rPr>
        <w:t xml:space="preserve"> </w:t>
      </w:r>
      <w:r w:rsidRPr="00C25594">
        <w:rPr>
          <w:rFonts w:ascii="Century Gothic" w:hAnsi="Century Gothic" w:cs="Arial"/>
          <w:sz w:val="16"/>
          <w:szCs w:val="16"/>
          <w:lang w:eastAsia="x-none"/>
        </w:rPr>
        <w:tab/>
        <w:t>Se refiere a la contaminación de alimentos que pudieran ser atribuibles a varias razones entre ellas: bacterias patógenas, virus o parásitos, así como toxinas de algunos peces o plantas. La contaminación puede ser causada por sustancias dañinas o microbios que no necesariamente pueden alterar las características organolépticas del alimento; sin embargo, dependiendo del tipo de bacteria, al alcanzar el tiempo de incubación, se presenta un cuadro clínico con síntomas derivados de una intoxicación alimenticia o enfermedad derivada por la ingesta de alimentos del menú.</w:t>
      </w:r>
    </w:p>
    <w:p w14:paraId="3E51A444" w14:textId="77777777" w:rsidR="00C25594" w:rsidRPr="00C25594" w:rsidRDefault="00C25594" w:rsidP="00C25594">
      <w:pPr>
        <w:tabs>
          <w:tab w:val="left" w:pos="284"/>
        </w:tabs>
        <w:jc w:val="both"/>
        <w:rPr>
          <w:rFonts w:ascii="Century Gothic" w:hAnsi="Century Gothic" w:cs="Arial"/>
          <w:lang w:eastAsia="es-MX"/>
        </w:rPr>
      </w:pPr>
    </w:p>
    <w:p w14:paraId="5D17934D"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no cumplir con lo establecido en el presente numeral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val="es-ES" w:eastAsia="es-MX"/>
        </w:rPr>
        <w:t xml:space="preserve">deductiva </w:t>
      </w:r>
      <w:r w:rsidRPr="00C25594">
        <w:rPr>
          <w:rFonts w:ascii="Century Gothic" w:hAnsi="Century Gothic" w:cs="Arial"/>
          <w:bCs/>
          <w:lang w:eastAsia="es-MX"/>
        </w:rPr>
        <w:t xml:space="preserve">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6C7ADF90" w14:textId="77777777" w:rsidR="00C25594" w:rsidRPr="00C25594" w:rsidRDefault="00C25594" w:rsidP="00C25594">
      <w:pPr>
        <w:tabs>
          <w:tab w:val="left" w:pos="284"/>
        </w:tabs>
        <w:jc w:val="both"/>
        <w:rPr>
          <w:rFonts w:ascii="Century Gothic" w:hAnsi="Century Gothic" w:cs="Arial"/>
          <w:lang w:eastAsia="es-MX"/>
        </w:rPr>
      </w:pPr>
    </w:p>
    <w:p w14:paraId="40DF9B69" w14:textId="77777777" w:rsidR="00C25594" w:rsidRPr="00C25594" w:rsidRDefault="00C25594">
      <w:pPr>
        <w:keepNext/>
        <w:numPr>
          <w:ilvl w:val="1"/>
          <w:numId w:val="153"/>
        </w:numPr>
        <w:jc w:val="both"/>
        <w:outlineLvl w:val="1"/>
        <w:rPr>
          <w:rFonts w:ascii="Century Gothic" w:hAnsi="Century Gothic" w:cs="Arial"/>
          <w:b/>
          <w:lang w:eastAsia="x-none"/>
        </w:rPr>
      </w:pPr>
      <w:bookmarkStart w:id="1422" w:name="_Toc180696482"/>
      <w:r w:rsidRPr="00C25594">
        <w:rPr>
          <w:rFonts w:ascii="Century Gothic" w:hAnsi="Century Gothic" w:cs="Arial"/>
          <w:b/>
          <w:lang w:eastAsia="x-none"/>
        </w:rPr>
        <w:t>RESPONSABILIDADES DE HIGIENE</w:t>
      </w:r>
      <w:bookmarkEnd w:id="1422"/>
    </w:p>
    <w:p w14:paraId="5D59EDF9" w14:textId="77777777" w:rsidR="00C25594" w:rsidRPr="00C25594" w:rsidRDefault="00C25594" w:rsidP="00C25594">
      <w:pPr>
        <w:rPr>
          <w:rFonts w:ascii="Century Gothic" w:hAnsi="Century Gothic" w:cs="Arial"/>
          <w:b/>
          <w:lang w:eastAsia="es-MX"/>
        </w:rPr>
      </w:pPr>
    </w:p>
    <w:p w14:paraId="5E0B59B3"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En caso de que personal del </w:t>
      </w:r>
      <w:r w:rsidRPr="00C25594">
        <w:rPr>
          <w:rFonts w:ascii="Century Gothic" w:hAnsi="Century Gothic" w:cs="Arial"/>
          <w:b/>
          <w:lang w:eastAsia="x-none"/>
        </w:rPr>
        <w:t>“El Instituto”</w:t>
      </w:r>
      <w:r w:rsidRPr="00C25594">
        <w:rPr>
          <w:rFonts w:ascii="Century Gothic" w:hAnsi="Century Gothic" w:cs="Arial"/>
          <w:lang w:eastAsia="x-none"/>
        </w:rPr>
        <w:t xml:space="preserve"> presente en cualquier momento, enfermedad o daño derivado del consumo de los alimentos, previa comprobación por el médico de </w:t>
      </w:r>
      <w:r w:rsidRPr="00C25594">
        <w:rPr>
          <w:rFonts w:ascii="Century Gothic" w:hAnsi="Century Gothic" w:cs="Arial"/>
          <w:b/>
          <w:lang w:eastAsia="x-none"/>
        </w:rPr>
        <w:t>“El Instituto”</w:t>
      </w:r>
      <w:r w:rsidRPr="00C25594">
        <w:rPr>
          <w:rFonts w:ascii="Century Gothic" w:hAnsi="Century Gothic" w:cs="Arial"/>
          <w:lang w:eastAsia="x-none"/>
        </w:rPr>
        <w:t xml:space="preserve"> o de una Institución pública o privada, los gastos que se generen correrán por cuenta de </w:t>
      </w:r>
      <w:r w:rsidRPr="00C25594">
        <w:rPr>
          <w:rFonts w:ascii="Century Gothic" w:hAnsi="Century Gothic" w:cs="Arial"/>
          <w:b/>
          <w:lang w:eastAsia="x-none"/>
        </w:rPr>
        <w:t>“El Proveedor”</w:t>
      </w:r>
      <w:r w:rsidRPr="00C25594">
        <w:rPr>
          <w:rFonts w:ascii="Century Gothic" w:hAnsi="Century Gothic" w:cs="Arial"/>
          <w:lang w:eastAsia="x-none"/>
        </w:rPr>
        <w:t>, ya sean éstos de laboratorio u hospitalarios, hasta que el afectado haya recuperado por completo su salud.</w:t>
      </w:r>
    </w:p>
    <w:p w14:paraId="747D059C" w14:textId="77777777" w:rsidR="00C25594" w:rsidRPr="00C25594" w:rsidRDefault="00C25594" w:rsidP="00C25594">
      <w:pPr>
        <w:jc w:val="both"/>
        <w:rPr>
          <w:rFonts w:ascii="Century Gothic" w:hAnsi="Century Gothic" w:cs="Arial"/>
          <w:lang w:eastAsia="es-MX"/>
        </w:rPr>
      </w:pPr>
    </w:p>
    <w:p w14:paraId="7B4D2CDA" w14:textId="77777777" w:rsidR="00C25594" w:rsidRPr="00C25594" w:rsidRDefault="00C25594" w:rsidP="00C25594">
      <w:pPr>
        <w:jc w:val="both"/>
        <w:rPr>
          <w:rFonts w:ascii="Century Gothic" w:hAnsi="Century Gothic" w:cs="Arial"/>
          <w:lang w:eastAsia="es-MX"/>
        </w:rPr>
      </w:pPr>
      <w:r w:rsidRPr="00C25594">
        <w:rPr>
          <w:rFonts w:ascii="Century Gothic" w:hAnsi="Century Gothic" w:cs="Arial"/>
          <w:bCs/>
          <w:lang w:eastAsia="es-MX"/>
        </w:rPr>
        <w:t>Para el caso en el que el médico de</w:t>
      </w:r>
      <w:r w:rsidRPr="00C25594">
        <w:rPr>
          <w:rFonts w:ascii="Century Gothic" w:hAnsi="Century Gothic" w:cs="Arial"/>
          <w:b/>
          <w:lang w:eastAsia="es-MX"/>
        </w:rPr>
        <w:t xml:space="preserve"> “El Instituto” </w:t>
      </w:r>
      <w:r w:rsidRPr="00C25594">
        <w:rPr>
          <w:rFonts w:ascii="Century Gothic" w:hAnsi="Century Gothic" w:cs="Arial"/>
          <w:bCs/>
          <w:lang w:eastAsia="es-MX"/>
        </w:rPr>
        <w:t xml:space="preserve">diagnostique enfermedad por el consumo de los alimentos, </w:t>
      </w:r>
      <w:r w:rsidRPr="00C25594">
        <w:rPr>
          <w:rFonts w:ascii="Century Gothic" w:hAnsi="Century Gothic" w:cs="Arial"/>
          <w:b/>
          <w:lang w:eastAsia="es-MX"/>
        </w:rPr>
        <w:t xml:space="preserve">“El Proveedor” </w:t>
      </w:r>
      <w:r w:rsidRPr="00C25594">
        <w:rPr>
          <w:rFonts w:ascii="Century Gothic" w:hAnsi="Century Gothic" w:cs="Arial"/>
          <w:bCs/>
          <w:lang w:eastAsia="es-MX"/>
        </w:rPr>
        <w:t>estará obligado a resurtir a</w:t>
      </w:r>
      <w:r w:rsidRPr="00C25594">
        <w:rPr>
          <w:rFonts w:ascii="Century Gothic" w:hAnsi="Century Gothic" w:cs="Arial"/>
          <w:b/>
          <w:lang w:eastAsia="es-MX"/>
        </w:rPr>
        <w:t xml:space="preserve"> “El Instituto” </w:t>
      </w:r>
      <w:r w:rsidRPr="00C25594">
        <w:rPr>
          <w:rFonts w:ascii="Century Gothic" w:hAnsi="Century Gothic" w:cs="Arial"/>
          <w:bCs/>
          <w:lang w:eastAsia="es-MX"/>
        </w:rPr>
        <w:t>el medicamento proporcionado a los comensales.</w:t>
      </w:r>
    </w:p>
    <w:p w14:paraId="5ABE98B6" w14:textId="77777777" w:rsidR="00C25594" w:rsidRPr="00C25594" w:rsidRDefault="00C25594" w:rsidP="00C25594">
      <w:pPr>
        <w:jc w:val="both"/>
        <w:rPr>
          <w:rFonts w:ascii="Century Gothic" w:hAnsi="Century Gothic" w:cs="Arial"/>
          <w:lang w:eastAsia="es-MX"/>
        </w:rPr>
      </w:pPr>
    </w:p>
    <w:p w14:paraId="5CF55F26" w14:textId="7FE141DE" w:rsidR="00C25594" w:rsidRPr="00C25594" w:rsidRDefault="00C25594" w:rsidP="00C25594">
      <w:pPr>
        <w:jc w:val="both"/>
        <w:rPr>
          <w:rFonts w:ascii="Century Gothic" w:hAnsi="Century Gothic" w:cs="Arial"/>
          <w:bCs/>
          <w:lang w:eastAsia="es-MX"/>
        </w:rPr>
      </w:pPr>
      <w:r w:rsidRPr="00C25594">
        <w:rPr>
          <w:rFonts w:ascii="Century Gothic" w:hAnsi="Century Gothic" w:cs="Arial"/>
          <w:lang w:eastAsia="x-none"/>
        </w:rPr>
        <w:t xml:space="preserve">Asimismo, </w:t>
      </w:r>
      <w:r w:rsidRPr="00C25594">
        <w:rPr>
          <w:rFonts w:ascii="Century Gothic" w:hAnsi="Century Gothic" w:cs="Arial"/>
          <w:b/>
          <w:lang w:eastAsia="x-none"/>
        </w:rPr>
        <w:t>“El Proveedor”</w:t>
      </w:r>
      <w:r w:rsidRPr="00C25594">
        <w:rPr>
          <w:rFonts w:ascii="Century Gothic" w:hAnsi="Century Gothic" w:cs="Arial"/>
          <w:lang w:eastAsia="x-none"/>
        </w:rPr>
        <w:t xml:space="preserve"> deberá presentar dentro de los </w:t>
      </w:r>
      <w:r w:rsidRPr="00C25594">
        <w:rPr>
          <w:rFonts w:ascii="Century Gothic" w:hAnsi="Century Gothic" w:cs="Arial"/>
          <w:b/>
          <w:bCs/>
          <w:lang w:eastAsia="x-none"/>
        </w:rPr>
        <w:t>10 (diez)</w:t>
      </w:r>
      <w:r w:rsidRPr="00C25594">
        <w:rPr>
          <w:rFonts w:ascii="Century Gothic" w:hAnsi="Century Gothic" w:cs="Arial"/>
          <w:lang w:eastAsia="x-none"/>
        </w:rPr>
        <w:t xml:space="preserve"> días hábiles siguientes a la firma del contrato, póliza de responsabilidad civil de daños a terceros con cobertura a actividades e inmuebles para empresas de alimentos (daños a terceros), a favor del </w:t>
      </w:r>
      <w:r w:rsidRPr="00C25594">
        <w:rPr>
          <w:rFonts w:ascii="Century Gothic" w:hAnsi="Century Gothic" w:cs="Arial"/>
          <w:b/>
          <w:lang w:eastAsia="x-none"/>
        </w:rPr>
        <w:t>“El Instituto”</w:t>
      </w:r>
      <w:r w:rsidRPr="00C25594">
        <w:rPr>
          <w:rFonts w:ascii="Century Gothic" w:hAnsi="Century Gothic" w:cs="Arial"/>
          <w:lang w:eastAsia="x-none"/>
        </w:rPr>
        <w:t xml:space="preserve">, expedida por una compañía aseguradora establecida en territorio nacional, por un monto equivalente al </w:t>
      </w:r>
      <w:r w:rsidRPr="00C25594">
        <w:rPr>
          <w:rFonts w:ascii="Century Gothic" w:hAnsi="Century Gothic" w:cs="Arial"/>
          <w:b/>
          <w:bCs/>
          <w:lang w:eastAsia="x-none"/>
        </w:rPr>
        <w:t>15%</w:t>
      </w:r>
      <w:r w:rsidRPr="00C25594">
        <w:rPr>
          <w:rFonts w:ascii="Century Gothic" w:hAnsi="Century Gothic" w:cs="Arial"/>
          <w:lang w:eastAsia="x-none"/>
        </w:rPr>
        <w:t xml:space="preserve"> (quince por ciento) del total del monto máximo establecido en el contrato, expresado en moneda nacional, la cual deberá tener una vigencia igual a la del contrato. </w:t>
      </w:r>
      <w:r w:rsidRPr="00C25594">
        <w:rPr>
          <w:rFonts w:ascii="Century Gothic" w:hAnsi="Century Gothic" w:cs="Arial"/>
          <w:snapToGrid w:val="0"/>
          <w:lang w:eastAsia="x-none"/>
        </w:rPr>
        <w:t xml:space="preserve">En caso de atraso en la entrega de la </w:t>
      </w:r>
      <w:r w:rsidRPr="00C25594">
        <w:rPr>
          <w:rFonts w:ascii="Century Gothic" w:hAnsi="Century Gothic" w:cs="Arial"/>
          <w:lang w:eastAsia="x-none"/>
        </w:rPr>
        <w:t>póliza de responsabilidad civil de daños a terceros</w:t>
      </w:r>
      <w:r w:rsidRPr="00C25594">
        <w:rPr>
          <w:rFonts w:ascii="Century Gothic" w:hAnsi="Century Gothic" w:cs="Arial"/>
          <w:b/>
          <w:bCs/>
          <w:snapToGrid w:val="0"/>
          <w:lang w:eastAsia="x-none"/>
        </w:rPr>
        <w:t>,</w:t>
      </w:r>
      <w:r w:rsidRPr="00C25594">
        <w:rPr>
          <w:rFonts w:ascii="Century Gothic" w:hAnsi="Century Gothic" w:cs="Arial"/>
          <w:snapToGrid w:val="0"/>
          <w:lang w:eastAsia="x-none"/>
        </w:rPr>
        <w:t xml:space="preserve">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pena convencional correspondiente descrita en el numeral </w:t>
      </w:r>
      <w:r w:rsidR="007A67C9">
        <w:rPr>
          <w:rFonts w:ascii="Century Gothic" w:hAnsi="Century Gothic" w:cs="Arial"/>
          <w:b/>
          <w:lang w:eastAsia="es-MX"/>
        </w:rPr>
        <w:t xml:space="preserve">08 Penas convencionales de la presente convocatoria. </w:t>
      </w:r>
    </w:p>
    <w:p w14:paraId="4C501743" w14:textId="77777777" w:rsidR="00C25594" w:rsidRPr="00C25594" w:rsidRDefault="00C25594" w:rsidP="00C25594">
      <w:pPr>
        <w:jc w:val="both"/>
        <w:rPr>
          <w:rFonts w:ascii="Century Gothic" w:hAnsi="Century Gothic" w:cs="Arial"/>
          <w:lang w:eastAsia="x-none"/>
        </w:rPr>
      </w:pPr>
    </w:p>
    <w:p w14:paraId="379932B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Asimismo, en caso de muerte de algún comensal cuya causa se acredite que fue derivado de la prestación del servicio por el manejo y procesamiento de los alimentos, </w:t>
      </w:r>
      <w:r w:rsidRPr="00C25594">
        <w:rPr>
          <w:rFonts w:ascii="Century Gothic" w:hAnsi="Century Gothic" w:cs="Arial"/>
          <w:b/>
          <w:lang w:eastAsia="x-none"/>
        </w:rPr>
        <w:t>“El Proveedor”</w:t>
      </w:r>
      <w:r w:rsidRPr="00C25594">
        <w:rPr>
          <w:rFonts w:ascii="Century Gothic" w:hAnsi="Century Gothic" w:cs="Arial"/>
          <w:lang w:eastAsia="x-none"/>
        </w:rPr>
        <w:t xml:space="preserve"> será responsable de los gastos que se generen por tal motivo, independientemente de las sanciones legales a que haya lugar y esto causará la recesión del contrato, sin que haya perjuicio alguno para </w:t>
      </w:r>
      <w:r w:rsidRPr="00C25594">
        <w:rPr>
          <w:rFonts w:ascii="Century Gothic" w:hAnsi="Century Gothic" w:cs="Arial"/>
          <w:b/>
          <w:lang w:eastAsia="x-none"/>
        </w:rPr>
        <w:t>“El Instituto”</w:t>
      </w:r>
      <w:r w:rsidRPr="00C25594">
        <w:rPr>
          <w:rFonts w:ascii="Century Gothic" w:hAnsi="Century Gothic" w:cs="Arial"/>
          <w:lang w:eastAsia="x-none"/>
        </w:rPr>
        <w:t>.</w:t>
      </w:r>
    </w:p>
    <w:p w14:paraId="0B3C6EDB" w14:textId="77777777" w:rsidR="00C25594" w:rsidRPr="00C25594" w:rsidRDefault="00C25594" w:rsidP="00C25594">
      <w:pPr>
        <w:jc w:val="both"/>
        <w:rPr>
          <w:rFonts w:ascii="Century Gothic" w:hAnsi="Century Gothic" w:cs="Arial"/>
          <w:lang w:eastAsia="x-none"/>
        </w:rPr>
      </w:pPr>
    </w:p>
    <w:p w14:paraId="28757425" w14:textId="77777777" w:rsidR="00C25594" w:rsidRPr="00C25594" w:rsidRDefault="00C25594">
      <w:pPr>
        <w:keepNext/>
        <w:numPr>
          <w:ilvl w:val="1"/>
          <w:numId w:val="153"/>
        </w:numPr>
        <w:jc w:val="both"/>
        <w:outlineLvl w:val="1"/>
        <w:rPr>
          <w:rFonts w:ascii="Century Gothic" w:hAnsi="Century Gothic" w:cs="Arial"/>
          <w:b/>
          <w:lang w:eastAsia="x-none"/>
        </w:rPr>
      </w:pPr>
      <w:bookmarkStart w:id="1423" w:name="_Toc180696483"/>
      <w:r w:rsidRPr="00C25594">
        <w:rPr>
          <w:rFonts w:ascii="Century Gothic" w:hAnsi="Century Gothic" w:cs="Arial"/>
          <w:b/>
          <w:lang w:eastAsia="x-none"/>
        </w:rPr>
        <w:t>MUESTREO BACTERIOLÓGICO.</w:t>
      </w:r>
      <w:bookmarkEnd w:id="1423"/>
    </w:p>
    <w:p w14:paraId="3CF565D7" w14:textId="77777777" w:rsidR="00C25594" w:rsidRPr="00C25594" w:rsidRDefault="00C25594" w:rsidP="00C25594">
      <w:pPr>
        <w:jc w:val="both"/>
        <w:rPr>
          <w:rFonts w:ascii="Century Gothic" w:hAnsi="Century Gothic" w:cs="Arial"/>
          <w:lang w:eastAsia="x-none"/>
        </w:rPr>
      </w:pPr>
    </w:p>
    <w:p w14:paraId="2D50BE0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lang w:eastAsia="x-none"/>
        </w:rPr>
        <w:t>“El Proveedor”</w:t>
      </w:r>
      <w:r w:rsidRPr="00C25594">
        <w:rPr>
          <w:rFonts w:ascii="Century Gothic" w:hAnsi="Century Gothic" w:cs="Arial"/>
          <w:lang w:eastAsia="x-none"/>
        </w:rPr>
        <w:t xml:space="preserve"> deberá procurar la calidad e higiene en sus diferentes </w:t>
      </w:r>
      <w:r w:rsidRPr="00C25594">
        <w:rPr>
          <w:rFonts w:ascii="Century Gothic" w:hAnsi="Century Gothic" w:cs="Arial"/>
          <w:lang w:val="x-none" w:eastAsia="x-none"/>
        </w:rPr>
        <w:t xml:space="preserve">procesos de entrega - recepción, almacenamiento, </w:t>
      </w:r>
      <w:proofErr w:type="spellStart"/>
      <w:r w:rsidRPr="00C25594">
        <w:rPr>
          <w:rFonts w:ascii="Century Gothic" w:hAnsi="Century Gothic" w:cs="Arial"/>
          <w:lang w:val="x-none" w:eastAsia="x-none"/>
        </w:rPr>
        <w:t>pre-elaboración</w:t>
      </w:r>
      <w:proofErr w:type="spellEnd"/>
      <w:r w:rsidRPr="00C25594">
        <w:rPr>
          <w:rFonts w:ascii="Century Gothic" w:hAnsi="Century Gothic" w:cs="Arial"/>
          <w:lang w:val="x-none" w:eastAsia="x-none"/>
        </w:rPr>
        <w:t>, elaboración y producción de los alimentos; así como, durante la prestación del servicio</w:t>
      </w:r>
      <w:r w:rsidRPr="00C25594">
        <w:rPr>
          <w:rFonts w:ascii="Century Gothic" w:hAnsi="Century Gothic" w:cs="Arial"/>
          <w:lang w:eastAsia="x-none"/>
        </w:rPr>
        <w:t xml:space="preserve">. Para ello, es obligatorio qué, en los casos que personal de </w:t>
      </w:r>
      <w:r w:rsidRPr="00C25594">
        <w:rPr>
          <w:rFonts w:ascii="Century Gothic" w:hAnsi="Century Gothic" w:cs="Arial"/>
          <w:b/>
          <w:bCs/>
          <w:lang w:eastAsia="x-none"/>
        </w:rPr>
        <w:t>“El Instituto”</w:t>
      </w:r>
      <w:r w:rsidRPr="00C25594">
        <w:rPr>
          <w:rFonts w:ascii="Century Gothic" w:hAnsi="Century Gothic" w:cs="Arial"/>
          <w:lang w:eastAsia="x-none"/>
        </w:rPr>
        <w:t xml:space="preserve"> presente y notifique reportes de casos clínicos de infección estomacal y/o brote </w:t>
      </w:r>
      <w:r w:rsidRPr="00C25594">
        <w:rPr>
          <w:rFonts w:ascii="Century Gothic" w:hAnsi="Century Gothic" w:cs="Arial"/>
          <w:lang w:eastAsia="x-none"/>
        </w:rPr>
        <w:lastRenderedPageBreak/>
        <w:t xml:space="preserve">de intoxicación por la ingesta de alimentos en cualquiera de los comedores institucionales, se realizará un análisis a través de un laboratorio externo que </w:t>
      </w:r>
      <w:r w:rsidRPr="00C25594">
        <w:rPr>
          <w:rFonts w:ascii="Century Gothic" w:hAnsi="Century Gothic" w:cs="Arial"/>
          <w:b/>
          <w:bCs/>
          <w:lang w:eastAsia="x-none"/>
        </w:rPr>
        <w:t>“El Administrador del Contrato”</w:t>
      </w:r>
      <w:r w:rsidRPr="00C25594">
        <w:rPr>
          <w:rFonts w:ascii="Century Gothic" w:hAnsi="Century Gothic" w:cs="Arial"/>
          <w:lang w:eastAsia="x-none"/>
        </w:rPr>
        <w:t xml:space="preserve"> tendrá la facultad de elegir, mismo que deberá encontrarse acreditado ante la Entidad Mexicana de Acreditación (EMA) </w:t>
      </w:r>
      <w:bookmarkStart w:id="1424" w:name="_Hlk178087088"/>
      <w:r w:rsidRPr="00C25594">
        <w:rPr>
          <w:rFonts w:ascii="Century Gothic" w:hAnsi="Century Gothic" w:cs="Arial"/>
          <w:lang w:eastAsia="x-none"/>
        </w:rPr>
        <w:t xml:space="preserve">y que en todas las solicitudes el pago correspondiente correrá por cuenta de </w:t>
      </w:r>
      <w:r w:rsidRPr="00C25594">
        <w:rPr>
          <w:rFonts w:ascii="Century Gothic" w:hAnsi="Century Gothic" w:cs="Arial"/>
          <w:b/>
          <w:bCs/>
          <w:lang w:eastAsia="x-none"/>
        </w:rPr>
        <w:t>“El Proveedor”. Asimismo, “El Proveedor”</w:t>
      </w:r>
      <w:r w:rsidRPr="00C25594">
        <w:rPr>
          <w:rFonts w:ascii="Century Gothic" w:hAnsi="Century Gothic" w:cs="Arial"/>
          <w:lang w:eastAsia="x-none"/>
        </w:rPr>
        <w:t xml:space="preserve"> podrá sugerir 2 (dos) laboratorios para realizar el muestreo bacteriológico, que cumplan con la acreditación referida en el párrafo anterior y, </w:t>
      </w:r>
      <w:r w:rsidRPr="00C25594">
        <w:rPr>
          <w:rFonts w:ascii="Century Gothic" w:hAnsi="Century Gothic" w:cs="Arial"/>
          <w:b/>
          <w:bCs/>
          <w:lang w:eastAsia="x-none"/>
        </w:rPr>
        <w:t>“El Administrador del Contrato”</w:t>
      </w:r>
      <w:r w:rsidRPr="00C25594">
        <w:rPr>
          <w:rFonts w:ascii="Century Gothic" w:hAnsi="Century Gothic" w:cs="Arial"/>
          <w:lang w:eastAsia="x-none"/>
        </w:rPr>
        <w:t xml:space="preserve"> se reserva el derecho de seleccionar a alguno de los laboratorios propuestos o cualquiera de los acreditados en la EMA conforme al párrafo ya referido.</w:t>
      </w:r>
    </w:p>
    <w:bookmarkEnd w:id="1424"/>
    <w:p w14:paraId="0D95D820" w14:textId="77777777" w:rsidR="00C25594" w:rsidRPr="00C25594" w:rsidRDefault="00C25594" w:rsidP="00C25594">
      <w:pPr>
        <w:jc w:val="both"/>
        <w:rPr>
          <w:rFonts w:ascii="Century Gothic" w:hAnsi="Century Gothic" w:cs="Arial"/>
          <w:lang w:eastAsia="x-none"/>
        </w:rPr>
      </w:pPr>
    </w:p>
    <w:p w14:paraId="4890FA1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Los análisis clínicos o microbiológicos que se realizarán deberán garantizar que los alimentos que consumen los usuarios de los comedores se encuentran libres de cualquier organismo patógeno, de acuerdo con lo siguiente:</w:t>
      </w:r>
    </w:p>
    <w:p w14:paraId="7CD76CF1" w14:textId="77777777" w:rsidR="00C25594" w:rsidRPr="00C25594" w:rsidRDefault="00C25594" w:rsidP="00C25594">
      <w:pPr>
        <w:jc w:val="both"/>
        <w:rPr>
          <w:rFonts w:ascii="Century Gothic" w:hAnsi="Century Gothic" w:cs="Arial"/>
          <w:lang w:eastAsia="x-no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9"/>
        <w:gridCol w:w="6109"/>
      </w:tblGrid>
      <w:tr w:rsidR="00C25594" w:rsidRPr="00C25594" w14:paraId="1B7E07A2" w14:textId="77777777" w:rsidTr="00BA5802">
        <w:trPr>
          <w:tblHeader/>
          <w:jc w:val="center"/>
        </w:trPr>
        <w:tc>
          <w:tcPr>
            <w:tcW w:w="2199"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6F7B4DE9" w14:textId="77777777" w:rsidR="00C25594" w:rsidRPr="00C25594" w:rsidRDefault="00C25594" w:rsidP="00C25594">
            <w:pPr>
              <w:autoSpaceDN w:val="0"/>
              <w:jc w:val="center"/>
              <w:rPr>
                <w:rFonts w:ascii="Century Gothic" w:hAnsi="Century Gothic" w:cs="Arial"/>
                <w:b/>
                <w:sz w:val="16"/>
                <w:szCs w:val="16"/>
                <w:lang w:eastAsia="x-none"/>
              </w:rPr>
            </w:pPr>
            <w:r w:rsidRPr="00C25594">
              <w:rPr>
                <w:rFonts w:ascii="Century Gothic" w:hAnsi="Century Gothic" w:cs="Arial"/>
                <w:b/>
                <w:sz w:val="16"/>
                <w:szCs w:val="16"/>
                <w:lang w:eastAsia="x-none"/>
              </w:rPr>
              <w:t>Parámetro</w:t>
            </w:r>
          </w:p>
        </w:tc>
        <w:tc>
          <w:tcPr>
            <w:tcW w:w="6109" w:type="dxa"/>
            <w:tcBorders>
              <w:top w:val="single" w:sz="4" w:space="0" w:color="000000"/>
              <w:left w:val="single" w:sz="4" w:space="0" w:color="000000"/>
              <w:bottom w:val="single" w:sz="4" w:space="0" w:color="000000"/>
              <w:right w:val="single" w:sz="4" w:space="0" w:color="000000"/>
            </w:tcBorders>
            <w:shd w:val="clear" w:color="auto" w:fill="FF33CC"/>
            <w:vAlign w:val="center"/>
          </w:tcPr>
          <w:p w14:paraId="6868E74B" w14:textId="77777777" w:rsidR="00C25594" w:rsidRPr="00C25594" w:rsidRDefault="00C25594" w:rsidP="00C25594">
            <w:pPr>
              <w:autoSpaceDN w:val="0"/>
              <w:jc w:val="center"/>
              <w:rPr>
                <w:rFonts w:ascii="Century Gothic" w:hAnsi="Century Gothic" w:cs="Arial"/>
                <w:b/>
                <w:sz w:val="16"/>
                <w:szCs w:val="16"/>
                <w:lang w:eastAsia="x-none"/>
              </w:rPr>
            </w:pPr>
            <w:r w:rsidRPr="00C25594">
              <w:rPr>
                <w:rFonts w:ascii="Century Gothic" w:hAnsi="Century Gothic" w:cs="Arial"/>
                <w:b/>
                <w:sz w:val="16"/>
                <w:szCs w:val="16"/>
                <w:lang w:eastAsia="x-none"/>
              </w:rPr>
              <w:t>Análisis clínicos y/o microbiológicos a realizar</w:t>
            </w:r>
          </w:p>
        </w:tc>
      </w:tr>
      <w:tr w:rsidR="00C25594" w:rsidRPr="00C25594" w14:paraId="0575A50A" w14:textId="77777777" w:rsidTr="00BA5802">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4CF78E18" w14:textId="77777777" w:rsidR="00C25594" w:rsidRPr="00C25594" w:rsidRDefault="00C25594" w:rsidP="00C25594">
            <w:pPr>
              <w:autoSpaceDN w:val="0"/>
              <w:jc w:val="both"/>
              <w:rPr>
                <w:rFonts w:ascii="Century Gothic" w:hAnsi="Century Gothic" w:cs="Arial"/>
                <w:sz w:val="16"/>
                <w:szCs w:val="16"/>
                <w:lang w:eastAsia="x-none"/>
              </w:rPr>
            </w:pPr>
            <w:r w:rsidRPr="00C25594">
              <w:rPr>
                <w:rFonts w:ascii="Century Gothic" w:hAnsi="Century Gothic" w:cs="Arial"/>
                <w:sz w:val="16"/>
                <w:szCs w:val="16"/>
                <w:lang w:eastAsia="x-none"/>
              </w:rPr>
              <w:t xml:space="preserve">Plantilla de personal de </w:t>
            </w:r>
            <w:r w:rsidRPr="00C25594">
              <w:rPr>
                <w:rFonts w:ascii="Century Gothic" w:hAnsi="Century Gothic" w:cs="Arial"/>
                <w:b/>
                <w:sz w:val="16"/>
                <w:szCs w:val="16"/>
                <w:lang w:eastAsia="x-none"/>
              </w:rPr>
              <w:t>“El Proveedor”</w:t>
            </w:r>
            <w:r w:rsidRPr="00C25594">
              <w:rPr>
                <w:rFonts w:ascii="Century Gothic" w:hAnsi="Century Gothic" w:cs="Arial"/>
                <w:sz w:val="16"/>
                <w:szCs w:val="16"/>
                <w:lang w:eastAsia="x-none"/>
              </w:rPr>
              <w:t>.</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50130A0E" w14:textId="77777777" w:rsidR="00C25594" w:rsidRPr="00C25594" w:rsidRDefault="00C25594" w:rsidP="00C25594">
            <w:pPr>
              <w:autoSpaceDN w:val="0"/>
              <w:rPr>
                <w:rFonts w:ascii="Century Gothic" w:hAnsi="Century Gothic" w:cs="Arial"/>
                <w:sz w:val="16"/>
                <w:szCs w:val="16"/>
                <w:lang w:eastAsia="x-none"/>
              </w:rPr>
            </w:pPr>
            <w:r w:rsidRPr="00C25594">
              <w:rPr>
                <w:rFonts w:ascii="Century Gothic" w:hAnsi="Century Gothic" w:cs="Arial"/>
                <w:sz w:val="16"/>
                <w:szCs w:val="16"/>
                <w:lang w:eastAsia="x-none"/>
              </w:rPr>
              <w:t>Coproparasitoscópico, exudado nasofaríngeo y frotis de manos.</w:t>
            </w:r>
          </w:p>
        </w:tc>
      </w:tr>
      <w:tr w:rsidR="00C25594" w:rsidRPr="00C25594" w14:paraId="11773D96" w14:textId="77777777" w:rsidTr="00BA5802">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0D491DF8" w14:textId="77777777" w:rsidR="00C25594" w:rsidRPr="00C25594" w:rsidRDefault="00C25594" w:rsidP="00C25594">
            <w:pPr>
              <w:autoSpaceDN w:val="0"/>
              <w:jc w:val="both"/>
              <w:rPr>
                <w:rFonts w:ascii="Century Gothic" w:hAnsi="Century Gothic" w:cs="Arial"/>
                <w:sz w:val="16"/>
                <w:szCs w:val="16"/>
                <w:lang w:eastAsia="x-none"/>
              </w:rPr>
            </w:pPr>
            <w:r w:rsidRPr="00C25594">
              <w:rPr>
                <w:rFonts w:ascii="Century Gothic" w:hAnsi="Century Gothic" w:cs="Arial"/>
                <w:sz w:val="16"/>
                <w:szCs w:val="16"/>
                <w:lang w:eastAsia="x-none"/>
              </w:rPr>
              <w:t>Alimentos preparados.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490F6273"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Microbiológico básico:</w:t>
            </w:r>
          </w:p>
          <w:p w14:paraId="6E40A7D2"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Cuenta de mesofílicos aerobios</w:t>
            </w:r>
          </w:p>
          <w:p w14:paraId="41731F85"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totales </w:t>
            </w:r>
          </w:p>
          <w:p w14:paraId="788D1172" w14:textId="77777777" w:rsidR="00C25594" w:rsidRPr="00C25594" w:rsidRDefault="00C25594" w:rsidP="00C25594">
            <w:pPr>
              <w:autoSpaceDN w:val="0"/>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fecales </w:t>
            </w:r>
          </w:p>
          <w:p w14:paraId="56E34457" w14:textId="77777777" w:rsidR="00C25594" w:rsidRPr="00C25594" w:rsidRDefault="00C25594" w:rsidP="00C25594">
            <w:pPr>
              <w:jc w:val="both"/>
              <w:rPr>
                <w:rFonts w:ascii="Century Gothic" w:hAnsi="Century Gothic" w:cs="Arial"/>
                <w:sz w:val="16"/>
                <w:szCs w:val="16"/>
                <w:lang w:val="fr-FR" w:eastAsia="x-none"/>
              </w:rPr>
            </w:pPr>
            <w:r w:rsidRPr="00C25594">
              <w:rPr>
                <w:rFonts w:ascii="Century Gothic" w:hAnsi="Century Gothic" w:cs="Arial"/>
                <w:sz w:val="16"/>
                <w:szCs w:val="16"/>
                <w:lang w:val="fr-FR" w:eastAsia="x-none"/>
              </w:rPr>
              <w:t>Staphylococcus aureus</w:t>
            </w:r>
          </w:p>
          <w:p w14:paraId="67C1963E" w14:textId="77777777" w:rsidR="00C25594" w:rsidRPr="00C25594" w:rsidRDefault="00C25594" w:rsidP="00C25594">
            <w:pPr>
              <w:jc w:val="both"/>
              <w:rPr>
                <w:rFonts w:ascii="Century Gothic" w:hAnsi="Century Gothic" w:cs="Arial"/>
                <w:sz w:val="16"/>
                <w:szCs w:val="16"/>
                <w:lang w:val="fr-FR" w:eastAsia="x-none"/>
              </w:rPr>
            </w:pPr>
            <w:r w:rsidRPr="00C25594">
              <w:rPr>
                <w:rFonts w:ascii="Century Gothic" w:hAnsi="Century Gothic" w:cs="Arial"/>
                <w:sz w:val="16"/>
                <w:szCs w:val="16"/>
                <w:lang w:val="fr-FR" w:eastAsia="x-none"/>
              </w:rPr>
              <w:t xml:space="preserve">Salmonella </w:t>
            </w:r>
            <w:proofErr w:type="spellStart"/>
            <w:r w:rsidRPr="00C25594">
              <w:rPr>
                <w:rFonts w:ascii="Century Gothic" w:hAnsi="Century Gothic" w:cs="Arial"/>
                <w:sz w:val="16"/>
                <w:szCs w:val="16"/>
                <w:lang w:val="fr-FR" w:eastAsia="x-none"/>
              </w:rPr>
              <w:t>sp</w:t>
            </w:r>
            <w:proofErr w:type="spellEnd"/>
          </w:p>
          <w:p w14:paraId="08ADC429" w14:textId="77777777" w:rsidR="00C25594" w:rsidRPr="00C25594" w:rsidRDefault="00C25594" w:rsidP="00C25594">
            <w:pPr>
              <w:jc w:val="both"/>
              <w:rPr>
                <w:rFonts w:ascii="Century Gothic" w:hAnsi="Century Gothic" w:cs="Arial"/>
                <w:sz w:val="16"/>
                <w:szCs w:val="16"/>
                <w:lang w:val="fr-FR" w:eastAsia="x-none"/>
              </w:rPr>
            </w:pPr>
            <w:r w:rsidRPr="00C25594">
              <w:rPr>
                <w:rFonts w:ascii="Century Gothic" w:hAnsi="Century Gothic" w:cs="Arial"/>
                <w:sz w:val="16"/>
                <w:szCs w:val="16"/>
                <w:lang w:val="fr-FR" w:eastAsia="x-none"/>
              </w:rPr>
              <w:t>Escherichia coli</w:t>
            </w:r>
          </w:p>
          <w:p w14:paraId="0D4B0122" w14:textId="77777777" w:rsidR="00C25594" w:rsidRPr="00C25594" w:rsidRDefault="00C25594" w:rsidP="00C25594">
            <w:pPr>
              <w:autoSpaceDN w:val="0"/>
              <w:rPr>
                <w:rFonts w:ascii="Century Gothic" w:hAnsi="Century Gothic" w:cs="Arial"/>
                <w:sz w:val="16"/>
                <w:szCs w:val="16"/>
                <w:lang w:eastAsia="x-none"/>
              </w:rPr>
            </w:pPr>
            <w:r w:rsidRPr="00C25594">
              <w:rPr>
                <w:rFonts w:ascii="Century Gothic" w:hAnsi="Century Gothic" w:cs="Arial"/>
                <w:sz w:val="16"/>
                <w:szCs w:val="16"/>
                <w:lang w:eastAsia="x-none"/>
              </w:rPr>
              <w:t>Algún otro que sea necesario</w:t>
            </w:r>
          </w:p>
        </w:tc>
      </w:tr>
      <w:tr w:rsidR="00C25594" w:rsidRPr="00C25594" w14:paraId="7383797E" w14:textId="77777777" w:rsidTr="00BA5802">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26825ADE" w14:textId="77777777" w:rsidR="00C25594" w:rsidRPr="00C25594" w:rsidRDefault="00C25594" w:rsidP="00C25594">
            <w:pPr>
              <w:autoSpaceDN w:val="0"/>
              <w:jc w:val="both"/>
              <w:rPr>
                <w:rFonts w:ascii="Century Gothic" w:hAnsi="Century Gothic" w:cs="Arial"/>
                <w:sz w:val="16"/>
                <w:szCs w:val="16"/>
                <w:lang w:eastAsia="x-none"/>
              </w:rPr>
            </w:pPr>
            <w:r w:rsidRPr="00C25594">
              <w:rPr>
                <w:rFonts w:ascii="Century Gothic" w:hAnsi="Century Gothic" w:cs="Arial"/>
                <w:sz w:val="16"/>
                <w:szCs w:val="16"/>
                <w:lang w:eastAsia="x-none"/>
              </w:rPr>
              <w:t>Superficies vivas e inertes.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71E4B30A"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Microbiológico básico:</w:t>
            </w:r>
          </w:p>
          <w:p w14:paraId="6DB56FE8"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Cuenta de mesofílicos aerobios</w:t>
            </w:r>
          </w:p>
          <w:p w14:paraId="6492F910"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totales </w:t>
            </w:r>
          </w:p>
          <w:p w14:paraId="7569B64C" w14:textId="77777777" w:rsidR="00C25594" w:rsidRPr="00C25594" w:rsidRDefault="00C25594" w:rsidP="00C25594">
            <w:pPr>
              <w:autoSpaceDN w:val="0"/>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fecales </w:t>
            </w:r>
          </w:p>
        </w:tc>
      </w:tr>
      <w:tr w:rsidR="00C25594" w:rsidRPr="00C25594" w14:paraId="26D53BC9" w14:textId="77777777" w:rsidTr="00BA5802">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15D8C898" w14:textId="77777777" w:rsidR="00C25594" w:rsidRPr="00C25594" w:rsidRDefault="00C25594" w:rsidP="00C25594">
            <w:pPr>
              <w:autoSpaceDN w:val="0"/>
              <w:jc w:val="both"/>
              <w:rPr>
                <w:rFonts w:ascii="Century Gothic" w:hAnsi="Century Gothic" w:cs="Arial"/>
                <w:sz w:val="16"/>
                <w:szCs w:val="16"/>
                <w:lang w:eastAsia="x-none"/>
              </w:rPr>
            </w:pPr>
            <w:r w:rsidRPr="00C25594">
              <w:rPr>
                <w:rFonts w:ascii="Century Gothic" w:hAnsi="Century Gothic" w:cs="Arial"/>
                <w:sz w:val="16"/>
                <w:szCs w:val="16"/>
                <w:lang w:eastAsia="x-none"/>
              </w:rPr>
              <w:t>Filtro de agua o toma de agua corriente que se encuentren en el interior de las instalaciones de los comedores.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38941F66"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Microbiológico básico:</w:t>
            </w:r>
          </w:p>
          <w:p w14:paraId="25855E07"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totales </w:t>
            </w:r>
          </w:p>
          <w:p w14:paraId="08750172" w14:textId="77777777" w:rsidR="00C25594" w:rsidRPr="00C25594" w:rsidRDefault="00C25594" w:rsidP="00C25594">
            <w:pPr>
              <w:rPr>
                <w:rFonts w:ascii="Century Gothic" w:hAnsi="Century Gothic" w:cs="Arial"/>
                <w:sz w:val="16"/>
                <w:szCs w:val="16"/>
                <w:lang w:eastAsia="x-none"/>
              </w:rPr>
            </w:pPr>
            <w:r w:rsidRPr="00C25594">
              <w:rPr>
                <w:rFonts w:ascii="Century Gothic" w:hAnsi="Century Gothic" w:cs="Arial"/>
                <w:sz w:val="16"/>
                <w:szCs w:val="16"/>
                <w:lang w:eastAsia="x-none"/>
              </w:rPr>
              <w:t xml:space="preserve">Cuenta de coliformes fecales </w:t>
            </w:r>
          </w:p>
          <w:p w14:paraId="0BC53029" w14:textId="77777777" w:rsidR="00C25594" w:rsidRPr="00C25594" w:rsidRDefault="00C25594" w:rsidP="00C25594">
            <w:pPr>
              <w:autoSpaceDN w:val="0"/>
              <w:rPr>
                <w:rFonts w:ascii="Century Gothic" w:hAnsi="Century Gothic" w:cs="Arial"/>
                <w:sz w:val="16"/>
                <w:szCs w:val="16"/>
                <w:lang w:eastAsia="x-none"/>
              </w:rPr>
            </w:pPr>
            <w:r w:rsidRPr="00C25594">
              <w:rPr>
                <w:rFonts w:ascii="Century Gothic" w:hAnsi="Century Gothic" w:cs="Arial"/>
                <w:sz w:val="16"/>
                <w:szCs w:val="16"/>
                <w:lang w:eastAsia="x-none"/>
              </w:rPr>
              <w:t>De conformidad con el apartado 5.8 de la Norma Oficial Mexicana NOM-251-SSA1-2009 (Prácticas de higiene para el proceso de alimentos, bebidas o suplementos alimenticios, (DOF. 01 03 2010)</w:t>
            </w:r>
          </w:p>
        </w:tc>
      </w:tr>
    </w:tbl>
    <w:p w14:paraId="5D634BE9" w14:textId="77777777" w:rsidR="00C25594" w:rsidRPr="00C25594" w:rsidRDefault="00C25594" w:rsidP="00C25594">
      <w:pPr>
        <w:jc w:val="both"/>
        <w:rPr>
          <w:rFonts w:ascii="Century Gothic" w:hAnsi="Century Gothic" w:cs="Arial"/>
          <w:lang w:eastAsia="x-none"/>
        </w:rPr>
      </w:pPr>
    </w:p>
    <w:p w14:paraId="456404D5" w14:textId="77777777" w:rsidR="00C25594" w:rsidRPr="00C25594" w:rsidRDefault="00C25594" w:rsidP="00C25594">
      <w:pPr>
        <w:autoSpaceDN w:val="0"/>
        <w:jc w:val="both"/>
        <w:rPr>
          <w:rFonts w:ascii="Century Gothic" w:hAnsi="Century Gothic" w:cs="Arial"/>
          <w:lang w:val="es-ES_tradnl" w:eastAsia="x-none"/>
        </w:rPr>
      </w:pPr>
      <w:r w:rsidRPr="00C25594">
        <w:rPr>
          <w:rFonts w:ascii="Century Gothic" w:hAnsi="Century Gothic" w:cs="Arial"/>
          <w:lang w:val="es-ES_tradnl" w:eastAsia="x-none"/>
        </w:rPr>
        <w:t>Los análisis microbiológicos se efectuarán con la toma de muestras testigo del menú, las cuales deberán cumplir con lo siguiente:</w:t>
      </w:r>
    </w:p>
    <w:p w14:paraId="291A3B64" w14:textId="77777777" w:rsidR="00C25594" w:rsidRPr="00C25594" w:rsidRDefault="00C25594" w:rsidP="00C25594">
      <w:pPr>
        <w:autoSpaceDN w:val="0"/>
        <w:jc w:val="both"/>
        <w:rPr>
          <w:rFonts w:ascii="Century Gothic" w:hAnsi="Century Gothic" w:cs="Arial"/>
          <w:lang w:val="es-ES_tradnl" w:eastAsia="x-none"/>
        </w:rPr>
      </w:pPr>
    </w:p>
    <w:p w14:paraId="6E654743"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es-ES" w:eastAsia="es-MX"/>
        </w:rPr>
      </w:pPr>
      <w:r w:rsidRPr="00C25594">
        <w:rPr>
          <w:rFonts w:ascii="Century Gothic" w:hAnsi="Century Gothic" w:cs="Arial"/>
          <w:snapToGrid w:val="0"/>
          <w:lang w:val="es-ES_tradnl" w:eastAsia="x-none"/>
        </w:rPr>
        <w:t>Diariamente se deben tomar tres muestras testigo de todos los alimentos que se sirvan, las muestras serán tomadas en el horario de las 13:00 horas, 15:00 horas y 16:30 horas.</w:t>
      </w:r>
    </w:p>
    <w:p w14:paraId="3E6BD0AC"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Las muestras testigo se deben conservar 72 horas en congelación a una temperatura inferior a -18°C o en refrigeración a una temperatura igual o inferior a 4°C.</w:t>
      </w:r>
    </w:p>
    <w:p w14:paraId="49312FB9"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 xml:space="preserve">Para la toma de muestras, la persona que las tome debe </w:t>
      </w:r>
      <w:r w:rsidRPr="00C25594">
        <w:rPr>
          <w:rFonts w:ascii="Century Gothic" w:hAnsi="Century Gothic" w:cs="Arial"/>
          <w:snapToGrid w:val="0"/>
          <w:lang w:eastAsia="x-none"/>
        </w:rPr>
        <w:t>lavarse las manos y utilizar guantes.</w:t>
      </w:r>
    </w:p>
    <w:p w14:paraId="7F00B2DB"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es-ES_tradnl" w:eastAsia="x-none"/>
        </w:rPr>
      </w:pPr>
      <w:r w:rsidRPr="00C25594">
        <w:rPr>
          <w:rFonts w:ascii="Century Gothic" w:hAnsi="Century Gothic" w:cs="Arial"/>
          <w:snapToGrid w:val="0"/>
          <w:lang w:eastAsia="x-none"/>
        </w:rPr>
        <w:t>Se debe guardar la muestra en un recipiente que la proteja de contaminación, preferentemente en bolsas con cierre hermético y/o en vasos estériles de tapa roja (dependiendo el tipo de alimento), identificando la muestra con el nombre del platillo, fecha y hora de la toma.</w:t>
      </w:r>
    </w:p>
    <w:p w14:paraId="58DA75EA"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Gramaje mínimo de 250 gramos por alimentos sólidos.</w:t>
      </w:r>
    </w:p>
    <w:p w14:paraId="4FEA83AC" w14:textId="77777777" w:rsidR="00C25594" w:rsidRPr="00C25594" w:rsidRDefault="00C25594">
      <w:pPr>
        <w:widowControl w:val="0"/>
        <w:numPr>
          <w:ilvl w:val="0"/>
          <w:numId w:val="159"/>
        </w:numPr>
        <w:autoSpaceDN w:val="0"/>
        <w:contextualSpacing/>
        <w:jc w:val="both"/>
        <w:rPr>
          <w:rFonts w:ascii="Century Gothic" w:hAnsi="Century Gothic" w:cs="Arial"/>
          <w:snapToGrid w:val="0"/>
          <w:lang w:val="pt-PT" w:eastAsia="x-none"/>
        </w:rPr>
      </w:pPr>
      <w:r w:rsidRPr="00C25594">
        <w:rPr>
          <w:rFonts w:ascii="Century Gothic" w:hAnsi="Century Gothic" w:cs="Arial"/>
          <w:snapToGrid w:val="0"/>
          <w:lang w:val="pt-PT" w:eastAsia="x-none"/>
        </w:rPr>
        <w:t>Gramaje mínimo de 250 mililitros por alimentos líquidos.</w:t>
      </w:r>
    </w:p>
    <w:p w14:paraId="72CA4C60" w14:textId="77777777" w:rsidR="00C25594" w:rsidRPr="00C25594" w:rsidRDefault="00C25594" w:rsidP="00C25594">
      <w:pPr>
        <w:autoSpaceDN w:val="0"/>
        <w:jc w:val="both"/>
        <w:rPr>
          <w:rFonts w:ascii="Century Gothic" w:hAnsi="Century Gothic" w:cs="Arial"/>
          <w:lang w:val="pt-PT" w:eastAsia="x-none"/>
        </w:rPr>
      </w:pPr>
    </w:p>
    <w:p w14:paraId="55E0F87C" w14:textId="77777777" w:rsidR="00C25594" w:rsidRPr="00C25594" w:rsidRDefault="00C25594" w:rsidP="00C25594">
      <w:pPr>
        <w:autoSpaceDN w:val="0"/>
        <w:jc w:val="both"/>
        <w:rPr>
          <w:rFonts w:ascii="Century Gothic" w:hAnsi="Century Gothic" w:cs="Arial"/>
          <w:lang w:val="es-ES_tradnl" w:eastAsia="x-none"/>
        </w:rPr>
      </w:pPr>
      <w:r w:rsidRPr="00C25594">
        <w:rPr>
          <w:rFonts w:ascii="Century Gothic" w:hAnsi="Century Gothic" w:cs="Arial"/>
          <w:lang w:val="es-ES_tradnl" w:eastAsia="x-none"/>
        </w:rPr>
        <w:t>Estas muestras deberán permanecer y ser retiradas en el inmueble de ocurrencia por el laboratorio que se haya determinado.</w:t>
      </w:r>
    </w:p>
    <w:p w14:paraId="32A97F65" w14:textId="77777777" w:rsidR="00C25594" w:rsidRPr="00C25594" w:rsidRDefault="00C25594" w:rsidP="00C25594">
      <w:pPr>
        <w:autoSpaceDN w:val="0"/>
        <w:jc w:val="both"/>
        <w:rPr>
          <w:rFonts w:ascii="Century Gothic" w:hAnsi="Century Gothic" w:cs="Arial"/>
          <w:lang w:val="es-ES_tradnl" w:eastAsia="x-none"/>
        </w:rPr>
      </w:pPr>
    </w:p>
    <w:p w14:paraId="2B891112" w14:textId="77777777" w:rsidR="00C25594" w:rsidRPr="00C25594" w:rsidRDefault="00C25594" w:rsidP="00C25594">
      <w:pPr>
        <w:autoSpaceDN w:val="0"/>
        <w:jc w:val="both"/>
        <w:rPr>
          <w:rFonts w:ascii="Century Gothic" w:hAnsi="Century Gothic" w:cs="Arial"/>
          <w:lang w:val="es-ES_tradnl" w:eastAsia="x-none"/>
        </w:rPr>
      </w:pPr>
      <w:r w:rsidRPr="00C25594">
        <w:rPr>
          <w:rFonts w:ascii="Century Gothic" w:hAnsi="Century Gothic" w:cs="Arial"/>
          <w:lang w:val="es-ES_tradnl" w:eastAsia="x-none"/>
        </w:rPr>
        <w:t>Respecto al análisis microbiológico básico del filtro o toma de agua, este deberá realizarse conforme a lo siguiente:</w:t>
      </w:r>
    </w:p>
    <w:p w14:paraId="4460AF0A" w14:textId="77777777" w:rsidR="00C25594" w:rsidRPr="00C25594" w:rsidRDefault="00C25594" w:rsidP="00C25594">
      <w:pPr>
        <w:autoSpaceDN w:val="0"/>
        <w:jc w:val="both"/>
        <w:rPr>
          <w:rFonts w:ascii="Century Gothic" w:hAnsi="Century Gothic" w:cs="Arial"/>
          <w:lang w:val="es-ES_tradnl" w:eastAsia="x-none"/>
        </w:rPr>
      </w:pPr>
    </w:p>
    <w:p w14:paraId="4C27E1C2" w14:textId="77777777" w:rsidR="00C25594" w:rsidRPr="00C25594" w:rsidRDefault="00C25594">
      <w:pPr>
        <w:widowControl w:val="0"/>
        <w:numPr>
          <w:ilvl w:val="0"/>
          <w:numId w:val="160"/>
        </w:numPr>
        <w:autoSpaceDN w:val="0"/>
        <w:contextualSpacing/>
        <w:jc w:val="both"/>
        <w:rPr>
          <w:rFonts w:ascii="Century Gothic" w:hAnsi="Century Gothic" w:cs="Arial"/>
          <w:snapToGrid w:val="0"/>
          <w:lang w:val="es-ES_tradnl" w:eastAsia="x-none"/>
        </w:rPr>
      </w:pPr>
      <w:r w:rsidRPr="00C25594">
        <w:rPr>
          <w:rFonts w:ascii="Century Gothic" w:hAnsi="Century Gothic" w:cs="Arial"/>
          <w:snapToGrid w:val="0"/>
          <w:lang w:val="es-ES_tradnl" w:eastAsia="x-none"/>
        </w:rPr>
        <w:t>Toma de muestra antes y después del filtrado del agua por lo menos 1 vez al mes en cada uno de los comedores institucionales.</w:t>
      </w:r>
    </w:p>
    <w:p w14:paraId="310CA220" w14:textId="77777777" w:rsidR="00C25594" w:rsidRPr="00C25594" w:rsidRDefault="00C25594" w:rsidP="00C25594">
      <w:pPr>
        <w:autoSpaceDN w:val="0"/>
        <w:jc w:val="both"/>
        <w:rPr>
          <w:rFonts w:ascii="Century Gothic" w:hAnsi="Century Gothic" w:cs="Arial"/>
          <w:lang w:val="es-ES_tradnl" w:eastAsia="x-none"/>
        </w:rPr>
      </w:pPr>
    </w:p>
    <w:p w14:paraId="4CB46683" w14:textId="77777777" w:rsidR="00C25594" w:rsidRPr="00C25594" w:rsidRDefault="00C25594" w:rsidP="00C25594">
      <w:pPr>
        <w:widowControl w:val="0"/>
        <w:jc w:val="both"/>
        <w:rPr>
          <w:rFonts w:ascii="Century Gothic" w:hAnsi="Century Gothic" w:cs="Arial"/>
          <w:snapToGrid w:val="0"/>
          <w:lang w:eastAsia="x-none"/>
        </w:rPr>
      </w:pPr>
      <w:r w:rsidRPr="00C25594">
        <w:rPr>
          <w:rFonts w:ascii="Century Gothic" w:hAnsi="Century Gothic" w:cs="Arial"/>
          <w:snapToGrid w:val="0"/>
          <w:lang w:eastAsia="x-none"/>
        </w:rPr>
        <w:t>Los resultados del análisis microbiológico realizado a los alimentos deberán entregarse de manera física al “</w:t>
      </w:r>
      <w:r w:rsidRPr="00C25594">
        <w:rPr>
          <w:rFonts w:ascii="Century Gothic" w:hAnsi="Century Gothic" w:cs="Arial"/>
          <w:b/>
          <w:bCs/>
          <w:snapToGrid w:val="0"/>
          <w:lang w:eastAsia="x-none"/>
        </w:rPr>
        <w:t>Supervisor del Contrato”</w:t>
      </w:r>
      <w:r w:rsidRPr="00C25594">
        <w:rPr>
          <w:rFonts w:ascii="Century Gothic" w:hAnsi="Century Gothic" w:cs="Arial"/>
          <w:snapToGrid w:val="0"/>
          <w:lang w:eastAsia="x-none"/>
        </w:rPr>
        <w:t xml:space="preserve"> en las oficinas de la Subdirección de Servicios ubicadas en Periférico Sur #4124, Edificio Zafiro II Sótano ll, Col. Jardines del Pedregal, C.P. 01900, Álvaro Obregón, CDMX </w:t>
      </w:r>
      <w:r w:rsidRPr="00C25594">
        <w:rPr>
          <w:rFonts w:ascii="Century Gothic" w:hAnsi="Century Gothic" w:cs="Arial"/>
          <w:b/>
          <w:bCs/>
          <w:snapToGrid w:val="0"/>
          <w:lang w:eastAsia="x-none"/>
        </w:rPr>
        <w:t>a más tardar 15 días hábiles posteriores a la fecha en que se tomó la muestra.</w:t>
      </w:r>
    </w:p>
    <w:p w14:paraId="3FCD94F8" w14:textId="77777777" w:rsidR="00C25594" w:rsidRPr="00C25594" w:rsidRDefault="00C25594" w:rsidP="00C25594">
      <w:pPr>
        <w:autoSpaceDN w:val="0"/>
        <w:jc w:val="both"/>
        <w:rPr>
          <w:rFonts w:ascii="Century Gothic" w:hAnsi="Century Gothic" w:cs="Arial"/>
          <w:lang w:eastAsia="x-none"/>
        </w:rPr>
      </w:pPr>
    </w:p>
    <w:p w14:paraId="4CD8BEB7" w14:textId="77777777" w:rsidR="00C25594" w:rsidRPr="00C25594" w:rsidRDefault="00C25594" w:rsidP="00C25594">
      <w:pPr>
        <w:widowControl w:val="0"/>
        <w:jc w:val="both"/>
        <w:rPr>
          <w:rFonts w:ascii="Century Gothic" w:hAnsi="Century Gothic" w:cs="Arial"/>
          <w:snapToGrid w:val="0"/>
          <w:lang w:eastAsia="x-none"/>
        </w:rPr>
      </w:pPr>
      <w:r w:rsidRPr="00C25594">
        <w:rPr>
          <w:rFonts w:ascii="Century Gothic" w:hAnsi="Century Gothic" w:cs="Arial"/>
          <w:b/>
          <w:bCs/>
          <w:lang w:eastAsia="x-none"/>
        </w:rPr>
        <w:t xml:space="preserve">“El Proveedor” </w:t>
      </w:r>
      <w:r w:rsidRPr="00C25594">
        <w:rPr>
          <w:rFonts w:ascii="Century Gothic" w:hAnsi="Century Gothic" w:cs="Arial"/>
          <w:lang w:eastAsia="x-none"/>
        </w:rPr>
        <w:t xml:space="preserve">notificará a </w:t>
      </w:r>
      <w:r w:rsidRPr="00C25594">
        <w:rPr>
          <w:rFonts w:ascii="Century Gothic" w:hAnsi="Century Gothic" w:cs="Arial"/>
          <w:b/>
          <w:lang w:eastAsia="x-none"/>
        </w:rPr>
        <w:t xml:space="preserve">“El Administrador del Contrato” </w:t>
      </w:r>
      <w:r w:rsidRPr="00C25594">
        <w:rPr>
          <w:rFonts w:ascii="Century Gothic" w:hAnsi="Century Gothic" w:cs="Arial"/>
          <w:bCs/>
          <w:lang w:eastAsia="x-none"/>
        </w:rPr>
        <w:t xml:space="preserve">los resultados emitidos por el laboratorio que realizó los </w:t>
      </w:r>
      <w:r w:rsidRPr="00C25594">
        <w:rPr>
          <w:rFonts w:ascii="Century Gothic" w:hAnsi="Century Gothic" w:cs="Arial"/>
          <w:lang w:eastAsia="x-none"/>
        </w:rPr>
        <w:t xml:space="preserve">Análisis clínicos y/o microbiológicos, y, en caso de confirmarse que los casos clínicos de infección estomacal y/o brote de intoxicación son imputables a </w:t>
      </w:r>
      <w:r w:rsidRPr="00C25594">
        <w:rPr>
          <w:rFonts w:ascii="Century Gothic" w:hAnsi="Century Gothic" w:cs="Arial"/>
          <w:b/>
          <w:lang w:eastAsia="x-none"/>
        </w:rPr>
        <w:t xml:space="preserve">“El Proveedor”, </w:t>
      </w:r>
      <w:r w:rsidRPr="00C25594">
        <w:rPr>
          <w:rFonts w:ascii="Century Gothic" w:hAnsi="Century Gothic" w:cs="Arial"/>
          <w:lang w:eastAsia="x-none"/>
        </w:rPr>
        <w:t>se aplicará la</w:t>
      </w:r>
      <w:r w:rsidRPr="00C25594">
        <w:rPr>
          <w:rFonts w:ascii="Century Gothic" w:hAnsi="Century Gothic" w:cs="Arial"/>
          <w:snapToGrid w:val="0"/>
          <w:lang w:eastAsia="x-none"/>
        </w:rPr>
        <w:t xml:space="preserve"> </w:t>
      </w:r>
      <w:r w:rsidRPr="00C25594">
        <w:rPr>
          <w:rFonts w:ascii="Century Gothic" w:hAnsi="Century Gothic" w:cs="Arial"/>
          <w:bCs/>
          <w:lang w:val="es-ES_tradnl" w:eastAsia="x-none"/>
        </w:rPr>
        <w:t xml:space="preserve">deductiva </w:t>
      </w:r>
      <w:r w:rsidRPr="00C25594">
        <w:rPr>
          <w:rFonts w:ascii="Century Gothic" w:hAnsi="Century Gothic" w:cs="Arial"/>
          <w:bCs/>
          <w:lang w:eastAsia="x-none"/>
        </w:rPr>
        <w:t xml:space="preserve">correspondiente descrita en el numeral </w:t>
      </w:r>
      <w:r w:rsidRPr="00C25594">
        <w:rPr>
          <w:rFonts w:ascii="Century Gothic" w:hAnsi="Century Gothic" w:cs="Arial"/>
          <w:b/>
          <w:lang w:eastAsia="x-none"/>
        </w:rPr>
        <w:t>11. Deductivas</w:t>
      </w:r>
      <w:r w:rsidRPr="00C25594">
        <w:rPr>
          <w:rFonts w:ascii="Century Gothic" w:hAnsi="Century Gothic" w:cs="Arial"/>
          <w:bCs/>
          <w:lang w:eastAsia="x-none"/>
        </w:rPr>
        <w:t xml:space="preserve">, de las Condiciones contractuales, adicionalmente a los gastos médicos que </w:t>
      </w:r>
      <w:r w:rsidRPr="00C25594">
        <w:rPr>
          <w:rFonts w:ascii="Century Gothic" w:hAnsi="Century Gothic" w:cs="Arial"/>
          <w:b/>
          <w:lang w:eastAsia="x-none"/>
        </w:rPr>
        <w:t>“El Proveedor”</w:t>
      </w:r>
      <w:r w:rsidRPr="00C25594">
        <w:rPr>
          <w:rFonts w:ascii="Century Gothic" w:hAnsi="Century Gothic" w:cs="Arial"/>
          <w:bCs/>
          <w:lang w:eastAsia="x-none"/>
        </w:rPr>
        <w:t xml:space="preserve"> debe cubrir a los comensales afectados.</w:t>
      </w:r>
    </w:p>
    <w:p w14:paraId="32195D68" w14:textId="77777777" w:rsidR="00C25594" w:rsidRPr="00C25594" w:rsidRDefault="00C25594" w:rsidP="00C25594">
      <w:pPr>
        <w:jc w:val="both"/>
        <w:rPr>
          <w:rFonts w:ascii="Century Gothic" w:hAnsi="Century Gothic" w:cs="Arial"/>
          <w:lang w:eastAsia="es-MX"/>
        </w:rPr>
      </w:pPr>
    </w:p>
    <w:p w14:paraId="122119FA" w14:textId="77777777" w:rsidR="00C25594" w:rsidRPr="00C25594" w:rsidRDefault="00C25594" w:rsidP="00C25594">
      <w:pPr>
        <w:jc w:val="both"/>
        <w:rPr>
          <w:rFonts w:ascii="Century Gothic" w:hAnsi="Century Gothic" w:cs="Arial"/>
          <w:b/>
          <w:bCs/>
          <w:lang w:eastAsia="es-MX"/>
        </w:rPr>
      </w:pPr>
      <w:r w:rsidRPr="00C25594">
        <w:rPr>
          <w:rFonts w:ascii="Century Gothic" w:hAnsi="Century Gothic" w:cs="Arial"/>
          <w:b/>
          <w:bCs/>
          <w:lang w:eastAsia="es-MX"/>
        </w:rPr>
        <w:t>“El Proveedor” deberá realizar estos análisis una vez al mes de manera aleatoria en cada uno de los comedores y estará obligado a entregar los resultados y la interpretación de dichos análisis, así como las recomendaciones en caso de alguna desviación. Dicha documentación debe entregarse en original al “Supervisor del Contrato” durante los primeros 5 (cinco) días hábiles del mes inmediato siguiente. Estos análisis correrán por cuenta y costo de “El Proveedor”.</w:t>
      </w:r>
    </w:p>
    <w:p w14:paraId="1AEE5255" w14:textId="77777777" w:rsidR="00C25594" w:rsidRPr="00C25594" w:rsidRDefault="00C25594" w:rsidP="00C25594">
      <w:pPr>
        <w:jc w:val="both"/>
        <w:rPr>
          <w:rFonts w:ascii="Century Gothic" w:hAnsi="Century Gothic" w:cs="Arial"/>
          <w:lang w:eastAsia="x-none"/>
        </w:rPr>
      </w:pPr>
    </w:p>
    <w:p w14:paraId="43D9376F"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“El Administrador del Contrato”</w:t>
      </w:r>
      <w:r w:rsidRPr="00C25594">
        <w:rPr>
          <w:rFonts w:ascii="Century Gothic" w:hAnsi="Century Gothic" w:cs="Arial"/>
          <w:lang w:eastAsia="x-none"/>
        </w:rPr>
        <w:t xml:space="preserve"> se reserva el derecho de realizar y solicitar muestreos aleatorios de los alimentos que deberán realizarse conforme a lo descrito en este numeral y las veces que lo considere necesario.</w:t>
      </w:r>
    </w:p>
    <w:p w14:paraId="7F306BC5" w14:textId="77777777" w:rsidR="00C25594" w:rsidRPr="00C25594" w:rsidRDefault="00C25594" w:rsidP="00C25594">
      <w:pPr>
        <w:jc w:val="both"/>
        <w:rPr>
          <w:rFonts w:ascii="Century Gothic" w:hAnsi="Century Gothic" w:cs="Arial"/>
          <w:lang w:eastAsia="x-none"/>
        </w:rPr>
      </w:pPr>
    </w:p>
    <w:p w14:paraId="7FA36B95" w14:textId="77777777" w:rsidR="00C25594" w:rsidRPr="00C25594" w:rsidRDefault="00C25594">
      <w:pPr>
        <w:keepNext/>
        <w:numPr>
          <w:ilvl w:val="0"/>
          <w:numId w:val="153"/>
        </w:numPr>
        <w:jc w:val="both"/>
        <w:outlineLvl w:val="1"/>
        <w:rPr>
          <w:rFonts w:ascii="Century Gothic" w:hAnsi="Century Gothic"/>
          <w:b/>
          <w:lang w:val="x-none" w:eastAsia="x-none"/>
        </w:rPr>
      </w:pPr>
      <w:bookmarkStart w:id="1425" w:name="_Toc180696484"/>
      <w:r w:rsidRPr="00C25594">
        <w:rPr>
          <w:rFonts w:ascii="Century Gothic" w:hAnsi="Century Gothic"/>
          <w:b/>
          <w:lang w:val="x-none" w:eastAsia="x-none"/>
        </w:rPr>
        <w:t>REGISTRO DE ASISTENCIA.</w:t>
      </w:r>
      <w:bookmarkEnd w:id="1425"/>
    </w:p>
    <w:p w14:paraId="3B633F9F" w14:textId="77777777" w:rsidR="00C25594" w:rsidRPr="00C25594" w:rsidRDefault="00C25594" w:rsidP="00C25594">
      <w:pPr>
        <w:rPr>
          <w:rFonts w:ascii="Century Gothic" w:hAnsi="Century Gothic"/>
          <w:lang w:eastAsia="x-none"/>
        </w:rPr>
      </w:pPr>
    </w:p>
    <w:p w14:paraId="698C806A"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El control del registro de asistencia de los comensales en los comedores será a través de un sistema de registro de acceso computarizado (biométrico) o cualquier otro que designe el </w:t>
      </w:r>
      <w:r w:rsidRPr="00C25594">
        <w:rPr>
          <w:rFonts w:ascii="Century Gothic" w:hAnsi="Century Gothic" w:cs="Arial"/>
          <w:b/>
          <w:bCs/>
          <w:lang w:eastAsia="es-MX"/>
        </w:rPr>
        <w:t>“Administrador del Contrato”</w:t>
      </w:r>
      <w:r w:rsidRPr="00C25594">
        <w:rPr>
          <w:rFonts w:ascii="Century Gothic" w:hAnsi="Century Gothic" w:cs="Arial"/>
          <w:lang w:eastAsia="x-none"/>
        </w:rPr>
        <w:t xml:space="preserve">, por ejemplo: listas de asistencia, en caso de existir una excepción; ambos sistemas podrán ser monitoreados por </w:t>
      </w:r>
      <w:r w:rsidRPr="00C25594">
        <w:rPr>
          <w:rFonts w:ascii="Century Gothic" w:hAnsi="Century Gothic" w:cs="Arial"/>
          <w:b/>
          <w:bCs/>
          <w:lang w:eastAsia="x-none"/>
        </w:rPr>
        <w:t>“El Proveedor”</w:t>
      </w:r>
      <w:r w:rsidRPr="00C25594">
        <w:rPr>
          <w:rFonts w:ascii="Century Gothic" w:hAnsi="Century Gothic" w:cs="Arial"/>
          <w:lang w:eastAsia="x-none"/>
        </w:rPr>
        <w:t xml:space="preserve"> y emitirá un reporte de la asistencia de comensales diariamente al terminar el servicio o de manera semanal, los cuales se utilizarán para la conciliación correspondiente. </w:t>
      </w:r>
    </w:p>
    <w:p w14:paraId="4E27518D" w14:textId="77777777" w:rsidR="00C25594" w:rsidRPr="00C25594" w:rsidRDefault="00C25594" w:rsidP="00C25594">
      <w:pPr>
        <w:rPr>
          <w:rFonts w:ascii="Century Gothic" w:hAnsi="Century Gothic" w:cs="Arial"/>
          <w:lang w:eastAsia="x-none"/>
        </w:rPr>
      </w:pPr>
    </w:p>
    <w:p w14:paraId="55706F67" w14:textId="77777777" w:rsidR="00C25594" w:rsidRPr="00C25594" w:rsidRDefault="00C25594">
      <w:pPr>
        <w:keepNext/>
        <w:numPr>
          <w:ilvl w:val="0"/>
          <w:numId w:val="153"/>
        </w:numPr>
        <w:jc w:val="both"/>
        <w:outlineLvl w:val="1"/>
        <w:rPr>
          <w:rFonts w:ascii="Century Gothic" w:hAnsi="Century Gothic"/>
          <w:b/>
          <w:lang w:val="x-none" w:eastAsia="x-none"/>
        </w:rPr>
      </w:pPr>
      <w:bookmarkStart w:id="1426" w:name="_Toc180696485"/>
      <w:r w:rsidRPr="00C25594">
        <w:rPr>
          <w:rFonts w:ascii="Century Gothic" w:hAnsi="Century Gothic"/>
          <w:b/>
          <w:lang w:val="x-none" w:eastAsia="x-none"/>
        </w:rPr>
        <w:t>CONTINUIDAD CERTIFICACIÓN DISTINTIVO H EN LAS INSTALACIONES DEL INE.</w:t>
      </w:r>
      <w:bookmarkEnd w:id="1426"/>
    </w:p>
    <w:p w14:paraId="556EB2CF" w14:textId="77777777" w:rsidR="00C25594" w:rsidRPr="00C25594" w:rsidRDefault="00C25594" w:rsidP="00C25594">
      <w:pPr>
        <w:rPr>
          <w:rFonts w:ascii="Century Gothic" w:hAnsi="Century Gothic"/>
          <w:lang w:eastAsia="es-MX"/>
        </w:rPr>
      </w:pPr>
    </w:p>
    <w:p w14:paraId="12CE9AB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xml:space="preserve">A fin de garantizar la calidad en el manejo higiénico de alimentos en las instalaciones de los comedores de </w:t>
      </w:r>
      <w:r w:rsidRPr="00C25594">
        <w:rPr>
          <w:rFonts w:ascii="Century Gothic" w:hAnsi="Century Gothic" w:cs="Arial"/>
          <w:b/>
          <w:bCs/>
          <w:lang w:eastAsia="x-none"/>
        </w:rPr>
        <w:t>“El Instituto”</w:t>
      </w:r>
      <w:r w:rsidRPr="00C25594">
        <w:rPr>
          <w:rFonts w:ascii="Century Gothic" w:hAnsi="Century Gothic" w:cs="Arial"/>
          <w:lang w:eastAsia="x-none"/>
        </w:rPr>
        <w:t xml:space="preserve">, </w:t>
      </w:r>
      <w:r w:rsidRPr="00C25594">
        <w:rPr>
          <w:rFonts w:ascii="Century Gothic" w:hAnsi="Century Gothic" w:cs="Arial"/>
          <w:b/>
          <w:bCs/>
          <w:lang w:eastAsia="x-none"/>
        </w:rPr>
        <w:t>“</w:t>
      </w:r>
      <w:bookmarkStart w:id="1427" w:name="_Hlk180142973"/>
      <w:r w:rsidRPr="00C25594">
        <w:rPr>
          <w:rFonts w:ascii="Century Gothic" w:hAnsi="Century Gothic" w:cs="Arial"/>
          <w:b/>
          <w:bCs/>
          <w:lang w:eastAsia="x-none"/>
        </w:rPr>
        <w:t>El Proveedor</w:t>
      </w:r>
      <w:bookmarkEnd w:id="1427"/>
      <w:r w:rsidRPr="00C25594">
        <w:rPr>
          <w:rFonts w:ascii="Century Gothic" w:hAnsi="Century Gothic" w:cs="Arial"/>
          <w:b/>
          <w:bCs/>
          <w:lang w:eastAsia="x-none"/>
        </w:rPr>
        <w:t>”</w:t>
      </w:r>
      <w:r w:rsidRPr="00C25594">
        <w:rPr>
          <w:rFonts w:ascii="Century Gothic" w:hAnsi="Century Gothic" w:cs="Arial"/>
          <w:lang w:eastAsia="x-none"/>
        </w:rPr>
        <w:t xml:space="preserve"> estará obligado a mantener la continuidad de la Certificación del</w:t>
      </w:r>
      <w:r w:rsidRPr="00C25594">
        <w:rPr>
          <w:rFonts w:ascii="Century Gothic" w:hAnsi="Century Gothic" w:cs="Arial"/>
          <w:b/>
          <w:bCs/>
          <w:lang w:eastAsia="x-none"/>
        </w:rPr>
        <w:t xml:space="preserve"> Distintivo H en los comedores del Instituto que cuenten con dicho distintivo, </w:t>
      </w:r>
      <w:r w:rsidRPr="00C25594">
        <w:rPr>
          <w:rFonts w:ascii="Century Gothic" w:hAnsi="Century Gothic" w:cs="Arial"/>
          <w:lang w:eastAsia="x-none"/>
        </w:rPr>
        <w:t xml:space="preserve">durante el periodo en que preste sus servicios. Por tal motivo, se solicita que el </w:t>
      </w:r>
      <w:r w:rsidRPr="00C25594">
        <w:rPr>
          <w:rFonts w:ascii="Century Gothic" w:hAnsi="Century Gothic" w:cs="Arial"/>
          <w:b/>
          <w:bCs/>
          <w:lang w:eastAsia="x-none"/>
        </w:rPr>
        <w:t>“Licitante”</w:t>
      </w:r>
      <w:r w:rsidRPr="00C25594">
        <w:rPr>
          <w:rFonts w:ascii="Century Gothic" w:hAnsi="Century Gothic" w:cs="Arial"/>
          <w:lang w:eastAsia="x-none"/>
        </w:rPr>
        <w:t xml:space="preserve"> indique por escrito y anexe a su propuesta técnica, las disposiciones determinadas por las autoridades competentes en materia de operación de comedores y para la preparación y servicio de alimentos, particularmente en la norma </w:t>
      </w:r>
      <w:r w:rsidRPr="00C25594">
        <w:rPr>
          <w:rFonts w:ascii="Century Gothic" w:hAnsi="Century Gothic" w:cs="Arial"/>
          <w:b/>
          <w:bCs/>
          <w:lang w:eastAsia="x-none"/>
        </w:rPr>
        <w:t xml:space="preserve">NMX-F 605-NORMEX-2018: ALIMENTOS-MANEJO HIGIÉNICO EN EL SERVICIO DE ALIMENTOS PREPARADOS PARA LA OBTENCIÓN DEL DISTINTIVO "H” </w:t>
      </w:r>
      <w:r w:rsidRPr="00C25594">
        <w:rPr>
          <w:rFonts w:ascii="Century Gothic" w:hAnsi="Century Gothic" w:cs="Arial"/>
          <w:lang w:eastAsia="x-none"/>
        </w:rPr>
        <w:t>y que manifieste que se compromete a mantener la continuidad de la Certificación del</w:t>
      </w:r>
      <w:r w:rsidRPr="00C25594">
        <w:rPr>
          <w:rFonts w:ascii="Century Gothic" w:hAnsi="Century Gothic" w:cs="Arial"/>
          <w:b/>
          <w:bCs/>
          <w:lang w:eastAsia="x-none"/>
        </w:rPr>
        <w:t xml:space="preserve"> Distintivo H en los comedores del Instituto que cuenten con dicho distintivo, este documento deberá ser firmado por el representante legal del licitante</w:t>
      </w:r>
      <w:r w:rsidRPr="00C25594">
        <w:rPr>
          <w:rFonts w:ascii="Century Gothic" w:hAnsi="Century Gothic" w:cs="Arial"/>
          <w:lang w:eastAsia="x-none"/>
        </w:rPr>
        <w:t>.</w:t>
      </w:r>
    </w:p>
    <w:p w14:paraId="1B1277C9" w14:textId="77777777" w:rsidR="00C25594" w:rsidRPr="00C25594" w:rsidRDefault="00C25594" w:rsidP="00C25594">
      <w:pPr>
        <w:jc w:val="both"/>
        <w:rPr>
          <w:rFonts w:ascii="Century Gothic" w:hAnsi="Century Gothic" w:cs="Arial"/>
          <w:b/>
          <w:bCs/>
          <w:lang w:eastAsia="x-none"/>
        </w:rPr>
      </w:pPr>
    </w:p>
    <w:p w14:paraId="2E8A25E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u w:val="single"/>
          <w:lang w:eastAsia="x-none"/>
        </w:rPr>
        <w:t>En caso de no presentar lo descrito anteriormente, será motivo para desechar la propuesta técnica.</w:t>
      </w:r>
    </w:p>
    <w:p w14:paraId="04DDA8A7" w14:textId="77777777" w:rsidR="00C25594" w:rsidRPr="00C25594" w:rsidRDefault="00C25594" w:rsidP="00C25594">
      <w:pPr>
        <w:jc w:val="both"/>
        <w:rPr>
          <w:rFonts w:ascii="Century Gothic" w:hAnsi="Century Gothic" w:cs="Arial"/>
          <w:lang w:eastAsia="x-none"/>
        </w:rPr>
      </w:pPr>
    </w:p>
    <w:p w14:paraId="469BC0F2" w14:textId="77777777" w:rsidR="00C25594" w:rsidRPr="00C25594" w:rsidRDefault="00C25594" w:rsidP="00C25594">
      <w:pPr>
        <w:jc w:val="both"/>
        <w:rPr>
          <w:rFonts w:ascii="Century Gothic" w:hAnsi="Century Gothic" w:cs="Arial"/>
          <w:b/>
          <w:bCs/>
          <w:lang w:eastAsia="x-none"/>
        </w:rPr>
      </w:pPr>
      <w:r w:rsidRPr="00C25594">
        <w:rPr>
          <w:rFonts w:ascii="Century Gothic" w:hAnsi="Century Gothic" w:cs="Arial"/>
          <w:lang w:eastAsia="x-none"/>
        </w:rPr>
        <w:lastRenderedPageBreak/>
        <w:t xml:space="preserve">Los gastos que se generen para dar la continuidad de la Certificación del Distintivo H correrán por cuenta y costo de </w:t>
      </w:r>
      <w:r w:rsidRPr="00C25594">
        <w:rPr>
          <w:rFonts w:ascii="Century Gothic" w:hAnsi="Century Gothic" w:cs="Arial"/>
          <w:b/>
          <w:bCs/>
          <w:lang w:eastAsia="x-none"/>
        </w:rPr>
        <w:t xml:space="preserve">“El Proveedor”. </w:t>
      </w:r>
    </w:p>
    <w:p w14:paraId="6045D92E" w14:textId="77777777" w:rsidR="00C25594" w:rsidRPr="00C25594" w:rsidRDefault="00C25594" w:rsidP="00C25594">
      <w:pPr>
        <w:widowControl w:val="0"/>
        <w:contextualSpacing/>
        <w:jc w:val="both"/>
        <w:rPr>
          <w:rFonts w:ascii="Century Gothic" w:eastAsia="Yu Gothic Light" w:hAnsi="Century Gothic" w:cs="Calibri"/>
          <w:b/>
          <w:snapToGrid w:val="0"/>
          <w:szCs w:val="32"/>
          <w:lang w:eastAsia="es-MX"/>
        </w:rPr>
      </w:pPr>
      <w:bookmarkStart w:id="1428" w:name="_Hlk145342131"/>
    </w:p>
    <w:bookmarkEnd w:id="1428"/>
    <w:p w14:paraId="72A9AEAC" w14:textId="77777777" w:rsidR="00C25594" w:rsidRPr="00C25594" w:rsidRDefault="00C25594">
      <w:pPr>
        <w:keepNext/>
        <w:numPr>
          <w:ilvl w:val="0"/>
          <w:numId w:val="153"/>
        </w:numPr>
        <w:jc w:val="both"/>
        <w:outlineLvl w:val="1"/>
        <w:rPr>
          <w:rFonts w:ascii="Century Gothic" w:hAnsi="Century Gothic"/>
          <w:b/>
          <w:lang w:val="x-none" w:eastAsia="x-none"/>
        </w:rPr>
      </w:pPr>
      <w:r w:rsidRPr="00C25594">
        <w:rPr>
          <w:rFonts w:ascii="Century Gothic" w:hAnsi="Century Gothic"/>
          <w:b/>
          <w:lang w:val="x-none" w:eastAsia="x-none"/>
        </w:rPr>
        <w:t xml:space="preserve"> </w:t>
      </w:r>
      <w:bookmarkStart w:id="1429" w:name="_Toc180696486"/>
      <w:r w:rsidRPr="00C25594">
        <w:rPr>
          <w:rFonts w:ascii="Century Gothic" w:hAnsi="Century Gothic"/>
          <w:b/>
          <w:lang w:val="x-none" w:eastAsia="x-none"/>
        </w:rPr>
        <w:t>VISITA A INSTALACIONES.</w:t>
      </w:r>
      <w:bookmarkEnd w:id="1429"/>
    </w:p>
    <w:p w14:paraId="2F33B389" w14:textId="6D7B69F4" w:rsidR="00DE62F6" w:rsidRDefault="00DE62F6" w:rsidP="00C25594">
      <w:pPr>
        <w:jc w:val="both"/>
        <w:rPr>
          <w:rFonts w:ascii="Century Gothic" w:hAnsi="Century Gothic" w:cs="Arial"/>
          <w:lang w:eastAsia="x-none"/>
        </w:rPr>
      </w:pPr>
    </w:p>
    <w:p w14:paraId="3D563B20" w14:textId="7B27F6C2" w:rsidR="00DE62F6" w:rsidRPr="00CB3BFA" w:rsidRDefault="00DE62F6" w:rsidP="00DE62F6">
      <w:pPr>
        <w:jc w:val="both"/>
        <w:rPr>
          <w:rFonts w:ascii="Century Gothic" w:hAnsi="Century Gothic" w:cs="Arial"/>
          <w:lang w:eastAsia="x-none"/>
        </w:rPr>
      </w:pPr>
      <w:r w:rsidRPr="00DE62F6">
        <w:rPr>
          <w:rFonts w:ascii="Century Gothic" w:hAnsi="Century Gothic" w:cs="Arial"/>
          <w:lang w:eastAsia="x-none"/>
        </w:rPr>
        <w:t xml:space="preserve">Para efectos de que conozcan y dimensionen los alcances respecto a las instalaciones en donde se prestará el servicio de comedor, se llevará a cabo una visita a los comedores institucionales referidos en el numeral 3.2 Ubicaciones en los que se prestará el Servicio del Anexo 1 “Especificaciones técnicas”, misma que iniciará en el inmueble Zafiro II, cuya dirección es Periférico Sur #4124, Edificio Zafiro II, Sótano ll, Col. Jardines del Pedregal, C.P. 01900, Álvaro Obregón, CDMX y se continuará con el recorrido de los comedores. </w:t>
      </w:r>
    </w:p>
    <w:p w14:paraId="3027142A" w14:textId="77777777" w:rsidR="00DE62F6" w:rsidRPr="00DE62F6" w:rsidRDefault="00DE62F6" w:rsidP="00DE62F6">
      <w:pPr>
        <w:jc w:val="both"/>
        <w:rPr>
          <w:rFonts w:ascii="Century Gothic" w:hAnsi="Century Gothic" w:cs="Arial"/>
          <w:lang w:eastAsia="x-none"/>
        </w:rPr>
      </w:pPr>
    </w:p>
    <w:p w14:paraId="663D6B6B" w14:textId="77777777" w:rsidR="00DE62F6" w:rsidRPr="00DE62F6" w:rsidRDefault="00DE62F6" w:rsidP="00DE62F6">
      <w:pPr>
        <w:jc w:val="both"/>
        <w:rPr>
          <w:rFonts w:ascii="Century Gothic" w:hAnsi="Century Gothic" w:cs="Arial"/>
          <w:lang w:eastAsia="x-none"/>
        </w:rPr>
      </w:pPr>
      <w:r w:rsidRPr="00DE62F6">
        <w:rPr>
          <w:rFonts w:ascii="Century Gothic" w:hAnsi="Century Gothic" w:cs="Arial"/>
          <w:lang w:eastAsia="x-none"/>
        </w:rPr>
        <w:t>Durante la visita a las instalaciones, personal del INSTITUTO entregará a los LICITANTES una relación de los equipos propiedad del INSTITUTO, indicando las condiciones físicas de estos, para cada uno de los comedores, con la finalidad de que los LICITANTES consideren su reparación o acondicionamiento en la elaboración de su propuesta técnica – económica, para la calidad requerida en la prestación del servicio.</w:t>
      </w:r>
    </w:p>
    <w:p w14:paraId="5D4ED1BE" w14:textId="77777777" w:rsidR="00DE62F6" w:rsidRPr="00DE62F6" w:rsidRDefault="00DE62F6" w:rsidP="00DE62F6">
      <w:pPr>
        <w:jc w:val="both"/>
        <w:rPr>
          <w:rFonts w:ascii="Century Gothic" w:hAnsi="Century Gothic" w:cs="Arial"/>
          <w:lang w:eastAsia="x-none"/>
        </w:rPr>
      </w:pPr>
    </w:p>
    <w:p w14:paraId="33D1591D" w14:textId="4A64442F" w:rsidR="00DE62F6" w:rsidRPr="00DE62F6" w:rsidRDefault="00DE62F6" w:rsidP="00DE62F6">
      <w:pPr>
        <w:jc w:val="both"/>
        <w:rPr>
          <w:rFonts w:ascii="Century Gothic" w:hAnsi="Century Gothic" w:cs="Arial"/>
          <w:lang w:eastAsia="x-none"/>
        </w:rPr>
      </w:pPr>
      <w:r w:rsidRPr="00DE62F6">
        <w:rPr>
          <w:rFonts w:ascii="Century Gothic" w:hAnsi="Century Gothic" w:cs="Arial"/>
          <w:lang w:eastAsia="x-none"/>
        </w:rPr>
        <w:t xml:space="preserve">Las visitas se programarán mediante cita enviando correo electrónico a </w:t>
      </w:r>
      <w:hyperlink r:id="rId47" w:history="1">
        <w:r w:rsidRPr="00C35664">
          <w:rPr>
            <w:rStyle w:val="Hipervnculo"/>
            <w:rFonts w:ascii="Century Gothic" w:hAnsi="Century Gothic" w:cs="Arial"/>
            <w:lang w:eastAsia="x-none"/>
          </w:rPr>
          <w:t>alberto.lopez@ine.mx</w:t>
        </w:r>
      </w:hyperlink>
      <w:r w:rsidRPr="00DE62F6">
        <w:rPr>
          <w:rFonts w:ascii="Century Gothic" w:hAnsi="Century Gothic" w:cs="Arial"/>
          <w:lang w:eastAsia="x-none"/>
        </w:rPr>
        <w:t xml:space="preserve">, el plazo para remitir el correo electrónico mediante el que se solicite la programación de la cita para la visita a las instalaciones será a partir del día de publicación de la convocatoria en el portal del INE y hasta el </w:t>
      </w:r>
      <w:r w:rsidRPr="00DE62F6">
        <w:rPr>
          <w:rFonts w:ascii="Century Gothic" w:hAnsi="Century Gothic" w:cs="Arial"/>
          <w:b/>
          <w:bCs/>
          <w:lang w:eastAsia="x-none"/>
        </w:rPr>
        <w:t>lunes 09 de diciembre de 2024 a las 18:00 horas</w:t>
      </w:r>
      <w:r w:rsidRPr="00DE62F6">
        <w:rPr>
          <w:rFonts w:ascii="Century Gothic" w:hAnsi="Century Gothic" w:cs="Arial"/>
          <w:lang w:eastAsia="x-none"/>
        </w:rPr>
        <w:t>, el cual será respondido por el “Supervisor de Contrato” o el personal que este designe, confirmando la fecha, hora y requisitos que deberá cumplir o proporcionar para su ingreso a las instalaciones.</w:t>
      </w:r>
    </w:p>
    <w:p w14:paraId="01548761" w14:textId="77777777" w:rsidR="00DE62F6" w:rsidRPr="00DE62F6" w:rsidRDefault="00DE62F6" w:rsidP="00DE62F6">
      <w:pPr>
        <w:jc w:val="both"/>
        <w:rPr>
          <w:rFonts w:ascii="Century Gothic" w:hAnsi="Century Gothic" w:cs="Arial"/>
          <w:lang w:eastAsia="x-none"/>
        </w:rPr>
      </w:pPr>
    </w:p>
    <w:p w14:paraId="22DA3F8D" w14:textId="77777777" w:rsidR="00DE62F6" w:rsidRPr="00DE62F6" w:rsidRDefault="00DE62F6" w:rsidP="00DE62F6">
      <w:pPr>
        <w:jc w:val="both"/>
        <w:rPr>
          <w:rFonts w:ascii="Century Gothic" w:hAnsi="Century Gothic" w:cs="Arial"/>
          <w:lang w:eastAsia="x-none"/>
        </w:rPr>
      </w:pPr>
      <w:r w:rsidRPr="00DE62F6">
        <w:rPr>
          <w:rFonts w:ascii="Century Gothic" w:hAnsi="Century Gothic" w:cs="Arial"/>
          <w:lang w:eastAsia="x-none"/>
        </w:rPr>
        <w:t xml:space="preserve">Se hace mención que la visita a los comedores institucionales del INSTITUTO, </w:t>
      </w:r>
      <w:r w:rsidRPr="00DE62F6">
        <w:rPr>
          <w:rFonts w:ascii="Century Gothic" w:hAnsi="Century Gothic" w:cs="Arial"/>
          <w:b/>
          <w:bCs/>
          <w:lang w:eastAsia="x-none"/>
        </w:rPr>
        <w:t>será obligatoria.</w:t>
      </w:r>
      <w:r w:rsidRPr="00DE62F6">
        <w:rPr>
          <w:rFonts w:ascii="Century Gothic" w:hAnsi="Century Gothic" w:cs="Arial"/>
          <w:lang w:eastAsia="x-none"/>
        </w:rPr>
        <w:t xml:space="preserve"> </w:t>
      </w:r>
    </w:p>
    <w:p w14:paraId="29C4B740" w14:textId="77777777" w:rsidR="00DE62F6" w:rsidRPr="00DE62F6" w:rsidRDefault="00DE62F6" w:rsidP="00DE62F6">
      <w:pPr>
        <w:jc w:val="both"/>
        <w:rPr>
          <w:rFonts w:ascii="Century Gothic" w:hAnsi="Century Gothic" w:cs="Arial"/>
          <w:lang w:eastAsia="x-none"/>
        </w:rPr>
      </w:pPr>
    </w:p>
    <w:p w14:paraId="7AB6EBF9" w14:textId="77777777" w:rsidR="00DE62F6" w:rsidRPr="00DE62F6" w:rsidRDefault="00DE62F6" w:rsidP="00DE62F6">
      <w:pPr>
        <w:jc w:val="both"/>
        <w:rPr>
          <w:rFonts w:ascii="Century Gothic" w:hAnsi="Century Gothic" w:cs="Arial"/>
          <w:lang w:eastAsia="x-none"/>
        </w:rPr>
      </w:pPr>
      <w:r w:rsidRPr="00DE62F6">
        <w:rPr>
          <w:rFonts w:ascii="Century Gothic" w:hAnsi="Century Gothic" w:cs="Arial"/>
          <w:lang w:eastAsia="x-none"/>
        </w:rPr>
        <w:t xml:space="preserve">En caso de no presentarse a la visita a las instalaciones la propuesta </w:t>
      </w:r>
      <w:r w:rsidRPr="00DE62F6">
        <w:rPr>
          <w:rFonts w:ascii="Century Gothic" w:hAnsi="Century Gothic" w:cs="Arial"/>
          <w:b/>
          <w:bCs/>
          <w:lang w:eastAsia="x-none"/>
        </w:rPr>
        <w:t>será desechada para evaluación.</w:t>
      </w:r>
      <w:r w:rsidRPr="00DE62F6">
        <w:rPr>
          <w:rFonts w:ascii="Century Gothic" w:hAnsi="Century Gothic" w:cs="Arial"/>
          <w:lang w:eastAsia="x-none"/>
        </w:rPr>
        <w:t xml:space="preserve"> En caso de participación conjunta de proposiciones, bastará con que uno de los participantes asista a la visita y reciba la constancia de asistencia.</w:t>
      </w:r>
    </w:p>
    <w:p w14:paraId="5687B038" w14:textId="77777777" w:rsidR="00DE62F6" w:rsidRPr="00DE62F6" w:rsidRDefault="00DE62F6" w:rsidP="00DE62F6">
      <w:pPr>
        <w:jc w:val="both"/>
        <w:rPr>
          <w:rFonts w:ascii="Century Gothic" w:hAnsi="Century Gothic" w:cs="Arial"/>
          <w:lang w:eastAsia="x-none"/>
        </w:rPr>
      </w:pPr>
    </w:p>
    <w:p w14:paraId="2E804736" w14:textId="77777777" w:rsidR="00DE62F6" w:rsidRPr="00DE62F6" w:rsidRDefault="00DE62F6" w:rsidP="00DE62F6">
      <w:pPr>
        <w:jc w:val="both"/>
        <w:rPr>
          <w:rFonts w:ascii="Century Gothic" w:hAnsi="Century Gothic" w:cs="Arial"/>
          <w:lang w:eastAsia="x-none"/>
        </w:rPr>
      </w:pPr>
      <w:r w:rsidRPr="00DE62F6">
        <w:rPr>
          <w:rFonts w:ascii="Century Gothic" w:hAnsi="Century Gothic" w:cs="Arial"/>
          <w:lang w:eastAsia="x-none"/>
        </w:rPr>
        <w:t>La asistencia a la visita a las instalaciones se corroborará a través de la lista de asistencia que se firme y que quedará bajo resguardo del Supervisor de Contrato o el personal que este designe.</w:t>
      </w:r>
    </w:p>
    <w:p w14:paraId="0A38A78E" w14:textId="77777777" w:rsidR="00DE62F6" w:rsidRPr="00DE62F6" w:rsidRDefault="00DE62F6" w:rsidP="00DE62F6">
      <w:pPr>
        <w:jc w:val="both"/>
        <w:rPr>
          <w:rFonts w:ascii="Century Gothic" w:hAnsi="Century Gothic" w:cs="Arial"/>
          <w:lang w:eastAsia="x-none"/>
        </w:rPr>
      </w:pPr>
    </w:p>
    <w:p w14:paraId="329CB804" w14:textId="79CE4145" w:rsidR="00DE62F6" w:rsidRDefault="00DE62F6" w:rsidP="00DE62F6">
      <w:pPr>
        <w:jc w:val="both"/>
        <w:rPr>
          <w:rFonts w:ascii="Century Gothic" w:hAnsi="Century Gothic" w:cs="Arial"/>
          <w:lang w:eastAsia="x-none"/>
        </w:rPr>
      </w:pPr>
      <w:r w:rsidRPr="00DE62F6">
        <w:rPr>
          <w:rFonts w:ascii="Century Gothic" w:hAnsi="Century Gothic" w:cs="Arial"/>
          <w:lang w:eastAsia="x-none"/>
        </w:rPr>
        <w:t>El personal del Instituto entregará una constancia de asistencia a la vista, que será proporcionada al finalizar el recorrido por el “Supervisor de Contrato” o el personal que este designe, misma que podrá integrar a su proposición.</w:t>
      </w:r>
    </w:p>
    <w:p w14:paraId="78AAEEF2" w14:textId="509DB5EB" w:rsidR="00CA505A" w:rsidRDefault="00CA505A" w:rsidP="00DE62F6">
      <w:pPr>
        <w:jc w:val="both"/>
        <w:rPr>
          <w:rFonts w:ascii="Century Gothic" w:hAnsi="Century Gothic" w:cs="Arial"/>
          <w:lang w:eastAsia="x-none"/>
        </w:rPr>
      </w:pPr>
    </w:p>
    <w:p w14:paraId="4D58E9E3" w14:textId="35B63080" w:rsidR="00CA505A" w:rsidRPr="00C25594" w:rsidRDefault="00CA505A" w:rsidP="00DE62F6">
      <w:pPr>
        <w:jc w:val="both"/>
        <w:rPr>
          <w:rFonts w:ascii="Century Gothic" w:hAnsi="Century Gothic" w:cs="Arial"/>
          <w:lang w:eastAsia="x-none"/>
        </w:rPr>
      </w:pPr>
      <w:r w:rsidRPr="00CA505A">
        <w:rPr>
          <w:rFonts w:ascii="Century Gothic" w:hAnsi="Century Gothic" w:cs="Arial"/>
          <w:lang w:eastAsia="x-none"/>
        </w:rPr>
        <w:t>Es obligatorio que asistan dos personas por licitante. Uno hará el recorrido a los comedores de la CDMX y otro al CECyRD de Pachuca Hidalgo.</w:t>
      </w:r>
    </w:p>
    <w:p w14:paraId="130E15C7" w14:textId="77777777" w:rsidR="00C25594" w:rsidRPr="00C25594" w:rsidRDefault="00C25594" w:rsidP="00C25594">
      <w:pPr>
        <w:jc w:val="both"/>
        <w:rPr>
          <w:rFonts w:ascii="Century Gothic" w:hAnsi="Century Gothic" w:cs="Arial"/>
          <w:lang w:eastAsia="x-none"/>
        </w:rPr>
      </w:pPr>
    </w:p>
    <w:bookmarkEnd w:id="1376"/>
    <w:p w14:paraId="1E663336" w14:textId="77777777" w:rsidR="00C25594" w:rsidRPr="00C25594" w:rsidRDefault="00C25594">
      <w:pPr>
        <w:keepNext/>
        <w:numPr>
          <w:ilvl w:val="0"/>
          <w:numId w:val="153"/>
        </w:numPr>
        <w:jc w:val="both"/>
        <w:outlineLvl w:val="1"/>
        <w:rPr>
          <w:rFonts w:ascii="Century Gothic" w:hAnsi="Century Gothic"/>
          <w:b/>
          <w:szCs w:val="16"/>
          <w:lang w:val="x-none" w:eastAsia="x-none"/>
        </w:rPr>
      </w:pPr>
      <w:r w:rsidRPr="00C25594">
        <w:rPr>
          <w:rFonts w:ascii="Century Gothic" w:hAnsi="Century Gothic"/>
          <w:b/>
          <w:sz w:val="24"/>
          <w:lang w:val="x-none" w:eastAsia="x-none"/>
        </w:rPr>
        <w:t xml:space="preserve"> </w:t>
      </w:r>
      <w:bookmarkStart w:id="1430" w:name="_Toc180696487"/>
      <w:r w:rsidRPr="00C25594">
        <w:rPr>
          <w:rFonts w:ascii="Century Gothic" w:hAnsi="Century Gothic"/>
          <w:b/>
          <w:szCs w:val="16"/>
          <w:lang w:val="x-none" w:eastAsia="x-none"/>
        </w:rPr>
        <w:t>ENTREGA DE LAS INSTALACIONES DE LOS COMEDORES INSTITUCIONALES</w:t>
      </w:r>
      <w:bookmarkEnd w:id="1430"/>
    </w:p>
    <w:p w14:paraId="51C74FC5" w14:textId="77777777" w:rsidR="00C25594" w:rsidRPr="00C25594" w:rsidRDefault="00C25594" w:rsidP="00C25594">
      <w:pPr>
        <w:rPr>
          <w:rFonts w:ascii="Century Gothic" w:hAnsi="Century Gothic"/>
          <w:b/>
          <w:bCs/>
          <w:lang w:eastAsia="es-MX"/>
        </w:rPr>
      </w:pPr>
    </w:p>
    <w:p w14:paraId="664C1866" w14:textId="77777777" w:rsidR="00C25594" w:rsidRPr="00C25594" w:rsidRDefault="00C25594" w:rsidP="00C25594">
      <w:pPr>
        <w:jc w:val="both"/>
        <w:rPr>
          <w:rFonts w:ascii="Century Gothic" w:hAnsi="Century Gothic" w:cs="Arial"/>
          <w:lang w:eastAsia="x-none"/>
        </w:rPr>
      </w:pPr>
      <w:r w:rsidRPr="00C25594">
        <w:rPr>
          <w:rFonts w:ascii="Century Gothic" w:hAnsi="Century Gothic"/>
          <w:lang w:eastAsia="es-MX"/>
        </w:rPr>
        <w:t xml:space="preserve">Al día natural siguiente de la emisión del fallo, </w:t>
      </w:r>
      <w:r w:rsidRPr="00C25594">
        <w:rPr>
          <w:rFonts w:ascii="Century Gothic" w:hAnsi="Century Gothic"/>
          <w:b/>
          <w:bCs/>
          <w:lang w:eastAsia="es-MX"/>
        </w:rPr>
        <w:t xml:space="preserve">“El Instituto” </w:t>
      </w:r>
      <w:r w:rsidRPr="00C25594">
        <w:rPr>
          <w:rFonts w:ascii="Century Gothic" w:hAnsi="Century Gothic"/>
          <w:lang w:eastAsia="es-MX"/>
        </w:rPr>
        <w:t>notificará</w:t>
      </w:r>
      <w:r w:rsidRPr="00C25594">
        <w:rPr>
          <w:rFonts w:ascii="Century Gothic" w:hAnsi="Century Gothic"/>
          <w:b/>
          <w:bCs/>
          <w:lang w:eastAsia="es-MX"/>
        </w:rPr>
        <w:t xml:space="preserve"> </w:t>
      </w:r>
      <w:r w:rsidRPr="00C25594">
        <w:rPr>
          <w:rFonts w:ascii="Century Gothic" w:hAnsi="Century Gothic"/>
          <w:lang w:eastAsia="es-MX"/>
        </w:rPr>
        <w:t>a</w:t>
      </w:r>
      <w:r w:rsidRPr="00C25594">
        <w:rPr>
          <w:rFonts w:ascii="Century Gothic" w:hAnsi="Century Gothic"/>
          <w:b/>
          <w:bCs/>
          <w:lang w:eastAsia="es-MX"/>
        </w:rPr>
        <w:t xml:space="preserve"> “El Proveedor”, </w:t>
      </w:r>
      <w:r w:rsidRPr="00C25594">
        <w:rPr>
          <w:rFonts w:ascii="Century Gothic" w:hAnsi="Century Gothic"/>
          <w:lang w:eastAsia="es-MX"/>
        </w:rPr>
        <w:t xml:space="preserve">la fecha y hora en la que se realizará la </w:t>
      </w:r>
      <w:r w:rsidRPr="00C25594">
        <w:rPr>
          <w:rFonts w:ascii="Century Gothic" w:hAnsi="Century Gothic" w:cs="Arial"/>
          <w:lang w:eastAsia="x-none"/>
        </w:rPr>
        <w:t>entrega física de las instalaciones de los comedores, para tal efecto se realizará el levantamiento del Acta de Entrega - Recepción correspondiente, en la cual se hará constar el estado y cantidad de los enseres e instalaciones de cada comedor.</w:t>
      </w:r>
    </w:p>
    <w:p w14:paraId="1050E71C" w14:textId="77777777" w:rsidR="00C25594" w:rsidRPr="00C25594" w:rsidRDefault="00C25594" w:rsidP="00C25594">
      <w:pPr>
        <w:jc w:val="both"/>
        <w:rPr>
          <w:rFonts w:ascii="Century Gothic" w:hAnsi="Century Gothic" w:cs="Arial"/>
          <w:lang w:eastAsia="x-none"/>
        </w:rPr>
      </w:pPr>
    </w:p>
    <w:p w14:paraId="0ABEDFC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De igual forma, en el acta correspondiente se describirá el estado que guardan las instalaciones para que estas sean entregadas en las mismas condiciones en el momento de la conclusión del contrato y su devolución por parte de “El Proveedor” a “El Instituto”.</w:t>
      </w:r>
    </w:p>
    <w:p w14:paraId="579BE7DA" w14:textId="77777777" w:rsidR="00C25594" w:rsidRPr="00C25594" w:rsidRDefault="00C25594" w:rsidP="00C25594">
      <w:pPr>
        <w:jc w:val="both"/>
        <w:rPr>
          <w:rFonts w:ascii="Century Gothic" w:hAnsi="Century Gothic" w:cs="Arial"/>
          <w:lang w:eastAsia="x-none"/>
        </w:rPr>
      </w:pPr>
    </w:p>
    <w:p w14:paraId="131A7B20"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lastRenderedPageBreak/>
        <w:t xml:space="preserve">Asimismo, previo a la conclusión de la vigencia del contrato, el </w:t>
      </w:r>
      <w:r w:rsidRPr="00C25594">
        <w:rPr>
          <w:rFonts w:ascii="Century Gothic" w:hAnsi="Century Gothic" w:cs="Arial"/>
          <w:b/>
          <w:bCs/>
          <w:lang w:eastAsia="x-none"/>
        </w:rPr>
        <w:t xml:space="preserve">“SUPERVISOR DEL CONTRATO” </w:t>
      </w:r>
      <w:r w:rsidRPr="00C25594">
        <w:rPr>
          <w:rFonts w:ascii="Century Gothic" w:hAnsi="Century Gothic" w:cs="Arial"/>
          <w:lang w:eastAsia="x-none"/>
        </w:rPr>
        <w:t>y/o</w:t>
      </w:r>
      <w:r w:rsidRPr="00C25594">
        <w:rPr>
          <w:rFonts w:ascii="Century Gothic" w:hAnsi="Century Gothic" w:cs="Arial"/>
          <w:b/>
          <w:bCs/>
          <w:lang w:eastAsia="x-none"/>
        </w:rPr>
        <w:t xml:space="preserve"> </w:t>
      </w:r>
      <w:r w:rsidRPr="00C25594">
        <w:rPr>
          <w:rFonts w:ascii="Century Gothic" w:hAnsi="Century Gothic" w:cs="Arial"/>
          <w:lang w:eastAsia="x-none"/>
        </w:rPr>
        <w:t xml:space="preserve">al personal que este designe, se cerciorará del estado de las instalaciones de los comedores y su equipo, a fin de que estos sean entregados por </w:t>
      </w:r>
      <w:r w:rsidRPr="00C25594">
        <w:rPr>
          <w:rFonts w:ascii="Century Gothic" w:hAnsi="Century Gothic" w:cs="Arial"/>
          <w:b/>
          <w:bCs/>
          <w:lang w:eastAsia="x-none"/>
        </w:rPr>
        <w:t>“El Proveedor”</w:t>
      </w:r>
      <w:r w:rsidRPr="00C25594">
        <w:rPr>
          <w:rFonts w:ascii="Century Gothic" w:hAnsi="Century Gothic" w:cs="Arial"/>
          <w:lang w:eastAsia="x-none"/>
        </w:rPr>
        <w:t xml:space="preserve"> en condiciones de operación y limpieza, de lo cual se dejará constancia mediante Acta de Entrega - Recepción firmada por las partes; en caso de que no se entreguen las instalaciones en estas condiciones, no se procederá a la liberación de la Garantía de cumplimiento señalada en el numeral </w:t>
      </w:r>
      <w:r w:rsidRPr="00C25594">
        <w:rPr>
          <w:rFonts w:ascii="Century Gothic" w:hAnsi="Century Gothic" w:cs="Arial"/>
          <w:b/>
          <w:bCs/>
          <w:lang w:eastAsia="x-none"/>
        </w:rPr>
        <w:t xml:space="preserve">7. GARANTÍA DE CUMPLIMIENTO DEL CONTRATO, </w:t>
      </w:r>
      <w:r w:rsidRPr="00C25594">
        <w:rPr>
          <w:rFonts w:ascii="Century Gothic" w:hAnsi="Century Gothic" w:cs="Arial"/>
          <w:lang w:eastAsia="x-none"/>
        </w:rPr>
        <w:t>de las Condiciones Contractuales.</w:t>
      </w:r>
    </w:p>
    <w:p w14:paraId="79F247CC" w14:textId="77777777" w:rsidR="00C25594" w:rsidRPr="00C25594" w:rsidRDefault="00C25594" w:rsidP="00C25594">
      <w:pPr>
        <w:jc w:val="both"/>
        <w:rPr>
          <w:rFonts w:ascii="Century Gothic" w:hAnsi="Century Gothic" w:cs="Arial"/>
          <w:lang w:eastAsia="x-none"/>
        </w:rPr>
      </w:pPr>
    </w:p>
    <w:p w14:paraId="5EB960C2" w14:textId="77777777" w:rsidR="00C25594" w:rsidRPr="00C25594" w:rsidRDefault="00C25594" w:rsidP="00C25594">
      <w:pPr>
        <w:jc w:val="both"/>
        <w:rPr>
          <w:rFonts w:ascii="Century Gothic" w:hAnsi="Century Gothic" w:cs="Arial"/>
          <w:lang w:eastAsia="x-none"/>
        </w:rPr>
      </w:pPr>
    </w:p>
    <w:p w14:paraId="08C1D1DD" w14:textId="77777777" w:rsidR="00C25594" w:rsidRPr="00C25594" w:rsidRDefault="00C25594">
      <w:pPr>
        <w:numPr>
          <w:ilvl w:val="0"/>
          <w:numId w:val="166"/>
        </w:numPr>
        <w:spacing w:after="160" w:line="259" w:lineRule="auto"/>
        <w:contextualSpacing/>
        <w:rPr>
          <w:rFonts w:ascii="Century Gothic" w:hAnsi="Century Gothic"/>
          <w:b/>
          <w:bCs/>
          <w:snapToGrid w:val="0"/>
          <w:lang w:val="es-ES_tradnl" w:eastAsia="es-MX"/>
        </w:rPr>
      </w:pPr>
      <w:r w:rsidRPr="00C25594">
        <w:rPr>
          <w:rFonts w:ascii="Century Gothic" w:hAnsi="Century Gothic"/>
          <w:b/>
          <w:bCs/>
          <w:snapToGrid w:val="0"/>
          <w:lang w:val="es-ES_tradnl" w:eastAsia="es-MX"/>
        </w:rPr>
        <w:t xml:space="preserve">ENTREGABLES. </w:t>
      </w:r>
    </w:p>
    <w:p w14:paraId="0E9CC788" w14:textId="77777777" w:rsidR="00C25594" w:rsidRPr="00C25594" w:rsidRDefault="00C25594" w:rsidP="00C25594">
      <w:pPr>
        <w:rPr>
          <w:rFonts w:ascii="Century Gothic" w:hAnsi="Century Gothic"/>
          <w:lang w:eastAsia="es-MX"/>
        </w:rPr>
      </w:pPr>
    </w:p>
    <w:p w14:paraId="2F9F6162" w14:textId="77777777" w:rsidR="00C25594" w:rsidRPr="00C25594" w:rsidRDefault="00C25594" w:rsidP="00C25594">
      <w:pPr>
        <w:rPr>
          <w:rFonts w:ascii="Century Gothic" w:hAnsi="Century Gothic"/>
          <w:b/>
          <w:bCs/>
          <w:lang w:eastAsia="es-MX"/>
        </w:rPr>
      </w:pPr>
      <w:r w:rsidRPr="00C25594">
        <w:rPr>
          <w:rFonts w:ascii="Century Gothic" w:hAnsi="Century Gothic"/>
          <w:b/>
          <w:bCs/>
          <w:lang w:eastAsia="es-MX"/>
        </w:rPr>
        <w:t>H.1 Entregables que se deben agregar en la Proposición técnica</w:t>
      </w:r>
    </w:p>
    <w:tbl>
      <w:tblPr>
        <w:tblW w:w="9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1846"/>
        <w:gridCol w:w="3841"/>
        <w:gridCol w:w="1015"/>
        <w:gridCol w:w="2098"/>
      </w:tblGrid>
      <w:tr w:rsidR="00C25594" w:rsidRPr="00C25594" w14:paraId="56540867" w14:textId="77777777" w:rsidTr="00BA5802">
        <w:trPr>
          <w:trHeight w:val="281"/>
          <w:tblHeader/>
        </w:trPr>
        <w:tc>
          <w:tcPr>
            <w:tcW w:w="539" w:type="dxa"/>
            <w:shd w:val="clear" w:color="auto" w:fill="FF33CC"/>
            <w:vAlign w:val="center"/>
          </w:tcPr>
          <w:p w14:paraId="1067B031"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No.</w:t>
            </w:r>
          </w:p>
        </w:tc>
        <w:tc>
          <w:tcPr>
            <w:tcW w:w="1963" w:type="dxa"/>
            <w:shd w:val="clear" w:color="auto" w:fill="FF33CC"/>
          </w:tcPr>
          <w:p w14:paraId="74DEF52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 xml:space="preserve">Numeral y/o </w:t>
            </w:r>
            <w:proofErr w:type="spellStart"/>
            <w:r w:rsidRPr="00C25594">
              <w:rPr>
                <w:rFonts w:ascii="Century Gothic" w:hAnsi="Century Gothic"/>
                <w:b/>
                <w:bCs/>
                <w:sz w:val="16"/>
                <w:szCs w:val="16"/>
                <w:lang w:eastAsia="es-MX"/>
              </w:rPr>
              <w:t>Subnumeral</w:t>
            </w:r>
            <w:proofErr w:type="spellEnd"/>
            <w:r w:rsidRPr="00C25594">
              <w:rPr>
                <w:rFonts w:ascii="Century Gothic" w:hAnsi="Century Gothic"/>
                <w:b/>
                <w:bCs/>
                <w:sz w:val="16"/>
                <w:szCs w:val="16"/>
                <w:lang w:eastAsia="es-MX"/>
              </w:rPr>
              <w:t xml:space="preserve"> del Anexo Técnico</w:t>
            </w:r>
          </w:p>
        </w:tc>
        <w:tc>
          <w:tcPr>
            <w:tcW w:w="4269" w:type="dxa"/>
            <w:shd w:val="clear" w:color="auto" w:fill="FF33CC"/>
            <w:vAlign w:val="center"/>
          </w:tcPr>
          <w:p w14:paraId="286EEF1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Concepto</w:t>
            </w:r>
          </w:p>
        </w:tc>
        <w:tc>
          <w:tcPr>
            <w:tcW w:w="306" w:type="dxa"/>
            <w:shd w:val="clear" w:color="auto" w:fill="FF33CC"/>
            <w:vAlign w:val="center"/>
          </w:tcPr>
          <w:p w14:paraId="42D6579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Periodo de entrega</w:t>
            </w:r>
          </w:p>
        </w:tc>
        <w:tc>
          <w:tcPr>
            <w:tcW w:w="2252" w:type="dxa"/>
            <w:shd w:val="clear" w:color="auto" w:fill="FF33CC"/>
          </w:tcPr>
          <w:p w14:paraId="33EAEB5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Consecuencia de la no presentación</w:t>
            </w:r>
          </w:p>
        </w:tc>
      </w:tr>
      <w:tr w:rsidR="00C25594" w:rsidRPr="00C25594" w14:paraId="4CF9952B" w14:textId="77777777" w:rsidTr="00BA5802">
        <w:trPr>
          <w:trHeight w:val="1313"/>
        </w:trPr>
        <w:tc>
          <w:tcPr>
            <w:tcW w:w="539" w:type="dxa"/>
            <w:shd w:val="clear" w:color="auto" w:fill="FF33CC"/>
            <w:vAlign w:val="center"/>
          </w:tcPr>
          <w:p w14:paraId="70D34B68"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1</w:t>
            </w:r>
          </w:p>
        </w:tc>
        <w:tc>
          <w:tcPr>
            <w:tcW w:w="1963" w:type="dxa"/>
            <w:vAlign w:val="center"/>
          </w:tcPr>
          <w:p w14:paraId="7500B583" w14:textId="77777777" w:rsidR="00C25594" w:rsidRPr="00C25594" w:rsidRDefault="00C25594" w:rsidP="00C25594">
            <w:pPr>
              <w:rPr>
                <w:rFonts w:ascii="Century Gothic" w:hAnsi="Century Gothic"/>
                <w:sz w:val="16"/>
                <w:szCs w:val="16"/>
                <w:lang w:eastAsia="es-MX"/>
              </w:rPr>
            </w:pPr>
            <w:r w:rsidRPr="00C25594">
              <w:rPr>
                <w:rFonts w:ascii="Century Gothic" w:hAnsi="Century Gothic"/>
                <w:b/>
                <w:sz w:val="16"/>
                <w:szCs w:val="16"/>
                <w:lang w:eastAsia="es-MX"/>
              </w:rPr>
              <w:t>Numeral 8.3 SERVICIO DE CATERING</w:t>
            </w:r>
          </w:p>
        </w:tc>
        <w:tc>
          <w:tcPr>
            <w:tcW w:w="4269" w:type="dxa"/>
            <w:vAlign w:val="center"/>
          </w:tcPr>
          <w:p w14:paraId="37404F9D" w14:textId="77777777" w:rsidR="00C25594" w:rsidRPr="00C25594" w:rsidRDefault="00C25594" w:rsidP="00C25594">
            <w:pPr>
              <w:jc w:val="both"/>
              <w:rPr>
                <w:rFonts w:ascii="Century Gothic" w:hAnsi="Century Gothic"/>
                <w:b/>
                <w:bCs/>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LICITANTE</w:t>
            </w:r>
            <w:r w:rsidRPr="00C25594">
              <w:rPr>
                <w:rFonts w:ascii="Century Gothic" w:hAnsi="Century Gothic"/>
                <w:sz w:val="16"/>
                <w:szCs w:val="16"/>
                <w:lang w:eastAsia="es-MX"/>
              </w:rPr>
              <w:t xml:space="preserve"> deberá adjuntar con su propuesta técnica la evidencia fotográfica en la que se muestre que las </w:t>
            </w:r>
            <w:proofErr w:type="spellStart"/>
            <w:r w:rsidRPr="00C25594">
              <w:rPr>
                <w:rFonts w:ascii="Century Gothic" w:hAnsi="Century Gothic"/>
                <w:sz w:val="16"/>
                <w:szCs w:val="16"/>
                <w:lang w:eastAsia="es-MX"/>
              </w:rPr>
              <w:t>instalalciones</w:t>
            </w:r>
            <w:proofErr w:type="spellEnd"/>
            <w:r w:rsidRPr="00C25594">
              <w:rPr>
                <w:rFonts w:ascii="Century Gothic" w:hAnsi="Century Gothic"/>
                <w:sz w:val="16"/>
                <w:szCs w:val="16"/>
                <w:lang w:eastAsia="es-MX"/>
              </w:rPr>
              <w:t xml:space="preserve"> de su cocina cuenta con el equipo enunciado en el presente Anexo Técnico.</w:t>
            </w:r>
          </w:p>
        </w:tc>
        <w:tc>
          <w:tcPr>
            <w:tcW w:w="306" w:type="dxa"/>
          </w:tcPr>
          <w:p w14:paraId="393AF89A" w14:textId="77777777" w:rsidR="00C25594" w:rsidRPr="00C25594" w:rsidRDefault="00C25594" w:rsidP="00C25594">
            <w:pPr>
              <w:jc w:val="both"/>
              <w:rPr>
                <w:rFonts w:ascii="Century Gothic" w:hAnsi="Century Gothic"/>
                <w:sz w:val="16"/>
                <w:szCs w:val="16"/>
                <w:lang w:eastAsia="es-MX"/>
              </w:rPr>
            </w:pPr>
          </w:p>
          <w:p w14:paraId="265FF920"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4AE4F78C"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7CF5B33D" w14:textId="77777777" w:rsidTr="00BA5802">
        <w:trPr>
          <w:trHeight w:val="1598"/>
        </w:trPr>
        <w:tc>
          <w:tcPr>
            <w:tcW w:w="539" w:type="dxa"/>
            <w:shd w:val="clear" w:color="auto" w:fill="FF33CC"/>
            <w:vAlign w:val="center"/>
          </w:tcPr>
          <w:p w14:paraId="1DDC6E43"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2</w:t>
            </w:r>
          </w:p>
        </w:tc>
        <w:tc>
          <w:tcPr>
            <w:tcW w:w="1963" w:type="dxa"/>
            <w:vAlign w:val="center"/>
          </w:tcPr>
          <w:p w14:paraId="2C7EB970" w14:textId="77777777" w:rsidR="00C25594" w:rsidRPr="00C25594" w:rsidRDefault="00C25594" w:rsidP="00C25594">
            <w:pPr>
              <w:rPr>
                <w:rFonts w:ascii="Century Gothic" w:hAnsi="Century Gothic"/>
                <w:b/>
                <w:sz w:val="16"/>
                <w:szCs w:val="16"/>
                <w:lang w:eastAsia="es-MX"/>
              </w:rPr>
            </w:pPr>
            <w:r w:rsidRPr="00C25594">
              <w:rPr>
                <w:rFonts w:ascii="Century Gothic" w:hAnsi="Century Gothic"/>
                <w:b/>
                <w:sz w:val="16"/>
                <w:szCs w:val="16"/>
                <w:lang w:eastAsia="es-MX"/>
              </w:rPr>
              <w:t>Numeral 8.3 SERVICIO DE CATERING</w:t>
            </w:r>
          </w:p>
        </w:tc>
        <w:tc>
          <w:tcPr>
            <w:tcW w:w="4269" w:type="dxa"/>
            <w:vAlign w:val="center"/>
          </w:tcPr>
          <w:p w14:paraId="149CC0E7"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 xml:space="preserve">deberá presentar la acreditación de vehículos en los que transportará los alimentos con evidencia fotográfica, así como la factura respectiva, o en su caso, el contrato de leasing o contrato de arrendamiento de equipo de transporte. </w:t>
            </w:r>
          </w:p>
        </w:tc>
        <w:tc>
          <w:tcPr>
            <w:tcW w:w="306" w:type="dxa"/>
          </w:tcPr>
          <w:p w14:paraId="5CA10EC5" w14:textId="77777777" w:rsidR="00C25594" w:rsidRPr="00C25594" w:rsidRDefault="00C25594" w:rsidP="00C25594">
            <w:pPr>
              <w:jc w:val="both"/>
              <w:rPr>
                <w:rFonts w:ascii="Century Gothic" w:hAnsi="Century Gothic"/>
                <w:sz w:val="16"/>
                <w:szCs w:val="16"/>
                <w:lang w:eastAsia="es-MX"/>
              </w:rPr>
            </w:pPr>
          </w:p>
          <w:p w14:paraId="29C085E4" w14:textId="77777777" w:rsidR="00C25594" w:rsidRPr="00C25594" w:rsidRDefault="00C25594" w:rsidP="00C25594">
            <w:pPr>
              <w:jc w:val="both"/>
              <w:rPr>
                <w:rFonts w:ascii="Century Gothic" w:hAnsi="Century Gothic"/>
                <w:sz w:val="16"/>
                <w:szCs w:val="16"/>
                <w:lang w:eastAsia="es-MX"/>
              </w:rPr>
            </w:pPr>
          </w:p>
          <w:p w14:paraId="59DD4C00"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19B9837B"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731648B1" w14:textId="77777777" w:rsidTr="00BA5802">
        <w:trPr>
          <w:trHeight w:val="281"/>
        </w:trPr>
        <w:tc>
          <w:tcPr>
            <w:tcW w:w="539" w:type="dxa"/>
            <w:shd w:val="clear" w:color="auto" w:fill="FF33CC"/>
            <w:vAlign w:val="center"/>
          </w:tcPr>
          <w:p w14:paraId="78EA15C8"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3</w:t>
            </w:r>
          </w:p>
        </w:tc>
        <w:tc>
          <w:tcPr>
            <w:tcW w:w="1963" w:type="dxa"/>
            <w:vAlign w:val="center"/>
          </w:tcPr>
          <w:p w14:paraId="475285C7"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Numeral</w:t>
            </w:r>
            <w:r w:rsidRPr="00C25594">
              <w:rPr>
                <w:rFonts w:ascii="Century Gothic" w:hAnsi="Century Gothic"/>
                <w:sz w:val="16"/>
                <w:szCs w:val="16"/>
                <w:lang w:eastAsia="es-MX"/>
              </w:rPr>
              <w:t xml:space="preserve"> </w:t>
            </w:r>
            <w:r w:rsidRPr="00C25594">
              <w:rPr>
                <w:rFonts w:ascii="Century Gothic" w:hAnsi="Century Gothic"/>
                <w:b/>
                <w:bCs/>
                <w:sz w:val="16"/>
                <w:szCs w:val="16"/>
                <w:lang w:eastAsia="es-MX"/>
              </w:rPr>
              <w:t>8.4 MATERIA PRIMA, INGREDIENTES Y PRODUCTOS PARA EL SERVICIOS</w:t>
            </w:r>
            <w:r w:rsidRPr="00C25594">
              <w:rPr>
                <w:rFonts w:ascii="Century Gothic" w:hAnsi="Century Gothic"/>
                <w:sz w:val="16"/>
                <w:szCs w:val="16"/>
                <w:lang w:eastAsia="es-MX"/>
              </w:rPr>
              <w:t xml:space="preserve"> </w:t>
            </w:r>
          </w:p>
        </w:tc>
        <w:tc>
          <w:tcPr>
            <w:tcW w:w="4269" w:type="dxa"/>
            <w:vAlign w:val="center"/>
          </w:tcPr>
          <w:p w14:paraId="43E30154"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deberá presentar copia simple legible de la certificación TIF vigente de sus instalaciones o de su proveedor de cárnicos.</w:t>
            </w:r>
          </w:p>
        </w:tc>
        <w:tc>
          <w:tcPr>
            <w:tcW w:w="306" w:type="dxa"/>
            <w:vAlign w:val="center"/>
          </w:tcPr>
          <w:p w14:paraId="76B6CBC7"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5DB49072"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237F890D" w14:textId="77777777" w:rsidTr="00BA5802">
        <w:trPr>
          <w:trHeight w:val="281"/>
        </w:trPr>
        <w:tc>
          <w:tcPr>
            <w:tcW w:w="539" w:type="dxa"/>
            <w:shd w:val="clear" w:color="auto" w:fill="FF33CC"/>
            <w:vAlign w:val="center"/>
          </w:tcPr>
          <w:p w14:paraId="38EFA1FE"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4</w:t>
            </w:r>
          </w:p>
        </w:tc>
        <w:tc>
          <w:tcPr>
            <w:tcW w:w="1963" w:type="dxa"/>
            <w:vAlign w:val="center"/>
          </w:tcPr>
          <w:p w14:paraId="5C265222"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Numeral</w:t>
            </w:r>
            <w:r w:rsidRPr="00C25594">
              <w:rPr>
                <w:rFonts w:ascii="Century Gothic" w:hAnsi="Century Gothic"/>
                <w:sz w:val="16"/>
                <w:szCs w:val="16"/>
                <w:lang w:eastAsia="es-MX"/>
              </w:rPr>
              <w:t xml:space="preserve"> </w:t>
            </w:r>
            <w:r w:rsidRPr="00C25594">
              <w:rPr>
                <w:rFonts w:ascii="Century Gothic" w:hAnsi="Century Gothic"/>
                <w:b/>
                <w:bCs/>
                <w:sz w:val="16"/>
                <w:szCs w:val="16"/>
                <w:lang w:eastAsia="es-MX"/>
              </w:rPr>
              <w:t>8.4 MATERIA PRIMA, INGREDIENTES Y PRODUCTOS PARA EL SERVICIOS</w:t>
            </w:r>
            <w:r w:rsidRPr="00C25594">
              <w:rPr>
                <w:rFonts w:ascii="Century Gothic" w:hAnsi="Century Gothic"/>
                <w:sz w:val="16"/>
                <w:szCs w:val="16"/>
                <w:lang w:eastAsia="es-MX"/>
              </w:rPr>
              <w:t xml:space="preserve"> </w:t>
            </w:r>
          </w:p>
        </w:tc>
        <w:tc>
          <w:tcPr>
            <w:tcW w:w="4269" w:type="dxa"/>
            <w:vAlign w:val="center"/>
          </w:tcPr>
          <w:p w14:paraId="4529B96B"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 xml:space="preserve">deberá presentar copia simple legible, del análisis de clembuterol, en los que se indique que la carne que se oferta en el presente procedimiento de contratación, se encuentra libre de esta sustancia, expedido a nombre del </w:t>
            </w:r>
            <w:r w:rsidRPr="00C25594">
              <w:rPr>
                <w:rFonts w:ascii="Century Gothic" w:hAnsi="Century Gothic"/>
                <w:b/>
                <w:sz w:val="16"/>
                <w:szCs w:val="16"/>
                <w:lang w:eastAsia="es-MX"/>
              </w:rPr>
              <w:t>“Licitante”</w:t>
            </w:r>
            <w:r w:rsidRPr="00C25594">
              <w:rPr>
                <w:rFonts w:ascii="Century Gothic" w:hAnsi="Century Gothic"/>
                <w:sz w:val="16"/>
                <w:szCs w:val="16"/>
                <w:lang w:eastAsia="es-MX"/>
              </w:rPr>
              <w:t>, dicho análisis deberá ser realizado por un laboratorio de alimentos acreditado ante la Secretaria de Salud o con acreditación vigente ante la EMA y contar con antigüedad no mayor a seis meses a la fecha del Acto de Presentación y Apertura de Proposiciones; anexando copia simple legible de la acreditación vigente ante la EMA del laboratorio de alimentos o el de la Secretaría de Salud.</w:t>
            </w:r>
          </w:p>
          <w:p w14:paraId="6CBB1A41"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60EB2E64"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395F990E"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4C534C58" w14:textId="77777777" w:rsidTr="00BA5802">
        <w:trPr>
          <w:trHeight w:val="281"/>
        </w:trPr>
        <w:tc>
          <w:tcPr>
            <w:tcW w:w="539" w:type="dxa"/>
            <w:shd w:val="clear" w:color="auto" w:fill="FF33CC"/>
            <w:vAlign w:val="center"/>
          </w:tcPr>
          <w:p w14:paraId="6EB97ED4"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5</w:t>
            </w:r>
          </w:p>
        </w:tc>
        <w:tc>
          <w:tcPr>
            <w:tcW w:w="1963" w:type="dxa"/>
            <w:vAlign w:val="center"/>
          </w:tcPr>
          <w:p w14:paraId="5D437350"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 xml:space="preserve">Numeral 8.5 ESTÁNDARES DE CALIDAD </w:t>
            </w:r>
          </w:p>
          <w:p w14:paraId="7FABBE44" w14:textId="77777777" w:rsidR="00C25594" w:rsidRPr="00C25594" w:rsidRDefault="00C25594" w:rsidP="00C25594">
            <w:pPr>
              <w:rPr>
                <w:rFonts w:ascii="Century Gothic" w:hAnsi="Century Gothic"/>
                <w:b/>
                <w:bCs/>
                <w:sz w:val="16"/>
                <w:szCs w:val="16"/>
                <w:lang w:eastAsia="es-MX"/>
              </w:rPr>
            </w:pPr>
          </w:p>
        </w:tc>
        <w:tc>
          <w:tcPr>
            <w:tcW w:w="4269" w:type="dxa"/>
            <w:vAlign w:val="center"/>
          </w:tcPr>
          <w:p w14:paraId="7AAF40B8"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deberá acreditar conforme al Artículo 55 y a la Sección Segunda de la Ley de Infraestructura de la Calidad, que cumplen en las instalaciones de su cocina con las siguientes normas:</w:t>
            </w:r>
          </w:p>
        </w:tc>
        <w:tc>
          <w:tcPr>
            <w:tcW w:w="306" w:type="dxa"/>
            <w:vAlign w:val="center"/>
          </w:tcPr>
          <w:p w14:paraId="3052C32A" w14:textId="77777777" w:rsidR="00C25594" w:rsidRPr="00C25594" w:rsidRDefault="00C25594" w:rsidP="00C25594">
            <w:pPr>
              <w:jc w:val="both"/>
              <w:rPr>
                <w:rFonts w:ascii="Century Gothic" w:hAnsi="Century Gothic"/>
                <w:b/>
                <w:bCs/>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7215E085"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7A268725" w14:textId="77777777" w:rsidTr="00BA5802">
        <w:trPr>
          <w:trHeight w:val="281"/>
        </w:trPr>
        <w:tc>
          <w:tcPr>
            <w:tcW w:w="539" w:type="dxa"/>
            <w:shd w:val="clear" w:color="auto" w:fill="FF33CC"/>
            <w:vAlign w:val="center"/>
          </w:tcPr>
          <w:p w14:paraId="32A4B9E4"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6</w:t>
            </w:r>
          </w:p>
        </w:tc>
        <w:tc>
          <w:tcPr>
            <w:tcW w:w="1963" w:type="dxa"/>
            <w:vAlign w:val="center"/>
          </w:tcPr>
          <w:p w14:paraId="747C2535"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val="en-US" w:eastAsia="es-MX"/>
              </w:rPr>
              <w:t>Numeral 10. NORMAS APLICABLES</w:t>
            </w:r>
          </w:p>
        </w:tc>
        <w:tc>
          <w:tcPr>
            <w:tcW w:w="4269" w:type="dxa"/>
            <w:vAlign w:val="center"/>
          </w:tcPr>
          <w:p w14:paraId="59AC6A19" w14:textId="77777777" w:rsidR="00C25594" w:rsidRPr="00C25594" w:rsidRDefault="00C25594" w:rsidP="00C25594">
            <w:pPr>
              <w:jc w:val="both"/>
              <w:rPr>
                <w:rFonts w:ascii="Century Gothic" w:hAnsi="Century Gothic"/>
                <w:b/>
                <w:bCs/>
                <w:sz w:val="16"/>
                <w:szCs w:val="16"/>
                <w:lang w:eastAsia="es-MX"/>
              </w:rPr>
            </w:pPr>
            <w:r w:rsidRPr="00C25594">
              <w:rPr>
                <w:rFonts w:ascii="Century Gothic" w:hAnsi="Century Gothic"/>
                <w:b/>
                <w:bCs/>
                <w:sz w:val="16"/>
                <w:szCs w:val="16"/>
                <w:lang w:eastAsia="es-MX"/>
              </w:rPr>
              <w:t>NMX-F-605-NORMEX-2018:</w:t>
            </w:r>
          </w:p>
          <w:p w14:paraId="466F270F"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Presentar en su propuesta técnica, copia simple del certificado de Distintivo H en manejo Higiénico de Alimentos a nombre del licitante.</w:t>
            </w:r>
          </w:p>
          <w:p w14:paraId="313A4C75"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2493EE76"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5A2FE30E"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7F2870DB" w14:textId="77777777" w:rsidTr="00BA5802">
        <w:trPr>
          <w:trHeight w:val="281"/>
        </w:trPr>
        <w:tc>
          <w:tcPr>
            <w:tcW w:w="539" w:type="dxa"/>
            <w:shd w:val="clear" w:color="auto" w:fill="FF33CC"/>
            <w:vAlign w:val="center"/>
          </w:tcPr>
          <w:p w14:paraId="331B8855"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lastRenderedPageBreak/>
              <w:t>7</w:t>
            </w:r>
          </w:p>
        </w:tc>
        <w:tc>
          <w:tcPr>
            <w:tcW w:w="1963" w:type="dxa"/>
            <w:vAlign w:val="center"/>
          </w:tcPr>
          <w:p w14:paraId="424A0251"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val="en-US" w:eastAsia="es-MX"/>
              </w:rPr>
              <w:t>Numeral 10. NORMAS APLICABLES</w:t>
            </w:r>
          </w:p>
        </w:tc>
        <w:tc>
          <w:tcPr>
            <w:tcW w:w="4269" w:type="dxa"/>
            <w:vAlign w:val="center"/>
          </w:tcPr>
          <w:p w14:paraId="2C47A44F"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b/>
                <w:bCs/>
                <w:sz w:val="16"/>
                <w:szCs w:val="16"/>
                <w:lang w:eastAsia="es-MX"/>
              </w:rPr>
              <w:t>ISO 45001:2018/NMX-SAST-45001-IMNC-2018:</w:t>
            </w:r>
            <w:r w:rsidRPr="00C25594">
              <w:rPr>
                <w:rFonts w:ascii="Century Gothic" w:hAnsi="Century Gothic"/>
                <w:sz w:val="16"/>
                <w:szCs w:val="16"/>
                <w:lang w:eastAsia="es-MX"/>
              </w:rPr>
              <w:t xml:space="preserve"> Sistema de gestión de la seguridad y salud en el trabajo, de conformidad con la Norma Mexicana: </w:t>
            </w:r>
            <w:r w:rsidRPr="00C25594">
              <w:rPr>
                <w:rFonts w:ascii="Century Gothic" w:hAnsi="Century Gothic"/>
                <w:b/>
                <w:bCs/>
                <w:sz w:val="16"/>
                <w:szCs w:val="16"/>
                <w:lang w:eastAsia="es-MX"/>
              </w:rPr>
              <w:t>NMX-SAST-001-IMNC-2008 (BSI OHSAS 18001:2007)</w:t>
            </w:r>
            <w:r w:rsidRPr="00C25594">
              <w:rPr>
                <w:rFonts w:ascii="Century Gothic" w:hAnsi="Century Gothic"/>
                <w:sz w:val="16"/>
                <w:szCs w:val="16"/>
                <w:lang w:eastAsia="es-MX"/>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 El </w:t>
            </w:r>
            <w:r w:rsidRPr="00C25594">
              <w:rPr>
                <w:rFonts w:ascii="Century Gothic" w:hAnsi="Century Gothic"/>
                <w:b/>
                <w:bCs/>
                <w:sz w:val="16"/>
                <w:szCs w:val="16"/>
                <w:lang w:eastAsia="es-MX"/>
              </w:rPr>
              <w:t>“</w:t>
            </w:r>
            <w:r w:rsidRPr="00C25594">
              <w:rPr>
                <w:rFonts w:ascii="Century Gothic" w:hAnsi="Century Gothic"/>
                <w:b/>
                <w:sz w:val="16"/>
                <w:szCs w:val="16"/>
                <w:lang w:eastAsia="es-MX"/>
              </w:rPr>
              <w:t>Licitante”</w:t>
            </w:r>
            <w:r w:rsidRPr="00C25594">
              <w:rPr>
                <w:rFonts w:ascii="Century Gothic" w:hAnsi="Century Gothic"/>
                <w:sz w:val="16"/>
                <w:szCs w:val="16"/>
                <w:lang w:eastAsia="es-MX"/>
              </w:rPr>
              <w:t xml:space="preserve"> deberá presentar copia del documento expedido por un organismo de certificación acreditado ante la Entidad Mexicana de Acreditación,</w:t>
            </w:r>
            <w:r w:rsidRPr="00C25594">
              <w:rPr>
                <w:rFonts w:ascii="Century Gothic" w:hAnsi="Century Gothic"/>
                <w:b/>
                <w:bCs/>
                <w:sz w:val="16"/>
                <w:szCs w:val="16"/>
                <w:lang w:eastAsia="es-MX"/>
              </w:rPr>
              <w:t xml:space="preserve"> </w:t>
            </w:r>
            <w:r w:rsidRPr="00C25594">
              <w:rPr>
                <w:rFonts w:ascii="Century Gothic" w:hAnsi="Century Gothic"/>
                <w:sz w:val="16"/>
                <w:szCs w:val="16"/>
                <w:lang w:eastAsia="es-MX"/>
              </w:rPr>
              <w:t xml:space="preserve">A.C. (E.M.A.) a nombre del licitante; asimismo, deberá presentar copia de la acreditación vigente ante la EMA del organismo certificador. </w:t>
            </w:r>
          </w:p>
          <w:p w14:paraId="53773E18"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2095FEEE"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3561ACA1"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31FA2BDC" w14:textId="77777777" w:rsidTr="00BA5802">
        <w:trPr>
          <w:trHeight w:val="664"/>
        </w:trPr>
        <w:tc>
          <w:tcPr>
            <w:tcW w:w="539" w:type="dxa"/>
            <w:shd w:val="clear" w:color="auto" w:fill="FF33CC"/>
            <w:vAlign w:val="center"/>
          </w:tcPr>
          <w:p w14:paraId="4D7E6FA1" w14:textId="77777777" w:rsidR="00C25594" w:rsidRPr="00C25594" w:rsidRDefault="00C25594" w:rsidP="00C25594">
            <w:pPr>
              <w:rPr>
                <w:rFonts w:ascii="Century Gothic" w:hAnsi="Century Gothic"/>
                <w:b/>
                <w:bCs/>
                <w:sz w:val="16"/>
                <w:szCs w:val="16"/>
                <w:lang w:val="en-US" w:eastAsia="es-MX"/>
              </w:rPr>
            </w:pPr>
            <w:r w:rsidRPr="00C25594">
              <w:rPr>
                <w:rFonts w:ascii="Century Gothic" w:hAnsi="Century Gothic"/>
                <w:b/>
                <w:bCs/>
                <w:sz w:val="16"/>
                <w:szCs w:val="16"/>
                <w:lang w:val="en-US" w:eastAsia="es-MX"/>
              </w:rPr>
              <w:t>8</w:t>
            </w:r>
          </w:p>
        </w:tc>
        <w:tc>
          <w:tcPr>
            <w:tcW w:w="1963" w:type="dxa"/>
            <w:vAlign w:val="center"/>
          </w:tcPr>
          <w:p w14:paraId="068D46E3" w14:textId="77777777" w:rsidR="00C25594" w:rsidRPr="00C25594" w:rsidRDefault="00C25594" w:rsidP="00C25594">
            <w:pPr>
              <w:rPr>
                <w:rFonts w:ascii="Century Gothic" w:hAnsi="Century Gothic"/>
                <w:b/>
                <w:bCs/>
                <w:sz w:val="16"/>
                <w:szCs w:val="16"/>
                <w:lang w:val="en-US" w:eastAsia="es-MX"/>
              </w:rPr>
            </w:pPr>
            <w:r w:rsidRPr="00C25594">
              <w:rPr>
                <w:rFonts w:ascii="Century Gothic" w:hAnsi="Century Gothic"/>
                <w:b/>
                <w:bCs/>
                <w:sz w:val="16"/>
                <w:szCs w:val="16"/>
                <w:lang w:val="en-US" w:eastAsia="es-MX"/>
              </w:rPr>
              <w:t>Numeral 10. NORMAS APLICABLES</w:t>
            </w:r>
          </w:p>
        </w:tc>
        <w:tc>
          <w:tcPr>
            <w:tcW w:w="4269" w:type="dxa"/>
            <w:vAlign w:val="center"/>
          </w:tcPr>
          <w:p w14:paraId="74E52C4E"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b/>
                <w:bCs/>
                <w:sz w:val="16"/>
                <w:szCs w:val="16"/>
                <w:lang w:eastAsia="es-MX"/>
              </w:rPr>
              <w:t>NMX-SAA-14001-IMNC-2015/ISO 14001:2015</w:t>
            </w:r>
            <w:r w:rsidRPr="00C25594">
              <w:rPr>
                <w:rFonts w:ascii="Century Gothic" w:hAnsi="Century Gothic"/>
                <w:sz w:val="16"/>
                <w:szCs w:val="16"/>
                <w:lang w:eastAsia="es-MX"/>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w:t>
            </w:r>
            <w:r w:rsidRPr="00C25594">
              <w:rPr>
                <w:rFonts w:ascii="Century Gothic" w:hAnsi="Century Gothic"/>
                <w:b/>
                <w:bCs/>
                <w:sz w:val="16"/>
                <w:szCs w:val="16"/>
                <w:lang w:eastAsia="es-MX"/>
              </w:rPr>
              <w:t>“</w:t>
            </w:r>
            <w:r w:rsidRPr="00C25594">
              <w:rPr>
                <w:rFonts w:ascii="Century Gothic" w:hAnsi="Century Gothic"/>
                <w:b/>
                <w:sz w:val="16"/>
                <w:szCs w:val="16"/>
                <w:lang w:eastAsia="es-MX"/>
              </w:rPr>
              <w:t xml:space="preserve">Licitante </w:t>
            </w:r>
            <w:r w:rsidRPr="00C25594">
              <w:rPr>
                <w:rFonts w:ascii="Century Gothic" w:hAnsi="Century Gothic"/>
                <w:sz w:val="16"/>
                <w:szCs w:val="16"/>
                <w:lang w:eastAsia="es-MX"/>
              </w:rPr>
              <w:t xml:space="preserve">“cuenta con documentos probatorios en responsabilidad ambiental. El </w:t>
            </w:r>
            <w:r w:rsidRPr="00C25594">
              <w:rPr>
                <w:rFonts w:ascii="Century Gothic" w:hAnsi="Century Gothic"/>
                <w:b/>
                <w:bCs/>
                <w:sz w:val="16"/>
                <w:szCs w:val="16"/>
                <w:lang w:eastAsia="es-MX"/>
              </w:rPr>
              <w:t>“</w:t>
            </w:r>
            <w:r w:rsidRPr="00C25594">
              <w:rPr>
                <w:rFonts w:ascii="Century Gothic" w:hAnsi="Century Gothic"/>
                <w:b/>
                <w:sz w:val="16"/>
                <w:szCs w:val="16"/>
                <w:lang w:eastAsia="es-MX"/>
              </w:rPr>
              <w:t xml:space="preserve">Licitante” </w:t>
            </w:r>
            <w:r w:rsidRPr="00C25594">
              <w:rPr>
                <w:rFonts w:ascii="Century Gothic" w:hAnsi="Century Gothic"/>
                <w:sz w:val="16"/>
                <w:szCs w:val="16"/>
                <w:lang w:eastAsia="es-MX"/>
              </w:rPr>
              <w:t xml:space="preserve">deberá presentar copia del </w:t>
            </w:r>
            <w:r w:rsidRPr="00C25594">
              <w:rPr>
                <w:rFonts w:ascii="Century Gothic" w:hAnsi="Century Gothic"/>
                <w:b/>
                <w:bCs/>
                <w:sz w:val="16"/>
                <w:szCs w:val="16"/>
                <w:lang w:eastAsia="es-MX"/>
              </w:rPr>
              <w:t>documento expedido por un organismo de certificación acreditado ante la Entidad Mexicana de Acreditación</w:t>
            </w:r>
            <w:r w:rsidRPr="00C25594">
              <w:rPr>
                <w:rFonts w:ascii="Century Gothic" w:hAnsi="Century Gothic"/>
                <w:sz w:val="16"/>
                <w:szCs w:val="16"/>
                <w:lang w:eastAsia="es-MX"/>
              </w:rPr>
              <w:t xml:space="preserve">, A.C. (E.M.A.) a nombre del licitante; asimismo, deberá presentar </w:t>
            </w:r>
            <w:r w:rsidRPr="00C25594">
              <w:rPr>
                <w:rFonts w:ascii="Century Gothic" w:hAnsi="Century Gothic"/>
                <w:b/>
                <w:bCs/>
                <w:sz w:val="16"/>
                <w:szCs w:val="16"/>
                <w:lang w:eastAsia="es-MX"/>
              </w:rPr>
              <w:t>la acreditación vigente ante la EMA del organismo certificador.</w:t>
            </w:r>
            <w:r w:rsidRPr="00C25594">
              <w:rPr>
                <w:rFonts w:ascii="Century Gothic" w:hAnsi="Century Gothic"/>
                <w:sz w:val="16"/>
                <w:szCs w:val="16"/>
                <w:lang w:eastAsia="es-MX"/>
              </w:rPr>
              <w:t xml:space="preserve"> </w:t>
            </w:r>
          </w:p>
          <w:p w14:paraId="16E1B53C"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6BF26CE0"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4E47C26A"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56B1AEE7" w14:textId="77777777" w:rsidTr="00BA5802">
        <w:trPr>
          <w:trHeight w:val="664"/>
        </w:trPr>
        <w:tc>
          <w:tcPr>
            <w:tcW w:w="539" w:type="dxa"/>
            <w:shd w:val="clear" w:color="auto" w:fill="FF33CC"/>
            <w:vAlign w:val="center"/>
          </w:tcPr>
          <w:p w14:paraId="6571581C" w14:textId="77777777" w:rsidR="00C25594" w:rsidRPr="00C25594" w:rsidRDefault="00C25594" w:rsidP="00C25594">
            <w:pPr>
              <w:rPr>
                <w:rFonts w:ascii="Century Gothic" w:hAnsi="Century Gothic"/>
                <w:b/>
                <w:bCs/>
                <w:sz w:val="16"/>
                <w:szCs w:val="16"/>
                <w:lang w:val="en-US" w:eastAsia="es-MX"/>
              </w:rPr>
            </w:pPr>
            <w:r w:rsidRPr="00C25594">
              <w:rPr>
                <w:rFonts w:ascii="Century Gothic" w:hAnsi="Century Gothic"/>
                <w:b/>
                <w:bCs/>
                <w:sz w:val="16"/>
                <w:szCs w:val="16"/>
                <w:lang w:val="en-US" w:eastAsia="es-MX"/>
              </w:rPr>
              <w:t>9</w:t>
            </w:r>
          </w:p>
        </w:tc>
        <w:tc>
          <w:tcPr>
            <w:tcW w:w="1963" w:type="dxa"/>
            <w:vAlign w:val="center"/>
          </w:tcPr>
          <w:p w14:paraId="484E050F" w14:textId="77777777" w:rsidR="00C25594" w:rsidRPr="00C25594" w:rsidRDefault="00C25594" w:rsidP="00C25594">
            <w:pPr>
              <w:keepNext/>
              <w:jc w:val="both"/>
              <w:outlineLvl w:val="1"/>
              <w:rPr>
                <w:rFonts w:ascii="Century Gothic" w:hAnsi="Century Gothic" w:cs="Arial"/>
                <w:b/>
                <w:color w:val="000000"/>
                <w:sz w:val="16"/>
                <w:szCs w:val="16"/>
                <w:lang w:eastAsia="x-none"/>
              </w:rPr>
            </w:pPr>
            <w:r w:rsidRPr="00C25594">
              <w:rPr>
                <w:rFonts w:ascii="Century Gothic" w:hAnsi="Century Gothic" w:cs="Arial"/>
                <w:b/>
                <w:color w:val="000000"/>
                <w:sz w:val="16"/>
                <w:szCs w:val="16"/>
                <w:lang w:eastAsia="x-none"/>
              </w:rPr>
              <w:t>Numeral 11.4 VESTIMENTA Y ACCESORIOS</w:t>
            </w:r>
          </w:p>
          <w:p w14:paraId="7424F6F3" w14:textId="77777777" w:rsidR="00C25594" w:rsidRPr="00C25594" w:rsidRDefault="00C25594" w:rsidP="00C25594">
            <w:pPr>
              <w:rPr>
                <w:rFonts w:ascii="Century Gothic" w:hAnsi="Century Gothic"/>
                <w:sz w:val="16"/>
                <w:szCs w:val="16"/>
                <w:lang w:val="en-US" w:eastAsia="es-MX"/>
              </w:rPr>
            </w:pPr>
          </w:p>
        </w:tc>
        <w:tc>
          <w:tcPr>
            <w:tcW w:w="4269" w:type="dxa"/>
            <w:vAlign w:val="center"/>
          </w:tcPr>
          <w:p w14:paraId="4922B4B3"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 xml:space="preserve">deberá integrar en su propuesta técnica, fotografías, así como la descripción del uniforme por cada Puesto, mismo que incluirá: calzado de seguridad (zapato bajo y </w:t>
            </w:r>
            <w:proofErr w:type="spellStart"/>
            <w:r w:rsidRPr="00C25594">
              <w:rPr>
                <w:rFonts w:ascii="Century Gothic" w:hAnsi="Century Gothic"/>
                <w:sz w:val="16"/>
                <w:szCs w:val="16"/>
                <w:lang w:eastAsia="es-MX"/>
              </w:rPr>
              <w:t>antiderrapante</w:t>
            </w:r>
            <w:proofErr w:type="spellEnd"/>
            <w:r w:rsidRPr="00C25594">
              <w:rPr>
                <w:rFonts w:ascii="Century Gothic" w:hAnsi="Century Gothic"/>
                <w:sz w:val="16"/>
                <w:szCs w:val="16"/>
                <w:lang w:eastAsia="es-MX"/>
              </w:rPr>
              <w:t>), accesorios para otorgar el servicio como: malla o red para el cabello, cofia, gorro de chef, cubre bocas, delantal de tela, delantal ahulado, guantes, porta credencial, etcétera.</w:t>
            </w:r>
          </w:p>
          <w:p w14:paraId="537B0A92"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3251712F"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796FF25C"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51586A1D" w14:textId="77777777" w:rsidTr="00BA5802">
        <w:trPr>
          <w:trHeight w:val="664"/>
        </w:trPr>
        <w:tc>
          <w:tcPr>
            <w:tcW w:w="539" w:type="dxa"/>
            <w:shd w:val="clear" w:color="auto" w:fill="FF33CC"/>
            <w:vAlign w:val="center"/>
          </w:tcPr>
          <w:p w14:paraId="798FBAF1" w14:textId="77777777" w:rsidR="00C25594" w:rsidRPr="00C25594" w:rsidRDefault="00C25594" w:rsidP="00C25594">
            <w:pPr>
              <w:rPr>
                <w:rFonts w:ascii="Century Gothic" w:hAnsi="Century Gothic"/>
                <w:b/>
                <w:bCs/>
                <w:sz w:val="16"/>
                <w:szCs w:val="16"/>
                <w:lang w:val="en-US" w:eastAsia="es-MX"/>
              </w:rPr>
            </w:pPr>
            <w:r w:rsidRPr="00C25594">
              <w:rPr>
                <w:rFonts w:ascii="Century Gothic" w:hAnsi="Century Gothic"/>
                <w:b/>
                <w:bCs/>
                <w:sz w:val="16"/>
                <w:szCs w:val="16"/>
                <w:lang w:val="en-US" w:eastAsia="es-MX"/>
              </w:rPr>
              <w:t>10</w:t>
            </w:r>
          </w:p>
        </w:tc>
        <w:tc>
          <w:tcPr>
            <w:tcW w:w="1963" w:type="dxa"/>
            <w:vAlign w:val="center"/>
          </w:tcPr>
          <w:p w14:paraId="1A03A664" w14:textId="77777777" w:rsidR="00C25594" w:rsidRPr="00C25594" w:rsidRDefault="00C25594" w:rsidP="00C25594">
            <w:pPr>
              <w:keepNext/>
              <w:jc w:val="both"/>
              <w:outlineLvl w:val="1"/>
              <w:rPr>
                <w:rFonts w:ascii="Century Gothic" w:hAnsi="Century Gothic" w:cs="Arial"/>
                <w:b/>
                <w:color w:val="000000"/>
                <w:sz w:val="16"/>
                <w:szCs w:val="16"/>
                <w:lang w:eastAsia="x-none"/>
              </w:rPr>
            </w:pPr>
          </w:p>
        </w:tc>
        <w:tc>
          <w:tcPr>
            <w:tcW w:w="4269" w:type="dxa"/>
            <w:vAlign w:val="center"/>
          </w:tcPr>
          <w:p w14:paraId="1913011A"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w:t>
            </w:r>
            <w:r w:rsidRPr="00C25594">
              <w:rPr>
                <w:rFonts w:ascii="Century Gothic" w:hAnsi="Century Gothic"/>
                <w:b/>
                <w:bCs/>
                <w:sz w:val="16"/>
                <w:szCs w:val="16"/>
                <w:lang w:eastAsia="es-MX"/>
              </w:rPr>
              <w:t xml:space="preserve">LICITANTE </w:t>
            </w:r>
            <w:r w:rsidRPr="00C25594">
              <w:rPr>
                <w:rFonts w:ascii="Century Gothic" w:hAnsi="Century Gothic"/>
                <w:sz w:val="16"/>
                <w:szCs w:val="16"/>
                <w:lang w:eastAsia="es-MX"/>
              </w:rPr>
              <w:t xml:space="preserve">deberá indicar por escrito y anexe a su propuesta técnica, las disposiciones determinadas por las autoridades competentes en materia de operación de comedores y para la preparación y servicio de alimentos, particularmente en la norma </w:t>
            </w:r>
            <w:r w:rsidRPr="00C25594">
              <w:rPr>
                <w:rFonts w:ascii="Century Gothic" w:hAnsi="Century Gothic"/>
                <w:b/>
                <w:bCs/>
                <w:sz w:val="16"/>
                <w:szCs w:val="16"/>
                <w:lang w:eastAsia="es-MX"/>
              </w:rPr>
              <w:t xml:space="preserve">NMX-F 605-NORMEX-2018: ALIMENTOS-MANEJO HIGIÉNICO EN EL SERVICIO DE </w:t>
            </w:r>
            <w:r w:rsidRPr="00C25594">
              <w:rPr>
                <w:rFonts w:ascii="Century Gothic" w:hAnsi="Century Gothic"/>
                <w:b/>
                <w:bCs/>
                <w:sz w:val="16"/>
                <w:szCs w:val="16"/>
                <w:lang w:eastAsia="es-MX"/>
              </w:rPr>
              <w:lastRenderedPageBreak/>
              <w:t xml:space="preserve">ALIMENTOS PREPARADOS PARA LA OBTENCIÓN DEL DISTINTIVO "H” </w:t>
            </w:r>
            <w:r w:rsidRPr="00C25594">
              <w:rPr>
                <w:rFonts w:ascii="Century Gothic" w:hAnsi="Century Gothic"/>
                <w:sz w:val="16"/>
                <w:szCs w:val="16"/>
                <w:lang w:eastAsia="es-MX"/>
              </w:rPr>
              <w:t>y que manifieste que se compromete a mantener la continuidad de la Certificación del</w:t>
            </w:r>
            <w:r w:rsidRPr="00C25594">
              <w:rPr>
                <w:rFonts w:ascii="Century Gothic" w:hAnsi="Century Gothic"/>
                <w:b/>
                <w:bCs/>
                <w:sz w:val="16"/>
                <w:szCs w:val="16"/>
                <w:lang w:eastAsia="es-MX"/>
              </w:rPr>
              <w:t xml:space="preserve"> Distintivo H en los comedores del Instituto que cuenten con dicho distintivo, este documento deberá ser firmado por el representante legal del licitante</w:t>
            </w:r>
            <w:r w:rsidRPr="00C25594">
              <w:rPr>
                <w:rFonts w:ascii="Century Gothic" w:hAnsi="Century Gothic"/>
                <w:sz w:val="16"/>
                <w:szCs w:val="16"/>
                <w:lang w:eastAsia="es-MX"/>
              </w:rPr>
              <w:t>.</w:t>
            </w:r>
          </w:p>
          <w:p w14:paraId="091E13D2" w14:textId="77777777" w:rsidR="00C25594" w:rsidRPr="00C25594" w:rsidRDefault="00C25594" w:rsidP="00C25594">
            <w:pPr>
              <w:jc w:val="both"/>
              <w:rPr>
                <w:rFonts w:ascii="Century Gothic" w:hAnsi="Century Gothic"/>
                <w:sz w:val="16"/>
                <w:szCs w:val="16"/>
                <w:lang w:eastAsia="es-MX"/>
              </w:rPr>
            </w:pPr>
          </w:p>
        </w:tc>
        <w:tc>
          <w:tcPr>
            <w:tcW w:w="306" w:type="dxa"/>
            <w:vAlign w:val="center"/>
          </w:tcPr>
          <w:p w14:paraId="61EB1CCE"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lastRenderedPageBreak/>
              <w:t>En su propuesta técnica</w:t>
            </w:r>
          </w:p>
        </w:tc>
        <w:tc>
          <w:tcPr>
            <w:tcW w:w="2252" w:type="dxa"/>
            <w:vAlign w:val="center"/>
          </w:tcPr>
          <w:p w14:paraId="13BCE98C"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r w:rsidR="00C25594" w:rsidRPr="00C25594" w14:paraId="5D7B3A99" w14:textId="77777777" w:rsidTr="00BA5802">
        <w:trPr>
          <w:trHeight w:val="664"/>
        </w:trPr>
        <w:tc>
          <w:tcPr>
            <w:tcW w:w="539" w:type="dxa"/>
            <w:shd w:val="clear" w:color="auto" w:fill="FF33CC"/>
            <w:vAlign w:val="center"/>
          </w:tcPr>
          <w:p w14:paraId="47EBB499" w14:textId="77777777" w:rsidR="00C25594" w:rsidRPr="00C25594" w:rsidRDefault="00C25594" w:rsidP="00C25594">
            <w:pPr>
              <w:rPr>
                <w:rFonts w:ascii="Century Gothic" w:hAnsi="Century Gothic"/>
                <w:b/>
                <w:bCs/>
                <w:sz w:val="16"/>
                <w:szCs w:val="16"/>
                <w:lang w:eastAsia="es-MX"/>
              </w:rPr>
            </w:pPr>
          </w:p>
        </w:tc>
        <w:tc>
          <w:tcPr>
            <w:tcW w:w="1963" w:type="dxa"/>
            <w:vAlign w:val="center"/>
          </w:tcPr>
          <w:p w14:paraId="387C3829" w14:textId="77777777" w:rsidR="00C25594" w:rsidRPr="00C25594" w:rsidRDefault="00C25594" w:rsidP="00C25594">
            <w:pPr>
              <w:keepNext/>
              <w:jc w:val="both"/>
              <w:outlineLvl w:val="1"/>
              <w:rPr>
                <w:rFonts w:ascii="Century Gothic" w:hAnsi="Century Gothic" w:cs="Arial"/>
                <w:b/>
                <w:color w:val="000000"/>
                <w:sz w:val="16"/>
                <w:szCs w:val="16"/>
                <w:lang w:eastAsia="x-none"/>
              </w:rPr>
            </w:pPr>
            <w:r w:rsidRPr="00C25594">
              <w:rPr>
                <w:rFonts w:ascii="Century Gothic" w:hAnsi="Century Gothic" w:cs="Arial"/>
                <w:b/>
                <w:color w:val="000000"/>
                <w:sz w:val="16"/>
                <w:szCs w:val="16"/>
                <w:lang w:eastAsia="x-none"/>
              </w:rPr>
              <w:t>15. Visita a las Instalaciones</w:t>
            </w:r>
          </w:p>
        </w:tc>
        <w:tc>
          <w:tcPr>
            <w:tcW w:w="4269" w:type="dxa"/>
            <w:vAlign w:val="center"/>
          </w:tcPr>
          <w:p w14:paraId="108349ED"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 xml:space="preserve">El LICITANTE deberá presentar la constancia de asistencia a la vista, que será proporcionada al finalizar el recorrido por </w:t>
            </w:r>
            <w:r w:rsidRPr="00C25594">
              <w:rPr>
                <w:rFonts w:ascii="Century Gothic" w:hAnsi="Century Gothic"/>
                <w:b/>
                <w:bCs/>
                <w:sz w:val="16"/>
                <w:szCs w:val="16"/>
                <w:lang w:eastAsia="es-MX"/>
              </w:rPr>
              <w:t>el “Supervisor de Contrato” o el personal que este designe.</w:t>
            </w:r>
          </w:p>
        </w:tc>
        <w:tc>
          <w:tcPr>
            <w:tcW w:w="306" w:type="dxa"/>
            <w:vAlign w:val="center"/>
          </w:tcPr>
          <w:p w14:paraId="17B7B216"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En su propuesta técnica</w:t>
            </w:r>
          </w:p>
        </w:tc>
        <w:tc>
          <w:tcPr>
            <w:tcW w:w="2252" w:type="dxa"/>
            <w:vAlign w:val="center"/>
          </w:tcPr>
          <w:p w14:paraId="7D37B72D" w14:textId="77777777" w:rsidR="00C25594" w:rsidRPr="00C25594" w:rsidRDefault="00C25594" w:rsidP="00C25594">
            <w:pPr>
              <w:jc w:val="both"/>
              <w:rPr>
                <w:rFonts w:ascii="Century Gothic" w:hAnsi="Century Gothic"/>
                <w:sz w:val="16"/>
                <w:szCs w:val="16"/>
                <w:lang w:eastAsia="es-MX"/>
              </w:rPr>
            </w:pPr>
            <w:r w:rsidRPr="00C25594">
              <w:rPr>
                <w:rFonts w:ascii="Century Gothic" w:hAnsi="Century Gothic"/>
                <w:sz w:val="16"/>
                <w:szCs w:val="16"/>
                <w:lang w:eastAsia="es-MX"/>
              </w:rPr>
              <w:t>Será motivo para desechar la propuesta técnica.</w:t>
            </w:r>
          </w:p>
        </w:tc>
      </w:tr>
    </w:tbl>
    <w:p w14:paraId="5B83E628" w14:textId="77777777" w:rsidR="00C25594" w:rsidRPr="00C25594" w:rsidRDefault="00C25594" w:rsidP="00C25594">
      <w:pPr>
        <w:rPr>
          <w:rFonts w:ascii="Century Gothic" w:hAnsi="Century Gothic"/>
          <w:lang w:eastAsia="es-MX"/>
        </w:rPr>
      </w:pPr>
    </w:p>
    <w:p w14:paraId="6E217FEB" w14:textId="77777777" w:rsidR="00C25594" w:rsidRPr="00C25594" w:rsidRDefault="00C25594" w:rsidP="00C25594">
      <w:pPr>
        <w:jc w:val="both"/>
        <w:rPr>
          <w:rFonts w:ascii="Century Gothic" w:hAnsi="Century Gothic"/>
          <w:lang w:eastAsia="es-MX"/>
        </w:rPr>
      </w:pPr>
      <w:r w:rsidRPr="00C25594">
        <w:rPr>
          <w:rFonts w:ascii="Century Gothic" w:hAnsi="Century Gothic"/>
          <w:lang w:eastAsia="es-MX"/>
        </w:rPr>
        <w:t>La falta de cualquiera de los entregables establecidos, será causa de desechamiento de la propuesta técnica.</w:t>
      </w:r>
    </w:p>
    <w:p w14:paraId="16355016" w14:textId="77777777" w:rsidR="00C25594" w:rsidRPr="00C25594" w:rsidRDefault="00C25594" w:rsidP="00C25594">
      <w:pPr>
        <w:jc w:val="both"/>
        <w:rPr>
          <w:rFonts w:ascii="Century Gothic" w:hAnsi="Century Gothic"/>
          <w:lang w:eastAsia="es-MX"/>
        </w:rPr>
      </w:pPr>
    </w:p>
    <w:p w14:paraId="164E1D42" w14:textId="77777777" w:rsidR="00C25594" w:rsidRPr="00C25594" w:rsidRDefault="00C25594" w:rsidP="00C25594">
      <w:pPr>
        <w:jc w:val="both"/>
        <w:rPr>
          <w:rFonts w:ascii="Century Gothic" w:hAnsi="Century Gothic"/>
          <w:lang w:eastAsia="es-MX"/>
        </w:rPr>
      </w:pPr>
    </w:p>
    <w:p w14:paraId="4DC52878" w14:textId="77777777" w:rsidR="00C25594" w:rsidRPr="00C25594" w:rsidRDefault="00C25594" w:rsidP="00C25594">
      <w:pPr>
        <w:rPr>
          <w:rFonts w:ascii="Century Gothic" w:hAnsi="Century Gothic"/>
          <w:b/>
          <w:bCs/>
          <w:lang w:eastAsia="es-MX"/>
        </w:rPr>
      </w:pPr>
      <w:r w:rsidRPr="00C25594">
        <w:rPr>
          <w:rFonts w:ascii="Century Gothic" w:hAnsi="Century Gothic"/>
          <w:b/>
          <w:bCs/>
          <w:lang w:eastAsia="es-MX"/>
        </w:rPr>
        <w:t>H.2. Entregables del contrato</w:t>
      </w:r>
    </w:p>
    <w:p w14:paraId="1FAE65FA" w14:textId="77777777" w:rsidR="00C25594" w:rsidRPr="00C25594" w:rsidRDefault="00C25594" w:rsidP="00C25594">
      <w:pPr>
        <w:rPr>
          <w:rFonts w:ascii="Century Gothic" w:hAnsi="Century Gothic"/>
          <w:b/>
          <w:bCs/>
          <w:lang w:eastAsia="es-MX"/>
        </w:rPr>
      </w:pPr>
    </w:p>
    <w:tbl>
      <w:tblPr>
        <w:tblW w:w="9634" w:type="dxa"/>
        <w:tblCellMar>
          <w:left w:w="70" w:type="dxa"/>
          <w:right w:w="70" w:type="dxa"/>
        </w:tblCellMar>
        <w:tblLook w:val="04A0" w:firstRow="1" w:lastRow="0" w:firstColumn="1" w:lastColumn="0" w:noHBand="0" w:noVBand="1"/>
      </w:tblPr>
      <w:tblGrid>
        <w:gridCol w:w="595"/>
        <w:gridCol w:w="3369"/>
        <w:gridCol w:w="3544"/>
        <w:gridCol w:w="2126"/>
      </w:tblGrid>
      <w:tr w:rsidR="00C25594" w:rsidRPr="00C25594" w14:paraId="2E1C7030" w14:textId="77777777" w:rsidTr="00BA5802">
        <w:trPr>
          <w:trHeight w:val="420"/>
          <w:tblHeader/>
        </w:trPr>
        <w:tc>
          <w:tcPr>
            <w:tcW w:w="595" w:type="dxa"/>
            <w:tcBorders>
              <w:top w:val="single" w:sz="4" w:space="0" w:color="auto"/>
              <w:left w:val="single" w:sz="4" w:space="0" w:color="auto"/>
              <w:bottom w:val="single" w:sz="4" w:space="0" w:color="auto"/>
              <w:right w:val="single" w:sz="4" w:space="0" w:color="auto"/>
            </w:tcBorders>
            <w:shd w:val="clear" w:color="auto" w:fill="FF33CC"/>
          </w:tcPr>
          <w:p w14:paraId="008AEE42"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No.</w:t>
            </w:r>
          </w:p>
        </w:tc>
        <w:tc>
          <w:tcPr>
            <w:tcW w:w="336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6CE3038F"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Entregable</w:t>
            </w:r>
          </w:p>
        </w:tc>
        <w:tc>
          <w:tcPr>
            <w:tcW w:w="3544" w:type="dxa"/>
            <w:tcBorders>
              <w:top w:val="single" w:sz="4" w:space="0" w:color="auto"/>
              <w:left w:val="nil"/>
              <w:bottom w:val="single" w:sz="4" w:space="0" w:color="auto"/>
              <w:right w:val="single" w:sz="4" w:space="0" w:color="auto"/>
            </w:tcBorders>
            <w:shd w:val="clear" w:color="auto" w:fill="FF33CC"/>
            <w:vAlign w:val="center"/>
            <w:hideMark/>
          </w:tcPr>
          <w:p w14:paraId="5C0C7DE2"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Anexo Técnico</w:t>
            </w:r>
          </w:p>
        </w:tc>
        <w:tc>
          <w:tcPr>
            <w:tcW w:w="2126" w:type="dxa"/>
            <w:tcBorders>
              <w:top w:val="single" w:sz="4" w:space="0" w:color="auto"/>
              <w:left w:val="nil"/>
              <w:bottom w:val="single" w:sz="4" w:space="0" w:color="auto"/>
              <w:right w:val="single" w:sz="4" w:space="0" w:color="auto"/>
            </w:tcBorders>
            <w:shd w:val="clear" w:color="auto" w:fill="FF33CC"/>
            <w:vAlign w:val="center"/>
            <w:hideMark/>
          </w:tcPr>
          <w:p w14:paraId="664632EC" w14:textId="77777777" w:rsidR="00C25594" w:rsidRPr="00C25594" w:rsidRDefault="00C25594" w:rsidP="00C25594">
            <w:pPr>
              <w:jc w:val="center"/>
              <w:rPr>
                <w:rFonts w:ascii="Century Gothic" w:hAnsi="Century Gothic" w:cs="Calibri"/>
                <w:b/>
                <w:bCs/>
                <w:sz w:val="16"/>
                <w:szCs w:val="16"/>
                <w:lang w:eastAsia="es-MX"/>
              </w:rPr>
            </w:pPr>
            <w:r w:rsidRPr="00C25594">
              <w:rPr>
                <w:rFonts w:ascii="Century Gothic" w:hAnsi="Century Gothic" w:cs="Calibri"/>
                <w:b/>
                <w:bCs/>
                <w:sz w:val="16"/>
                <w:szCs w:val="16"/>
                <w:lang w:eastAsia="es-MX"/>
              </w:rPr>
              <w:t>Plazo de entrega</w:t>
            </w:r>
          </w:p>
        </w:tc>
      </w:tr>
      <w:tr w:rsidR="00C25594" w:rsidRPr="00C25594" w14:paraId="301934DA" w14:textId="77777777" w:rsidTr="00BA5802">
        <w:trPr>
          <w:trHeight w:val="982"/>
        </w:trPr>
        <w:tc>
          <w:tcPr>
            <w:tcW w:w="595" w:type="dxa"/>
            <w:tcBorders>
              <w:top w:val="nil"/>
              <w:left w:val="single" w:sz="4" w:space="0" w:color="auto"/>
              <w:bottom w:val="single" w:sz="4" w:space="0" w:color="auto"/>
              <w:right w:val="single" w:sz="4" w:space="0" w:color="auto"/>
            </w:tcBorders>
            <w:shd w:val="clear" w:color="auto" w:fill="FF33CC"/>
            <w:vAlign w:val="center"/>
          </w:tcPr>
          <w:p w14:paraId="14089CDC"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97658F9"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Entregar las cantidades descritas en el </w:t>
            </w:r>
            <w:r w:rsidRPr="00C25594">
              <w:rPr>
                <w:rFonts w:ascii="Century Gothic" w:eastAsia="Segoe UI" w:hAnsi="Century Gothic" w:cs="Segoe UI"/>
                <w:bCs/>
                <w:sz w:val="16"/>
                <w:szCs w:val="16"/>
                <w:lang w:eastAsia="es-MX"/>
              </w:rPr>
              <w:t>Apéndice C, Relación de loza, accesorios y utensilios de servicio requeridos para el otorgamiento del servicio.</w:t>
            </w:r>
          </w:p>
        </w:tc>
        <w:tc>
          <w:tcPr>
            <w:tcW w:w="3544" w:type="dxa"/>
            <w:tcBorders>
              <w:top w:val="single" w:sz="4" w:space="0" w:color="auto"/>
              <w:left w:val="nil"/>
              <w:bottom w:val="single" w:sz="4" w:space="0" w:color="auto"/>
              <w:right w:val="single" w:sz="4" w:space="0" w:color="auto"/>
            </w:tcBorders>
            <w:shd w:val="clear" w:color="auto" w:fill="auto"/>
          </w:tcPr>
          <w:p w14:paraId="3C401303"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5.2 EQUIPO, ACCESORIOS E IMPLEMENTOS MÍNIMOS PARA LA PRESTACIÓN DEL SERVICIO</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012629AB"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El primer día hábil del inicio de la vigencia del contrato.</w:t>
            </w:r>
          </w:p>
        </w:tc>
      </w:tr>
      <w:tr w:rsidR="00C25594" w:rsidRPr="00C25594" w14:paraId="08AFF167" w14:textId="77777777" w:rsidTr="00BA5802">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520D5DB8"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2</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65D14EF8"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 de Equipo y mobiliario de conformidad con lo establecido en el </w:t>
            </w:r>
            <w:r w:rsidRPr="00C25594">
              <w:rPr>
                <w:rFonts w:ascii="Century Gothic" w:eastAsia="Segoe UI" w:hAnsi="Century Gothic" w:cs="Segoe UI"/>
                <w:bCs/>
                <w:sz w:val="16"/>
                <w:szCs w:val="16"/>
                <w:lang w:eastAsia="es-MX"/>
              </w:rPr>
              <w:t>"Apéndice D"</w:t>
            </w:r>
            <w:r w:rsidRPr="00C25594">
              <w:rPr>
                <w:rFonts w:ascii="Century Gothic" w:eastAsia="Segoe UI" w:hAnsi="Century Gothic" w:cs="Segoe UI"/>
                <w:sz w:val="16"/>
                <w:szCs w:val="16"/>
                <w:lang w:eastAsia="es-MX"/>
              </w:rPr>
              <w:t>,</w:t>
            </w:r>
            <w:r w:rsidRPr="00C25594">
              <w:rPr>
                <w:rFonts w:ascii="Century Gothic" w:eastAsia="Segoe UI" w:hAnsi="Century Gothic" w:cs="Segoe UI"/>
                <w:bCs/>
                <w:sz w:val="16"/>
                <w:szCs w:val="16"/>
                <w:lang w:eastAsia="es-MX"/>
              </w:rPr>
              <w:t xml:space="preserve"> Relación de Equipos e Instrumentos de cocina para la prestación del servicio.</w:t>
            </w:r>
          </w:p>
        </w:tc>
        <w:tc>
          <w:tcPr>
            <w:tcW w:w="3544" w:type="dxa"/>
            <w:tcBorders>
              <w:top w:val="single" w:sz="4" w:space="0" w:color="auto"/>
              <w:left w:val="nil"/>
              <w:bottom w:val="single" w:sz="4" w:space="0" w:color="auto"/>
              <w:right w:val="single" w:sz="4" w:space="0" w:color="auto"/>
            </w:tcBorders>
            <w:shd w:val="clear" w:color="auto" w:fill="auto"/>
          </w:tcPr>
          <w:p w14:paraId="29CF70A3"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5.1 EQUIPO Y MOBILIARIO PARA LA PRESTACIÓN DEL SERVICIO</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1620F050"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Los primeros 05 (cinco) días hábiles posteriores al inicio de la vigencia del contrato en cada uno de los comedores institucionales referidos en el numeral 3.2 Ubicaciones en las que se prestará el servicio.</w:t>
            </w:r>
          </w:p>
        </w:tc>
      </w:tr>
      <w:tr w:rsidR="00C25594" w:rsidRPr="00C25594" w14:paraId="5AC0FAB6" w14:textId="77777777" w:rsidTr="00BA5802">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60CCA2B4"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3</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58ACCA0"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napToGrid w:val="0"/>
                <w:sz w:val="16"/>
                <w:szCs w:val="16"/>
                <w:lang w:eastAsia="es-MX"/>
              </w:rPr>
              <w:t>Realizar pruebas de laboratorio al agua que se está ocupando para la preparación de los alimentos y bebidas.</w:t>
            </w:r>
          </w:p>
        </w:tc>
        <w:tc>
          <w:tcPr>
            <w:tcW w:w="3544" w:type="dxa"/>
            <w:tcBorders>
              <w:top w:val="single" w:sz="4" w:space="0" w:color="auto"/>
              <w:left w:val="nil"/>
              <w:bottom w:val="single" w:sz="4" w:space="0" w:color="auto"/>
              <w:right w:val="single" w:sz="4" w:space="0" w:color="auto"/>
            </w:tcBorders>
            <w:shd w:val="clear" w:color="auto" w:fill="auto"/>
          </w:tcPr>
          <w:p w14:paraId="58D8EBEB" w14:textId="77777777" w:rsidR="00C25594" w:rsidRPr="00C25594" w:rsidRDefault="00C25594" w:rsidP="00C25594">
            <w:pPr>
              <w:jc w:val="both"/>
              <w:rPr>
                <w:rFonts w:ascii="Century Gothic" w:hAnsi="Century Gothic" w:cs="Calibri"/>
                <w:b/>
                <w:bCs/>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5.3 SERVICIO DE LUZ, AGUA Y GAS</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14DF6F64"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Dentro de los primeros 07 (siete) días hábiles de cada mes.</w:t>
            </w:r>
          </w:p>
        </w:tc>
      </w:tr>
      <w:tr w:rsidR="00C25594" w:rsidRPr="00C25594" w14:paraId="0B3B7D8E" w14:textId="77777777" w:rsidTr="00BA5802">
        <w:trPr>
          <w:trHeight w:val="879"/>
        </w:trPr>
        <w:tc>
          <w:tcPr>
            <w:tcW w:w="595" w:type="dxa"/>
            <w:tcBorders>
              <w:top w:val="nil"/>
              <w:left w:val="single" w:sz="4" w:space="0" w:color="auto"/>
              <w:bottom w:val="single" w:sz="4" w:space="0" w:color="auto"/>
              <w:right w:val="single" w:sz="4" w:space="0" w:color="auto"/>
            </w:tcBorders>
            <w:shd w:val="clear" w:color="auto" w:fill="FF33CC"/>
            <w:vAlign w:val="center"/>
          </w:tcPr>
          <w:p w14:paraId="385EF87A"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4</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E6F2A6D"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 de resultados de pruebas de laboratorio de agua de los filtros y alimentos.</w:t>
            </w:r>
          </w:p>
        </w:tc>
        <w:tc>
          <w:tcPr>
            <w:tcW w:w="3544" w:type="dxa"/>
            <w:tcBorders>
              <w:top w:val="single" w:sz="4" w:space="0" w:color="auto"/>
              <w:left w:val="nil"/>
              <w:bottom w:val="single" w:sz="4" w:space="0" w:color="auto"/>
              <w:right w:val="single" w:sz="4" w:space="0" w:color="auto"/>
            </w:tcBorders>
            <w:shd w:val="clear" w:color="auto" w:fill="auto"/>
          </w:tcPr>
          <w:p w14:paraId="79BB63B9"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5.3 SERVICIO DE LUZ, AGUA Y GAS</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24ED9F07" w14:textId="77777777" w:rsidR="00C25594" w:rsidRPr="00C25594" w:rsidRDefault="00C25594" w:rsidP="00C25594">
            <w:pPr>
              <w:widowControl w:val="0"/>
              <w:jc w:val="both"/>
              <w:rPr>
                <w:rFonts w:ascii="Century Gothic" w:hAnsi="Century Gothic" w:cs="Arial"/>
                <w:snapToGrid w:val="0"/>
                <w:sz w:val="16"/>
                <w:szCs w:val="16"/>
                <w:lang w:eastAsia="x-none"/>
              </w:rPr>
            </w:pPr>
            <w:r w:rsidRPr="00C25594">
              <w:rPr>
                <w:rFonts w:ascii="Century Gothic" w:hAnsi="Century Gothic" w:cs="Arial"/>
                <w:snapToGrid w:val="0"/>
                <w:sz w:val="16"/>
                <w:szCs w:val="16"/>
                <w:lang w:eastAsia="x-none"/>
              </w:rPr>
              <w:t>A más tardar 10 días hábiles posteriores a la fecha en que se tomó la muestra.</w:t>
            </w:r>
          </w:p>
          <w:p w14:paraId="4AFA9BE5" w14:textId="77777777" w:rsidR="00C25594" w:rsidRPr="00C25594" w:rsidRDefault="00C25594" w:rsidP="00C25594">
            <w:pPr>
              <w:jc w:val="both"/>
              <w:rPr>
                <w:rFonts w:ascii="Century Gothic" w:hAnsi="Century Gothic" w:cs="Calibri"/>
                <w:sz w:val="16"/>
                <w:szCs w:val="16"/>
                <w:lang w:eastAsia="es-MX"/>
              </w:rPr>
            </w:pPr>
          </w:p>
        </w:tc>
      </w:tr>
      <w:tr w:rsidR="00C25594" w:rsidRPr="00C25594" w14:paraId="35401704"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044C7081"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5</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384B605" w14:textId="77777777" w:rsidR="00C25594" w:rsidRPr="00C25594" w:rsidRDefault="00C25594" w:rsidP="00C25594">
            <w:pPr>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 de la evidencia documental fotográfica de la realización del cambio de filtros.</w:t>
            </w:r>
          </w:p>
        </w:tc>
        <w:tc>
          <w:tcPr>
            <w:tcW w:w="3544" w:type="dxa"/>
            <w:tcBorders>
              <w:top w:val="single" w:sz="4" w:space="0" w:color="auto"/>
              <w:left w:val="nil"/>
              <w:bottom w:val="single" w:sz="4" w:space="0" w:color="auto"/>
              <w:right w:val="single" w:sz="4" w:space="0" w:color="auto"/>
            </w:tcBorders>
            <w:shd w:val="clear" w:color="auto" w:fill="auto"/>
          </w:tcPr>
          <w:p w14:paraId="1547974A" w14:textId="77777777" w:rsidR="00C25594" w:rsidRPr="00C25594" w:rsidRDefault="00C25594" w:rsidP="00C25594">
            <w:pPr>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5.3 SERVICIO DE LUZ, AGUA Y GAS</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7683B192" w14:textId="77777777" w:rsidR="00C25594" w:rsidRPr="00C25594" w:rsidRDefault="00C25594" w:rsidP="00C25594">
            <w:pPr>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Máximo cada </w:t>
            </w:r>
            <w:r w:rsidRPr="00C25594">
              <w:rPr>
                <w:rFonts w:ascii="Century Gothic" w:eastAsia="Segoe UI" w:hAnsi="Century Gothic" w:cs="Segoe UI"/>
                <w:bCs/>
                <w:sz w:val="16"/>
                <w:szCs w:val="16"/>
                <w:lang w:eastAsia="es-MX"/>
              </w:rPr>
              <w:t>6 (seis)</w:t>
            </w:r>
            <w:r w:rsidRPr="00C25594">
              <w:rPr>
                <w:rFonts w:ascii="Century Gothic" w:eastAsia="Segoe UI" w:hAnsi="Century Gothic" w:cs="Segoe UI"/>
                <w:sz w:val="16"/>
                <w:szCs w:val="16"/>
                <w:lang w:eastAsia="es-MX"/>
              </w:rPr>
              <w:t xml:space="preserve"> meses.</w:t>
            </w:r>
          </w:p>
        </w:tc>
      </w:tr>
      <w:tr w:rsidR="00C25594" w:rsidRPr="00C25594" w14:paraId="52AC1EED" w14:textId="77777777" w:rsidTr="00BA5802">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76BFBA5C" w14:textId="77777777" w:rsidR="00C25594" w:rsidRPr="00C25594" w:rsidRDefault="00C25594" w:rsidP="00C25594">
            <w:pPr>
              <w:jc w:val="both"/>
              <w:rPr>
                <w:rFonts w:ascii="Century Gothic" w:hAnsi="Century Gothic" w:cs="Calibri"/>
                <w:b/>
                <w:bCs/>
                <w:sz w:val="16"/>
                <w:szCs w:val="16"/>
                <w:lang w:eastAsia="es-MX"/>
              </w:rPr>
            </w:pPr>
            <w:r w:rsidRPr="00C25594">
              <w:rPr>
                <w:rFonts w:ascii="Century Gothic" w:hAnsi="Century Gothic" w:cs="Calibri"/>
                <w:b/>
                <w:bCs/>
                <w:sz w:val="16"/>
                <w:szCs w:val="16"/>
                <w:lang w:eastAsia="es-MX"/>
              </w:rPr>
              <w:t>6</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345D475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 de la evidencia documental fotográfica de la realización del cambio de filtros por haber rebasado los límites permisibles en las pruebas de laboratorio.</w:t>
            </w:r>
          </w:p>
        </w:tc>
        <w:tc>
          <w:tcPr>
            <w:tcW w:w="3544" w:type="dxa"/>
            <w:tcBorders>
              <w:top w:val="single" w:sz="4" w:space="0" w:color="auto"/>
              <w:left w:val="nil"/>
              <w:bottom w:val="single" w:sz="4" w:space="0" w:color="auto"/>
              <w:right w:val="single" w:sz="4" w:space="0" w:color="auto"/>
            </w:tcBorders>
            <w:shd w:val="clear" w:color="auto" w:fill="auto"/>
          </w:tcPr>
          <w:p w14:paraId="7985DDD7"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5.3 SERVICIO DE LUZ, AGUA Y GAS</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1F9C852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napToGrid w:val="0"/>
                <w:sz w:val="16"/>
                <w:szCs w:val="16"/>
                <w:lang w:eastAsia="es-MX"/>
              </w:rPr>
              <w:t>A más tardar 05 (cinco) días hábiles posteriores a la entrega de los resultados de las pruebas de laboratorio</w:t>
            </w:r>
          </w:p>
        </w:tc>
      </w:tr>
      <w:tr w:rsidR="00C25594" w:rsidRPr="00C25594" w14:paraId="2325A6BA"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02B3F11"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7</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61F4845"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Entregar un programa de fumigación y control de fauna nociva, así como, sanitizaciones para las instalaciones de los comedores institucionales. </w:t>
            </w:r>
          </w:p>
        </w:tc>
        <w:tc>
          <w:tcPr>
            <w:tcW w:w="3544" w:type="dxa"/>
            <w:tcBorders>
              <w:top w:val="single" w:sz="4" w:space="0" w:color="auto"/>
              <w:left w:val="nil"/>
              <w:bottom w:val="single" w:sz="4" w:space="0" w:color="auto"/>
              <w:right w:val="single" w:sz="4" w:space="0" w:color="auto"/>
            </w:tcBorders>
            <w:shd w:val="clear" w:color="auto" w:fill="auto"/>
          </w:tcPr>
          <w:p w14:paraId="7924316A"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6.1 PROGRAMA DE CONTROL DE PLAGAS</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7C88B21B"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z w:val="16"/>
                <w:szCs w:val="16"/>
                <w:lang w:eastAsia="x-none"/>
              </w:rPr>
              <w:t>Los primeros 10 (diez) días naturales posteriores al inicio de la vigencia del contrato.</w:t>
            </w:r>
          </w:p>
        </w:tc>
      </w:tr>
      <w:tr w:rsidR="00C25594" w:rsidRPr="00C25594" w14:paraId="43AA042B"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7679FD37"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lastRenderedPageBreak/>
              <w:t>8</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40F42A68"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 del </w:t>
            </w:r>
            <w:r w:rsidRPr="00C25594">
              <w:rPr>
                <w:rFonts w:ascii="Century Gothic" w:hAnsi="Century Gothic" w:cs="Arial"/>
                <w:sz w:val="16"/>
                <w:szCs w:val="16"/>
                <w:lang w:eastAsia="x-none"/>
              </w:rPr>
              <w:t>reporte por comedor, emitido por el técnico especializado de la empresa responsable</w:t>
            </w:r>
            <w:r w:rsidRPr="00C25594">
              <w:rPr>
                <w:rFonts w:ascii="Century Gothic" w:eastAsia="Segoe UI" w:hAnsi="Century Gothic" w:cs="Segoe UI"/>
                <w:sz w:val="16"/>
                <w:szCs w:val="16"/>
                <w:lang w:eastAsia="es-MX"/>
              </w:rPr>
              <w:t xml:space="preserve"> de la fumigación o sanitización establecida en el programa de fumigaciones para el control de fauna nociva y sanitizaciones.</w:t>
            </w:r>
          </w:p>
        </w:tc>
        <w:tc>
          <w:tcPr>
            <w:tcW w:w="3544" w:type="dxa"/>
            <w:tcBorders>
              <w:top w:val="single" w:sz="4" w:space="0" w:color="auto"/>
              <w:left w:val="nil"/>
              <w:bottom w:val="single" w:sz="4" w:space="0" w:color="auto"/>
              <w:right w:val="single" w:sz="4" w:space="0" w:color="auto"/>
            </w:tcBorders>
            <w:shd w:val="clear" w:color="auto" w:fill="auto"/>
          </w:tcPr>
          <w:p w14:paraId="720BA255"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6.1 PROGRAMA DE CONTROL DE PLAGAS</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435F8CD1"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Los </w:t>
            </w:r>
            <w:r w:rsidRPr="00C25594">
              <w:rPr>
                <w:rFonts w:ascii="Century Gothic" w:eastAsia="Segoe UI" w:hAnsi="Century Gothic" w:cs="Segoe UI"/>
                <w:bCs/>
                <w:sz w:val="16"/>
                <w:szCs w:val="16"/>
                <w:lang w:eastAsia="es-MX"/>
              </w:rPr>
              <w:t>5 (cinco) días</w:t>
            </w:r>
            <w:r w:rsidRPr="00C25594">
              <w:rPr>
                <w:rFonts w:ascii="Century Gothic" w:eastAsia="Segoe UI" w:hAnsi="Century Gothic" w:cs="Segoe UI"/>
                <w:sz w:val="16"/>
                <w:szCs w:val="16"/>
                <w:lang w:eastAsia="es-MX"/>
              </w:rPr>
              <w:t xml:space="preserve"> hábiles posteriores al procedimiento de fumigación y de conformidad con el programa presentado.</w:t>
            </w:r>
          </w:p>
        </w:tc>
      </w:tr>
      <w:tr w:rsidR="00C25594" w:rsidRPr="00C25594" w14:paraId="45CDD3C9"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6C6EC215"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9</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0187F03"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 del </w:t>
            </w:r>
            <w:r w:rsidRPr="00C25594">
              <w:rPr>
                <w:rFonts w:ascii="Century Gothic" w:hAnsi="Century Gothic" w:cs="Arial"/>
                <w:sz w:val="16"/>
                <w:szCs w:val="16"/>
                <w:lang w:eastAsia="x-none"/>
              </w:rPr>
              <w:t>reporte por comedor, emitido por el técnico especializado de la empresa responsable</w:t>
            </w:r>
            <w:r w:rsidRPr="00C25594">
              <w:rPr>
                <w:rFonts w:ascii="Century Gothic" w:eastAsia="Segoe UI" w:hAnsi="Century Gothic" w:cs="Segoe UI"/>
                <w:sz w:val="16"/>
                <w:szCs w:val="16"/>
                <w:lang w:eastAsia="es-MX"/>
              </w:rPr>
              <w:t xml:space="preserve"> de la fumigación o sanitización </w:t>
            </w:r>
            <w:r w:rsidRPr="00C25594">
              <w:rPr>
                <w:rFonts w:ascii="Century Gothic" w:eastAsia="Segoe UI" w:hAnsi="Century Gothic" w:cs="Segoe UI"/>
                <w:b/>
                <w:bCs/>
                <w:sz w:val="16"/>
                <w:szCs w:val="16"/>
                <w:lang w:eastAsia="es-MX"/>
              </w:rPr>
              <w:t>extraordinaria.</w:t>
            </w:r>
          </w:p>
        </w:tc>
        <w:tc>
          <w:tcPr>
            <w:tcW w:w="3544" w:type="dxa"/>
            <w:tcBorders>
              <w:top w:val="single" w:sz="4" w:space="0" w:color="auto"/>
              <w:left w:val="nil"/>
              <w:bottom w:val="single" w:sz="4" w:space="0" w:color="auto"/>
              <w:right w:val="single" w:sz="4" w:space="0" w:color="auto"/>
            </w:tcBorders>
            <w:shd w:val="clear" w:color="auto" w:fill="auto"/>
          </w:tcPr>
          <w:p w14:paraId="76CD78C4"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6.1 PROGRAMA DE CONTROL DE PLAGAS</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439EFFF3"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Los </w:t>
            </w:r>
            <w:r w:rsidRPr="00C25594">
              <w:rPr>
                <w:rFonts w:ascii="Century Gothic" w:eastAsia="Segoe UI" w:hAnsi="Century Gothic" w:cs="Segoe UI"/>
                <w:bCs/>
                <w:sz w:val="16"/>
                <w:szCs w:val="16"/>
                <w:lang w:eastAsia="es-MX"/>
              </w:rPr>
              <w:t>5 (cinco) días</w:t>
            </w:r>
            <w:r w:rsidRPr="00C25594">
              <w:rPr>
                <w:rFonts w:ascii="Century Gothic" w:eastAsia="Segoe UI" w:hAnsi="Century Gothic" w:cs="Segoe UI"/>
                <w:sz w:val="16"/>
                <w:szCs w:val="16"/>
                <w:lang w:eastAsia="es-MX"/>
              </w:rPr>
              <w:t xml:space="preserve"> hábiles posteriores al procedimiento de fumigación</w:t>
            </w:r>
          </w:p>
        </w:tc>
      </w:tr>
      <w:tr w:rsidR="00C25594" w:rsidRPr="00C25594" w14:paraId="700985EA"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04429CF1"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10</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A8B71A4"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Escrito con la información de la compañía a contratar para la fumigación de los comedores de “El Instituto”</w:t>
            </w:r>
          </w:p>
        </w:tc>
        <w:tc>
          <w:tcPr>
            <w:tcW w:w="3544" w:type="dxa"/>
            <w:tcBorders>
              <w:top w:val="single" w:sz="4" w:space="0" w:color="auto"/>
              <w:left w:val="nil"/>
              <w:bottom w:val="single" w:sz="4" w:space="0" w:color="auto"/>
              <w:right w:val="single" w:sz="4" w:space="0" w:color="auto"/>
            </w:tcBorders>
            <w:shd w:val="clear" w:color="auto" w:fill="auto"/>
          </w:tcPr>
          <w:p w14:paraId="22935AE0"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6.1 PROGRAMA DE CONTROL DE PLAGAS</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0A1202FE"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Los primeros</w:t>
            </w:r>
            <w:r w:rsidRPr="00C25594">
              <w:rPr>
                <w:rFonts w:ascii="Century Gothic" w:eastAsia="Segoe UI" w:hAnsi="Century Gothic" w:cs="Segoe UI"/>
                <w:bCs/>
                <w:sz w:val="16"/>
                <w:szCs w:val="16"/>
                <w:lang w:eastAsia="es-MX"/>
              </w:rPr>
              <w:t xml:space="preserve"> 5 (cinco) días</w:t>
            </w:r>
            <w:r w:rsidRPr="00C25594">
              <w:rPr>
                <w:rFonts w:ascii="Century Gothic" w:eastAsia="Segoe UI" w:hAnsi="Century Gothic" w:cs="Segoe UI"/>
                <w:sz w:val="16"/>
                <w:szCs w:val="16"/>
                <w:lang w:eastAsia="es-MX"/>
              </w:rPr>
              <w:t xml:space="preserve"> hábiles del inicio de la vigencia del contrato</w:t>
            </w:r>
          </w:p>
        </w:tc>
      </w:tr>
      <w:tr w:rsidR="00C25594" w:rsidRPr="00C25594" w14:paraId="1DD52CD6"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8635253"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11</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555A1EC8"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Entregar un programa de mantenimiento y conservación. </w:t>
            </w:r>
          </w:p>
        </w:tc>
        <w:tc>
          <w:tcPr>
            <w:tcW w:w="3544" w:type="dxa"/>
            <w:tcBorders>
              <w:top w:val="single" w:sz="4" w:space="0" w:color="auto"/>
              <w:left w:val="nil"/>
              <w:bottom w:val="single" w:sz="4" w:space="0" w:color="auto"/>
              <w:right w:val="single" w:sz="4" w:space="0" w:color="auto"/>
            </w:tcBorders>
            <w:shd w:val="clear" w:color="auto" w:fill="auto"/>
          </w:tcPr>
          <w:p w14:paraId="7D5BB65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De conformidad con lo establecido en el numeral</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b/>
                <w:sz w:val="16"/>
                <w:szCs w:val="16"/>
                <w:lang w:eastAsia="es-MX"/>
              </w:rPr>
              <w:t xml:space="preserve">6.2 PROGRAMA DE MANTENIMIENTO Y CONSERVACIÓN </w:t>
            </w:r>
            <w:r w:rsidRPr="00C25594">
              <w:rPr>
                <w:rFonts w:ascii="Century Gothic" w:eastAsia="Segoe UI" w:hAnsi="Century Gothic" w:cs="Segoe UI"/>
                <w:sz w:val="16"/>
                <w:szCs w:val="16"/>
                <w:lang w:eastAsia="es-MX"/>
              </w:rPr>
              <w:t>del Anexo Técnico</w:t>
            </w:r>
            <w:r w:rsidRPr="00C25594">
              <w:rPr>
                <w:rFonts w:ascii="Century Gothic" w:eastAsia="Segoe UI" w:hAnsi="Century Gothic" w:cs="Segoe UI"/>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426E558F"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Los primeros </w:t>
            </w:r>
            <w:r w:rsidRPr="00C25594">
              <w:rPr>
                <w:rFonts w:ascii="Century Gothic" w:eastAsia="Segoe UI" w:hAnsi="Century Gothic" w:cs="Segoe UI"/>
                <w:bCs/>
                <w:sz w:val="16"/>
                <w:szCs w:val="16"/>
                <w:lang w:eastAsia="es-MX"/>
              </w:rPr>
              <w:t>5(cinco) días</w:t>
            </w:r>
            <w:r w:rsidRPr="00C25594">
              <w:rPr>
                <w:rFonts w:ascii="Century Gothic" w:eastAsia="Segoe UI" w:hAnsi="Century Gothic" w:cs="Segoe UI"/>
                <w:sz w:val="16"/>
                <w:szCs w:val="16"/>
                <w:lang w:eastAsia="es-MX"/>
              </w:rPr>
              <w:t xml:space="preserve"> hábiles posteriores al inicio de la vigencia del contrato.</w:t>
            </w:r>
          </w:p>
        </w:tc>
      </w:tr>
      <w:tr w:rsidR="00C25594" w:rsidRPr="00C25594" w14:paraId="4E852CF6"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1625D813"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12</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44DF0B9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Entregar un plan de trabajo del servicio.</w:t>
            </w:r>
          </w:p>
        </w:tc>
        <w:tc>
          <w:tcPr>
            <w:tcW w:w="3544" w:type="dxa"/>
            <w:tcBorders>
              <w:top w:val="single" w:sz="4" w:space="0" w:color="auto"/>
              <w:left w:val="nil"/>
              <w:bottom w:val="single" w:sz="4" w:space="0" w:color="auto"/>
              <w:right w:val="single" w:sz="4" w:space="0" w:color="auto"/>
            </w:tcBorders>
            <w:shd w:val="clear" w:color="auto" w:fill="auto"/>
          </w:tcPr>
          <w:p w14:paraId="3BCBC27F"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7. PLAN DE TRABAJO</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12F14F8A"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Los primeros </w:t>
            </w:r>
            <w:r w:rsidRPr="00C25594">
              <w:rPr>
                <w:rFonts w:ascii="Century Gothic" w:eastAsia="Segoe UI" w:hAnsi="Century Gothic" w:cs="Segoe UI"/>
                <w:bCs/>
                <w:sz w:val="16"/>
                <w:szCs w:val="16"/>
                <w:lang w:eastAsia="es-MX"/>
              </w:rPr>
              <w:t>5 (cinco) día</w:t>
            </w:r>
            <w:r w:rsidRPr="00C25594">
              <w:rPr>
                <w:rFonts w:ascii="Century Gothic" w:eastAsia="Segoe UI" w:hAnsi="Century Gothic" w:cs="Segoe UI"/>
                <w:sz w:val="16"/>
                <w:szCs w:val="16"/>
                <w:lang w:eastAsia="es-MX"/>
              </w:rPr>
              <w:t>s hábiles posteriores al inicio de la vigencia del contrato.</w:t>
            </w:r>
          </w:p>
        </w:tc>
      </w:tr>
      <w:tr w:rsidR="00C25594" w:rsidRPr="00C25594" w14:paraId="518D8A05"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661AAC50"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13</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85155D3"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 del diseño del menú para 8 (ocho) semanas de acuerdo con el catálogo de recetas estándar.</w:t>
            </w:r>
          </w:p>
        </w:tc>
        <w:tc>
          <w:tcPr>
            <w:tcW w:w="3544" w:type="dxa"/>
            <w:tcBorders>
              <w:top w:val="single" w:sz="4" w:space="0" w:color="auto"/>
              <w:left w:val="nil"/>
              <w:bottom w:val="single" w:sz="4" w:space="0" w:color="auto"/>
              <w:right w:val="single" w:sz="4" w:space="0" w:color="auto"/>
            </w:tcBorders>
            <w:shd w:val="clear" w:color="auto" w:fill="auto"/>
          </w:tcPr>
          <w:p w14:paraId="5356548C"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8.1 MENÚ</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31F650FB"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Una semana antes del vencimiento del diseño de las </w:t>
            </w:r>
            <w:r w:rsidRPr="00C25594">
              <w:rPr>
                <w:rFonts w:ascii="Century Gothic" w:eastAsia="Segoe UI" w:hAnsi="Century Gothic" w:cs="Segoe UI"/>
                <w:bCs/>
                <w:sz w:val="16"/>
                <w:szCs w:val="16"/>
                <w:lang w:eastAsia="es-MX"/>
              </w:rPr>
              <w:t>8 (ocho) semanas.</w:t>
            </w:r>
          </w:p>
        </w:tc>
      </w:tr>
      <w:tr w:rsidR="00C25594" w:rsidRPr="00C25594" w14:paraId="6898D1D1" w14:textId="77777777" w:rsidTr="00BA5802">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DF4BDAE"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14</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11D8A35"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Entrega mensual del comprobante de pago al IMSS de las cuotas obrero-patronales.</w:t>
            </w:r>
          </w:p>
        </w:tc>
        <w:tc>
          <w:tcPr>
            <w:tcW w:w="3544" w:type="dxa"/>
            <w:tcBorders>
              <w:top w:val="single" w:sz="4" w:space="0" w:color="auto"/>
              <w:left w:val="nil"/>
              <w:bottom w:val="single" w:sz="4" w:space="0" w:color="auto"/>
              <w:right w:val="single" w:sz="4" w:space="0" w:color="auto"/>
            </w:tcBorders>
            <w:shd w:val="clear" w:color="auto" w:fill="auto"/>
          </w:tcPr>
          <w:p w14:paraId="154C16D5"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11.1 DE LA SEGURIDAD SOCIAL DEL PERSONAL DE “EL PROVEEDOR”</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23149B5C"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Dentro de los primeros </w:t>
            </w:r>
            <w:r w:rsidRPr="00C25594">
              <w:rPr>
                <w:rFonts w:ascii="Century Gothic" w:eastAsia="Segoe UI" w:hAnsi="Century Gothic" w:cs="Segoe UI"/>
                <w:bCs/>
                <w:sz w:val="16"/>
                <w:szCs w:val="16"/>
                <w:lang w:eastAsia="es-MX"/>
              </w:rPr>
              <w:t>17 días naturales</w:t>
            </w:r>
            <w:r w:rsidRPr="00C25594">
              <w:rPr>
                <w:rFonts w:ascii="Century Gothic" w:eastAsia="Segoe UI" w:hAnsi="Century Gothic" w:cs="Segoe UI"/>
                <w:sz w:val="16"/>
                <w:szCs w:val="16"/>
                <w:lang w:eastAsia="es-MX"/>
              </w:rPr>
              <w:t xml:space="preserve"> del mes inmediato siguiente.</w:t>
            </w:r>
          </w:p>
        </w:tc>
      </w:tr>
      <w:tr w:rsidR="00C25594" w:rsidRPr="00C25594" w14:paraId="3C70468B" w14:textId="77777777" w:rsidTr="00BA5802">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49B61E02"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15</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6AAA1FD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Entrega de la </w:t>
            </w:r>
            <w:r w:rsidRPr="00C25594">
              <w:rPr>
                <w:rFonts w:ascii="Century Gothic" w:hAnsi="Century Gothic" w:cs="Arial"/>
                <w:sz w:val="16"/>
                <w:szCs w:val="16"/>
                <w:lang w:eastAsia="x-none"/>
              </w:rPr>
              <w:t>póliza de responsabilidad civil de daños a terceros</w:t>
            </w:r>
          </w:p>
        </w:tc>
        <w:tc>
          <w:tcPr>
            <w:tcW w:w="3544" w:type="dxa"/>
            <w:tcBorders>
              <w:top w:val="single" w:sz="4" w:space="0" w:color="auto"/>
              <w:left w:val="nil"/>
              <w:bottom w:val="single" w:sz="4" w:space="0" w:color="auto"/>
              <w:right w:val="single" w:sz="4" w:space="0" w:color="auto"/>
            </w:tcBorders>
            <w:shd w:val="clear" w:color="auto" w:fill="auto"/>
          </w:tcPr>
          <w:p w14:paraId="1B93A71D"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bCs/>
                <w:sz w:val="16"/>
                <w:szCs w:val="16"/>
                <w:lang w:eastAsia="es-MX"/>
              </w:rPr>
              <w:t>12.2 RESPONSABILIDADES DE HIGIENE</w:t>
            </w:r>
            <w:r w:rsidRPr="00C25594">
              <w:rPr>
                <w:rFonts w:ascii="Century Gothic" w:eastAsia="Segoe UI" w:hAnsi="Century Gothic" w:cs="Segoe UI"/>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0A7EC5A0"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z w:val="16"/>
                <w:szCs w:val="16"/>
                <w:lang w:eastAsia="x-none"/>
              </w:rPr>
              <w:t xml:space="preserve">Dentro de los </w:t>
            </w:r>
            <w:r w:rsidRPr="00C25594">
              <w:rPr>
                <w:rFonts w:ascii="Century Gothic" w:hAnsi="Century Gothic" w:cs="Arial"/>
                <w:b/>
                <w:bCs/>
                <w:sz w:val="16"/>
                <w:szCs w:val="16"/>
                <w:lang w:eastAsia="x-none"/>
              </w:rPr>
              <w:t>10 (diez)</w:t>
            </w:r>
            <w:r w:rsidRPr="00C25594">
              <w:rPr>
                <w:rFonts w:ascii="Century Gothic" w:hAnsi="Century Gothic" w:cs="Arial"/>
                <w:sz w:val="16"/>
                <w:szCs w:val="16"/>
                <w:lang w:eastAsia="x-none"/>
              </w:rPr>
              <w:t xml:space="preserve"> días hábiles siguientes a la firma del contrato</w:t>
            </w:r>
          </w:p>
        </w:tc>
      </w:tr>
      <w:tr w:rsidR="00C25594" w:rsidRPr="00C25594" w14:paraId="6042B5A8" w14:textId="77777777" w:rsidTr="00BA5802">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3A4F1DE9"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16</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83B3E34"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z w:val="16"/>
                <w:szCs w:val="16"/>
                <w:lang w:eastAsia="es-MX"/>
              </w:rPr>
              <w:t>Resultados e interpretación de análisis del m</w:t>
            </w:r>
            <w:r w:rsidRPr="00C25594">
              <w:rPr>
                <w:rFonts w:ascii="Century Gothic" w:eastAsia="Segoe UI" w:hAnsi="Century Gothic" w:cs="Segoe UI"/>
                <w:sz w:val="16"/>
                <w:szCs w:val="16"/>
                <w:lang w:eastAsia="es-MX"/>
              </w:rPr>
              <w:t>uestreo bacteriológico realizado aleatoriamente 1 (una) vez al mes.</w:t>
            </w:r>
          </w:p>
        </w:tc>
        <w:tc>
          <w:tcPr>
            <w:tcW w:w="3544" w:type="dxa"/>
            <w:tcBorders>
              <w:top w:val="single" w:sz="4" w:space="0" w:color="auto"/>
              <w:left w:val="nil"/>
              <w:bottom w:val="single" w:sz="4" w:space="0" w:color="auto"/>
              <w:right w:val="single" w:sz="4" w:space="0" w:color="auto"/>
            </w:tcBorders>
            <w:shd w:val="clear" w:color="auto" w:fill="auto"/>
          </w:tcPr>
          <w:p w14:paraId="63CDFA19"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12.3 MUESTREO BACTERIOLÓGICO</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p>
        </w:tc>
        <w:tc>
          <w:tcPr>
            <w:tcW w:w="2126" w:type="dxa"/>
            <w:tcBorders>
              <w:top w:val="single" w:sz="4" w:space="0" w:color="auto"/>
              <w:left w:val="nil"/>
              <w:bottom w:val="single" w:sz="4" w:space="0" w:color="auto"/>
              <w:right w:val="single" w:sz="4" w:space="0" w:color="auto"/>
            </w:tcBorders>
            <w:shd w:val="clear" w:color="auto" w:fill="auto"/>
          </w:tcPr>
          <w:p w14:paraId="70008D89"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Primeros 5 (cinco) días hábiles del mes inmediato siguiente</w:t>
            </w:r>
          </w:p>
        </w:tc>
      </w:tr>
      <w:tr w:rsidR="00C25594" w:rsidRPr="00C25594" w14:paraId="0B5BB44F" w14:textId="77777777" w:rsidTr="00BA5802">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7A3FD5A7" w14:textId="77777777" w:rsidR="00C25594" w:rsidRPr="00C25594" w:rsidRDefault="00C25594" w:rsidP="00C25594">
            <w:pPr>
              <w:rPr>
                <w:rFonts w:ascii="Century Gothic" w:hAnsi="Century Gothic" w:cs="Calibri"/>
                <w:b/>
                <w:bCs/>
                <w:sz w:val="16"/>
                <w:szCs w:val="16"/>
                <w:lang w:eastAsia="es-MX"/>
              </w:rPr>
            </w:pPr>
            <w:r w:rsidRPr="00C25594">
              <w:rPr>
                <w:rFonts w:ascii="Century Gothic" w:hAnsi="Century Gothic" w:cs="Calibri"/>
                <w:b/>
                <w:bCs/>
                <w:sz w:val="16"/>
                <w:szCs w:val="16"/>
                <w:lang w:eastAsia="es-MX"/>
              </w:rPr>
              <w:t>17</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DF46FE2"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napToGrid w:val="0"/>
                <w:sz w:val="16"/>
                <w:szCs w:val="16"/>
                <w:lang w:eastAsia="es-MX"/>
              </w:rPr>
              <w:t xml:space="preserve">Resultados del análisis microbiológico realizado a los alimentos </w:t>
            </w:r>
            <w:r w:rsidRPr="00C25594">
              <w:rPr>
                <w:rFonts w:ascii="Century Gothic" w:hAnsi="Century Gothic" w:cs="Arial"/>
                <w:sz w:val="16"/>
                <w:szCs w:val="16"/>
                <w:lang w:eastAsia="es-MX"/>
              </w:rPr>
              <w:t xml:space="preserve">en los casos que personal de </w:t>
            </w:r>
            <w:r w:rsidRPr="00C25594">
              <w:rPr>
                <w:rFonts w:ascii="Century Gothic" w:hAnsi="Century Gothic" w:cs="Arial"/>
                <w:b/>
                <w:bCs/>
                <w:sz w:val="16"/>
                <w:szCs w:val="16"/>
                <w:lang w:eastAsia="es-MX"/>
              </w:rPr>
              <w:t>“El Instituto”</w:t>
            </w:r>
            <w:r w:rsidRPr="00C25594">
              <w:rPr>
                <w:rFonts w:ascii="Century Gothic" w:hAnsi="Century Gothic" w:cs="Arial"/>
                <w:sz w:val="16"/>
                <w:szCs w:val="16"/>
                <w:lang w:eastAsia="es-MX"/>
              </w:rPr>
              <w:t xml:space="preserve"> presente y notifique reportes de casos clínicos de infección estomacal y/o brote de intoxicación por la ingesta de alimentos en cualquiera de los comedores institucionales.</w:t>
            </w:r>
          </w:p>
        </w:tc>
        <w:tc>
          <w:tcPr>
            <w:tcW w:w="3544" w:type="dxa"/>
            <w:tcBorders>
              <w:top w:val="single" w:sz="4" w:space="0" w:color="auto"/>
              <w:left w:val="nil"/>
              <w:bottom w:val="single" w:sz="4" w:space="0" w:color="auto"/>
              <w:right w:val="single" w:sz="4" w:space="0" w:color="auto"/>
            </w:tcBorders>
            <w:shd w:val="clear" w:color="auto" w:fill="auto"/>
          </w:tcPr>
          <w:p w14:paraId="257539FF"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eastAsia="Segoe UI" w:hAnsi="Century Gothic" w:cs="Segoe UI"/>
                <w:sz w:val="16"/>
                <w:szCs w:val="16"/>
                <w:lang w:eastAsia="es-MX"/>
              </w:rPr>
              <w:t xml:space="preserve">De conformidad con lo establecido en el numeral </w:t>
            </w:r>
            <w:r w:rsidRPr="00C25594">
              <w:rPr>
                <w:rFonts w:ascii="Century Gothic" w:eastAsia="Segoe UI" w:hAnsi="Century Gothic" w:cs="Segoe UI"/>
                <w:b/>
                <w:sz w:val="16"/>
                <w:szCs w:val="16"/>
                <w:lang w:eastAsia="es-MX"/>
              </w:rPr>
              <w:t>12.3 MUESTREO BACTERIOLÓGICO</w:t>
            </w:r>
            <w:r w:rsidRPr="00C25594">
              <w:rPr>
                <w:rFonts w:ascii="Century Gothic" w:eastAsia="Segoe UI" w:hAnsi="Century Gothic" w:cs="Segoe UI"/>
                <w:bCs/>
                <w:sz w:val="16"/>
                <w:szCs w:val="16"/>
                <w:lang w:eastAsia="es-MX"/>
              </w:rPr>
              <w:t xml:space="preserve"> </w:t>
            </w:r>
            <w:r w:rsidRPr="00C25594">
              <w:rPr>
                <w:rFonts w:ascii="Century Gothic" w:eastAsia="Segoe UI" w:hAnsi="Century Gothic" w:cs="Segoe UI"/>
                <w:sz w:val="16"/>
                <w:szCs w:val="16"/>
                <w:lang w:eastAsia="es-MX"/>
              </w:rPr>
              <w:t>del Anexo Técnico.</w:t>
            </w:r>
          </w:p>
        </w:tc>
        <w:tc>
          <w:tcPr>
            <w:tcW w:w="2126" w:type="dxa"/>
            <w:tcBorders>
              <w:top w:val="single" w:sz="4" w:space="0" w:color="auto"/>
              <w:left w:val="nil"/>
              <w:bottom w:val="single" w:sz="4" w:space="0" w:color="auto"/>
              <w:right w:val="single" w:sz="4" w:space="0" w:color="auto"/>
            </w:tcBorders>
            <w:shd w:val="clear" w:color="auto" w:fill="auto"/>
          </w:tcPr>
          <w:p w14:paraId="1D3EC015" w14:textId="77777777" w:rsidR="00C25594" w:rsidRPr="00C25594" w:rsidRDefault="00C25594" w:rsidP="00C25594">
            <w:pPr>
              <w:jc w:val="both"/>
              <w:rPr>
                <w:rFonts w:ascii="Century Gothic" w:hAnsi="Century Gothic" w:cs="Calibri"/>
                <w:sz w:val="16"/>
                <w:szCs w:val="16"/>
                <w:lang w:eastAsia="es-MX"/>
              </w:rPr>
            </w:pPr>
            <w:r w:rsidRPr="00C25594">
              <w:rPr>
                <w:rFonts w:ascii="Century Gothic" w:hAnsi="Century Gothic" w:cs="Arial"/>
                <w:snapToGrid w:val="0"/>
                <w:sz w:val="16"/>
                <w:szCs w:val="16"/>
                <w:lang w:eastAsia="es-MX"/>
              </w:rPr>
              <w:t>A más tardar 15 días hábiles posteriores a la fecha en que se tomó la muestra.</w:t>
            </w:r>
          </w:p>
        </w:tc>
      </w:tr>
    </w:tbl>
    <w:p w14:paraId="5820E389" w14:textId="77777777" w:rsidR="00C25594" w:rsidRPr="00C25594" w:rsidRDefault="00C25594" w:rsidP="00C25594">
      <w:pPr>
        <w:rPr>
          <w:rFonts w:ascii="Century Gothic" w:hAnsi="Century Gothic"/>
          <w:lang w:eastAsia="es-MX"/>
        </w:rPr>
      </w:pPr>
    </w:p>
    <w:p w14:paraId="00C5D863" w14:textId="77777777" w:rsidR="00C25594" w:rsidRPr="00C25594" w:rsidRDefault="00C25594" w:rsidP="00C25594">
      <w:pPr>
        <w:ind w:right="-660"/>
        <w:jc w:val="both"/>
        <w:rPr>
          <w:rFonts w:ascii="Century Gothic" w:hAnsi="Century Gothic"/>
          <w:bCs/>
          <w:iCs/>
          <w:lang w:eastAsia="es-MX"/>
        </w:rPr>
      </w:pPr>
      <w:r w:rsidRPr="00C25594">
        <w:rPr>
          <w:rFonts w:ascii="Century Gothic" w:hAnsi="Century Gothic"/>
          <w:bCs/>
          <w:iCs/>
          <w:lang w:eastAsia="es-MX"/>
        </w:rPr>
        <w:t>Los documentos solicitados en el presente numeral deberán entregarse en las oficinas de la Subdirección de Servicios ubicadas en Periférico Sur Número 4124, Edificio Zafiro II, sexto piso, Colonia Jardines del Pedregal, en Álvaro Obregón, Código Postal 01900, en la Ciudad de México.</w:t>
      </w:r>
    </w:p>
    <w:p w14:paraId="410B0ABB" w14:textId="77777777" w:rsidR="00C25594" w:rsidRPr="00C25594" w:rsidRDefault="00C25594" w:rsidP="00C25594">
      <w:pPr>
        <w:rPr>
          <w:rFonts w:ascii="Century Gothic" w:hAnsi="Century Gothic"/>
          <w:bCs/>
          <w:iCs/>
          <w:lang w:eastAsia="es-MX"/>
        </w:rPr>
      </w:pPr>
    </w:p>
    <w:p w14:paraId="5FA78DB0" w14:textId="77777777" w:rsidR="00C25594" w:rsidRPr="00C25594" w:rsidRDefault="00C25594" w:rsidP="00C25594">
      <w:pPr>
        <w:jc w:val="both"/>
        <w:rPr>
          <w:rFonts w:ascii="Century Gothic" w:hAnsi="Century Gothic" w:cs="Arial"/>
          <w:lang w:eastAsia="x-none"/>
        </w:rPr>
      </w:pPr>
    </w:p>
    <w:p w14:paraId="39F37181" w14:textId="77777777" w:rsidR="00C25594" w:rsidRPr="00C25594" w:rsidRDefault="00C25594" w:rsidP="00C25594">
      <w:pPr>
        <w:jc w:val="both"/>
        <w:rPr>
          <w:rFonts w:ascii="Century Gothic" w:hAnsi="Century Gothic" w:cs="Arial"/>
          <w:lang w:eastAsia="x-none"/>
        </w:rPr>
      </w:pPr>
    </w:p>
    <w:p w14:paraId="4B56302A" w14:textId="77777777" w:rsidR="00C25594" w:rsidRPr="00C25594" w:rsidRDefault="00C25594" w:rsidP="00C25594">
      <w:pPr>
        <w:jc w:val="both"/>
        <w:rPr>
          <w:rFonts w:ascii="Century Gothic" w:hAnsi="Century Gothic" w:cs="Arial"/>
          <w:lang w:eastAsia="x-none"/>
        </w:rPr>
      </w:pPr>
    </w:p>
    <w:p w14:paraId="44828DFB" w14:textId="77777777" w:rsidR="00C25594" w:rsidRPr="00C25594" w:rsidRDefault="00C25594" w:rsidP="00C25594">
      <w:pPr>
        <w:jc w:val="both"/>
        <w:rPr>
          <w:rFonts w:ascii="Century Gothic" w:hAnsi="Century Gothic" w:cs="Arial"/>
          <w:lang w:eastAsia="x-none"/>
        </w:rPr>
      </w:pPr>
    </w:p>
    <w:p w14:paraId="0E670405" w14:textId="77777777" w:rsidR="00C25594" w:rsidRPr="00C25594" w:rsidRDefault="00C25594" w:rsidP="00C25594">
      <w:pPr>
        <w:keepNext/>
        <w:outlineLvl w:val="1"/>
        <w:rPr>
          <w:rFonts w:ascii="Century Gothic" w:hAnsi="Century Gothic"/>
          <w:b/>
          <w:sz w:val="24"/>
          <w:lang w:val="x-none" w:eastAsia="x-none"/>
        </w:rPr>
      </w:pPr>
      <w:bookmarkStart w:id="1431" w:name="_Toc180696500"/>
    </w:p>
    <w:p w14:paraId="2111DE27" w14:textId="77777777" w:rsidR="00C25594" w:rsidRPr="00C25594" w:rsidRDefault="00C25594" w:rsidP="00C25594">
      <w:pPr>
        <w:keepNext/>
        <w:jc w:val="center"/>
        <w:outlineLvl w:val="1"/>
        <w:rPr>
          <w:rFonts w:ascii="Century Gothic" w:hAnsi="Century Gothic"/>
          <w:b/>
          <w:sz w:val="24"/>
          <w:lang w:val="x-none" w:eastAsia="x-none"/>
        </w:rPr>
      </w:pPr>
      <w:r w:rsidRPr="00C25594">
        <w:rPr>
          <w:rFonts w:ascii="Century Gothic" w:hAnsi="Century Gothic"/>
          <w:b/>
          <w:sz w:val="24"/>
          <w:lang w:val="x-none" w:eastAsia="x-none"/>
        </w:rPr>
        <w:t>Apéndice A</w:t>
      </w:r>
      <w:bookmarkEnd w:id="1431"/>
    </w:p>
    <w:p w14:paraId="458449B2" w14:textId="77777777" w:rsidR="00C25594" w:rsidRPr="00C25594" w:rsidRDefault="00C25594" w:rsidP="00C25594">
      <w:pPr>
        <w:jc w:val="center"/>
        <w:rPr>
          <w:rFonts w:ascii="Century Gothic" w:hAnsi="Century Gothic" w:cs="Arial"/>
          <w:b/>
          <w:lang w:eastAsia="es-MX"/>
        </w:rPr>
      </w:pPr>
    </w:p>
    <w:p w14:paraId="7F0C0F19" w14:textId="77777777" w:rsidR="00C25594" w:rsidRPr="00C25594" w:rsidRDefault="00C25594" w:rsidP="00C25594">
      <w:pPr>
        <w:jc w:val="center"/>
        <w:rPr>
          <w:rFonts w:ascii="Century Gothic" w:hAnsi="Century Gothic" w:cs="Arial"/>
          <w:b/>
          <w:lang w:eastAsia="es-MX"/>
        </w:rPr>
      </w:pPr>
      <w:r w:rsidRPr="00C25594">
        <w:rPr>
          <w:rFonts w:ascii="Century Gothic" w:hAnsi="Century Gothic" w:cs="Arial"/>
          <w:b/>
          <w:lang w:eastAsia="es-MX"/>
        </w:rPr>
        <w:t>Guía básica general para la integración de menús</w:t>
      </w:r>
    </w:p>
    <w:p w14:paraId="0CAC1F55" w14:textId="77777777" w:rsidR="00C25594" w:rsidRPr="00C25594" w:rsidRDefault="00C25594" w:rsidP="00C25594">
      <w:pPr>
        <w:jc w:val="center"/>
        <w:rPr>
          <w:rFonts w:ascii="Century Gothic" w:hAnsi="Century Gothic" w:cs="Arial"/>
          <w:b/>
          <w:lang w:eastAsia="es-MX"/>
        </w:rPr>
      </w:pPr>
      <w:r w:rsidRPr="00C25594">
        <w:rPr>
          <w:rFonts w:ascii="Century Gothic" w:hAnsi="Century Gothic" w:cs="Arial"/>
          <w:b/>
          <w:lang w:eastAsia="es-MX"/>
        </w:rPr>
        <w:t>(Obligatoria)</w:t>
      </w:r>
    </w:p>
    <w:p w14:paraId="423AAD10" w14:textId="77777777" w:rsidR="00C25594" w:rsidRPr="00C25594" w:rsidRDefault="00C25594" w:rsidP="00C25594">
      <w:pPr>
        <w:rPr>
          <w:rFonts w:ascii="Century Gothic" w:hAnsi="Century Gothic" w:cs="Arial"/>
          <w:b/>
          <w:lang w:eastAsia="es-MX"/>
        </w:rPr>
      </w:pPr>
      <w:r w:rsidRPr="00C25594">
        <w:rPr>
          <w:rFonts w:ascii="Century Gothic" w:hAnsi="Century Gothic" w:cs="Arial"/>
          <w:b/>
          <w:lang w:eastAsia="es-MX"/>
        </w:rPr>
        <w:t xml:space="preserve">Introducción </w:t>
      </w:r>
    </w:p>
    <w:p w14:paraId="600E0698" w14:textId="77777777" w:rsidR="00C25594" w:rsidRPr="00C25594" w:rsidRDefault="00C25594" w:rsidP="00C25594">
      <w:pPr>
        <w:tabs>
          <w:tab w:val="left" w:pos="284"/>
        </w:tabs>
        <w:jc w:val="both"/>
        <w:rPr>
          <w:rFonts w:ascii="Century Gothic" w:hAnsi="Century Gothic" w:cs="Arial"/>
          <w:b/>
          <w:bCs/>
          <w:lang w:eastAsia="es-MX"/>
        </w:rPr>
      </w:pPr>
    </w:p>
    <w:p w14:paraId="151FCF83"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Los menús para servir deberán ser variados y equilibrados, por lo que, se señalan las condiciones mínimas a considerar en la preparación de los alimentos que formarán parte del menú que se brinde día a día en los comedores Institucionales.</w:t>
      </w:r>
    </w:p>
    <w:p w14:paraId="00688359" w14:textId="77777777" w:rsidR="00C25594" w:rsidRPr="00C25594" w:rsidRDefault="00C25594" w:rsidP="00C25594">
      <w:pPr>
        <w:jc w:val="both"/>
        <w:rPr>
          <w:rFonts w:ascii="Century Gothic" w:hAnsi="Century Gothic" w:cs="Arial"/>
          <w:lang w:val="es-ES_tradnl" w:eastAsia="x-none"/>
        </w:rPr>
      </w:pPr>
    </w:p>
    <w:p w14:paraId="4483ADFF" w14:textId="77777777" w:rsidR="00C25594" w:rsidRPr="00C25594" w:rsidRDefault="00C25594" w:rsidP="00C25594">
      <w:pPr>
        <w:tabs>
          <w:tab w:val="left" w:pos="284"/>
        </w:tabs>
        <w:jc w:val="both"/>
        <w:rPr>
          <w:rFonts w:ascii="Century Gothic" w:hAnsi="Century Gothic" w:cs="Arial"/>
          <w:lang w:val="es-ES_tradnl" w:eastAsia="x-none"/>
        </w:rPr>
      </w:pPr>
      <w:r w:rsidRPr="00C25594">
        <w:rPr>
          <w:rFonts w:ascii="Century Gothic" w:hAnsi="Century Gothic" w:cs="Arial"/>
          <w:lang w:val="es-ES_tradnl" w:eastAsia="x-none"/>
        </w:rPr>
        <w:t xml:space="preserve">Las ofertas que se hagan de menús deberán realizarse bajo un análisis nutricional, acorde a las características y necesidades de los comensales que asisten a los comedores, tomando en cuenta sus gustos y preferencias, por lo que, la programación de menús que presente el </w:t>
      </w:r>
      <w:r w:rsidRPr="00C25594">
        <w:rPr>
          <w:rFonts w:ascii="Century Gothic" w:hAnsi="Century Gothic" w:cs="Arial"/>
          <w:b/>
          <w:lang w:val="es-ES_tradnl" w:eastAsia="x-none"/>
        </w:rPr>
        <w:t>“PROVEEDOR”</w:t>
      </w:r>
      <w:r w:rsidRPr="00C25594">
        <w:rPr>
          <w:rFonts w:ascii="Century Gothic" w:hAnsi="Century Gothic" w:cs="Arial"/>
          <w:lang w:val="es-ES_tradnl" w:eastAsia="x-none"/>
        </w:rPr>
        <w:t xml:space="preserve"> deberá contener el valor calórico de cada porción a servir. </w:t>
      </w:r>
    </w:p>
    <w:p w14:paraId="0AB6E01D" w14:textId="77777777" w:rsidR="00C25594" w:rsidRPr="00C25594" w:rsidRDefault="00C25594" w:rsidP="00C25594">
      <w:pPr>
        <w:jc w:val="both"/>
        <w:rPr>
          <w:rFonts w:ascii="Century Gothic" w:hAnsi="Century Gothic" w:cs="Arial"/>
          <w:lang w:val="es-ES_tradnl" w:eastAsia="x-none"/>
        </w:rPr>
      </w:pPr>
    </w:p>
    <w:p w14:paraId="24C07D8C"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Asimismo, durante el diseño de la propuesta de menús, el </w:t>
      </w:r>
      <w:r w:rsidRPr="00C25594">
        <w:rPr>
          <w:rFonts w:ascii="Century Gothic" w:hAnsi="Century Gothic" w:cs="Arial"/>
          <w:b/>
          <w:lang w:val="es-ES_tradnl" w:eastAsia="x-none"/>
        </w:rPr>
        <w:t>“PROVEEDOR”</w:t>
      </w:r>
      <w:r w:rsidRPr="00C25594">
        <w:rPr>
          <w:rFonts w:ascii="Century Gothic" w:hAnsi="Century Gothic" w:cs="Arial"/>
          <w:lang w:val="es-ES_tradnl"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w:t>
      </w:r>
    </w:p>
    <w:p w14:paraId="079D2281" w14:textId="77777777" w:rsidR="00C25594" w:rsidRPr="00C25594" w:rsidRDefault="00C25594" w:rsidP="00C25594">
      <w:pPr>
        <w:jc w:val="both"/>
        <w:rPr>
          <w:rFonts w:ascii="Century Gothic" w:hAnsi="Century Gothic" w:cs="Arial"/>
          <w:lang w:val="es-ES_tradnl" w:eastAsia="x-none"/>
        </w:rPr>
      </w:pPr>
    </w:p>
    <w:tbl>
      <w:tblPr>
        <w:tblW w:w="5000" w:type="pct"/>
        <w:jc w:val="center"/>
        <w:tblCellMar>
          <w:left w:w="70" w:type="dxa"/>
          <w:right w:w="70" w:type="dxa"/>
        </w:tblCellMar>
        <w:tblLook w:val="04A0" w:firstRow="1" w:lastRow="0" w:firstColumn="1" w:lastColumn="0" w:noHBand="0" w:noVBand="1"/>
      </w:tblPr>
      <w:tblGrid>
        <w:gridCol w:w="840"/>
        <w:gridCol w:w="1446"/>
        <w:gridCol w:w="1170"/>
        <w:gridCol w:w="1296"/>
        <w:gridCol w:w="2557"/>
        <w:gridCol w:w="1300"/>
        <w:gridCol w:w="891"/>
      </w:tblGrid>
      <w:tr w:rsidR="00C25594" w:rsidRPr="00C25594" w14:paraId="57E206A8" w14:textId="77777777" w:rsidTr="00BA5802">
        <w:trPr>
          <w:trHeight w:val="240"/>
          <w:tblHeader/>
          <w:jc w:val="center"/>
        </w:trPr>
        <w:tc>
          <w:tcPr>
            <w:tcW w:w="442" w:type="pct"/>
            <w:tcBorders>
              <w:top w:val="single" w:sz="8" w:space="0" w:color="auto"/>
              <w:left w:val="single" w:sz="8" w:space="0" w:color="auto"/>
              <w:bottom w:val="nil"/>
              <w:right w:val="single" w:sz="8" w:space="0" w:color="auto"/>
            </w:tcBorders>
            <w:shd w:val="clear" w:color="auto" w:fill="D5007F"/>
            <w:vAlign w:val="center"/>
            <w:hideMark/>
          </w:tcPr>
          <w:p w14:paraId="32415CA5"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Tiempo</w:t>
            </w:r>
          </w:p>
        </w:tc>
        <w:tc>
          <w:tcPr>
            <w:tcW w:w="761" w:type="pct"/>
            <w:tcBorders>
              <w:top w:val="single" w:sz="8" w:space="0" w:color="auto"/>
              <w:left w:val="nil"/>
              <w:bottom w:val="nil"/>
              <w:right w:val="single" w:sz="8" w:space="0" w:color="auto"/>
            </w:tcBorders>
            <w:shd w:val="clear" w:color="auto" w:fill="D5007F"/>
            <w:vAlign w:val="center"/>
            <w:hideMark/>
          </w:tcPr>
          <w:p w14:paraId="108BFF1C"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Concepto</w:t>
            </w:r>
          </w:p>
        </w:tc>
        <w:tc>
          <w:tcPr>
            <w:tcW w:w="2644" w:type="pct"/>
            <w:gridSpan w:val="3"/>
            <w:tcBorders>
              <w:top w:val="single" w:sz="8" w:space="0" w:color="auto"/>
              <w:left w:val="nil"/>
              <w:bottom w:val="nil"/>
              <w:right w:val="single" w:sz="4" w:space="0" w:color="auto"/>
            </w:tcBorders>
            <w:shd w:val="clear" w:color="auto" w:fill="D5007F"/>
            <w:vAlign w:val="center"/>
            <w:hideMark/>
          </w:tcPr>
          <w:p w14:paraId="65C68E7D"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Ejemplos</w:t>
            </w:r>
          </w:p>
        </w:tc>
        <w:tc>
          <w:tcPr>
            <w:tcW w:w="684" w:type="pct"/>
            <w:tcBorders>
              <w:top w:val="single" w:sz="8" w:space="0" w:color="auto"/>
              <w:left w:val="single" w:sz="8" w:space="0" w:color="auto"/>
              <w:bottom w:val="nil"/>
              <w:right w:val="single" w:sz="8" w:space="0" w:color="auto"/>
            </w:tcBorders>
            <w:shd w:val="clear" w:color="auto" w:fill="D5007F"/>
            <w:vAlign w:val="center"/>
            <w:hideMark/>
          </w:tcPr>
          <w:p w14:paraId="0D554FE4"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Número de opciones diarias</w:t>
            </w:r>
          </w:p>
        </w:tc>
        <w:tc>
          <w:tcPr>
            <w:tcW w:w="470" w:type="pct"/>
            <w:tcBorders>
              <w:top w:val="single" w:sz="8" w:space="0" w:color="auto"/>
              <w:left w:val="nil"/>
              <w:bottom w:val="nil"/>
              <w:right w:val="single" w:sz="8" w:space="0" w:color="auto"/>
            </w:tcBorders>
            <w:shd w:val="clear" w:color="auto" w:fill="D5007F"/>
            <w:vAlign w:val="center"/>
            <w:hideMark/>
          </w:tcPr>
          <w:p w14:paraId="1CE6A8AF"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Gramaje ya cocido</w:t>
            </w:r>
          </w:p>
        </w:tc>
      </w:tr>
      <w:tr w:rsidR="00C25594" w:rsidRPr="00C25594" w14:paraId="02588369" w14:textId="77777777" w:rsidTr="00BA5802">
        <w:trPr>
          <w:trHeight w:val="225"/>
          <w:jc w:val="center"/>
        </w:trPr>
        <w:tc>
          <w:tcPr>
            <w:tcW w:w="442" w:type="pct"/>
            <w:vMerge w:val="restart"/>
            <w:tcBorders>
              <w:top w:val="single" w:sz="8" w:space="0" w:color="auto"/>
              <w:left w:val="single" w:sz="8" w:space="0" w:color="auto"/>
              <w:bottom w:val="single" w:sz="8" w:space="0" w:color="000000"/>
              <w:right w:val="single" w:sz="8" w:space="0" w:color="auto"/>
            </w:tcBorders>
            <w:shd w:val="clear" w:color="auto" w:fill="B2B2B2"/>
            <w:vAlign w:val="center"/>
            <w:hideMark/>
          </w:tcPr>
          <w:p w14:paraId="15264701" w14:textId="77777777" w:rsidR="00C25594" w:rsidRPr="00C25594" w:rsidRDefault="00C25594" w:rsidP="00C25594">
            <w:pPr>
              <w:jc w:val="center"/>
              <w:rPr>
                <w:rFonts w:ascii="Century Gothic" w:hAnsi="Century Gothic" w:cs="Arial"/>
                <w:b/>
                <w:bCs/>
                <w:sz w:val="14"/>
                <w:szCs w:val="14"/>
                <w:lang w:val="es-ES" w:eastAsia="es-MX"/>
                <w14:ligatures w14:val="standardContextual"/>
              </w:rPr>
            </w:pPr>
            <w:r w:rsidRPr="00C25594">
              <w:rPr>
                <w:rFonts w:ascii="Century Gothic" w:hAnsi="Century Gothic" w:cs="Arial"/>
                <w:b/>
                <w:bCs/>
                <w:sz w:val="14"/>
                <w:szCs w:val="14"/>
                <w:lang w:val="es-ES" w:eastAsia="es-MX"/>
                <w14:ligatures w14:val="standardContextual"/>
              </w:rPr>
              <w:t xml:space="preserve">1° </w:t>
            </w:r>
          </w:p>
          <w:p w14:paraId="787EC162"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14:ligatures w14:val="standardContextual"/>
              </w:rPr>
              <w:t>TIEMPO</w:t>
            </w:r>
          </w:p>
        </w:tc>
        <w:tc>
          <w:tcPr>
            <w:tcW w:w="7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1CDCC81"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Sopa aguada Crema Consomé</w:t>
            </w:r>
          </w:p>
        </w:tc>
        <w:tc>
          <w:tcPr>
            <w:tcW w:w="616" w:type="pct"/>
            <w:tcBorders>
              <w:top w:val="single" w:sz="8" w:space="0" w:color="auto"/>
              <w:left w:val="nil"/>
              <w:bottom w:val="single" w:sz="4" w:space="0" w:color="auto"/>
              <w:right w:val="single" w:sz="4" w:space="0" w:color="auto"/>
            </w:tcBorders>
            <w:shd w:val="clear" w:color="auto" w:fill="auto"/>
            <w:vAlign w:val="center"/>
            <w:hideMark/>
          </w:tcPr>
          <w:p w14:paraId="3F2B4D1A"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Pasta</w:t>
            </w:r>
          </w:p>
        </w:tc>
        <w:tc>
          <w:tcPr>
            <w:tcW w:w="2027" w:type="pct"/>
            <w:gridSpan w:val="2"/>
            <w:tcBorders>
              <w:top w:val="single" w:sz="8" w:space="0" w:color="auto"/>
              <w:left w:val="nil"/>
              <w:bottom w:val="single" w:sz="4" w:space="0" w:color="auto"/>
              <w:right w:val="nil"/>
            </w:tcBorders>
            <w:shd w:val="clear" w:color="auto" w:fill="auto"/>
            <w:vAlign w:val="center"/>
            <w:hideMark/>
          </w:tcPr>
          <w:p w14:paraId="7B39A8EC"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Fideo, munición, moñito, etc.</w:t>
            </w:r>
          </w:p>
        </w:tc>
        <w:tc>
          <w:tcPr>
            <w:tcW w:w="6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E1254B3"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2 (dos)</w:t>
            </w:r>
          </w:p>
        </w:tc>
        <w:tc>
          <w:tcPr>
            <w:tcW w:w="47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04857AE"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250 ml con 90 g de verdura drenada (consomés o sopas)</w:t>
            </w:r>
          </w:p>
        </w:tc>
      </w:tr>
      <w:tr w:rsidR="00C25594" w:rsidRPr="00C25594" w14:paraId="3DC5BE86"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18B5F46A"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176E52DD"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7E6DB648"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Consomé</w:t>
            </w:r>
          </w:p>
        </w:tc>
        <w:tc>
          <w:tcPr>
            <w:tcW w:w="2027" w:type="pct"/>
            <w:gridSpan w:val="2"/>
            <w:tcBorders>
              <w:top w:val="nil"/>
              <w:left w:val="nil"/>
              <w:bottom w:val="single" w:sz="4" w:space="0" w:color="auto"/>
              <w:right w:val="nil"/>
            </w:tcBorders>
            <w:shd w:val="clear" w:color="auto" w:fill="auto"/>
            <w:vAlign w:val="center"/>
            <w:hideMark/>
          </w:tcPr>
          <w:p w14:paraId="51F6EBBB"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Pollo o res.</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8BE3D47"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05418631" w14:textId="77777777" w:rsidR="00C25594" w:rsidRPr="00C25594" w:rsidRDefault="00C25594" w:rsidP="00C25594">
            <w:pPr>
              <w:rPr>
                <w:rFonts w:ascii="Century Gothic" w:hAnsi="Century Gothic" w:cs="Arial"/>
                <w:sz w:val="14"/>
                <w:szCs w:val="14"/>
                <w:lang w:eastAsia="es-MX"/>
              </w:rPr>
            </w:pPr>
          </w:p>
        </w:tc>
      </w:tr>
      <w:tr w:rsidR="00C25594" w:rsidRPr="00C25594" w14:paraId="6664FBBD"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662AE169"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161664F8"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742C402D"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Caldo</w:t>
            </w:r>
          </w:p>
        </w:tc>
        <w:tc>
          <w:tcPr>
            <w:tcW w:w="2027" w:type="pct"/>
            <w:gridSpan w:val="2"/>
            <w:tcBorders>
              <w:top w:val="nil"/>
              <w:left w:val="nil"/>
              <w:bottom w:val="single" w:sz="4" w:space="0" w:color="auto"/>
              <w:right w:val="nil"/>
            </w:tcBorders>
            <w:shd w:val="clear" w:color="auto" w:fill="auto"/>
            <w:vAlign w:val="center"/>
            <w:hideMark/>
          </w:tcPr>
          <w:p w14:paraId="60A7067E"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Camarón o pescado, tlalpeño,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2B0EB44"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583E3ADC" w14:textId="77777777" w:rsidR="00C25594" w:rsidRPr="00C25594" w:rsidRDefault="00C25594" w:rsidP="00C25594">
            <w:pPr>
              <w:rPr>
                <w:rFonts w:ascii="Century Gothic" w:hAnsi="Century Gothic" w:cs="Arial"/>
                <w:sz w:val="14"/>
                <w:szCs w:val="14"/>
                <w:lang w:eastAsia="es-MX"/>
              </w:rPr>
            </w:pPr>
          </w:p>
        </w:tc>
      </w:tr>
      <w:tr w:rsidR="00C25594" w:rsidRPr="00C25594" w14:paraId="6C7AA036"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4B1A6F21"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50262D4A"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63A443BA"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Sopa</w:t>
            </w:r>
          </w:p>
        </w:tc>
        <w:tc>
          <w:tcPr>
            <w:tcW w:w="2027" w:type="pct"/>
            <w:gridSpan w:val="2"/>
            <w:tcBorders>
              <w:top w:val="nil"/>
              <w:left w:val="nil"/>
              <w:bottom w:val="single" w:sz="4" w:space="0" w:color="auto"/>
              <w:right w:val="nil"/>
            </w:tcBorders>
            <w:shd w:val="clear" w:color="auto" w:fill="auto"/>
            <w:vAlign w:val="center"/>
            <w:hideMark/>
          </w:tcPr>
          <w:p w14:paraId="2FC71A3A"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Verduras frescas, lentejas, habas, frijol, de mariscos,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445ECE1"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099D23FF" w14:textId="77777777" w:rsidR="00C25594" w:rsidRPr="00C25594" w:rsidRDefault="00C25594" w:rsidP="00C25594">
            <w:pPr>
              <w:rPr>
                <w:rFonts w:ascii="Century Gothic" w:hAnsi="Century Gothic" w:cs="Arial"/>
                <w:sz w:val="14"/>
                <w:szCs w:val="14"/>
                <w:lang w:eastAsia="es-MX"/>
              </w:rPr>
            </w:pPr>
          </w:p>
        </w:tc>
      </w:tr>
      <w:tr w:rsidR="00C25594" w:rsidRPr="00C25594" w14:paraId="5747C285"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376128C3"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25657F1B"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41CA067A"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Cremas</w:t>
            </w:r>
          </w:p>
        </w:tc>
        <w:tc>
          <w:tcPr>
            <w:tcW w:w="2027" w:type="pct"/>
            <w:gridSpan w:val="2"/>
            <w:tcBorders>
              <w:top w:val="nil"/>
              <w:left w:val="nil"/>
              <w:bottom w:val="single" w:sz="4" w:space="0" w:color="auto"/>
              <w:right w:val="nil"/>
            </w:tcBorders>
            <w:shd w:val="clear" w:color="auto" w:fill="auto"/>
            <w:vAlign w:val="center"/>
            <w:hideMark/>
          </w:tcPr>
          <w:p w14:paraId="7E673DB9"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Verduras frescas, leguminosas,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59B7E661"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7F0E00F5" w14:textId="77777777" w:rsidR="00C25594" w:rsidRPr="00C25594" w:rsidRDefault="00C25594" w:rsidP="00C25594">
            <w:pPr>
              <w:rPr>
                <w:rFonts w:ascii="Century Gothic" w:hAnsi="Century Gothic" w:cs="Arial"/>
                <w:sz w:val="14"/>
                <w:szCs w:val="14"/>
                <w:lang w:eastAsia="es-MX"/>
              </w:rPr>
            </w:pPr>
          </w:p>
        </w:tc>
      </w:tr>
      <w:tr w:rsidR="00C25594" w:rsidRPr="00C25594" w14:paraId="0585BE31" w14:textId="77777777" w:rsidTr="00BA5802">
        <w:trPr>
          <w:trHeight w:val="240"/>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6FE4A8B"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147EBBB9"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8" w:space="0" w:color="auto"/>
              <w:right w:val="single" w:sz="4" w:space="0" w:color="auto"/>
            </w:tcBorders>
            <w:shd w:val="clear" w:color="auto" w:fill="auto"/>
            <w:vAlign w:val="center"/>
            <w:hideMark/>
          </w:tcPr>
          <w:p w14:paraId="5CF45A2F"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Otros</w:t>
            </w:r>
          </w:p>
        </w:tc>
        <w:tc>
          <w:tcPr>
            <w:tcW w:w="2027" w:type="pct"/>
            <w:gridSpan w:val="2"/>
            <w:tcBorders>
              <w:top w:val="nil"/>
              <w:left w:val="nil"/>
              <w:bottom w:val="single" w:sz="8" w:space="0" w:color="auto"/>
              <w:right w:val="nil"/>
            </w:tcBorders>
            <w:shd w:val="clear" w:color="auto" w:fill="auto"/>
            <w:vAlign w:val="center"/>
            <w:hideMark/>
          </w:tcPr>
          <w:p w14:paraId="25349CD6"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Mole de olla,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6E717676"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11DA79F7" w14:textId="77777777" w:rsidR="00C25594" w:rsidRPr="00C25594" w:rsidRDefault="00C25594" w:rsidP="00C25594">
            <w:pPr>
              <w:rPr>
                <w:rFonts w:ascii="Century Gothic" w:hAnsi="Century Gothic" w:cs="Arial"/>
                <w:sz w:val="14"/>
                <w:szCs w:val="14"/>
                <w:lang w:eastAsia="es-MX"/>
              </w:rPr>
            </w:pPr>
          </w:p>
        </w:tc>
      </w:tr>
      <w:tr w:rsidR="00C25594" w:rsidRPr="00C25594" w14:paraId="19593BF6" w14:textId="77777777" w:rsidTr="00BA5802">
        <w:trPr>
          <w:trHeight w:val="225"/>
          <w:jc w:val="center"/>
        </w:trPr>
        <w:tc>
          <w:tcPr>
            <w:tcW w:w="442" w:type="pct"/>
            <w:vMerge w:val="restart"/>
            <w:tcBorders>
              <w:top w:val="nil"/>
              <w:left w:val="single" w:sz="8" w:space="0" w:color="auto"/>
              <w:bottom w:val="single" w:sz="4" w:space="0" w:color="auto"/>
              <w:right w:val="single" w:sz="8" w:space="0" w:color="auto"/>
            </w:tcBorders>
            <w:shd w:val="clear" w:color="auto" w:fill="B2B2B2"/>
            <w:vAlign w:val="center"/>
            <w:hideMark/>
          </w:tcPr>
          <w:p w14:paraId="76DE1FE2" w14:textId="77777777" w:rsidR="00C25594" w:rsidRPr="00C25594" w:rsidRDefault="00C25594" w:rsidP="00C25594">
            <w:pPr>
              <w:jc w:val="center"/>
              <w:rPr>
                <w:rFonts w:ascii="Century Gothic" w:hAnsi="Century Gothic" w:cs="Arial"/>
                <w:b/>
                <w:bCs/>
                <w:sz w:val="14"/>
                <w:szCs w:val="14"/>
                <w:lang w:val="es-ES" w:eastAsia="es-MX"/>
                <w14:ligatures w14:val="standardContextual"/>
              </w:rPr>
            </w:pPr>
            <w:r w:rsidRPr="00C25594">
              <w:rPr>
                <w:rFonts w:ascii="Century Gothic" w:hAnsi="Century Gothic" w:cs="Arial"/>
                <w:b/>
                <w:bCs/>
                <w:sz w:val="14"/>
                <w:szCs w:val="14"/>
                <w:lang w:val="es-ES" w:eastAsia="es-MX"/>
                <w14:ligatures w14:val="standardContextual"/>
              </w:rPr>
              <w:t>2°</w:t>
            </w:r>
          </w:p>
          <w:p w14:paraId="427A293F"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14:ligatures w14:val="standardContextual"/>
              </w:rPr>
              <w:t>TIEMPO</w:t>
            </w:r>
          </w:p>
        </w:tc>
        <w:tc>
          <w:tcPr>
            <w:tcW w:w="761" w:type="pct"/>
            <w:vMerge w:val="restart"/>
            <w:tcBorders>
              <w:top w:val="nil"/>
              <w:left w:val="single" w:sz="8" w:space="0" w:color="auto"/>
              <w:bottom w:val="single" w:sz="4" w:space="0" w:color="auto"/>
              <w:right w:val="single" w:sz="8" w:space="0" w:color="auto"/>
            </w:tcBorders>
            <w:shd w:val="clear" w:color="auto" w:fill="auto"/>
            <w:vAlign w:val="center"/>
            <w:hideMark/>
          </w:tcPr>
          <w:p w14:paraId="638D315F"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Pastas, arroz y otros</w:t>
            </w:r>
          </w:p>
        </w:tc>
        <w:tc>
          <w:tcPr>
            <w:tcW w:w="616" w:type="pct"/>
            <w:tcBorders>
              <w:top w:val="nil"/>
              <w:left w:val="nil"/>
              <w:bottom w:val="single" w:sz="4" w:space="0" w:color="auto"/>
              <w:right w:val="single" w:sz="4" w:space="0" w:color="auto"/>
            </w:tcBorders>
            <w:shd w:val="clear" w:color="auto" w:fill="auto"/>
            <w:vAlign w:val="center"/>
            <w:hideMark/>
          </w:tcPr>
          <w:p w14:paraId="3AAC0166"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 xml:space="preserve">Pasta: </w:t>
            </w:r>
          </w:p>
        </w:tc>
        <w:tc>
          <w:tcPr>
            <w:tcW w:w="2027" w:type="pct"/>
            <w:gridSpan w:val="2"/>
            <w:tcBorders>
              <w:top w:val="nil"/>
              <w:left w:val="nil"/>
              <w:bottom w:val="single" w:sz="4" w:space="0" w:color="auto"/>
              <w:right w:val="nil"/>
            </w:tcBorders>
            <w:shd w:val="clear" w:color="auto" w:fill="auto"/>
            <w:vAlign w:val="center"/>
            <w:hideMark/>
          </w:tcPr>
          <w:p w14:paraId="73BE7181"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eastAsia="es-MX"/>
              </w:rPr>
              <w:t>Espagueti, tallarín, entre otros.</w:t>
            </w:r>
          </w:p>
        </w:tc>
        <w:tc>
          <w:tcPr>
            <w:tcW w:w="684" w:type="pct"/>
            <w:vMerge w:val="restart"/>
            <w:tcBorders>
              <w:top w:val="nil"/>
              <w:left w:val="single" w:sz="8" w:space="0" w:color="auto"/>
              <w:bottom w:val="single" w:sz="4" w:space="0" w:color="auto"/>
              <w:right w:val="single" w:sz="8" w:space="0" w:color="auto"/>
            </w:tcBorders>
            <w:shd w:val="clear" w:color="auto" w:fill="auto"/>
            <w:vAlign w:val="center"/>
            <w:hideMark/>
          </w:tcPr>
          <w:p w14:paraId="6C155EB1"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1 (una)</w:t>
            </w:r>
          </w:p>
        </w:tc>
        <w:tc>
          <w:tcPr>
            <w:tcW w:w="470" w:type="pct"/>
            <w:vMerge w:val="restart"/>
            <w:tcBorders>
              <w:top w:val="nil"/>
              <w:left w:val="single" w:sz="8" w:space="0" w:color="auto"/>
              <w:bottom w:val="single" w:sz="4" w:space="0" w:color="auto"/>
              <w:right w:val="single" w:sz="8" w:space="0" w:color="auto"/>
            </w:tcBorders>
            <w:shd w:val="clear" w:color="auto" w:fill="auto"/>
            <w:vAlign w:val="center"/>
            <w:hideMark/>
          </w:tcPr>
          <w:p w14:paraId="0ADE9DD2"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110 g</w:t>
            </w:r>
          </w:p>
        </w:tc>
      </w:tr>
      <w:tr w:rsidR="00C25594" w:rsidRPr="00C25594" w14:paraId="4FB13FFE" w14:textId="77777777" w:rsidTr="00BA5802">
        <w:trPr>
          <w:trHeight w:val="225"/>
          <w:jc w:val="center"/>
        </w:trPr>
        <w:tc>
          <w:tcPr>
            <w:tcW w:w="442" w:type="pct"/>
            <w:vMerge/>
            <w:tcBorders>
              <w:top w:val="nil"/>
              <w:left w:val="single" w:sz="8" w:space="0" w:color="auto"/>
              <w:bottom w:val="single" w:sz="4" w:space="0" w:color="auto"/>
              <w:right w:val="single" w:sz="8" w:space="0" w:color="auto"/>
            </w:tcBorders>
            <w:shd w:val="clear" w:color="auto" w:fill="B2B2B2"/>
            <w:vAlign w:val="center"/>
            <w:hideMark/>
          </w:tcPr>
          <w:p w14:paraId="0F5E0877"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4" w:space="0" w:color="auto"/>
              <w:right w:val="single" w:sz="8" w:space="0" w:color="auto"/>
            </w:tcBorders>
            <w:vAlign w:val="center"/>
            <w:hideMark/>
          </w:tcPr>
          <w:p w14:paraId="25776445"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704E76E4"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 xml:space="preserve">Arroz: </w:t>
            </w:r>
          </w:p>
        </w:tc>
        <w:tc>
          <w:tcPr>
            <w:tcW w:w="2027" w:type="pct"/>
            <w:gridSpan w:val="2"/>
            <w:tcBorders>
              <w:top w:val="nil"/>
              <w:left w:val="nil"/>
              <w:bottom w:val="single" w:sz="4" w:space="0" w:color="auto"/>
              <w:right w:val="nil"/>
            </w:tcBorders>
            <w:shd w:val="clear" w:color="auto" w:fill="auto"/>
            <w:vAlign w:val="center"/>
            <w:hideMark/>
          </w:tcPr>
          <w:p w14:paraId="0D340224"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eastAsia="es-MX"/>
              </w:rPr>
              <w:t>Verde, rojo, blanco, con verduras, etc.</w:t>
            </w:r>
          </w:p>
        </w:tc>
        <w:tc>
          <w:tcPr>
            <w:tcW w:w="684" w:type="pct"/>
            <w:vMerge/>
            <w:tcBorders>
              <w:top w:val="nil"/>
              <w:left w:val="single" w:sz="8" w:space="0" w:color="auto"/>
              <w:bottom w:val="single" w:sz="4" w:space="0" w:color="auto"/>
              <w:right w:val="single" w:sz="8" w:space="0" w:color="auto"/>
            </w:tcBorders>
            <w:vAlign w:val="center"/>
            <w:hideMark/>
          </w:tcPr>
          <w:p w14:paraId="1F42D58E"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4" w:space="0" w:color="auto"/>
              <w:right w:val="single" w:sz="8" w:space="0" w:color="auto"/>
            </w:tcBorders>
            <w:vAlign w:val="center"/>
            <w:hideMark/>
          </w:tcPr>
          <w:p w14:paraId="62075E15" w14:textId="77777777" w:rsidR="00C25594" w:rsidRPr="00C25594" w:rsidRDefault="00C25594" w:rsidP="00C25594">
            <w:pPr>
              <w:rPr>
                <w:rFonts w:ascii="Century Gothic" w:hAnsi="Century Gothic" w:cs="Arial"/>
                <w:sz w:val="14"/>
                <w:szCs w:val="14"/>
                <w:lang w:eastAsia="es-MX"/>
              </w:rPr>
            </w:pPr>
          </w:p>
        </w:tc>
      </w:tr>
      <w:tr w:rsidR="00C25594" w:rsidRPr="00C25594" w14:paraId="544E076F" w14:textId="77777777" w:rsidTr="00BA5802">
        <w:trPr>
          <w:trHeight w:val="240"/>
          <w:jc w:val="center"/>
        </w:trPr>
        <w:tc>
          <w:tcPr>
            <w:tcW w:w="442" w:type="pct"/>
            <w:vMerge/>
            <w:tcBorders>
              <w:top w:val="nil"/>
              <w:left w:val="single" w:sz="8" w:space="0" w:color="auto"/>
              <w:bottom w:val="single" w:sz="8" w:space="0" w:color="auto"/>
              <w:right w:val="single" w:sz="8" w:space="0" w:color="auto"/>
            </w:tcBorders>
            <w:shd w:val="clear" w:color="auto" w:fill="B2B2B2"/>
            <w:vAlign w:val="center"/>
            <w:hideMark/>
          </w:tcPr>
          <w:p w14:paraId="5DF0D07C"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8" w:space="0" w:color="auto"/>
              <w:right w:val="single" w:sz="8" w:space="0" w:color="auto"/>
            </w:tcBorders>
            <w:vAlign w:val="center"/>
            <w:hideMark/>
          </w:tcPr>
          <w:p w14:paraId="7A7AFD62"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8" w:space="0" w:color="auto"/>
              <w:right w:val="single" w:sz="4" w:space="0" w:color="auto"/>
            </w:tcBorders>
            <w:shd w:val="clear" w:color="auto" w:fill="auto"/>
            <w:vAlign w:val="center"/>
            <w:hideMark/>
          </w:tcPr>
          <w:p w14:paraId="5B579EB9"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 xml:space="preserve">Otros: </w:t>
            </w:r>
          </w:p>
        </w:tc>
        <w:tc>
          <w:tcPr>
            <w:tcW w:w="2027" w:type="pct"/>
            <w:gridSpan w:val="2"/>
            <w:tcBorders>
              <w:top w:val="nil"/>
              <w:left w:val="nil"/>
              <w:bottom w:val="single" w:sz="8" w:space="0" w:color="auto"/>
              <w:right w:val="nil"/>
            </w:tcBorders>
            <w:shd w:val="clear" w:color="auto" w:fill="auto"/>
            <w:vAlign w:val="center"/>
            <w:hideMark/>
          </w:tcPr>
          <w:p w14:paraId="4B70FE71"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eastAsia="es-MX"/>
              </w:rPr>
              <w:t>Chilaquiles o huevo en diferentes preparaciones, verduras al vapor etc.</w:t>
            </w:r>
          </w:p>
        </w:tc>
        <w:tc>
          <w:tcPr>
            <w:tcW w:w="684" w:type="pct"/>
            <w:vMerge/>
            <w:tcBorders>
              <w:top w:val="nil"/>
              <w:left w:val="single" w:sz="8" w:space="0" w:color="auto"/>
              <w:bottom w:val="single" w:sz="8" w:space="0" w:color="auto"/>
              <w:right w:val="single" w:sz="8" w:space="0" w:color="auto"/>
            </w:tcBorders>
            <w:vAlign w:val="center"/>
            <w:hideMark/>
          </w:tcPr>
          <w:p w14:paraId="48DE09B8"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8" w:space="0" w:color="auto"/>
              <w:right w:val="single" w:sz="8" w:space="0" w:color="auto"/>
            </w:tcBorders>
            <w:vAlign w:val="center"/>
            <w:hideMark/>
          </w:tcPr>
          <w:p w14:paraId="0927BB6D" w14:textId="77777777" w:rsidR="00C25594" w:rsidRPr="00C25594" w:rsidRDefault="00C25594" w:rsidP="00C25594">
            <w:pPr>
              <w:rPr>
                <w:rFonts w:ascii="Century Gothic" w:hAnsi="Century Gothic" w:cs="Arial"/>
                <w:sz w:val="14"/>
                <w:szCs w:val="14"/>
                <w:lang w:eastAsia="es-MX"/>
              </w:rPr>
            </w:pPr>
          </w:p>
        </w:tc>
      </w:tr>
      <w:tr w:rsidR="00C25594" w:rsidRPr="00C25594" w14:paraId="4FDBCB9D" w14:textId="77777777" w:rsidTr="00BA5802">
        <w:trPr>
          <w:trHeight w:val="225"/>
          <w:jc w:val="center"/>
        </w:trPr>
        <w:tc>
          <w:tcPr>
            <w:tcW w:w="442" w:type="pct"/>
            <w:vMerge w:val="restart"/>
            <w:tcBorders>
              <w:top w:val="single" w:sz="8" w:space="0" w:color="auto"/>
              <w:left w:val="single" w:sz="8" w:space="0" w:color="auto"/>
              <w:bottom w:val="single" w:sz="8" w:space="0" w:color="000000"/>
              <w:right w:val="single" w:sz="8" w:space="0" w:color="auto"/>
            </w:tcBorders>
            <w:shd w:val="clear" w:color="auto" w:fill="B2B2B2"/>
            <w:vAlign w:val="center"/>
            <w:hideMark/>
          </w:tcPr>
          <w:p w14:paraId="50800810" w14:textId="77777777" w:rsidR="00C25594" w:rsidRPr="00C25594" w:rsidRDefault="00C25594" w:rsidP="00C25594">
            <w:pPr>
              <w:jc w:val="center"/>
              <w:rPr>
                <w:rFonts w:ascii="Century Gothic" w:hAnsi="Century Gothic" w:cs="Arial"/>
                <w:b/>
                <w:bCs/>
                <w:sz w:val="14"/>
                <w:szCs w:val="14"/>
                <w:lang w:val="es-ES" w:eastAsia="es-MX"/>
                <w14:ligatures w14:val="standardContextual"/>
              </w:rPr>
            </w:pPr>
            <w:r w:rsidRPr="00C25594">
              <w:rPr>
                <w:rFonts w:ascii="Century Gothic" w:hAnsi="Century Gothic" w:cs="Arial"/>
                <w:b/>
                <w:bCs/>
                <w:sz w:val="14"/>
                <w:szCs w:val="14"/>
                <w:lang w:val="es-ES" w:eastAsia="es-MX"/>
                <w14:ligatures w14:val="standardContextual"/>
              </w:rPr>
              <w:t>3°</w:t>
            </w:r>
          </w:p>
          <w:p w14:paraId="5AC22660"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14:ligatures w14:val="standardContextual"/>
              </w:rPr>
              <w:t>TIEMPO</w:t>
            </w:r>
          </w:p>
        </w:tc>
        <w:tc>
          <w:tcPr>
            <w:tcW w:w="76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65472589"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Plato fuerte a base de carne de res, pollo sin hueso, cerdo, pescado y platillo vegetariano (carne cocida sin guarnición, sin piel ni hueso)</w:t>
            </w:r>
          </w:p>
        </w:tc>
        <w:tc>
          <w:tcPr>
            <w:tcW w:w="616" w:type="pct"/>
            <w:tcBorders>
              <w:top w:val="single" w:sz="8" w:space="0" w:color="auto"/>
              <w:left w:val="nil"/>
              <w:bottom w:val="single" w:sz="4" w:space="0" w:color="auto"/>
              <w:right w:val="single" w:sz="4" w:space="0" w:color="auto"/>
            </w:tcBorders>
            <w:shd w:val="clear" w:color="000000" w:fill="B2B2B2"/>
            <w:vAlign w:val="center"/>
            <w:hideMark/>
          </w:tcPr>
          <w:p w14:paraId="7577F1DA" w14:textId="77777777" w:rsidR="00C25594" w:rsidRPr="00C25594" w:rsidRDefault="00C25594" w:rsidP="00C25594">
            <w:pP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 xml:space="preserve">  Tiempo</w:t>
            </w:r>
          </w:p>
        </w:tc>
        <w:tc>
          <w:tcPr>
            <w:tcW w:w="682" w:type="pct"/>
            <w:tcBorders>
              <w:top w:val="single" w:sz="8" w:space="0" w:color="auto"/>
              <w:left w:val="nil"/>
              <w:bottom w:val="single" w:sz="4" w:space="0" w:color="auto"/>
              <w:right w:val="single" w:sz="4" w:space="0" w:color="auto"/>
            </w:tcBorders>
            <w:shd w:val="clear" w:color="000000" w:fill="B2B2B2"/>
            <w:vAlign w:val="center"/>
            <w:hideMark/>
          </w:tcPr>
          <w:p w14:paraId="1586266B"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Ingredientes</w:t>
            </w:r>
          </w:p>
        </w:tc>
        <w:tc>
          <w:tcPr>
            <w:tcW w:w="1345" w:type="pct"/>
            <w:tcBorders>
              <w:top w:val="single" w:sz="8" w:space="0" w:color="auto"/>
              <w:left w:val="nil"/>
              <w:bottom w:val="single" w:sz="4" w:space="0" w:color="auto"/>
              <w:right w:val="nil"/>
            </w:tcBorders>
            <w:shd w:val="clear" w:color="000000" w:fill="B2B2B2"/>
            <w:vAlign w:val="center"/>
            <w:hideMark/>
          </w:tcPr>
          <w:p w14:paraId="567C91D7"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Porcentaje de porciones*</w:t>
            </w:r>
          </w:p>
        </w:tc>
        <w:tc>
          <w:tcPr>
            <w:tcW w:w="6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3F3BD13"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5 (cinco)</w:t>
            </w:r>
          </w:p>
        </w:tc>
        <w:tc>
          <w:tcPr>
            <w:tcW w:w="470"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38A93ED2"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eastAsia="es-MX"/>
              </w:rPr>
              <w:t>150 g sin hueso</w:t>
            </w:r>
          </w:p>
        </w:tc>
      </w:tr>
      <w:tr w:rsidR="00C25594" w:rsidRPr="00C25594" w14:paraId="6388A0F0"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3E1F3142"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4DB1880B" w14:textId="77777777" w:rsidR="00C25594" w:rsidRPr="00C25594" w:rsidRDefault="00C25594" w:rsidP="00C25594">
            <w:pPr>
              <w:jc w:val="both"/>
              <w:rPr>
                <w:rFonts w:ascii="Century Gothic" w:hAnsi="Century Gothic" w:cs="Arial"/>
                <w:sz w:val="14"/>
                <w:szCs w:val="14"/>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2EBCEA62"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pacing w:val="-10"/>
                <w:sz w:val="14"/>
                <w:szCs w:val="14"/>
                <w:lang w:val="es-ES" w:eastAsia="es-MX"/>
              </w:rPr>
              <w:t>1</w:t>
            </w:r>
          </w:p>
        </w:tc>
        <w:tc>
          <w:tcPr>
            <w:tcW w:w="682" w:type="pct"/>
            <w:vMerge w:val="restart"/>
            <w:tcBorders>
              <w:top w:val="nil"/>
              <w:left w:val="single" w:sz="4" w:space="0" w:color="auto"/>
              <w:bottom w:val="single" w:sz="4" w:space="0" w:color="auto"/>
              <w:right w:val="single" w:sz="4" w:space="0" w:color="auto"/>
            </w:tcBorders>
            <w:shd w:val="clear" w:color="auto" w:fill="auto"/>
            <w:vAlign w:val="center"/>
            <w:hideMark/>
          </w:tcPr>
          <w:p w14:paraId="20788A05"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Pollo, cerdo, res o pescado</w:t>
            </w:r>
          </w:p>
        </w:tc>
        <w:tc>
          <w:tcPr>
            <w:tcW w:w="1345" w:type="pct"/>
            <w:tcBorders>
              <w:top w:val="nil"/>
              <w:left w:val="nil"/>
              <w:bottom w:val="single" w:sz="4" w:space="0" w:color="auto"/>
              <w:right w:val="nil"/>
            </w:tcBorders>
            <w:shd w:val="clear" w:color="auto" w:fill="auto"/>
            <w:vAlign w:val="center"/>
            <w:hideMark/>
          </w:tcPr>
          <w:p w14:paraId="4B53A22E"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pacing w:val="-5"/>
                <w:sz w:val="14"/>
                <w:szCs w:val="14"/>
                <w:lang w:val="es-ES" w:eastAsia="es-MX"/>
              </w:rPr>
              <w:t>30%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628199AC"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20F148F5" w14:textId="77777777" w:rsidR="00C25594" w:rsidRPr="00C25594" w:rsidRDefault="00C25594" w:rsidP="00C25594">
            <w:pPr>
              <w:rPr>
                <w:rFonts w:ascii="Century Gothic" w:hAnsi="Century Gothic" w:cs="Arial"/>
                <w:sz w:val="14"/>
                <w:szCs w:val="14"/>
                <w:lang w:eastAsia="es-MX"/>
              </w:rPr>
            </w:pPr>
          </w:p>
        </w:tc>
      </w:tr>
      <w:tr w:rsidR="00C25594" w:rsidRPr="00C25594" w14:paraId="7252EAC2"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0B931166"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240F3359" w14:textId="77777777" w:rsidR="00C25594" w:rsidRPr="00C25594" w:rsidRDefault="00C25594" w:rsidP="00C25594">
            <w:pPr>
              <w:jc w:val="both"/>
              <w:rPr>
                <w:rFonts w:ascii="Century Gothic" w:hAnsi="Century Gothic" w:cs="Arial"/>
                <w:sz w:val="14"/>
                <w:szCs w:val="14"/>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7631A722"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pacing w:val="-10"/>
                <w:sz w:val="14"/>
                <w:szCs w:val="14"/>
                <w:lang w:val="es-ES" w:eastAsia="es-MX"/>
              </w:rPr>
              <w:t>2</w:t>
            </w:r>
          </w:p>
        </w:tc>
        <w:tc>
          <w:tcPr>
            <w:tcW w:w="682" w:type="pct"/>
            <w:vMerge/>
            <w:tcBorders>
              <w:top w:val="nil"/>
              <w:left w:val="single" w:sz="4" w:space="0" w:color="auto"/>
              <w:bottom w:val="single" w:sz="4" w:space="0" w:color="auto"/>
              <w:right w:val="single" w:sz="4" w:space="0" w:color="auto"/>
            </w:tcBorders>
            <w:vAlign w:val="center"/>
            <w:hideMark/>
          </w:tcPr>
          <w:p w14:paraId="69E5C054" w14:textId="77777777" w:rsidR="00C25594" w:rsidRPr="00C25594" w:rsidRDefault="00C25594" w:rsidP="00C25594">
            <w:pPr>
              <w:rPr>
                <w:rFonts w:ascii="Century Gothic" w:hAnsi="Century Gothic" w:cs="Arial"/>
                <w:sz w:val="14"/>
                <w:szCs w:val="14"/>
                <w:lang w:eastAsia="es-MX"/>
              </w:rPr>
            </w:pPr>
          </w:p>
        </w:tc>
        <w:tc>
          <w:tcPr>
            <w:tcW w:w="1345" w:type="pct"/>
            <w:tcBorders>
              <w:top w:val="nil"/>
              <w:left w:val="nil"/>
              <w:bottom w:val="single" w:sz="4" w:space="0" w:color="auto"/>
              <w:right w:val="nil"/>
            </w:tcBorders>
            <w:shd w:val="clear" w:color="auto" w:fill="auto"/>
            <w:vAlign w:val="center"/>
            <w:hideMark/>
          </w:tcPr>
          <w:p w14:paraId="2E1055D2"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pacing w:val="-5"/>
                <w:sz w:val="14"/>
                <w:szCs w:val="14"/>
                <w:lang w:val="es-ES" w:eastAsia="es-MX"/>
              </w:rPr>
              <w:t>30%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43B92411"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30A984A8" w14:textId="77777777" w:rsidR="00C25594" w:rsidRPr="00C25594" w:rsidRDefault="00C25594" w:rsidP="00C25594">
            <w:pPr>
              <w:rPr>
                <w:rFonts w:ascii="Century Gothic" w:hAnsi="Century Gothic" w:cs="Arial"/>
                <w:sz w:val="14"/>
                <w:szCs w:val="14"/>
                <w:lang w:eastAsia="es-MX"/>
              </w:rPr>
            </w:pPr>
          </w:p>
        </w:tc>
      </w:tr>
      <w:tr w:rsidR="00C25594" w:rsidRPr="00C25594" w14:paraId="5DE3B746"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2050A7C"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46703A8C" w14:textId="77777777" w:rsidR="00C25594" w:rsidRPr="00C25594" w:rsidRDefault="00C25594" w:rsidP="00C25594">
            <w:pPr>
              <w:jc w:val="both"/>
              <w:rPr>
                <w:rFonts w:ascii="Century Gothic" w:hAnsi="Century Gothic" w:cs="Arial"/>
                <w:sz w:val="14"/>
                <w:szCs w:val="14"/>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5A82DE4E"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pacing w:val="-10"/>
                <w:sz w:val="14"/>
                <w:szCs w:val="14"/>
                <w:lang w:val="es-ES" w:eastAsia="es-MX"/>
              </w:rPr>
              <w:t>3</w:t>
            </w:r>
          </w:p>
        </w:tc>
        <w:tc>
          <w:tcPr>
            <w:tcW w:w="682" w:type="pct"/>
            <w:tcBorders>
              <w:top w:val="nil"/>
              <w:left w:val="nil"/>
              <w:bottom w:val="single" w:sz="4" w:space="0" w:color="auto"/>
              <w:right w:val="single" w:sz="4" w:space="0" w:color="auto"/>
            </w:tcBorders>
            <w:shd w:val="clear" w:color="auto" w:fill="auto"/>
            <w:vAlign w:val="center"/>
            <w:hideMark/>
          </w:tcPr>
          <w:p w14:paraId="6997412E"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rPr>
              <w:t>Cárnico asado (pechuga y carne de res)</w:t>
            </w:r>
          </w:p>
        </w:tc>
        <w:tc>
          <w:tcPr>
            <w:tcW w:w="1345" w:type="pct"/>
            <w:tcBorders>
              <w:top w:val="nil"/>
              <w:left w:val="nil"/>
              <w:bottom w:val="single" w:sz="4" w:space="0" w:color="auto"/>
              <w:right w:val="nil"/>
            </w:tcBorders>
            <w:shd w:val="clear" w:color="auto" w:fill="auto"/>
            <w:vAlign w:val="center"/>
            <w:hideMark/>
          </w:tcPr>
          <w:p w14:paraId="6AAC82A9"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pacing w:val="-5"/>
                <w:sz w:val="14"/>
                <w:szCs w:val="14"/>
                <w:lang w:val="es-ES" w:eastAsia="es-MX"/>
              </w:rPr>
              <w:t>20%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771D7E62" w14:textId="77777777" w:rsidR="00C25594" w:rsidRPr="00C25594" w:rsidRDefault="00C25594" w:rsidP="00C25594">
            <w:pPr>
              <w:rPr>
                <w:rFonts w:ascii="Century Gothic" w:hAnsi="Century Gothic" w:cs="Arial"/>
                <w:sz w:val="14"/>
                <w:szCs w:val="14"/>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41867282" w14:textId="77777777" w:rsidR="00C25594" w:rsidRPr="00C25594" w:rsidRDefault="00C25594" w:rsidP="00C25594">
            <w:pPr>
              <w:rPr>
                <w:rFonts w:ascii="Century Gothic" w:hAnsi="Century Gothic" w:cs="Arial"/>
                <w:sz w:val="14"/>
                <w:szCs w:val="14"/>
                <w:lang w:eastAsia="es-MX"/>
              </w:rPr>
            </w:pPr>
          </w:p>
        </w:tc>
      </w:tr>
      <w:tr w:rsidR="00C25594" w:rsidRPr="00C25594" w14:paraId="39A7EB24"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03FACE4D" w14:textId="77777777" w:rsidR="00C25594" w:rsidRPr="00C25594" w:rsidRDefault="00C25594" w:rsidP="00C25594">
            <w:pPr>
              <w:rPr>
                <w:rFonts w:ascii="Century Gothic" w:hAnsi="Century Gothic" w:cs="Arial"/>
                <w:b/>
                <w:bCs/>
                <w:sz w:val="14"/>
                <w:szCs w:val="14"/>
                <w:lang w:eastAsia="es-MX"/>
              </w:rPr>
            </w:pPr>
          </w:p>
        </w:tc>
        <w:tc>
          <w:tcPr>
            <w:tcW w:w="761" w:type="pct"/>
            <w:vMerge w:val="restart"/>
            <w:tcBorders>
              <w:top w:val="nil"/>
              <w:left w:val="single" w:sz="8" w:space="0" w:color="auto"/>
              <w:bottom w:val="single" w:sz="8" w:space="0" w:color="000000"/>
              <w:right w:val="single" w:sz="8" w:space="0" w:color="auto"/>
            </w:tcBorders>
            <w:shd w:val="clear" w:color="auto" w:fill="auto"/>
            <w:vAlign w:val="center"/>
            <w:hideMark/>
          </w:tcPr>
          <w:p w14:paraId="47C91998"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Plato fuerte a base de carne de res, pollo (corte americano) y cerdo (carne cocida sin guarnición, sin piel con hueso)</w:t>
            </w:r>
          </w:p>
        </w:tc>
        <w:tc>
          <w:tcPr>
            <w:tcW w:w="616" w:type="pct"/>
            <w:tcBorders>
              <w:top w:val="nil"/>
              <w:left w:val="nil"/>
              <w:bottom w:val="single" w:sz="4" w:space="0" w:color="auto"/>
              <w:right w:val="single" w:sz="4" w:space="0" w:color="auto"/>
            </w:tcBorders>
            <w:shd w:val="clear" w:color="auto" w:fill="auto"/>
            <w:vAlign w:val="center"/>
            <w:hideMark/>
          </w:tcPr>
          <w:p w14:paraId="08E7A9D9"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pacing w:val="-10"/>
                <w:sz w:val="14"/>
                <w:szCs w:val="14"/>
                <w:lang w:val="es-ES" w:eastAsia="es-MX"/>
              </w:rPr>
              <w:t>4</w:t>
            </w:r>
          </w:p>
        </w:tc>
        <w:tc>
          <w:tcPr>
            <w:tcW w:w="682" w:type="pct"/>
            <w:tcBorders>
              <w:top w:val="nil"/>
              <w:left w:val="nil"/>
              <w:bottom w:val="single" w:sz="4" w:space="0" w:color="auto"/>
              <w:right w:val="single" w:sz="4" w:space="0" w:color="auto"/>
            </w:tcBorders>
            <w:shd w:val="clear" w:color="auto" w:fill="auto"/>
            <w:vAlign w:val="center"/>
            <w:hideMark/>
          </w:tcPr>
          <w:p w14:paraId="3A6BA434" w14:textId="77777777" w:rsidR="00C25594" w:rsidRPr="00C25594" w:rsidRDefault="00C25594" w:rsidP="00C25594">
            <w:pPr>
              <w:ind w:firstLineChars="200" w:firstLine="280"/>
              <w:rPr>
                <w:rFonts w:ascii="Century Gothic" w:hAnsi="Century Gothic" w:cs="Arial"/>
                <w:sz w:val="14"/>
                <w:szCs w:val="14"/>
                <w:lang w:eastAsia="es-MX"/>
              </w:rPr>
            </w:pPr>
            <w:r w:rsidRPr="00C25594">
              <w:rPr>
                <w:rFonts w:ascii="Century Gothic" w:hAnsi="Century Gothic" w:cs="Arial"/>
                <w:sz w:val="14"/>
                <w:szCs w:val="14"/>
                <w:lang w:val="es-ES" w:eastAsia="es-MX"/>
              </w:rPr>
              <w:t>Vegetariano</w:t>
            </w:r>
          </w:p>
        </w:tc>
        <w:tc>
          <w:tcPr>
            <w:tcW w:w="1345" w:type="pct"/>
            <w:tcBorders>
              <w:top w:val="nil"/>
              <w:left w:val="nil"/>
              <w:bottom w:val="single" w:sz="4" w:space="0" w:color="auto"/>
              <w:right w:val="nil"/>
            </w:tcBorders>
            <w:shd w:val="clear" w:color="auto" w:fill="auto"/>
            <w:vAlign w:val="center"/>
            <w:hideMark/>
          </w:tcPr>
          <w:p w14:paraId="4E872579"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pacing w:val="-5"/>
                <w:sz w:val="14"/>
                <w:szCs w:val="14"/>
                <w:lang w:val="es-ES" w:eastAsia="es-MX"/>
              </w:rPr>
              <w:t>20%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31B570D8" w14:textId="77777777" w:rsidR="00C25594" w:rsidRPr="00C25594" w:rsidRDefault="00C25594" w:rsidP="00C25594">
            <w:pPr>
              <w:rPr>
                <w:rFonts w:ascii="Century Gothic" w:hAnsi="Century Gothic" w:cs="Arial"/>
                <w:sz w:val="14"/>
                <w:szCs w:val="14"/>
                <w:lang w:eastAsia="es-MX"/>
              </w:rPr>
            </w:pPr>
          </w:p>
        </w:tc>
        <w:tc>
          <w:tcPr>
            <w:tcW w:w="470" w:type="pct"/>
            <w:vMerge w:val="restart"/>
            <w:tcBorders>
              <w:top w:val="nil"/>
              <w:left w:val="single" w:sz="8" w:space="0" w:color="auto"/>
              <w:bottom w:val="single" w:sz="8" w:space="0" w:color="000000"/>
              <w:right w:val="single" w:sz="8" w:space="0" w:color="auto"/>
            </w:tcBorders>
            <w:shd w:val="clear" w:color="auto" w:fill="auto"/>
            <w:vAlign w:val="center"/>
            <w:hideMark/>
          </w:tcPr>
          <w:p w14:paraId="18B6D8CD"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250 g con hueso</w:t>
            </w:r>
          </w:p>
        </w:tc>
      </w:tr>
      <w:tr w:rsidR="00C25594" w:rsidRPr="00C25594" w14:paraId="75126D32" w14:textId="77777777" w:rsidTr="00BA5802">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9F4A688"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39A5A32C" w14:textId="77777777" w:rsidR="00C25594" w:rsidRPr="00C25594" w:rsidRDefault="00C25594" w:rsidP="00C25594">
            <w:pPr>
              <w:rPr>
                <w:rFonts w:ascii="Century Gothic" w:hAnsi="Century Gothic" w:cs="Arial"/>
                <w:sz w:val="14"/>
                <w:szCs w:val="14"/>
                <w:lang w:eastAsia="es-MX"/>
              </w:rPr>
            </w:pPr>
          </w:p>
        </w:tc>
        <w:tc>
          <w:tcPr>
            <w:tcW w:w="616" w:type="pct"/>
            <w:tcBorders>
              <w:top w:val="single" w:sz="4" w:space="0" w:color="auto"/>
              <w:left w:val="nil"/>
              <w:bottom w:val="single" w:sz="4" w:space="0" w:color="auto"/>
              <w:right w:val="single" w:sz="4" w:space="0" w:color="000000"/>
            </w:tcBorders>
            <w:shd w:val="clear" w:color="000000" w:fill="B2B2B2"/>
            <w:vAlign w:val="center"/>
            <w:hideMark/>
          </w:tcPr>
          <w:p w14:paraId="22719AE4"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Total</w:t>
            </w:r>
          </w:p>
        </w:tc>
        <w:tc>
          <w:tcPr>
            <w:tcW w:w="2027" w:type="pct"/>
            <w:gridSpan w:val="2"/>
            <w:tcBorders>
              <w:top w:val="nil"/>
              <w:left w:val="nil"/>
              <w:bottom w:val="single" w:sz="4" w:space="0" w:color="auto"/>
              <w:right w:val="nil"/>
            </w:tcBorders>
            <w:shd w:val="clear" w:color="000000" w:fill="B2B2B2"/>
            <w:vAlign w:val="center"/>
            <w:hideMark/>
          </w:tcPr>
          <w:p w14:paraId="7B4FD060"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100%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3FF9F1E1"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72C11A14" w14:textId="77777777" w:rsidR="00C25594" w:rsidRPr="00C25594" w:rsidRDefault="00C25594" w:rsidP="00C25594">
            <w:pPr>
              <w:rPr>
                <w:rFonts w:ascii="Century Gothic" w:hAnsi="Century Gothic" w:cs="Arial"/>
                <w:sz w:val="14"/>
                <w:szCs w:val="14"/>
                <w:lang w:eastAsia="es-MX"/>
              </w:rPr>
            </w:pPr>
          </w:p>
        </w:tc>
      </w:tr>
      <w:tr w:rsidR="00C25594" w:rsidRPr="00C25594" w14:paraId="59F83157" w14:textId="77777777" w:rsidTr="00BA5802">
        <w:trPr>
          <w:trHeight w:val="240"/>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5EF401C9"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51F56824" w14:textId="77777777" w:rsidR="00C25594" w:rsidRPr="00C25594" w:rsidRDefault="00C25594" w:rsidP="00C25594">
            <w:pPr>
              <w:rPr>
                <w:rFonts w:ascii="Century Gothic" w:hAnsi="Century Gothic" w:cs="Arial"/>
                <w:sz w:val="14"/>
                <w:szCs w:val="14"/>
                <w:lang w:eastAsia="es-MX"/>
              </w:rPr>
            </w:pPr>
          </w:p>
        </w:tc>
        <w:tc>
          <w:tcPr>
            <w:tcW w:w="2644" w:type="pct"/>
            <w:gridSpan w:val="3"/>
            <w:tcBorders>
              <w:top w:val="single" w:sz="4" w:space="0" w:color="auto"/>
              <w:left w:val="nil"/>
              <w:bottom w:val="single" w:sz="8" w:space="0" w:color="auto"/>
              <w:right w:val="single" w:sz="4" w:space="0" w:color="auto"/>
            </w:tcBorders>
            <w:shd w:val="clear" w:color="auto" w:fill="auto"/>
            <w:vAlign w:val="center"/>
            <w:hideMark/>
          </w:tcPr>
          <w:p w14:paraId="4EA90B0A"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*Los porcentajes de porciones se tomarán a partir del aforo de cada inmueble.</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46194FEE"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541C3A5F" w14:textId="77777777" w:rsidR="00C25594" w:rsidRPr="00C25594" w:rsidRDefault="00C25594" w:rsidP="00C25594">
            <w:pPr>
              <w:rPr>
                <w:rFonts w:ascii="Century Gothic" w:hAnsi="Century Gothic" w:cs="Arial"/>
                <w:sz w:val="14"/>
                <w:szCs w:val="14"/>
                <w:lang w:eastAsia="es-MX"/>
              </w:rPr>
            </w:pPr>
          </w:p>
        </w:tc>
      </w:tr>
      <w:tr w:rsidR="00C25594" w:rsidRPr="00C25594" w14:paraId="045EBB75" w14:textId="77777777" w:rsidTr="00BA5802">
        <w:trPr>
          <w:trHeight w:val="733"/>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2189C6DA" w14:textId="77777777" w:rsidR="00C25594" w:rsidRPr="00C25594" w:rsidRDefault="00C25594" w:rsidP="00C25594">
            <w:pPr>
              <w:jc w:val="center"/>
              <w:rPr>
                <w:rFonts w:ascii="Century Gothic" w:hAnsi="Century Gothic" w:cs="Arial"/>
                <w:b/>
                <w:bCs/>
                <w:sz w:val="14"/>
                <w:szCs w:val="14"/>
                <w:lang w:val="es-ES" w:eastAsia="es-MX"/>
                <w14:ligatures w14:val="standardContextual"/>
              </w:rPr>
            </w:pPr>
            <w:r w:rsidRPr="00C25594">
              <w:rPr>
                <w:rFonts w:ascii="Century Gothic" w:hAnsi="Century Gothic" w:cs="Arial"/>
                <w:b/>
                <w:bCs/>
                <w:sz w:val="14"/>
                <w:szCs w:val="14"/>
                <w:lang w:val="es-ES" w:eastAsia="es-MX"/>
                <w14:ligatures w14:val="standardContextual"/>
              </w:rPr>
              <w:t>4°</w:t>
            </w:r>
          </w:p>
          <w:p w14:paraId="3D9E506B"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14:ligatures w14:val="standardContextual"/>
              </w:rPr>
              <w:t>TIEMPO</w:t>
            </w:r>
          </w:p>
        </w:tc>
        <w:tc>
          <w:tcPr>
            <w:tcW w:w="761" w:type="pct"/>
            <w:tcBorders>
              <w:top w:val="nil"/>
              <w:left w:val="nil"/>
              <w:bottom w:val="single" w:sz="8" w:space="0" w:color="auto"/>
              <w:right w:val="single" w:sz="8" w:space="0" w:color="auto"/>
            </w:tcBorders>
            <w:shd w:val="clear" w:color="auto" w:fill="auto"/>
            <w:vAlign w:val="center"/>
            <w:hideMark/>
          </w:tcPr>
          <w:p w14:paraId="7D7FEDB0"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rPr>
              <w:t>Postre</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2FCE6A75"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 xml:space="preserve">2 opciones postres preparados </w:t>
            </w:r>
            <w:r w:rsidRPr="00C25594">
              <w:rPr>
                <w:rFonts w:ascii="Century Gothic" w:hAnsi="Century Gothic" w:cs="Arial"/>
                <w:sz w:val="14"/>
                <w:szCs w:val="14"/>
                <w:lang w:val="es-ES" w:eastAsia="es-MX"/>
                <w14:ligatures w14:val="standardContextual"/>
              </w:rPr>
              <w:br/>
              <w:t>(</w:t>
            </w:r>
            <w:proofErr w:type="spellStart"/>
            <w:r w:rsidRPr="00C25594">
              <w:rPr>
                <w:rFonts w:ascii="Century Gothic" w:hAnsi="Century Gothic" w:cs="Arial"/>
                <w:sz w:val="14"/>
                <w:szCs w:val="14"/>
                <w:lang w:val="es-ES" w:eastAsia="es-MX"/>
                <w14:ligatures w14:val="standardContextual"/>
              </w:rPr>
              <w:t>Pays</w:t>
            </w:r>
            <w:proofErr w:type="spellEnd"/>
            <w:r w:rsidRPr="00C25594">
              <w:rPr>
                <w:rFonts w:ascii="Century Gothic" w:hAnsi="Century Gothic" w:cs="Arial"/>
                <w:sz w:val="14"/>
                <w:szCs w:val="14"/>
                <w:lang w:val="es-ES" w:eastAsia="es-MX"/>
                <w14:ligatures w14:val="standardContextual"/>
              </w:rPr>
              <w:t>, pasteles, mousses y gelatinas, etc.)</w:t>
            </w:r>
            <w:r w:rsidRPr="00C25594">
              <w:rPr>
                <w:rFonts w:ascii="Century Gothic" w:hAnsi="Century Gothic" w:cs="Arial"/>
                <w:sz w:val="14"/>
                <w:szCs w:val="14"/>
                <w:lang w:val="es-ES" w:eastAsia="es-MX"/>
                <w14:ligatures w14:val="standardContextual"/>
              </w:rPr>
              <w:br/>
            </w:r>
            <w:r w:rsidRPr="00C25594">
              <w:rPr>
                <w:rFonts w:ascii="Century Gothic" w:hAnsi="Century Gothic" w:cs="Arial"/>
                <w:sz w:val="14"/>
                <w:szCs w:val="14"/>
                <w:lang w:val="es-ES" w:eastAsia="es-MX"/>
                <w14:ligatures w14:val="standardContextual"/>
              </w:rPr>
              <w:br/>
              <w:t>La 3ª. opción siempre será gelatina</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1CD6C52D"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3 (tres)</w:t>
            </w:r>
          </w:p>
        </w:tc>
        <w:tc>
          <w:tcPr>
            <w:tcW w:w="470" w:type="pct"/>
            <w:tcBorders>
              <w:top w:val="nil"/>
              <w:left w:val="nil"/>
              <w:bottom w:val="single" w:sz="8" w:space="0" w:color="auto"/>
              <w:right w:val="single" w:sz="8" w:space="0" w:color="auto"/>
            </w:tcBorders>
            <w:shd w:val="clear" w:color="auto" w:fill="auto"/>
            <w:vAlign w:val="center"/>
            <w:hideMark/>
          </w:tcPr>
          <w:p w14:paraId="76570B70"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80 a 100 g</w:t>
            </w:r>
          </w:p>
        </w:tc>
      </w:tr>
      <w:tr w:rsidR="00C25594" w:rsidRPr="00C25594" w14:paraId="1DE376C8" w14:textId="77777777" w:rsidTr="00BA5802">
        <w:trPr>
          <w:trHeight w:val="55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414A1D0B"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lastRenderedPageBreak/>
              <w:t>FRUTA</w:t>
            </w:r>
          </w:p>
        </w:tc>
        <w:tc>
          <w:tcPr>
            <w:tcW w:w="761" w:type="pct"/>
            <w:tcBorders>
              <w:top w:val="nil"/>
              <w:left w:val="nil"/>
              <w:bottom w:val="single" w:sz="8" w:space="0" w:color="auto"/>
              <w:right w:val="single" w:sz="8" w:space="0" w:color="auto"/>
            </w:tcBorders>
            <w:shd w:val="clear" w:color="auto" w:fill="auto"/>
            <w:vAlign w:val="center"/>
            <w:hideMark/>
          </w:tcPr>
          <w:p w14:paraId="534908E9"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rPr>
              <w:t>Fruta de temporada</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33E7AB49"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Manzana, durazno, sandia, papaya etc.</w:t>
            </w:r>
            <w:r w:rsidRPr="00C25594">
              <w:rPr>
                <w:rFonts w:ascii="Century Gothic" w:hAnsi="Century Gothic" w:cs="Arial"/>
                <w:sz w:val="14"/>
                <w:szCs w:val="14"/>
                <w:lang w:val="es-ES" w:eastAsia="es-MX"/>
                <w14:ligatures w14:val="standardContextual"/>
              </w:rPr>
              <w:br/>
              <w:t>(La fruta podrá variar por la temporada)</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59A2E4C9"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2 (dos)</w:t>
            </w:r>
            <w:r w:rsidRPr="00C25594">
              <w:rPr>
                <w:rFonts w:ascii="Century Gothic" w:hAnsi="Century Gothic" w:cs="Arial"/>
                <w:sz w:val="14"/>
                <w:szCs w:val="14"/>
                <w:lang w:val="es-ES" w:eastAsia="es-MX"/>
              </w:rPr>
              <w:br/>
            </w:r>
            <w:proofErr w:type="spellStart"/>
            <w:r w:rsidRPr="00C25594">
              <w:rPr>
                <w:rFonts w:ascii="Century Gothic" w:hAnsi="Century Gothic" w:cs="Arial"/>
                <w:sz w:val="14"/>
                <w:szCs w:val="14"/>
                <w:lang w:val="es-ES" w:eastAsia="es-MX"/>
              </w:rPr>
              <w:t>ó</w:t>
            </w:r>
            <w:proofErr w:type="spellEnd"/>
            <w:r w:rsidRPr="00C25594">
              <w:rPr>
                <w:rFonts w:ascii="Century Gothic" w:hAnsi="Century Gothic" w:cs="Arial"/>
                <w:sz w:val="14"/>
                <w:szCs w:val="14"/>
                <w:lang w:val="es-ES" w:eastAsia="es-MX"/>
              </w:rPr>
              <w:br/>
              <w:t xml:space="preserve"> Mixta</w:t>
            </w:r>
          </w:p>
        </w:tc>
        <w:tc>
          <w:tcPr>
            <w:tcW w:w="470" w:type="pct"/>
            <w:tcBorders>
              <w:top w:val="nil"/>
              <w:left w:val="nil"/>
              <w:bottom w:val="single" w:sz="8" w:space="0" w:color="auto"/>
              <w:right w:val="single" w:sz="8" w:space="0" w:color="auto"/>
            </w:tcBorders>
            <w:shd w:val="clear" w:color="auto" w:fill="auto"/>
            <w:vAlign w:val="center"/>
            <w:hideMark/>
          </w:tcPr>
          <w:p w14:paraId="592FE7FB"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130 g</w:t>
            </w:r>
            <w:r w:rsidRPr="00C25594">
              <w:rPr>
                <w:rFonts w:ascii="Century Gothic" w:hAnsi="Century Gothic" w:cs="Arial"/>
                <w:sz w:val="14"/>
                <w:szCs w:val="14"/>
                <w:lang w:val="es-ES" w:eastAsia="es-MX"/>
                <w14:ligatures w14:val="standardContextual"/>
              </w:rPr>
              <w:br/>
              <w:t>Libre consumo</w:t>
            </w:r>
          </w:p>
        </w:tc>
      </w:tr>
      <w:tr w:rsidR="00C25594" w:rsidRPr="00C25594" w14:paraId="393E659F" w14:textId="77777777" w:rsidTr="00BA5802">
        <w:trPr>
          <w:trHeight w:val="37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3A508E07"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FRIJOLES</w:t>
            </w:r>
          </w:p>
        </w:tc>
        <w:tc>
          <w:tcPr>
            <w:tcW w:w="761" w:type="pct"/>
            <w:tcBorders>
              <w:top w:val="nil"/>
              <w:left w:val="nil"/>
              <w:bottom w:val="single" w:sz="8" w:space="0" w:color="auto"/>
              <w:right w:val="single" w:sz="8" w:space="0" w:color="auto"/>
            </w:tcBorders>
            <w:shd w:val="clear" w:color="auto" w:fill="auto"/>
            <w:vAlign w:val="center"/>
            <w:hideMark/>
          </w:tcPr>
          <w:p w14:paraId="3F65854C"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Frijoles</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34B79DE2"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Frijoles caldosos con tocino, frijoles puercos, frijoles caldosos con salchicha, frijoles de olla, etc.</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0330C8D0"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1</w:t>
            </w:r>
          </w:p>
        </w:tc>
        <w:tc>
          <w:tcPr>
            <w:tcW w:w="470" w:type="pct"/>
            <w:tcBorders>
              <w:top w:val="nil"/>
              <w:left w:val="nil"/>
              <w:bottom w:val="single" w:sz="8" w:space="0" w:color="auto"/>
              <w:right w:val="single" w:sz="8" w:space="0" w:color="auto"/>
            </w:tcBorders>
            <w:shd w:val="clear" w:color="auto" w:fill="auto"/>
            <w:vAlign w:val="center"/>
            <w:hideMark/>
          </w:tcPr>
          <w:p w14:paraId="019481A6"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230 g</w:t>
            </w:r>
            <w:r w:rsidRPr="00C25594">
              <w:rPr>
                <w:rFonts w:ascii="Century Gothic" w:hAnsi="Century Gothic" w:cs="Arial"/>
                <w:sz w:val="14"/>
                <w:szCs w:val="14"/>
                <w:lang w:val="es-ES" w:eastAsia="es-MX"/>
                <w14:ligatures w14:val="standardContextual"/>
              </w:rPr>
              <w:br/>
              <w:t>Libre consumo</w:t>
            </w:r>
          </w:p>
        </w:tc>
      </w:tr>
      <w:tr w:rsidR="00C25594" w:rsidRPr="00C25594" w14:paraId="0BD5C526" w14:textId="77777777" w:rsidTr="00BA5802">
        <w:trPr>
          <w:trHeight w:val="225"/>
          <w:jc w:val="center"/>
        </w:trPr>
        <w:tc>
          <w:tcPr>
            <w:tcW w:w="442" w:type="pct"/>
            <w:vMerge w:val="restart"/>
            <w:tcBorders>
              <w:top w:val="nil"/>
              <w:left w:val="single" w:sz="8" w:space="0" w:color="auto"/>
              <w:bottom w:val="single" w:sz="8" w:space="0" w:color="000000"/>
              <w:right w:val="single" w:sz="8" w:space="0" w:color="auto"/>
            </w:tcBorders>
            <w:shd w:val="clear" w:color="auto" w:fill="B2B2B2"/>
            <w:vAlign w:val="center"/>
            <w:hideMark/>
          </w:tcPr>
          <w:p w14:paraId="29CD4499" w14:textId="77777777" w:rsidR="00C25594" w:rsidRPr="00C25594" w:rsidRDefault="00C25594" w:rsidP="00C25594">
            <w:pPr>
              <w:jc w:val="center"/>
              <w:rPr>
                <w:rFonts w:ascii="Century Gothic" w:hAnsi="Century Gothic" w:cs="Arial"/>
                <w:b/>
                <w:bCs/>
                <w:sz w:val="14"/>
                <w:szCs w:val="14"/>
                <w:lang w:val="es-ES" w:eastAsia="es-MX"/>
              </w:rPr>
            </w:pPr>
            <w:r w:rsidRPr="00C25594">
              <w:rPr>
                <w:rFonts w:ascii="Century Gothic" w:hAnsi="Century Gothic" w:cs="Arial"/>
                <w:b/>
                <w:bCs/>
                <w:sz w:val="14"/>
                <w:szCs w:val="14"/>
                <w:lang w:val="es-ES" w:eastAsia="es-MX"/>
              </w:rPr>
              <w:t>ADEREZOS</w:t>
            </w:r>
          </w:p>
        </w:tc>
        <w:tc>
          <w:tcPr>
            <w:tcW w:w="761" w:type="pct"/>
            <w:vMerge w:val="restart"/>
            <w:tcBorders>
              <w:top w:val="nil"/>
              <w:left w:val="single" w:sz="8" w:space="0" w:color="auto"/>
              <w:bottom w:val="single" w:sz="8" w:space="0" w:color="000000"/>
              <w:right w:val="single" w:sz="8" w:space="0" w:color="auto"/>
            </w:tcBorders>
            <w:shd w:val="clear" w:color="auto" w:fill="auto"/>
            <w:vAlign w:val="center"/>
            <w:hideMark/>
          </w:tcPr>
          <w:p w14:paraId="42CD5F06"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Aderezos, condimentos, cereales, yogurt y salsas</w:t>
            </w:r>
          </w:p>
        </w:tc>
        <w:tc>
          <w:tcPr>
            <w:tcW w:w="2644" w:type="pct"/>
            <w:gridSpan w:val="3"/>
            <w:tcBorders>
              <w:top w:val="single" w:sz="8" w:space="0" w:color="auto"/>
              <w:left w:val="nil"/>
              <w:bottom w:val="single" w:sz="4" w:space="0" w:color="auto"/>
              <w:right w:val="single" w:sz="4" w:space="0" w:color="auto"/>
            </w:tcBorders>
            <w:shd w:val="clear" w:color="auto" w:fill="auto"/>
            <w:vAlign w:val="center"/>
            <w:hideMark/>
          </w:tcPr>
          <w:p w14:paraId="5BC340EB" w14:textId="77777777" w:rsidR="00C25594" w:rsidRPr="00C25594" w:rsidRDefault="00C25594" w:rsidP="00C25594">
            <w:pPr>
              <w:rPr>
                <w:rFonts w:ascii="Century Gothic" w:hAnsi="Century Gothic" w:cs="Arial"/>
                <w:sz w:val="14"/>
                <w:szCs w:val="14"/>
                <w:lang w:val="es-ES" w:eastAsia="es-MX"/>
                <w14:ligatures w14:val="standardContextual"/>
              </w:rPr>
            </w:pPr>
          </w:p>
          <w:p w14:paraId="6C9E6C1B" w14:textId="77777777" w:rsidR="00C25594" w:rsidRPr="00C25594" w:rsidRDefault="00C25594" w:rsidP="00C25594">
            <w:pPr>
              <w:rPr>
                <w:rFonts w:ascii="Century Gothic" w:hAnsi="Century Gothic" w:cs="Arial"/>
                <w:sz w:val="14"/>
                <w:szCs w:val="14"/>
                <w:lang w:val="es-ES" w:eastAsia="es-MX"/>
                <w14:ligatures w14:val="standardContextual"/>
              </w:rPr>
            </w:pPr>
          </w:p>
          <w:p w14:paraId="14A647DD"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 xml:space="preserve">Aderezos: </w:t>
            </w:r>
            <w:proofErr w:type="spellStart"/>
            <w:r w:rsidRPr="00C25594">
              <w:rPr>
                <w:rFonts w:ascii="Century Gothic" w:hAnsi="Century Gothic" w:cs="Arial"/>
                <w:sz w:val="14"/>
                <w:szCs w:val="14"/>
                <w:lang w:val="es-ES" w:eastAsia="es-MX"/>
                <w14:ligatures w14:val="standardContextual"/>
              </w:rPr>
              <w:t>Ranch</w:t>
            </w:r>
            <w:proofErr w:type="spellEnd"/>
            <w:r w:rsidRPr="00C25594">
              <w:rPr>
                <w:rFonts w:ascii="Century Gothic" w:hAnsi="Century Gothic" w:cs="Arial"/>
                <w:sz w:val="14"/>
                <w:szCs w:val="14"/>
                <w:lang w:val="es-ES" w:eastAsia="es-MX"/>
                <w14:ligatures w14:val="standardContextual"/>
              </w:rPr>
              <w:t>, mil islas, césar, miel, vinagretas etc.</w:t>
            </w:r>
          </w:p>
        </w:tc>
        <w:tc>
          <w:tcPr>
            <w:tcW w:w="684" w:type="pct"/>
            <w:vMerge w:val="restart"/>
            <w:tcBorders>
              <w:top w:val="nil"/>
              <w:left w:val="single" w:sz="8" w:space="0" w:color="auto"/>
              <w:bottom w:val="single" w:sz="8" w:space="0" w:color="000000"/>
              <w:right w:val="single" w:sz="8" w:space="0" w:color="auto"/>
            </w:tcBorders>
            <w:shd w:val="clear" w:color="auto" w:fill="auto"/>
            <w:vAlign w:val="center"/>
            <w:hideMark/>
          </w:tcPr>
          <w:p w14:paraId="4A1FAD18"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rPr>
              <w:t>Aderezos: 3</w:t>
            </w:r>
            <w:r w:rsidRPr="00C25594">
              <w:rPr>
                <w:rFonts w:ascii="Century Gothic" w:hAnsi="Century Gothic" w:cs="Arial"/>
                <w:sz w:val="14"/>
                <w:szCs w:val="14"/>
                <w:lang w:val="es-ES" w:eastAsia="es-MX"/>
              </w:rPr>
              <w:br/>
              <w:t>Salsa: 1</w:t>
            </w:r>
            <w:r w:rsidRPr="00C25594">
              <w:rPr>
                <w:rFonts w:ascii="Century Gothic" w:hAnsi="Century Gothic" w:cs="Arial"/>
                <w:sz w:val="14"/>
                <w:szCs w:val="14"/>
                <w:lang w:val="es-ES" w:eastAsia="es-MX"/>
              </w:rPr>
              <w:br/>
              <w:t>Cereales: 2</w:t>
            </w:r>
          </w:p>
        </w:tc>
        <w:tc>
          <w:tcPr>
            <w:tcW w:w="470" w:type="pct"/>
            <w:vMerge w:val="restart"/>
            <w:tcBorders>
              <w:top w:val="nil"/>
              <w:left w:val="single" w:sz="8" w:space="0" w:color="auto"/>
              <w:bottom w:val="single" w:sz="8" w:space="0" w:color="000000"/>
              <w:right w:val="single" w:sz="8" w:space="0" w:color="auto"/>
            </w:tcBorders>
            <w:shd w:val="clear" w:color="auto" w:fill="auto"/>
            <w:vAlign w:val="center"/>
            <w:hideMark/>
          </w:tcPr>
          <w:p w14:paraId="3C405A52"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Libre consumo</w:t>
            </w:r>
          </w:p>
        </w:tc>
      </w:tr>
      <w:tr w:rsidR="00C25594" w:rsidRPr="00C25594" w14:paraId="141792FE" w14:textId="77777777" w:rsidTr="00BA5802">
        <w:trPr>
          <w:trHeight w:val="225"/>
          <w:jc w:val="center"/>
        </w:trPr>
        <w:tc>
          <w:tcPr>
            <w:tcW w:w="442" w:type="pct"/>
            <w:vMerge/>
            <w:tcBorders>
              <w:top w:val="nil"/>
              <w:left w:val="single" w:sz="8" w:space="0" w:color="auto"/>
              <w:bottom w:val="single" w:sz="8" w:space="0" w:color="000000"/>
              <w:right w:val="single" w:sz="8" w:space="0" w:color="auto"/>
            </w:tcBorders>
            <w:shd w:val="clear" w:color="auto" w:fill="B2B2B2"/>
            <w:vAlign w:val="center"/>
            <w:hideMark/>
          </w:tcPr>
          <w:p w14:paraId="22F8EF9D"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430D2557" w14:textId="77777777" w:rsidR="00C25594" w:rsidRPr="00C25594" w:rsidRDefault="00C25594" w:rsidP="00C25594">
            <w:pPr>
              <w:rPr>
                <w:rFonts w:ascii="Century Gothic" w:hAnsi="Century Gothic" w:cs="Arial"/>
                <w:sz w:val="14"/>
                <w:szCs w:val="14"/>
                <w:lang w:eastAsia="es-MX"/>
              </w:rPr>
            </w:pPr>
          </w:p>
        </w:tc>
        <w:tc>
          <w:tcPr>
            <w:tcW w:w="2644" w:type="pct"/>
            <w:gridSpan w:val="3"/>
            <w:tcBorders>
              <w:top w:val="single" w:sz="4" w:space="0" w:color="auto"/>
              <w:left w:val="nil"/>
              <w:bottom w:val="single" w:sz="4" w:space="0" w:color="auto"/>
              <w:right w:val="single" w:sz="4" w:space="0" w:color="auto"/>
            </w:tcBorders>
            <w:shd w:val="clear" w:color="auto" w:fill="auto"/>
            <w:vAlign w:val="center"/>
            <w:hideMark/>
          </w:tcPr>
          <w:p w14:paraId="6A5E4322"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Salsa: Morita, verde, macha etc.</w:t>
            </w:r>
          </w:p>
        </w:tc>
        <w:tc>
          <w:tcPr>
            <w:tcW w:w="684" w:type="pct"/>
            <w:vMerge/>
            <w:tcBorders>
              <w:top w:val="nil"/>
              <w:left w:val="single" w:sz="8" w:space="0" w:color="auto"/>
              <w:bottom w:val="single" w:sz="8" w:space="0" w:color="000000"/>
              <w:right w:val="single" w:sz="8" w:space="0" w:color="auto"/>
            </w:tcBorders>
            <w:vAlign w:val="center"/>
            <w:hideMark/>
          </w:tcPr>
          <w:p w14:paraId="3D4268F6"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37C177A4" w14:textId="77777777" w:rsidR="00C25594" w:rsidRPr="00C25594" w:rsidRDefault="00C25594" w:rsidP="00C25594">
            <w:pPr>
              <w:rPr>
                <w:rFonts w:ascii="Century Gothic" w:hAnsi="Century Gothic" w:cs="Arial"/>
                <w:sz w:val="14"/>
                <w:szCs w:val="14"/>
                <w:lang w:eastAsia="es-MX"/>
              </w:rPr>
            </w:pPr>
          </w:p>
        </w:tc>
      </w:tr>
      <w:tr w:rsidR="00C25594" w:rsidRPr="00C25594" w14:paraId="1D61BE86" w14:textId="77777777" w:rsidTr="00BA5802">
        <w:trPr>
          <w:trHeight w:val="240"/>
          <w:jc w:val="center"/>
        </w:trPr>
        <w:tc>
          <w:tcPr>
            <w:tcW w:w="442" w:type="pct"/>
            <w:vMerge/>
            <w:tcBorders>
              <w:top w:val="nil"/>
              <w:left w:val="single" w:sz="8" w:space="0" w:color="auto"/>
              <w:bottom w:val="single" w:sz="8" w:space="0" w:color="000000"/>
              <w:right w:val="single" w:sz="8" w:space="0" w:color="auto"/>
            </w:tcBorders>
            <w:shd w:val="clear" w:color="auto" w:fill="B2B2B2"/>
            <w:vAlign w:val="center"/>
            <w:hideMark/>
          </w:tcPr>
          <w:p w14:paraId="676EC787" w14:textId="77777777" w:rsidR="00C25594" w:rsidRPr="00C25594" w:rsidRDefault="00C25594" w:rsidP="00C25594">
            <w:pPr>
              <w:rPr>
                <w:rFonts w:ascii="Century Gothic" w:hAnsi="Century Gothic" w:cs="Arial"/>
                <w:b/>
                <w:bCs/>
                <w:sz w:val="14"/>
                <w:szCs w:val="14"/>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1FE97B28" w14:textId="77777777" w:rsidR="00C25594" w:rsidRPr="00C25594" w:rsidRDefault="00C25594" w:rsidP="00C25594">
            <w:pPr>
              <w:rPr>
                <w:rFonts w:ascii="Century Gothic" w:hAnsi="Century Gothic" w:cs="Arial"/>
                <w:sz w:val="14"/>
                <w:szCs w:val="14"/>
                <w:lang w:eastAsia="es-MX"/>
              </w:rPr>
            </w:pPr>
          </w:p>
        </w:tc>
        <w:tc>
          <w:tcPr>
            <w:tcW w:w="2644" w:type="pct"/>
            <w:gridSpan w:val="3"/>
            <w:tcBorders>
              <w:top w:val="single" w:sz="4" w:space="0" w:color="auto"/>
              <w:left w:val="nil"/>
              <w:bottom w:val="single" w:sz="8" w:space="0" w:color="auto"/>
              <w:right w:val="single" w:sz="4" w:space="0" w:color="auto"/>
            </w:tcBorders>
            <w:shd w:val="clear" w:color="auto" w:fill="auto"/>
            <w:vAlign w:val="center"/>
            <w:hideMark/>
          </w:tcPr>
          <w:p w14:paraId="5B2683B3"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Cereales: Granola, ajonjolí caramelizado, amaranto, trigo etc.</w:t>
            </w:r>
          </w:p>
        </w:tc>
        <w:tc>
          <w:tcPr>
            <w:tcW w:w="684" w:type="pct"/>
            <w:vMerge/>
            <w:tcBorders>
              <w:top w:val="nil"/>
              <w:left w:val="single" w:sz="8" w:space="0" w:color="auto"/>
              <w:bottom w:val="single" w:sz="8" w:space="0" w:color="000000"/>
              <w:right w:val="single" w:sz="8" w:space="0" w:color="auto"/>
            </w:tcBorders>
            <w:vAlign w:val="center"/>
            <w:hideMark/>
          </w:tcPr>
          <w:p w14:paraId="6F973F85" w14:textId="77777777" w:rsidR="00C25594" w:rsidRPr="00C25594" w:rsidRDefault="00C25594" w:rsidP="00C25594">
            <w:pPr>
              <w:rPr>
                <w:rFonts w:ascii="Century Gothic" w:hAnsi="Century Gothic" w:cs="Arial"/>
                <w:sz w:val="14"/>
                <w:szCs w:val="14"/>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186CB4D3" w14:textId="77777777" w:rsidR="00C25594" w:rsidRPr="00C25594" w:rsidRDefault="00C25594" w:rsidP="00C25594">
            <w:pPr>
              <w:rPr>
                <w:rFonts w:ascii="Century Gothic" w:hAnsi="Century Gothic" w:cs="Arial"/>
                <w:sz w:val="14"/>
                <w:szCs w:val="14"/>
                <w:lang w:eastAsia="es-MX"/>
              </w:rPr>
            </w:pPr>
          </w:p>
        </w:tc>
      </w:tr>
      <w:tr w:rsidR="00C25594" w:rsidRPr="00C25594" w14:paraId="3291B2C5" w14:textId="77777777" w:rsidTr="00BA5802">
        <w:trPr>
          <w:trHeight w:val="37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49D6D32D" w14:textId="77777777" w:rsidR="00C25594" w:rsidRPr="00C25594" w:rsidRDefault="00C25594" w:rsidP="00C25594">
            <w:pPr>
              <w:jc w:val="center"/>
              <w:rPr>
                <w:rFonts w:ascii="Century Gothic" w:hAnsi="Century Gothic" w:cs="Arial"/>
                <w:b/>
                <w:bCs/>
                <w:sz w:val="14"/>
                <w:szCs w:val="14"/>
                <w:lang w:eastAsia="es-MX"/>
              </w:rPr>
            </w:pPr>
            <w:r w:rsidRPr="00C25594">
              <w:rPr>
                <w:rFonts w:ascii="Century Gothic" w:hAnsi="Century Gothic" w:cs="Arial"/>
                <w:b/>
                <w:bCs/>
                <w:sz w:val="14"/>
                <w:szCs w:val="14"/>
                <w:lang w:val="es-ES" w:eastAsia="es-MX"/>
              </w:rPr>
              <w:t>AGUA</w:t>
            </w:r>
          </w:p>
        </w:tc>
        <w:tc>
          <w:tcPr>
            <w:tcW w:w="761" w:type="pct"/>
            <w:tcBorders>
              <w:top w:val="nil"/>
              <w:left w:val="nil"/>
              <w:bottom w:val="single" w:sz="8" w:space="0" w:color="auto"/>
              <w:right w:val="single" w:sz="8" w:space="0" w:color="auto"/>
            </w:tcBorders>
            <w:shd w:val="clear" w:color="auto" w:fill="auto"/>
            <w:vAlign w:val="center"/>
            <w:hideMark/>
          </w:tcPr>
          <w:p w14:paraId="51703D8A" w14:textId="77777777" w:rsidR="00C25594" w:rsidRPr="00C25594" w:rsidRDefault="00C25594" w:rsidP="00C25594">
            <w:pPr>
              <w:jc w:val="both"/>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 xml:space="preserve">Agua de frutas frescas de temporada, semillas, cereales, flores o combinadas. </w:t>
            </w:r>
            <w:r w:rsidRPr="00C25594">
              <w:rPr>
                <w:rFonts w:ascii="Century Gothic" w:hAnsi="Century Gothic" w:cs="Arial"/>
                <w:sz w:val="14"/>
                <w:szCs w:val="14"/>
                <w:lang w:val="es-ES" w:eastAsia="es-MX"/>
                <w14:ligatures w14:val="standardContextual"/>
              </w:rPr>
              <w:br/>
            </w:r>
            <w:r w:rsidRPr="00C25594">
              <w:rPr>
                <w:rFonts w:ascii="Century Gothic" w:hAnsi="Century Gothic" w:cs="Arial"/>
                <w:b/>
                <w:bCs/>
                <w:sz w:val="14"/>
                <w:szCs w:val="14"/>
                <w:lang w:val="es-ES" w:eastAsia="es-MX"/>
                <w14:ligatures w14:val="standardContextual"/>
              </w:rPr>
              <w:t>(No infusiones)</w:t>
            </w:r>
          </w:p>
        </w:tc>
        <w:tc>
          <w:tcPr>
            <w:tcW w:w="2644" w:type="pct"/>
            <w:gridSpan w:val="3"/>
            <w:tcBorders>
              <w:top w:val="nil"/>
              <w:left w:val="nil"/>
              <w:bottom w:val="single" w:sz="8" w:space="0" w:color="auto"/>
              <w:right w:val="single" w:sz="4" w:space="0" w:color="auto"/>
            </w:tcBorders>
            <w:shd w:val="clear" w:color="auto" w:fill="auto"/>
            <w:vAlign w:val="center"/>
            <w:hideMark/>
          </w:tcPr>
          <w:p w14:paraId="59F5A8F4" w14:textId="77777777" w:rsidR="00C25594" w:rsidRPr="00C25594" w:rsidRDefault="00C25594" w:rsidP="00C25594">
            <w:pP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Limón, fresa, sandía, horchata, Jamaica, avena, limón con pepino, fresa con sandía, etc. (2 de diferente sabor).</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405F7FF8"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Opción 1</w:t>
            </w:r>
            <w:r w:rsidRPr="00C25594">
              <w:rPr>
                <w:rFonts w:ascii="Century Gothic" w:hAnsi="Century Gothic" w:cs="Arial"/>
                <w:sz w:val="14"/>
                <w:szCs w:val="14"/>
                <w:lang w:val="es-ES" w:eastAsia="es-MX"/>
                <w14:ligatures w14:val="standardContextual"/>
              </w:rPr>
              <w:br/>
              <w:t>Opción 2</w:t>
            </w:r>
          </w:p>
        </w:tc>
        <w:tc>
          <w:tcPr>
            <w:tcW w:w="470" w:type="pct"/>
            <w:tcBorders>
              <w:top w:val="nil"/>
              <w:left w:val="nil"/>
              <w:bottom w:val="single" w:sz="8" w:space="0" w:color="auto"/>
              <w:right w:val="single" w:sz="8" w:space="0" w:color="auto"/>
            </w:tcBorders>
            <w:shd w:val="clear" w:color="auto" w:fill="auto"/>
            <w:vAlign w:val="center"/>
            <w:hideMark/>
          </w:tcPr>
          <w:p w14:paraId="2ABD1314" w14:textId="77777777" w:rsidR="00C25594" w:rsidRPr="00C25594" w:rsidRDefault="00C25594" w:rsidP="00C25594">
            <w:pPr>
              <w:jc w:val="center"/>
              <w:rPr>
                <w:rFonts w:ascii="Century Gothic" w:hAnsi="Century Gothic" w:cs="Arial"/>
                <w:sz w:val="14"/>
                <w:szCs w:val="14"/>
                <w:lang w:eastAsia="es-MX"/>
              </w:rPr>
            </w:pPr>
            <w:r w:rsidRPr="00C25594">
              <w:rPr>
                <w:rFonts w:ascii="Century Gothic" w:hAnsi="Century Gothic" w:cs="Arial"/>
                <w:sz w:val="14"/>
                <w:szCs w:val="14"/>
                <w:lang w:val="es-ES" w:eastAsia="es-MX"/>
                <w14:ligatures w14:val="standardContextual"/>
              </w:rPr>
              <w:t>Libre consumo</w:t>
            </w:r>
          </w:p>
        </w:tc>
      </w:tr>
    </w:tbl>
    <w:p w14:paraId="1A83F481" w14:textId="77777777" w:rsidR="00C25594" w:rsidRPr="00C25594" w:rsidRDefault="00C25594" w:rsidP="00C25594">
      <w:pPr>
        <w:tabs>
          <w:tab w:val="left" w:pos="284"/>
        </w:tabs>
        <w:jc w:val="both"/>
        <w:rPr>
          <w:rFonts w:ascii="Century Gothic" w:hAnsi="Century Gothic"/>
          <w:sz w:val="16"/>
          <w:szCs w:val="16"/>
          <w:lang w:eastAsia="es-MX"/>
        </w:rPr>
      </w:pPr>
      <w:r w:rsidRPr="00C25594">
        <w:rPr>
          <w:rFonts w:ascii="Century Gothic" w:hAnsi="Century Gothic"/>
          <w:b/>
          <w:bCs/>
          <w:sz w:val="16"/>
          <w:szCs w:val="16"/>
          <w:lang w:eastAsia="es-MX"/>
        </w:rPr>
        <w:t>Nota:</w:t>
      </w:r>
      <w:r w:rsidRPr="00C25594">
        <w:rPr>
          <w:rFonts w:ascii="Century Gothic" w:hAnsi="Century Gothic"/>
          <w:sz w:val="16"/>
          <w:szCs w:val="16"/>
          <w:lang w:eastAsia="es-MX"/>
        </w:rPr>
        <w:t xml:space="preserve"> Las medidas y gramajes solicitados son aproximados, durante la operación se podrá permitir el (+)(-) 10%</w:t>
      </w:r>
    </w:p>
    <w:p w14:paraId="5347B089" w14:textId="77777777" w:rsidR="00C25594" w:rsidRPr="00C25594" w:rsidRDefault="00C25594" w:rsidP="00C25594">
      <w:pPr>
        <w:tabs>
          <w:tab w:val="left" w:pos="284"/>
          <w:tab w:val="left" w:pos="426"/>
        </w:tabs>
        <w:rPr>
          <w:rFonts w:ascii="Century Gothic" w:hAnsi="Century Gothic" w:cs="Arial"/>
          <w:b/>
          <w:lang w:val="es-ES_tradnl" w:eastAsia="x-none"/>
        </w:rPr>
      </w:pPr>
    </w:p>
    <w:p w14:paraId="004C500A" w14:textId="77777777" w:rsidR="00C25594" w:rsidRPr="00C25594" w:rsidRDefault="00C25594" w:rsidP="00C25594">
      <w:pPr>
        <w:tabs>
          <w:tab w:val="left" w:pos="284"/>
          <w:tab w:val="left" w:pos="426"/>
        </w:tabs>
        <w:rPr>
          <w:rFonts w:ascii="Century Gothic" w:hAnsi="Century Gothic" w:cs="Arial"/>
          <w:b/>
          <w:lang w:val="es-ES_tradnl" w:eastAsia="x-none"/>
        </w:rPr>
      </w:pPr>
      <w:r w:rsidRPr="00C25594">
        <w:rPr>
          <w:rFonts w:ascii="Century Gothic" w:hAnsi="Century Gothic" w:cs="Arial"/>
          <w:b/>
          <w:lang w:val="es-ES_tradnl" w:eastAsia="x-none"/>
        </w:rPr>
        <w:t>Opciones a la plancha</w:t>
      </w:r>
    </w:p>
    <w:p w14:paraId="0AA74210" w14:textId="77777777" w:rsidR="00C25594" w:rsidRPr="00C25594" w:rsidRDefault="00C25594" w:rsidP="00C25594">
      <w:pPr>
        <w:tabs>
          <w:tab w:val="left" w:pos="284"/>
          <w:tab w:val="left" w:pos="426"/>
        </w:tabs>
        <w:rPr>
          <w:rFonts w:ascii="Century Gothic" w:hAnsi="Century Gothic"/>
          <w:lang w:eastAsia="es-MX"/>
        </w:rPr>
      </w:pPr>
    </w:p>
    <w:p w14:paraId="4D9E1CA8" w14:textId="77777777" w:rsidR="00C25594" w:rsidRPr="00C25594" w:rsidRDefault="00C25594">
      <w:pPr>
        <w:numPr>
          <w:ilvl w:val="0"/>
          <w:numId w:val="158"/>
        </w:numPr>
        <w:tabs>
          <w:tab w:val="num" w:pos="284"/>
        </w:tabs>
        <w:ind w:left="0" w:firstLine="0"/>
        <w:jc w:val="both"/>
        <w:rPr>
          <w:rFonts w:ascii="Century Gothic" w:hAnsi="Century Gothic" w:cs="Arial"/>
          <w:b/>
          <w:lang w:val="pt-PT" w:eastAsia="x-none"/>
        </w:rPr>
      </w:pPr>
      <w:r w:rsidRPr="00C25594">
        <w:rPr>
          <w:rFonts w:ascii="Century Gothic" w:hAnsi="Century Gothic" w:cs="Arial"/>
          <w:b/>
          <w:lang w:val="pt-PT" w:eastAsia="x-none"/>
        </w:rPr>
        <w:t>Carne asada, pechuga asada o filete de pescado</w:t>
      </w:r>
    </w:p>
    <w:p w14:paraId="45BE2DC4" w14:textId="77777777" w:rsidR="00C25594" w:rsidRPr="00C25594" w:rsidRDefault="00C25594" w:rsidP="00C25594">
      <w:pPr>
        <w:jc w:val="both"/>
        <w:rPr>
          <w:rFonts w:ascii="Century Gothic" w:hAnsi="Century Gothic" w:cs="Arial"/>
          <w:lang w:val="pt-PT" w:eastAsia="es-MX"/>
        </w:rPr>
      </w:pPr>
    </w:p>
    <w:p w14:paraId="2BEE9378" w14:textId="77777777" w:rsidR="00C25594" w:rsidRPr="00C25594" w:rsidRDefault="00C25594" w:rsidP="00C25594">
      <w:pPr>
        <w:ind w:right="-374"/>
        <w:jc w:val="both"/>
        <w:rPr>
          <w:rFonts w:ascii="Century Gothic" w:hAnsi="Century Gothic" w:cs="Arial"/>
          <w:lang w:val="pt-PT" w:eastAsia="x-none"/>
        </w:rPr>
      </w:pPr>
      <w:r w:rsidRPr="00C25594">
        <w:rPr>
          <w:rFonts w:ascii="Century Gothic" w:hAnsi="Century Gothic" w:cs="Arial"/>
          <w:lang w:val="pt-PT" w:eastAsia="x-none"/>
        </w:rPr>
        <w:t xml:space="preserve">Se deberá servir porciones de pechuga asada, filete de pescado o carne magra de res para asar tipo en corte bistec o tampiqueña (filete), de 150 gramos de peso (+) (-) 10% ya cocida. </w:t>
      </w:r>
    </w:p>
    <w:p w14:paraId="7A9C1F35" w14:textId="77777777" w:rsidR="00C25594" w:rsidRPr="00C25594" w:rsidRDefault="00C25594" w:rsidP="00C25594">
      <w:pPr>
        <w:jc w:val="both"/>
        <w:rPr>
          <w:rFonts w:ascii="Century Gothic" w:hAnsi="Century Gothic" w:cs="Arial"/>
          <w:b/>
          <w:lang w:val="pt-PT" w:eastAsia="es-MX"/>
        </w:rPr>
      </w:pPr>
    </w:p>
    <w:p w14:paraId="5266326F" w14:textId="77777777" w:rsidR="00C25594" w:rsidRPr="00C25594" w:rsidRDefault="00C25594">
      <w:pPr>
        <w:numPr>
          <w:ilvl w:val="0"/>
          <w:numId w:val="158"/>
        </w:numPr>
        <w:tabs>
          <w:tab w:val="num" w:pos="284"/>
        </w:tabs>
        <w:ind w:left="0" w:firstLine="0"/>
        <w:jc w:val="both"/>
        <w:rPr>
          <w:rFonts w:ascii="Century Gothic" w:hAnsi="Century Gothic" w:cs="Arial"/>
          <w:b/>
          <w:lang w:val="es-ES_tradnl" w:eastAsia="x-none"/>
        </w:rPr>
      </w:pPr>
      <w:r w:rsidRPr="00C25594">
        <w:rPr>
          <w:rFonts w:ascii="Century Gothic" w:hAnsi="Century Gothic" w:cs="Arial"/>
          <w:b/>
          <w:lang w:val="es-ES_tradnl" w:eastAsia="x-none"/>
        </w:rPr>
        <w:t xml:space="preserve">Barra de ensaladas y frutas </w:t>
      </w:r>
    </w:p>
    <w:p w14:paraId="35A9A1AB" w14:textId="77777777" w:rsidR="00C25594" w:rsidRPr="00C25594" w:rsidRDefault="00C25594" w:rsidP="00C25594">
      <w:pPr>
        <w:widowControl w:val="0"/>
        <w:tabs>
          <w:tab w:val="left" w:pos="426"/>
        </w:tabs>
        <w:contextualSpacing/>
        <w:jc w:val="both"/>
        <w:rPr>
          <w:rFonts w:ascii="Century Gothic" w:hAnsi="Century Gothic" w:cs="Arial"/>
          <w:b/>
          <w:bCs/>
          <w:snapToGrid w:val="0"/>
          <w:lang w:eastAsia="es-MX"/>
        </w:rPr>
      </w:pPr>
    </w:p>
    <w:p w14:paraId="47ABF2B0" w14:textId="77777777" w:rsidR="00C25594" w:rsidRPr="00C25594" w:rsidRDefault="00C25594" w:rsidP="00C25594">
      <w:pPr>
        <w:tabs>
          <w:tab w:val="left" w:pos="426"/>
        </w:tabs>
        <w:jc w:val="both"/>
        <w:rPr>
          <w:rFonts w:ascii="Century Gothic" w:hAnsi="Century Gothic" w:cs="Arial"/>
          <w:lang w:val="es-ES_tradnl" w:eastAsia="x-none"/>
        </w:rPr>
      </w:pPr>
      <w:r w:rsidRPr="00C25594">
        <w:rPr>
          <w:rFonts w:ascii="Century Gothic" w:hAnsi="Century Gothic" w:cs="Arial"/>
          <w:b/>
          <w:lang w:eastAsia="x-none"/>
        </w:rPr>
        <w:t>“El Proveedor”</w:t>
      </w:r>
      <w:r w:rsidRPr="00C25594">
        <w:rPr>
          <w:rFonts w:ascii="Century Gothic" w:hAnsi="Century Gothic" w:cs="Arial"/>
          <w:lang w:val="es-ES_tradnl" w:eastAsia="x-none"/>
        </w:rPr>
        <w:t xml:space="preserve"> deberá garantizar que los insumos de frutas y verduras que serán utilizadas en la barra de ensaladas deberán de ser productos de primera calidad.</w:t>
      </w:r>
    </w:p>
    <w:p w14:paraId="2A8A346A" w14:textId="77777777" w:rsidR="00C25594" w:rsidRPr="00C25594" w:rsidRDefault="00C25594" w:rsidP="00C25594">
      <w:pPr>
        <w:tabs>
          <w:tab w:val="left" w:pos="426"/>
        </w:tabs>
        <w:jc w:val="both"/>
        <w:rPr>
          <w:rFonts w:ascii="Century Gothic" w:hAnsi="Century Gothic" w:cs="Arial"/>
          <w:lang w:val="es-ES_tradnl" w:eastAsia="x-none"/>
        </w:rPr>
      </w:pPr>
    </w:p>
    <w:p w14:paraId="13097E42" w14:textId="77777777" w:rsidR="00C25594" w:rsidRPr="00C25594" w:rsidRDefault="00C25594" w:rsidP="00C25594">
      <w:pPr>
        <w:tabs>
          <w:tab w:val="left" w:pos="426"/>
        </w:tabs>
        <w:jc w:val="both"/>
        <w:rPr>
          <w:rFonts w:ascii="Century Gothic" w:hAnsi="Century Gothic" w:cs="Arial"/>
          <w:lang w:val="es-ES_tradnl" w:eastAsia="x-none"/>
        </w:rPr>
      </w:pPr>
      <w:r w:rsidRPr="00C25594">
        <w:rPr>
          <w:rFonts w:ascii="Century Gothic" w:hAnsi="Century Gothic" w:cs="Arial"/>
          <w:lang w:val="es-ES_tradnl" w:eastAsia="x-none"/>
        </w:rPr>
        <w:t xml:space="preserve">Se deberán presentarse dos opciones de ensaladas; una a base de verduras y una a base de fruta de temporada. </w:t>
      </w:r>
    </w:p>
    <w:p w14:paraId="6E3D62D8" w14:textId="77777777" w:rsidR="00C25594" w:rsidRPr="00C25594" w:rsidRDefault="00C25594" w:rsidP="00C25594">
      <w:pPr>
        <w:jc w:val="both"/>
        <w:rPr>
          <w:rFonts w:ascii="Century Gothic" w:hAnsi="Century Gothic" w:cs="Arial"/>
          <w:lang w:val="es-ES_tradnl" w:eastAsia="x-none"/>
        </w:rPr>
      </w:pPr>
    </w:p>
    <w:p w14:paraId="4405F380"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Se deberá presentar una barra de ensaladas, poniendo a disposición en cantidades libres para el comensal, variada, abundante y con excelente presentación, cuidando que los cortes sean los adecuados para cada ensalada.</w:t>
      </w:r>
    </w:p>
    <w:p w14:paraId="335B593B" w14:textId="77777777" w:rsidR="00C25594" w:rsidRPr="00C25594" w:rsidRDefault="00C25594" w:rsidP="00C25594">
      <w:pPr>
        <w:jc w:val="both"/>
        <w:rPr>
          <w:rFonts w:ascii="Century Gothic" w:hAnsi="Century Gothic" w:cs="Arial"/>
          <w:lang w:val="es-ES_tradnl" w:eastAsia="x-none"/>
        </w:rPr>
      </w:pPr>
    </w:p>
    <w:p w14:paraId="527AFD35"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Las ensaladas deberán presentarse por día, cuidando no se repitan con las guarniciones. Las ensaladas de verduras podrán ser cocida, cruda o combinadas. </w:t>
      </w:r>
    </w:p>
    <w:p w14:paraId="5350ACC0" w14:textId="77777777" w:rsidR="00C25594" w:rsidRPr="00C25594" w:rsidRDefault="00C25594" w:rsidP="00C25594">
      <w:pPr>
        <w:jc w:val="both"/>
        <w:rPr>
          <w:rFonts w:ascii="Century Gothic" w:hAnsi="Century Gothic" w:cs="Arial"/>
          <w:lang w:val="es-ES_tradnl" w:eastAsia="x-none"/>
        </w:rPr>
      </w:pPr>
    </w:p>
    <w:p w14:paraId="59001B10"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Para el caso de la fruta, esta deberá ser fresca de temporada y podrá presentarse picada o en rebanadas. Aquellas frutas que se oxiden rápidamente (manzana, pera, plátano, etcétera) deberán presentarse por pieza. Las frutas susceptibles de ser presentadas en gajos (mandarina, naranja, toronja, etcétera) deberán servirse sin cáscara en su caso cortadas en cubos o mitades.</w:t>
      </w:r>
    </w:p>
    <w:p w14:paraId="741B226E" w14:textId="77777777" w:rsidR="00C25594" w:rsidRPr="00C25594" w:rsidRDefault="00C25594" w:rsidP="00C25594">
      <w:pPr>
        <w:jc w:val="both"/>
        <w:rPr>
          <w:rFonts w:ascii="Century Gothic" w:hAnsi="Century Gothic" w:cs="Arial"/>
          <w:lang w:val="es-ES_tradnl" w:eastAsia="x-none"/>
        </w:rPr>
      </w:pPr>
    </w:p>
    <w:p w14:paraId="5004CC32"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Las ensaladas de frutas pueden servirse solas o combinadas, cuidando que los tipos de estas sean similares, para evitar que al mezclarlas pierdan su presentación. Estas podrán ser presentadas en rebanadas, cubos, bastones o por pieza, y se deberán presentar diario. </w:t>
      </w:r>
    </w:p>
    <w:p w14:paraId="631A8C47" w14:textId="77777777" w:rsidR="00C25594" w:rsidRPr="00C25594" w:rsidRDefault="00C25594" w:rsidP="00C25594">
      <w:pPr>
        <w:jc w:val="both"/>
        <w:rPr>
          <w:rFonts w:ascii="Century Gothic" w:hAnsi="Century Gothic" w:cs="Arial"/>
          <w:lang w:val="es-ES_tradnl" w:eastAsia="x-none"/>
        </w:rPr>
      </w:pPr>
    </w:p>
    <w:p w14:paraId="0C847223"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La barra de ensaladas se deberá montar con una excelente presentación y variedad, estar abastecida permanentemente y cuidar que siempre haya dentro del horario del servicio de comedor. No se aceptará el uso de verduras enlatadas para ensaladas y sopas.</w:t>
      </w:r>
    </w:p>
    <w:p w14:paraId="501B633C" w14:textId="77777777" w:rsidR="00C25594" w:rsidRPr="00C25594" w:rsidRDefault="00C25594" w:rsidP="00C25594">
      <w:pPr>
        <w:jc w:val="both"/>
        <w:rPr>
          <w:rFonts w:ascii="Century Gothic" w:hAnsi="Century Gothic" w:cs="Arial"/>
          <w:lang w:val="es-ES_tradnl" w:eastAsia="x-none"/>
        </w:rPr>
      </w:pPr>
    </w:p>
    <w:p w14:paraId="45BAC951"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lastRenderedPageBreak/>
        <w:t xml:space="preserve">Las ensaladas deberán presentarse en insertos de acero inoxidable o policarbonato con capelo o en su caso, debidamente cubiertas con materiales que permitan su vista y faciliten su conservación, dentro de una tina a hielo que deberá proporcionar </w:t>
      </w:r>
      <w:r w:rsidRPr="00C25594">
        <w:rPr>
          <w:rFonts w:ascii="Century Gothic" w:hAnsi="Century Gothic" w:cs="Arial"/>
          <w:b/>
          <w:lang w:eastAsia="x-none"/>
        </w:rPr>
        <w:t>“El Proveedor”</w:t>
      </w:r>
      <w:r w:rsidRPr="00C25594">
        <w:rPr>
          <w:rFonts w:ascii="Century Gothic" w:hAnsi="Century Gothic" w:cs="Arial"/>
          <w:lang w:val="es-ES_tradnl" w:eastAsia="x-none"/>
        </w:rPr>
        <w:t xml:space="preserve">, a fin de conservar su frescura y garantizar la temperatura adecuada. </w:t>
      </w:r>
    </w:p>
    <w:p w14:paraId="29C9FE12" w14:textId="77777777" w:rsidR="00C25594" w:rsidRPr="00C25594" w:rsidRDefault="00C25594" w:rsidP="00C25594">
      <w:pPr>
        <w:jc w:val="both"/>
        <w:rPr>
          <w:rFonts w:ascii="Century Gothic" w:hAnsi="Century Gothic" w:cs="Arial"/>
          <w:lang w:val="es-ES_tradnl" w:eastAsia="x-none"/>
        </w:rPr>
      </w:pPr>
    </w:p>
    <w:p w14:paraId="4524C39E" w14:textId="77777777" w:rsidR="00C25594" w:rsidRPr="00C25594" w:rsidRDefault="00C25594">
      <w:pPr>
        <w:numPr>
          <w:ilvl w:val="0"/>
          <w:numId w:val="158"/>
        </w:numPr>
        <w:tabs>
          <w:tab w:val="num" w:pos="284"/>
        </w:tabs>
        <w:ind w:left="0" w:firstLine="0"/>
        <w:jc w:val="both"/>
        <w:rPr>
          <w:rFonts w:ascii="Century Gothic" w:hAnsi="Century Gothic" w:cs="Arial"/>
          <w:b/>
          <w:lang w:val="es-ES_tradnl" w:eastAsia="x-none"/>
        </w:rPr>
      </w:pPr>
      <w:r w:rsidRPr="00C25594">
        <w:rPr>
          <w:rFonts w:ascii="Century Gothic" w:hAnsi="Century Gothic" w:cs="Arial"/>
          <w:b/>
          <w:lang w:val="es-ES_tradnl" w:eastAsia="x-none"/>
        </w:rPr>
        <w:t xml:space="preserve">Alimentos </w:t>
      </w:r>
    </w:p>
    <w:p w14:paraId="2E715E64" w14:textId="77777777" w:rsidR="00C25594" w:rsidRPr="00C25594" w:rsidRDefault="00C25594" w:rsidP="00C25594">
      <w:pPr>
        <w:jc w:val="both"/>
        <w:rPr>
          <w:rFonts w:ascii="Century Gothic" w:hAnsi="Century Gothic" w:cs="Arial"/>
          <w:lang w:val="es-ES_tradnl" w:eastAsia="x-none"/>
        </w:rPr>
      </w:pPr>
    </w:p>
    <w:p w14:paraId="4E3EDB93"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Se deberán poner a disposición de los comensales todos aquellos utensilios propios para este tipo de servicio, como lo son cucharones, cucharas, tenazas y tazones para el adecuado servicio de la barra de ensaladas.</w:t>
      </w:r>
    </w:p>
    <w:p w14:paraId="5C7A678C" w14:textId="77777777" w:rsidR="00C25594" w:rsidRPr="00C25594" w:rsidRDefault="00C25594" w:rsidP="00C25594">
      <w:pPr>
        <w:jc w:val="both"/>
        <w:rPr>
          <w:rFonts w:ascii="Century Gothic" w:hAnsi="Century Gothic" w:cs="Arial"/>
          <w:lang w:eastAsia="es-MX"/>
        </w:rPr>
      </w:pPr>
    </w:p>
    <w:p w14:paraId="5EE35B32" w14:textId="77777777" w:rsidR="00C25594" w:rsidRPr="00C25594" w:rsidRDefault="00C25594" w:rsidP="00C25594">
      <w:pPr>
        <w:tabs>
          <w:tab w:val="left" w:pos="426"/>
        </w:tabs>
        <w:jc w:val="both"/>
        <w:rPr>
          <w:rFonts w:ascii="Century Gothic" w:hAnsi="Century Gothic" w:cs="Arial"/>
          <w:lang w:val="es-ES_tradnl" w:eastAsia="x-none"/>
        </w:rPr>
      </w:pPr>
      <w:r w:rsidRPr="00C25594">
        <w:rPr>
          <w:rFonts w:ascii="Century Gothic" w:hAnsi="Century Gothic" w:cs="Arial"/>
          <w:lang w:val="es-ES_tradnl" w:eastAsia="x-none"/>
        </w:rPr>
        <w:t xml:space="preserve">Además de colocar insumos complementarios como granola y miel para la fruta; este será diario y en cantidad suficiente hasta finalizar el servicio en los comedores de </w:t>
      </w:r>
      <w:r w:rsidRPr="00C25594">
        <w:rPr>
          <w:rFonts w:ascii="Century Gothic" w:hAnsi="Century Gothic" w:cs="Arial"/>
          <w:b/>
          <w:lang w:val="es-ES_tradnl" w:eastAsia="x-none"/>
        </w:rPr>
        <w:t>“El Instituto”</w:t>
      </w:r>
      <w:r w:rsidRPr="00C25594">
        <w:rPr>
          <w:rFonts w:ascii="Century Gothic" w:hAnsi="Century Gothic" w:cs="Arial"/>
          <w:lang w:val="es-ES_tradnl" w:eastAsia="x-none"/>
        </w:rPr>
        <w:t>.</w:t>
      </w:r>
    </w:p>
    <w:p w14:paraId="532E783C" w14:textId="77777777" w:rsidR="00C25594" w:rsidRPr="00C25594" w:rsidRDefault="00C25594" w:rsidP="00C25594">
      <w:pPr>
        <w:tabs>
          <w:tab w:val="left" w:pos="426"/>
        </w:tabs>
        <w:jc w:val="both"/>
        <w:rPr>
          <w:rFonts w:ascii="Century Gothic" w:hAnsi="Century Gothic" w:cs="Arial"/>
          <w:lang w:val="es-ES_tradnl" w:eastAsia="x-none"/>
        </w:rPr>
      </w:pPr>
    </w:p>
    <w:p w14:paraId="38C7854A" w14:textId="77777777" w:rsidR="00C25594" w:rsidRPr="00C25594" w:rsidRDefault="00C25594" w:rsidP="00C25594">
      <w:pPr>
        <w:tabs>
          <w:tab w:val="left" w:pos="426"/>
        </w:tabs>
        <w:jc w:val="both"/>
        <w:rPr>
          <w:rFonts w:ascii="Century Gothic" w:hAnsi="Century Gothic" w:cs="Arial"/>
          <w:lang w:val="es-ES" w:eastAsia="es-MX"/>
        </w:rPr>
      </w:pPr>
      <w:r w:rsidRPr="00C25594">
        <w:rPr>
          <w:rFonts w:ascii="Century Gothic" w:hAnsi="Century Gothic" w:cs="Arial"/>
          <w:lang w:val="es-ES" w:eastAsia="en-US"/>
        </w:rPr>
        <w:t xml:space="preserve">La selección, lavado y desinfección de las verduras y frutas debe ser de acuerdo con lo establecido en la normatividad vigente. </w:t>
      </w:r>
    </w:p>
    <w:p w14:paraId="59514C83" w14:textId="77777777" w:rsidR="00C25594" w:rsidRPr="00C25594" w:rsidRDefault="00C25594" w:rsidP="00C25594">
      <w:pPr>
        <w:tabs>
          <w:tab w:val="left" w:pos="426"/>
        </w:tabs>
        <w:jc w:val="both"/>
        <w:rPr>
          <w:rFonts w:ascii="Century Gothic" w:hAnsi="Century Gothic" w:cs="Arial"/>
          <w:lang w:val="es-ES_tradnl" w:eastAsia="x-none"/>
        </w:rPr>
      </w:pPr>
    </w:p>
    <w:p w14:paraId="1EF11542" w14:textId="77777777" w:rsidR="00C25594" w:rsidRPr="00C25594" w:rsidRDefault="00C25594">
      <w:pPr>
        <w:numPr>
          <w:ilvl w:val="0"/>
          <w:numId w:val="158"/>
        </w:numPr>
        <w:tabs>
          <w:tab w:val="num" w:pos="284"/>
        </w:tabs>
        <w:ind w:left="0" w:firstLine="0"/>
        <w:jc w:val="both"/>
        <w:rPr>
          <w:rFonts w:ascii="Century Gothic" w:hAnsi="Century Gothic" w:cs="Arial"/>
          <w:b/>
          <w:lang w:val="es-ES_tradnl" w:eastAsia="x-none"/>
        </w:rPr>
      </w:pPr>
      <w:r w:rsidRPr="00C25594">
        <w:rPr>
          <w:rFonts w:ascii="Century Gothic" w:hAnsi="Century Gothic" w:cs="Arial"/>
          <w:b/>
          <w:lang w:val="es-ES_tradnl" w:eastAsia="x-none"/>
        </w:rPr>
        <w:t>Frijoles.</w:t>
      </w:r>
    </w:p>
    <w:p w14:paraId="21C94C63" w14:textId="77777777" w:rsidR="00C25594" w:rsidRPr="00C25594" w:rsidRDefault="00C25594" w:rsidP="00C25594">
      <w:pPr>
        <w:rPr>
          <w:rFonts w:ascii="Century Gothic" w:hAnsi="Century Gothic" w:cs="Arial"/>
          <w:lang w:val="es-ES_tradnl" w:eastAsia="x-none"/>
        </w:rPr>
      </w:pPr>
    </w:p>
    <w:p w14:paraId="42842969"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Cualquier preparación (refritos, charros, de la olla, etcétera.), alternando cada día el tipo de fríjol (peruano, veracruzano y bayo) que se utilice, así como su preparación. No se deben repetir las preparaciones ni el tipo de fríjol de un día al otro, y no se aceptará el uso de frijoles enlatados. La cantidad para el comensal deberá ser libre.</w:t>
      </w:r>
    </w:p>
    <w:p w14:paraId="63358ADE" w14:textId="77777777" w:rsidR="00C25594" w:rsidRPr="00C25594" w:rsidRDefault="00C25594" w:rsidP="00C25594">
      <w:pPr>
        <w:rPr>
          <w:rFonts w:ascii="Century Gothic" w:hAnsi="Century Gothic" w:cs="Arial"/>
          <w:b/>
          <w:bCs/>
          <w:lang w:eastAsia="es-MX"/>
        </w:rPr>
      </w:pPr>
    </w:p>
    <w:p w14:paraId="181D4BCE" w14:textId="77777777" w:rsidR="00C25594" w:rsidRPr="00C25594" w:rsidRDefault="00C25594">
      <w:pPr>
        <w:numPr>
          <w:ilvl w:val="0"/>
          <w:numId w:val="158"/>
        </w:numPr>
        <w:tabs>
          <w:tab w:val="num" w:pos="284"/>
        </w:tabs>
        <w:ind w:left="0" w:firstLine="0"/>
        <w:jc w:val="both"/>
        <w:rPr>
          <w:rFonts w:ascii="Century Gothic" w:hAnsi="Century Gothic" w:cs="Arial"/>
          <w:b/>
          <w:lang w:val="es-ES_tradnl" w:eastAsia="x-none"/>
        </w:rPr>
      </w:pPr>
      <w:r w:rsidRPr="00C25594">
        <w:rPr>
          <w:rFonts w:ascii="Century Gothic" w:hAnsi="Century Gothic" w:cs="Arial"/>
          <w:b/>
          <w:lang w:val="es-ES_tradnl" w:eastAsia="x-none"/>
        </w:rPr>
        <w:t>Postre.</w:t>
      </w:r>
    </w:p>
    <w:p w14:paraId="36F1D98E" w14:textId="77777777" w:rsidR="00C25594" w:rsidRPr="00C25594" w:rsidRDefault="00C25594" w:rsidP="00C25594">
      <w:pPr>
        <w:rPr>
          <w:rFonts w:ascii="Century Gothic" w:hAnsi="Century Gothic" w:cs="Arial"/>
          <w:b/>
          <w:bCs/>
          <w:lang w:eastAsia="es-MX"/>
        </w:rPr>
      </w:pPr>
    </w:p>
    <w:p w14:paraId="7733ED81" w14:textId="77777777" w:rsidR="00C25594" w:rsidRPr="00C25594" w:rsidRDefault="00C25594" w:rsidP="00C25594">
      <w:pPr>
        <w:jc w:val="both"/>
        <w:rPr>
          <w:rFonts w:ascii="Century Gothic" w:hAnsi="Century Gothic" w:cs="Arial"/>
          <w:lang w:val="es-ES" w:eastAsia="es-MX"/>
        </w:rPr>
      </w:pPr>
      <w:r w:rsidRPr="00C25594">
        <w:rPr>
          <w:rFonts w:ascii="Century Gothic" w:hAnsi="Century Gothic" w:cs="Arial"/>
          <w:lang w:val="es-ES" w:eastAsia="en-US"/>
        </w:rPr>
        <w:t xml:space="preserve">Se ofrecerán 3 (tres) opciones, que podrán estar integradas por: flan, budín, natilla, gelatina y gelatina light, de agua o leche, pastel, panqué, </w:t>
      </w:r>
      <w:proofErr w:type="spellStart"/>
      <w:r w:rsidRPr="00C25594">
        <w:rPr>
          <w:rFonts w:ascii="Century Gothic" w:hAnsi="Century Gothic" w:cs="Arial"/>
          <w:lang w:val="es-ES" w:eastAsia="en-US"/>
        </w:rPr>
        <w:t>pay</w:t>
      </w:r>
      <w:proofErr w:type="spellEnd"/>
      <w:r w:rsidRPr="00C25594">
        <w:rPr>
          <w:rFonts w:ascii="Century Gothic" w:hAnsi="Century Gothic" w:cs="Arial"/>
          <w:lang w:val="es-ES" w:eastAsia="en-US"/>
        </w:rPr>
        <w:t xml:space="preserve">, tarta, fruta en almíbar o cristalizada, nieve o helado, yogurt acompañando con gelatina o fruta picada, cuidando que no repitan al menos en dos semanas continuas. </w:t>
      </w:r>
    </w:p>
    <w:p w14:paraId="1E2B74A9" w14:textId="77777777" w:rsidR="00C25594" w:rsidRPr="00C25594" w:rsidRDefault="00C25594" w:rsidP="00C25594">
      <w:pPr>
        <w:jc w:val="both"/>
        <w:rPr>
          <w:rFonts w:ascii="Century Gothic" w:hAnsi="Century Gothic" w:cs="Arial"/>
          <w:lang w:val="es-ES_tradnl" w:eastAsia="x-none"/>
        </w:rPr>
      </w:pPr>
    </w:p>
    <w:p w14:paraId="0427488C"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No se aceptarán como postre golosinas como: chocolates, caramelos, gomitas, o malvaviscos, etcétera.</w:t>
      </w:r>
    </w:p>
    <w:p w14:paraId="7216CB78" w14:textId="77777777" w:rsidR="00C25594" w:rsidRPr="00C25594" w:rsidRDefault="00C25594" w:rsidP="00C25594">
      <w:pPr>
        <w:jc w:val="both"/>
        <w:rPr>
          <w:rFonts w:ascii="Century Gothic" w:hAnsi="Century Gothic" w:cs="Arial"/>
          <w:lang w:val="es-ES_tradnl" w:eastAsia="x-none"/>
        </w:rPr>
      </w:pPr>
    </w:p>
    <w:p w14:paraId="6F88A5AA"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El recipiente en que se ponga a disposición de los comensales el postre deberá ser de acero inoxidable, porcelana o vidrio templado de alta resistencia, al comensal deberá servirse de manera individual. </w:t>
      </w:r>
      <w:r w:rsidRPr="00C25594">
        <w:rPr>
          <w:rFonts w:ascii="Century Gothic" w:hAnsi="Century Gothic" w:cs="Arial"/>
          <w:b/>
          <w:lang w:eastAsia="x-none"/>
        </w:rPr>
        <w:t>“El Proveedor”</w:t>
      </w:r>
      <w:r w:rsidRPr="00C25594">
        <w:rPr>
          <w:rFonts w:ascii="Century Gothic" w:hAnsi="Century Gothic" w:cs="Arial"/>
          <w:lang w:val="es-ES_tradnl" w:eastAsia="x-none"/>
        </w:rPr>
        <w:t xml:space="preserve"> podrá presentarlo en envases individuales, el cual podrá ser de plástico libre de BPA (bisfenol-A).</w:t>
      </w:r>
    </w:p>
    <w:p w14:paraId="68485A53" w14:textId="77777777" w:rsidR="00C25594" w:rsidRPr="00C25594" w:rsidRDefault="00C25594" w:rsidP="00C25594">
      <w:pPr>
        <w:jc w:val="both"/>
        <w:rPr>
          <w:rFonts w:ascii="Century Gothic" w:hAnsi="Century Gothic" w:cs="Arial"/>
          <w:lang w:val="es-ES_tradnl" w:eastAsia="x-none"/>
        </w:rPr>
      </w:pPr>
    </w:p>
    <w:p w14:paraId="3ABE0DD3" w14:textId="77777777" w:rsidR="00C25594" w:rsidRPr="00C25594" w:rsidRDefault="00C25594">
      <w:pPr>
        <w:numPr>
          <w:ilvl w:val="0"/>
          <w:numId w:val="158"/>
        </w:numPr>
        <w:tabs>
          <w:tab w:val="num" w:pos="284"/>
        </w:tabs>
        <w:ind w:left="0" w:firstLine="0"/>
        <w:jc w:val="both"/>
        <w:rPr>
          <w:rFonts w:ascii="Century Gothic" w:hAnsi="Century Gothic" w:cs="Arial"/>
          <w:b/>
          <w:lang w:val="es-ES_tradnl" w:eastAsia="x-none"/>
        </w:rPr>
      </w:pPr>
      <w:r w:rsidRPr="00C25594">
        <w:rPr>
          <w:rFonts w:ascii="Century Gothic" w:hAnsi="Century Gothic" w:cs="Arial"/>
          <w:b/>
          <w:lang w:val="es-ES_tradnl" w:eastAsia="x-none"/>
        </w:rPr>
        <w:t>Bebidas.</w:t>
      </w:r>
    </w:p>
    <w:p w14:paraId="2825322B" w14:textId="77777777" w:rsidR="00C25594" w:rsidRPr="00C25594" w:rsidRDefault="00C25594" w:rsidP="00C25594">
      <w:pPr>
        <w:rPr>
          <w:rFonts w:ascii="Century Gothic" w:hAnsi="Century Gothic" w:cs="Arial"/>
          <w:lang w:eastAsia="es-MX"/>
        </w:rPr>
      </w:pPr>
    </w:p>
    <w:p w14:paraId="36025F48" w14:textId="77777777" w:rsidR="00C25594" w:rsidRPr="00C25594" w:rsidRDefault="00C25594" w:rsidP="00C25594">
      <w:pPr>
        <w:jc w:val="both"/>
        <w:rPr>
          <w:rFonts w:ascii="Century Gothic" w:hAnsi="Century Gothic" w:cs="Arial"/>
          <w:lang w:val="es-ES" w:eastAsia="es-MX"/>
        </w:rPr>
      </w:pPr>
      <w:r w:rsidRPr="00C25594">
        <w:rPr>
          <w:rFonts w:ascii="Century Gothic" w:hAnsi="Century Gothic" w:cs="Arial"/>
          <w:lang w:val="es-ES" w:eastAsia="en-US"/>
        </w:rPr>
        <w:t>Se elaborará con fruta fresca de la estación y con agua purificada embotellada con sello hermético a través de garrafones que garantice que es adecuada para el consumo humano y endulzadas azúcar o sustitutos de azúcar según se requiera, adicionalmente, se proporcionará agua purificada embotellada con sello, la cual, se deberá poner a disposición libre de los comensales.</w:t>
      </w:r>
    </w:p>
    <w:p w14:paraId="140E27D3" w14:textId="77777777" w:rsidR="00C25594" w:rsidRPr="00C25594" w:rsidRDefault="00C25594" w:rsidP="00C25594">
      <w:pPr>
        <w:tabs>
          <w:tab w:val="left" w:pos="284"/>
        </w:tabs>
        <w:rPr>
          <w:rFonts w:ascii="Century Gothic" w:hAnsi="Century Gothic" w:cs="Arial"/>
          <w:b/>
          <w:bCs/>
          <w:lang w:eastAsia="es-MX"/>
        </w:rPr>
      </w:pPr>
    </w:p>
    <w:p w14:paraId="7E1A74E2" w14:textId="77777777" w:rsidR="00C25594" w:rsidRPr="00C25594" w:rsidRDefault="00C25594">
      <w:pPr>
        <w:numPr>
          <w:ilvl w:val="0"/>
          <w:numId w:val="158"/>
        </w:numPr>
        <w:tabs>
          <w:tab w:val="num" w:pos="284"/>
        </w:tabs>
        <w:ind w:left="0" w:firstLine="0"/>
        <w:jc w:val="both"/>
        <w:rPr>
          <w:rFonts w:ascii="Century Gothic" w:hAnsi="Century Gothic"/>
          <w:b/>
          <w:lang w:eastAsia="es-MX"/>
        </w:rPr>
      </w:pPr>
      <w:r w:rsidRPr="00C25594">
        <w:rPr>
          <w:rFonts w:ascii="Century Gothic" w:hAnsi="Century Gothic" w:cs="Arial"/>
          <w:b/>
          <w:lang w:val="es-ES_tradnl" w:eastAsia="x-none"/>
        </w:rPr>
        <w:t>Complementos</w:t>
      </w:r>
      <w:r w:rsidRPr="00C25594">
        <w:rPr>
          <w:rFonts w:ascii="Century Gothic" w:hAnsi="Century Gothic"/>
          <w:b/>
          <w:lang w:eastAsia="es-MX"/>
        </w:rPr>
        <w:t>.</w:t>
      </w:r>
    </w:p>
    <w:p w14:paraId="5802FAE3" w14:textId="77777777" w:rsidR="00C25594" w:rsidRPr="00C25594" w:rsidRDefault="00C25594" w:rsidP="00C25594">
      <w:pPr>
        <w:jc w:val="both"/>
        <w:rPr>
          <w:rFonts w:ascii="Century Gothic" w:hAnsi="Century Gothic" w:cs="Arial"/>
          <w:lang w:eastAsia="es-MX"/>
        </w:rPr>
      </w:pPr>
    </w:p>
    <w:p w14:paraId="055FA8D1" w14:textId="77777777" w:rsidR="00C25594" w:rsidRPr="00C25594" w:rsidRDefault="00C25594" w:rsidP="00C25594">
      <w:pPr>
        <w:widowControl w:val="0"/>
        <w:tabs>
          <w:tab w:val="left" w:pos="360"/>
        </w:tabs>
        <w:autoSpaceDN w:val="0"/>
        <w:snapToGrid w:val="0"/>
        <w:contextualSpacing/>
        <w:jc w:val="both"/>
        <w:rPr>
          <w:rFonts w:ascii="Century Gothic" w:hAnsi="Century Gothic" w:cs="Arial"/>
          <w:b/>
          <w:lang w:val="es-ES_tradnl" w:eastAsia="x-none"/>
        </w:rPr>
      </w:pPr>
      <w:r w:rsidRPr="00C25594">
        <w:rPr>
          <w:rFonts w:ascii="Century Gothic" w:hAnsi="Century Gothic" w:cs="Arial"/>
          <w:b/>
          <w:lang w:val="es-ES_tradnl" w:eastAsia="x-none"/>
        </w:rPr>
        <w:t xml:space="preserve">Pan </w:t>
      </w:r>
    </w:p>
    <w:p w14:paraId="41DBFEF1"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lastRenderedPageBreak/>
        <w:t xml:space="preserve">Deberá colocarse a disposición del comensal en cantidad libre, con envoltura individual, con la fecha de elaboración, en porciones con gramajes de 40 gramos por pieza, intercalando diariamente la presentación y el tipo de harina (refinada o integral). </w:t>
      </w:r>
    </w:p>
    <w:p w14:paraId="2FD0330D" w14:textId="77777777" w:rsidR="00C25594" w:rsidRPr="00C25594" w:rsidRDefault="00C25594" w:rsidP="00C25594">
      <w:pPr>
        <w:jc w:val="both"/>
        <w:rPr>
          <w:rFonts w:ascii="Century Gothic" w:hAnsi="Century Gothic" w:cs="Arial"/>
          <w:lang w:val="es-ES_tradnl" w:eastAsia="x-none"/>
        </w:rPr>
      </w:pPr>
    </w:p>
    <w:p w14:paraId="614348D8"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Asimismo, la presentación debe ser variada en las siguientes presentaciones, acorde a los platillos servidos: bolillo, chapata, baguette, telera, pan de caja, bollos o medias noches, etcétera. </w:t>
      </w:r>
    </w:p>
    <w:p w14:paraId="6D4E7F7A" w14:textId="77777777" w:rsidR="00C25594" w:rsidRPr="00C25594" w:rsidRDefault="00C25594" w:rsidP="00C25594">
      <w:pPr>
        <w:tabs>
          <w:tab w:val="left" w:pos="426"/>
        </w:tabs>
        <w:jc w:val="both"/>
        <w:rPr>
          <w:rFonts w:ascii="Century Gothic" w:hAnsi="Century Gothic" w:cs="Arial"/>
          <w:b/>
          <w:lang w:eastAsia="es-MX"/>
        </w:rPr>
      </w:pPr>
    </w:p>
    <w:p w14:paraId="777D5292" w14:textId="77777777" w:rsidR="00C25594" w:rsidRPr="00C25594" w:rsidRDefault="00C25594" w:rsidP="00C25594">
      <w:pPr>
        <w:widowControl w:val="0"/>
        <w:tabs>
          <w:tab w:val="left" w:pos="360"/>
        </w:tabs>
        <w:autoSpaceDN w:val="0"/>
        <w:snapToGrid w:val="0"/>
        <w:contextualSpacing/>
        <w:jc w:val="both"/>
        <w:rPr>
          <w:rFonts w:ascii="Century Gothic" w:hAnsi="Century Gothic"/>
          <w:snapToGrid w:val="0"/>
          <w:lang w:val="es-ES_tradnl" w:eastAsia="es-MX"/>
        </w:rPr>
      </w:pPr>
      <w:r w:rsidRPr="00C25594">
        <w:rPr>
          <w:rFonts w:ascii="Century Gothic" w:hAnsi="Century Gothic" w:cs="Arial"/>
          <w:b/>
          <w:lang w:val="es-ES_tradnl" w:eastAsia="x-none"/>
        </w:rPr>
        <w:t>Tortilla</w:t>
      </w:r>
    </w:p>
    <w:p w14:paraId="1DD59092"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Está debe ser a base de harina de maíz, y deberá ofrecerse de manera permanente durante todo el servicio y presentarse en cantidad libre al comensal.</w:t>
      </w:r>
    </w:p>
    <w:p w14:paraId="2517E950" w14:textId="77777777" w:rsidR="00C25594" w:rsidRPr="00C25594" w:rsidRDefault="00C25594" w:rsidP="00C25594">
      <w:pPr>
        <w:jc w:val="both"/>
        <w:rPr>
          <w:rFonts w:ascii="Century Gothic" w:hAnsi="Century Gothic" w:cs="Arial"/>
          <w:lang w:val="es-ES_tradnl" w:eastAsia="x-none"/>
        </w:rPr>
      </w:pPr>
    </w:p>
    <w:p w14:paraId="215E655A"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Por higiene y para una mejor conservación deberá presentarse empaquetada individualmente, debiendo ser del mismo día, no se aceptarán tortillas rezagadas de días anteriores, por lo que en dicha situación será rechazada y </w:t>
      </w:r>
      <w:r w:rsidRPr="00C25594">
        <w:rPr>
          <w:rFonts w:ascii="Century Gothic" w:hAnsi="Century Gothic" w:cs="Arial"/>
          <w:b/>
          <w:lang w:eastAsia="x-none"/>
        </w:rPr>
        <w:t>“El Proveedor”</w:t>
      </w:r>
      <w:r w:rsidRPr="00C25594">
        <w:rPr>
          <w:rFonts w:ascii="Century Gothic" w:hAnsi="Century Gothic" w:cs="Arial"/>
          <w:lang w:val="es-ES_tradnl" w:eastAsia="x-none"/>
        </w:rPr>
        <w:t xml:space="preserve"> tendrá que sustituirla. Asimismo, se podrá otorgar únicamente tortillas de harina de trigo para algunos menús, como crepas, burritas, sincronizadas, etc. </w:t>
      </w:r>
    </w:p>
    <w:p w14:paraId="3D62E584" w14:textId="77777777" w:rsidR="00C25594" w:rsidRPr="00C25594" w:rsidRDefault="00C25594" w:rsidP="00C25594">
      <w:pPr>
        <w:tabs>
          <w:tab w:val="left" w:pos="426"/>
        </w:tabs>
        <w:jc w:val="both"/>
        <w:rPr>
          <w:rFonts w:ascii="Century Gothic" w:hAnsi="Century Gothic" w:cs="Arial"/>
          <w:b/>
          <w:lang w:eastAsia="es-MX"/>
        </w:rPr>
      </w:pPr>
    </w:p>
    <w:p w14:paraId="160BDF28" w14:textId="77777777" w:rsidR="00C25594" w:rsidRPr="00C25594" w:rsidRDefault="00C25594" w:rsidP="00C25594">
      <w:pPr>
        <w:widowControl w:val="0"/>
        <w:tabs>
          <w:tab w:val="left" w:pos="360"/>
        </w:tabs>
        <w:autoSpaceDN w:val="0"/>
        <w:snapToGrid w:val="0"/>
        <w:contextualSpacing/>
        <w:jc w:val="both"/>
        <w:rPr>
          <w:rFonts w:ascii="Century Gothic" w:hAnsi="Century Gothic"/>
          <w:snapToGrid w:val="0"/>
          <w:lang w:val="es-ES_tradnl" w:eastAsia="es-MX"/>
        </w:rPr>
      </w:pPr>
      <w:r w:rsidRPr="00C25594">
        <w:rPr>
          <w:rFonts w:ascii="Century Gothic" w:hAnsi="Century Gothic" w:cs="Arial"/>
          <w:b/>
          <w:lang w:val="es-ES_tradnl" w:eastAsia="x-none"/>
        </w:rPr>
        <w:t>Salsa</w:t>
      </w:r>
    </w:p>
    <w:p w14:paraId="607CD214"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Se dispondrá para el comensal de manera permanente y durante todo el servicio, debiéndose colocar en contenedores de acero inoxidable en las mesas del salón. La salsa cuales podrán ser a base de cualquier tipo de chile, o en su caso chiles toreados, rajas al limón o en vinagre, según el menú del día, debiéndose rotar el tipo de salsa que se ponga a disposición en los comedores.</w:t>
      </w:r>
    </w:p>
    <w:p w14:paraId="2F942D39" w14:textId="77777777" w:rsidR="00C25594" w:rsidRPr="00C25594" w:rsidRDefault="00C25594" w:rsidP="00C25594">
      <w:pPr>
        <w:jc w:val="both"/>
        <w:rPr>
          <w:rFonts w:ascii="Century Gothic" w:hAnsi="Century Gothic" w:cs="Arial"/>
          <w:lang w:val="es-ES_tradnl" w:eastAsia="x-none"/>
        </w:rPr>
      </w:pPr>
    </w:p>
    <w:p w14:paraId="6297A305"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No se aceptará como salsa de mesa, salsas industrializadas a base de conservadores.</w:t>
      </w:r>
    </w:p>
    <w:p w14:paraId="6E55E34F" w14:textId="77777777" w:rsidR="00C25594" w:rsidRPr="00C25594" w:rsidRDefault="00C25594" w:rsidP="00C25594">
      <w:pPr>
        <w:jc w:val="both"/>
        <w:rPr>
          <w:rFonts w:ascii="Century Gothic" w:hAnsi="Century Gothic" w:cs="Arial"/>
          <w:lang w:eastAsia="es-MX"/>
        </w:rPr>
      </w:pPr>
    </w:p>
    <w:p w14:paraId="6FFE4E80" w14:textId="77777777" w:rsidR="00C25594" w:rsidRPr="00C25594" w:rsidRDefault="00C25594" w:rsidP="00C25594">
      <w:pPr>
        <w:widowControl w:val="0"/>
        <w:tabs>
          <w:tab w:val="left" w:pos="360"/>
        </w:tabs>
        <w:autoSpaceDN w:val="0"/>
        <w:snapToGrid w:val="0"/>
        <w:contextualSpacing/>
        <w:jc w:val="both"/>
        <w:rPr>
          <w:rFonts w:ascii="Century Gothic" w:hAnsi="Century Gothic" w:cs="Arial"/>
          <w:b/>
          <w:lang w:val="es-ES_tradnl" w:eastAsia="x-none"/>
        </w:rPr>
      </w:pPr>
      <w:r w:rsidRPr="00C25594">
        <w:rPr>
          <w:rFonts w:ascii="Century Gothic" w:hAnsi="Century Gothic" w:cs="Arial"/>
          <w:b/>
          <w:lang w:val="es-ES_tradnl" w:eastAsia="x-none"/>
        </w:rPr>
        <w:t xml:space="preserve">Aderezos </w:t>
      </w:r>
    </w:p>
    <w:p w14:paraId="0A1667A2" w14:textId="77777777" w:rsidR="00C25594" w:rsidRPr="00C25594" w:rsidRDefault="00C25594" w:rsidP="00C25594">
      <w:pPr>
        <w:jc w:val="both"/>
        <w:rPr>
          <w:rFonts w:ascii="Century Gothic" w:hAnsi="Century Gothic" w:cs="Arial"/>
          <w:lang w:val="es-ES" w:eastAsia="es-MX"/>
        </w:rPr>
      </w:pPr>
      <w:r w:rsidRPr="00C25594">
        <w:rPr>
          <w:rFonts w:ascii="Century Gothic" w:hAnsi="Century Gothic" w:cs="Arial"/>
          <w:lang w:val="es-ES" w:eastAsia="en-US"/>
        </w:rPr>
        <w:t xml:space="preserve">Se deberán proporcionar diariamente y estar disponible durante todo el servicio al menos 3 tipos distintos de aderezos de marca: Mil islas, ranchero, aceite de oliva extra virgen, vinagreta, salsa de soya, salsa inglesa, jugo </w:t>
      </w:r>
      <w:proofErr w:type="spellStart"/>
      <w:r w:rsidRPr="00C25594">
        <w:rPr>
          <w:rFonts w:ascii="Century Gothic" w:hAnsi="Century Gothic" w:cs="Arial"/>
          <w:lang w:val="es-ES" w:eastAsia="en-US"/>
        </w:rPr>
        <w:t>maggi</w:t>
      </w:r>
      <w:proofErr w:type="spellEnd"/>
      <w:r w:rsidRPr="00C25594">
        <w:rPr>
          <w:rFonts w:ascii="Century Gothic" w:hAnsi="Century Gothic" w:cs="Arial"/>
          <w:lang w:val="es-ES" w:eastAsia="en-US"/>
        </w:rPr>
        <w:t>, y/o salsa valentina, así como, de manera diaria y permanente, granola y miel de abeja para el caso de la fruta, y deberá estar en cantidad libre para el comensal.</w:t>
      </w:r>
    </w:p>
    <w:p w14:paraId="18927152" w14:textId="77777777" w:rsidR="00C25594" w:rsidRPr="00C25594" w:rsidRDefault="00C25594" w:rsidP="00C25594">
      <w:pPr>
        <w:jc w:val="both"/>
        <w:rPr>
          <w:rFonts w:ascii="Century Gothic" w:hAnsi="Century Gothic" w:cs="Arial"/>
          <w:lang w:val="es-ES_tradnl" w:eastAsia="x-none"/>
        </w:rPr>
      </w:pPr>
    </w:p>
    <w:p w14:paraId="4512047F"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Si el </w:t>
      </w:r>
      <w:r w:rsidRPr="00C25594">
        <w:rPr>
          <w:rFonts w:ascii="Century Gothic" w:hAnsi="Century Gothic" w:cs="Arial"/>
          <w:b/>
          <w:lang w:val="es-ES_tradnl" w:eastAsia="x-none"/>
        </w:rPr>
        <w:t>“PROVEEDOR”</w:t>
      </w:r>
      <w:r w:rsidRPr="00C25594">
        <w:rPr>
          <w:rFonts w:ascii="Century Gothic" w:hAnsi="Century Gothic" w:cs="Arial"/>
          <w:lang w:val="es-ES_tradnl" w:eastAsia="x-none"/>
        </w:rPr>
        <w:t xml:space="preserve"> desea colocar a disposición de los comensales aderezos diferentes a los mencionados en el párrafo que antecede, podrá hacerlo siempre y cuando se obtenga la autorización del supervisor del contrato o quien éste designe. </w:t>
      </w:r>
    </w:p>
    <w:p w14:paraId="5F434E55" w14:textId="77777777" w:rsidR="00C25594" w:rsidRPr="00C25594" w:rsidRDefault="00C25594" w:rsidP="00C25594">
      <w:pPr>
        <w:jc w:val="both"/>
        <w:rPr>
          <w:rFonts w:ascii="Century Gothic" w:hAnsi="Century Gothic" w:cs="Arial"/>
          <w:lang w:val="es-ES_tradnl" w:eastAsia="x-none"/>
        </w:rPr>
      </w:pPr>
    </w:p>
    <w:p w14:paraId="3420F6AF"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Los aderezos deberán estar colocados junto con la barra de ensaladas, deberán estar disponibles a los comensales en envases con las etiquetas originales, apropiados en buena presentación, con los cucharones y/o utensilios adecuados para su servicio.</w:t>
      </w:r>
    </w:p>
    <w:p w14:paraId="6FA46F50" w14:textId="77777777" w:rsidR="00C25594" w:rsidRPr="00C25594" w:rsidRDefault="00C25594" w:rsidP="00C25594">
      <w:pPr>
        <w:jc w:val="both"/>
        <w:rPr>
          <w:rFonts w:ascii="Century Gothic" w:hAnsi="Century Gothic" w:cs="Arial"/>
          <w:lang w:eastAsia="es-MX"/>
        </w:rPr>
      </w:pPr>
    </w:p>
    <w:p w14:paraId="124F44CE" w14:textId="77777777" w:rsidR="00C25594" w:rsidRPr="00C25594" w:rsidRDefault="00C25594" w:rsidP="00C25594">
      <w:pPr>
        <w:jc w:val="both"/>
        <w:rPr>
          <w:rFonts w:ascii="Century Gothic" w:hAnsi="Century Gothic" w:cs="Arial"/>
          <w:bCs/>
          <w:lang w:eastAsia="es-MX"/>
        </w:rPr>
      </w:pPr>
      <w:r w:rsidRPr="00C25594">
        <w:rPr>
          <w:rFonts w:ascii="Century Gothic" w:hAnsi="Century Gothic" w:cs="Arial"/>
          <w:lang w:val="es-ES_tradnl" w:eastAsia="x-none"/>
        </w:rPr>
        <w:t xml:space="preserve">Se deberá colocar limones frescos, recién partidos en mitades, al alcance de los comensales sobre una cama de hielo en la tina de la barra de ensaladas y deberá existir el abasto suficiente y permanente durante el horario de servicio. En caso de no cumplir con las características organolépticas de calidad, serán retirados y se levantará el reporte para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mismo que se hará acreedor a la </w:t>
      </w:r>
      <w:r w:rsidRPr="00C25594">
        <w:rPr>
          <w:rFonts w:ascii="Century Gothic" w:hAnsi="Century Gothic" w:cs="Arial"/>
          <w:bCs/>
          <w:lang w:eastAsia="es-MX"/>
        </w:rPr>
        <w:t xml:space="preserve">pena convencional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060F4651" w14:textId="77777777" w:rsidR="00C25594" w:rsidRPr="00C25594" w:rsidRDefault="00C25594" w:rsidP="00C25594">
      <w:pPr>
        <w:jc w:val="both"/>
        <w:rPr>
          <w:rFonts w:ascii="Century Gothic" w:hAnsi="Century Gothic" w:cs="Arial"/>
          <w:lang w:val="es-ES_tradnl" w:eastAsia="x-none"/>
        </w:rPr>
      </w:pPr>
    </w:p>
    <w:p w14:paraId="13093CBD"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Asimismo, y de acuerdo con el menú de cada día, se deberá proporcionar queso rallado o en cubos, crema de leche (que no esté aguada), mantequilla, vegetales picados (cebolla, jitomate, cilantro, rábanos, lechuga, etcétera), orégano, tostadas, totopos, crotones, jamón o tocino.</w:t>
      </w:r>
    </w:p>
    <w:p w14:paraId="646BD1AF" w14:textId="77777777" w:rsidR="00C25594" w:rsidRPr="00C25594" w:rsidRDefault="00C25594" w:rsidP="00C25594">
      <w:pPr>
        <w:jc w:val="both"/>
        <w:rPr>
          <w:rFonts w:ascii="Century Gothic" w:hAnsi="Century Gothic" w:cs="Arial"/>
          <w:lang w:val="es-ES_tradnl" w:eastAsia="x-none"/>
        </w:rPr>
      </w:pPr>
    </w:p>
    <w:p w14:paraId="17581B2A" w14:textId="77777777" w:rsidR="00C25594" w:rsidRPr="00C25594" w:rsidRDefault="00C25594" w:rsidP="00C25594">
      <w:pPr>
        <w:jc w:val="both"/>
        <w:rPr>
          <w:rFonts w:ascii="Century Gothic" w:hAnsi="Century Gothic" w:cs="Arial"/>
          <w:lang w:val="es-ES" w:eastAsia="es-MX"/>
        </w:rPr>
      </w:pPr>
      <w:r w:rsidRPr="00C25594">
        <w:rPr>
          <w:rFonts w:ascii="Century Gothic" w:hAnsi="Century Gothic" w:cs="Arial"/>
          <w:lang w:val="es-ES" w:eastAsia="en-US"/>
        </w:rPr>
        <w:lastRenderedPageBreak/>
        <w:t xml:space="preserve">Se deberá proporcionar sal, pimienta y otras especias en sobrecitos, así como, los demás artículos que se requieran para el servicio y aquellos que le sean solicitados de acuerdo con el menú del día. </w:t>
      </w:r>
    </w:p>
    <w:p w14:paraId="2A16E603" w14:textId="77777777" w:rsidR="00C25594" w:rsidRPr="00C25594" w:rsidRDefault="00C25594" w:rsidP="00C25594">
      <w:pPr>
        <w:jc w:val="both"/>
        <w:rPr>
          <w:rFonts w:ascii="Century Gothic" w:hAnsi="Century Gothic" w:cs="Arial"/>
          <w:lang w:val="es-ES_tradnl" w:eastAsia="x-none"/>
        </w:rPr>
      </w:pPr>
    </w:p>
    <w:p w14:paraId="4B82CD11" w14:textId="77777777" w:rsidR="00C25594" w:rsidRPr="00C25594" w:rsidRDefault="00C25594" w:rsidP="00C25594">
      <w:pPr>
        <w:jc w:val="both"/>
        <w:rPr>
          <w:rFonts w:ascii="Century Gothic" w:hAnsi="Century Gothic" w:cs="Arial"/>
          <w:lang w:val="es-ES_tradnl" w:eastAsia="x-none"/>
        </w:rPr>
      </w:pPr>
      <w:r w:rsidRPr="00C25594">
        <w:rPr>
          <w:rFonts w:ascii="Century Gothic" w:hAnsi="Century Gothic" w:cs="Arial"/>
          <w:lang w:val="es-ES_tradnl" w:eastAsia="x-none"/>
        </w:rPr>
        <w:t xml:space="preserve">En caso de que </w:t>
      </w:r>
      <w:r w:rsidRPr="00C25594">
        <w:rPr>
          <w:rFonts w:ascii="Century Gothic" w:hAnsi="Century Gothic" w:cs="Arial"/>
          <w:b/>
          <w:lang w:eastAsia="x-none"/>
        </w:rPr>
        <w:t>“El Proveedor”</w:t>
      </w:r>
      <w:r w:rsidRPr="00C25594">
        <w:rPr>
          <w:rFonts w:ascii="Century Gothic" w:hAnsi="Century Gothic" w:cs="Arial"/>
          <w:lang w:val="es-ES_tradnl" w:eastAsia="x-none"/>
        </w:rPr>
        <w:t xml:space="preserve"> ponga a disposición cualquier alimento en estado de descomposición o en mal estado, a simple vista por olor o sabor, el personal designado por el Supervisor del Contrato verificará y asentará en la “bitácora de recorrido diario” la anomalía, </w:t>
      </w:r>
      <w:r w:rsidRPr="00C25594">
        <w:rPr>
          <w:rFonts w:ascii="Century Gothic" w:hAnsi="Century Gothic" w:cs="Arial"/>
          <w:snapToGrid w:val="0"/>
          <w:lang w:eastAsia="es-MX"/>
        </w:rPr>
        <w:t xml:space="preserve">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p>
    <w:p w14:paraId="7401E60E" w14:textId="77777777" w:rsidR="00C25594" w:rsidRPr="00C25594" w:rsidRDefault="00C25594" w:rsidP="00C25594">
      <w:pPr>
        <w:rPr>
          <w:rFonts w:ascii="Century Gothic" w:hAnsi="Century Gothic" w:cs="Arial"/>
          <w:lang w:val="es-ES_tradnl" w:eastAsia="x-none"/>
        </w:rPr>
      </w:pPr>
      <w:r w:rsidRPr="00C25594">
        <w:rPr>
          <w:rFonts w:ascii="Century Gothic" w:hAnsi="Century Gothic" w:cs="Arial"/>
          <w:lang w:val="es-ES_tradnl" w:eastAsia="x-none"/>
        </w:rPr>
        <w:br w:type="page"/>
      </w:r>
    </w:p>
    <w:p w14:paraId="07E3A1F9" w14:textId="77777777" w:rsidR="00C25594" w:rsidRPr="00C25594" w:rsidRDefault="00C25594" w:rsidP="00C25594">
      <w:pPr>
        <w:keepNext/>
        <w:jc w:val="center"/>
        <w:outlineLvl w:val="1"/>
        <w:rPr>
          <w:rFonts w:ascii="Century Gothic" w:hAnsi="Century Gothic"/>
          <w:b/>
          <w:sz w:val="24"/>
          <w:lang w:val="x-none" w:eastAsia="x-none"/>
        </w:rPr>
      </w:pPr>
      <w:bookmarkStart w:id="1432" w:name="_Toc180696501"/>
      <w:r w:rsidRPr="00C25594">
        <w:rPr>
          <w:rFonts w:ascii="Century Gothic" w:hAnsi="Century Gothic"/>
          <w:b/>
          <w:sz w:val="24"/>
          <w:lang w:val="x-none" w:eastAsia="x-none"/>
        </w:rPr>
        <w:lastRenderedPageBreak/>
        <w:t>Apéndice B</w:t>
      </w:r>
      <w:bookmarkEnd w:id="1432"/>
    </w:p>
    <w:p w14:paraId="42C97CBD" w14:textId="77777777" w:rsidR="00C25594" w:rsidRPr="00C25594" w:rsidRDefault="00C25594" w:rsidP="00C25594">
      <w:pPr>
        <w:jc w:val="center"/>
        <w:rPr>
          <w:rFonts w:ascii="Century Gothic" w:hAnsi="Century Gothic"/>
          <w:b/>
          <w:lang w:eastAsia="es-MX"/>
        </w:rPr>
      </w:pPr>
      <w:r w:rsidRPr="00C25594">
        <w:rPr>
          <w:rFonts w:ascii="Century Gothic" w:hAnsi="Century Gothic"/>
          <w:b/>
          <w:lang w:eastAsia="es-MX"/>
        </w:rPr>
        <w:t>Personal para la prestación del servicio</w:t>
      </w:r>
    </w:p>
    <w:p w14:paraId="46C329BD" w14:textId="77777777" w:rsidR="00C25594" w:rsidRPr="00C25594" w:rsidRDefault="00C25594" w:rsidP="00C25594">
      <w:pPr>
        <w:rPr>
          <w:lang w:val="x-none" w:eastAsia="x-none"/>
        </w:rPr>
      </w:pPr>
    </w:p>
    <w:p w14:paraId="482511A6"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La plantilla inicial de personal por comedor podrá contemplar el número requerido conforme al cuadro que se expresa a continuación y no podrá, en ningún momento durante la vigencia del servicio, ser menor a la cantidad de personas establecidas en las columnas.</w:t>
      </w:r>
    </w:p>
    <w:p w14:paraId="5122ECEA" w14:textId="77777777" w:rsidR="00C25594" w:rsidRPr="00C25594" w:rsidRDefault="00C25594" w:rsidP="00C25594">
      <w:pPr>
        <w:rPr>
          <w:lang w:val="x-none" w:eastAsia="x-none"/>
        </w:rPr>
      </w:pPr>
    </w:p>
    <w:tbl>
      <w:tblPr>
        <w:tblW w:w="9362" w:type="dxa"/>
        <w:tblCellMar>
          <w:top w:w="15" w:type="dxa"/>
          <w:left w:w="70" w:type="dxa"/>
          <w:bottom w:w="15" w:type="dxa"/>
          <w:right w:w="70" w:type="dxa"/>
        </w:tblCellMar>
        <w:tblLook w:val="04A0" w:firstRow="1" w:lastRow="0" w:firstColumn="1" w:lastColumn="0" w:noHBand="0" w:noVBand="1"/>
      </w:tblPr>
      <w:tblGrid>
        <w:gridCol w:w="1989"/>
        <w:gridCol w:w="905"/>
        <w:gridCol w:w="913"/>
        <w:gridCol w:w="903"/>
        <w:gridCol w:w="1024"/>
        <w:gridCol w:w="908"/>
        <w:gridCol w:w="898"/>
        <w:gridCol w:w="910"/>
        <w:gridCol w:w="912"/>
      </w:tblGrid>
      <w:tr w:rsidR="00C25594" w:rsidRPr="00C25594" w14:paraId="40C5FD7C" w14:textId="77777777" w:rsidTr="00BA5802">
        <w:trPr>
          <w:trHeight w:val="265"/>
        </w:trPr>
        <w:tc>
          <w:tcPr>
            <w:tcW w:w="2004" w:type="dxa"/>
            <w:tcBorders>
              <w:top w:val="single" w:sz="8" w:space="0" w:color="auto"/>
              <w:left w:val="single" w:sz="8" w:space="0" w:color="auto"/>
              <w:bottom w:val="nil"/>
              <w:right w:val="single" w:sz="8" w:space="0" w:color="auto"/>
            </w:tcBorders>
            <w:shd w:val="clear" w:color="000000" w:fill="950054"/>
            <w:vAlign w:val="center"/>
            <w:hideMark/>
          </w:tcPr>
          <w:p w14:paraId="43E79E2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Puesto</w:t>
            </w:r>
          </w:p>
        </w:tc>
        <w:tc>
          <w:tcPr>
            <w:tcW w:w="909" w:type="dxa"/>
            <w:tcBorders>
              <w:top w:val="single" w:sz="8" w:space="0" w:color="auto"/>
              <w:left w:val="single" w:sz="8" w:space="0" w:color="auto"/>
              <w:bottom w:val="single" w:sz="8" w:space="0" w:color="auto"/>
              <w:right w:val="nil"/>
            </w:tcBorders>
            <w:shd w:val="clear" w:color="000000" w:fill="B2B2B2"/>
            <w:vAlign w:val="center"/>
            <w:hideMark/>
          </w:tcPr>
          <w:p w14:paraId="27AB338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Tlalpan</w:t>
            </w:r>
          </w:p>
        </w:tc>
        <w:tc>
          <w:tcPr>
            <w:tcW w:w="914" w:type="dxa"/>
            <w:tcBorders>
              <w:top w:val="single" w:sz="8" w:space="0" w:color="auto"/>
              <w:left w:val="single" w:sz="8" w:space="0" w:color="000000"/>
              <w:bottom w:val="single" w:sz="8" w:space="0" w:color="auto"/>
              <w:right w:val="nil"/>
            </w:tcBorders>
            <w:shd w:val="clear" w:color="000000" w:fill="950054"/>
            <w:vAlign w:val="center"/>
            <w:hideMark/>
          </w:tcPr>
          <w:p w14:paraId="6DE3C6E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Quantum</w:t>
            </w:r>
          </w:p>
        </w:tc>
        <w:tc>
          <w:tcPr>
            <w:tcW w:w="908" w:type="dxa"/>
            <w:tcBorders>
              <w:top w:val="single" w:sz="8" w:space="0" w:color="auto"/>
              <w:left w:val="single" w:sz="8" w:space="0" w:color="000000"/>
              <w:bottom w:val="single" w:sz="8" w:space="0" w:color="auto"/>
              <w:right w:val="nil"/>
            </w:tcBorders>
            <w:shd w:val="clear" w:color="000000" w:fill="B2B2B2"/>
            <w:vAlign w:val="center"/>
            <w:hideMark/>
          </w:tcPr>
          <w:p w14:paraId="5653AE51" w14:textId="77777777" w:rsidR="00C25594" w:rsidRPr="00C25594" w:rsidRDefault="00C25594" w:rsidP="00C25594">
            <w:pPr>
              <w:jc w:val="center"/>
              <w:rPr>
                <w:rFonts w:ascii="Century Gothic" w:hAnsi="Century Gothic"/>
                <w:b/>
                <w:bCs/>
                <w:sz w:val="16"/>
                <w:szCs w:val="16"/>
                <w:lang w:eastAsia="es-MX"/>
              </w:rPr>
            </w:pPr>
            <w:proofErr w:type="spellStart"/>
            <w:r w:rsidRPr="00C25594">
              <w:rPr>
                <w:rFonts w:ascii="Century Gothic" w:hAnsi="Century Gothic"/>
                <w:b/>
                <w:bCs/>
                <w:sz w:val="16"/>
                <w:szCs w:val="16"/>
                <w:lang w:eastAsia="es-MX"/>
              </w:rPr>
              <w:t>Córum</w:t>
            </w:r>
            <w:proofErr w:type="spellEnd"/>
          </w:p>
        </w:tc>
        <w:tc>
          <w:tcPr>
            <w:tcW w:w="984" w:type="dxa"/>
            <w:tcBorders>
              <w:top w:val="single" w:sz="8" w:space="0" w:color="auto"/>
              <w:left w:val="single" w:sz="8" w:space="0" w:color="000000"/>
              <w:bottom w:val="single" w:sz="8" w:space="0" w:color="auto"/>
              <w:right w:val="nil"/>
            </w:tcBorders>
            <w:shd w:val="clear" w:color="000000" w:fill="950054"/>
            <w:vAlign w:val="center"/>
            <w:hideMark/>
          </w:tcPr>
          <w:p w14:paraId="63533E0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Insurgentes</w:t>
            </w:r>
          </w:p>
        </w:tc>
        <w:tc>
          <w:tcPr>
            <w:tcW w:w="911" w:type="dxa"/>
            <w:tcBorders>
              <w:top w:val="single" w:sz="8" w:space="0" w:color="auto"/>
              <w:left w:val="single" w:sz="8" w:space="0" w:color="000000"/>
              <w:bottom w:val="single" w:sz="8" w:space="0" w:color="auto"/>
              <w:right w:val="nil"/>
            </w:tcBorders>
            <w:shd w:val="clear" w:color="000000" w:fill="B2B2B2"/>
            <w:vAlign w:val="center"/>
            <w:hideMark/>
          </w:tcPr>
          <w:p w14:paraId="0B8076C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CECyRD</w:t>
            </w:r>
          </w:p>
        </w:tc>
        <w:tc>
          <w:tcPr>
            <w:tcW w:w="905" w:type="dxa"/>
            <w:tcBorders>
              <w:top w:val="single" w:sz="8" w:space="0" w:color="auto"/>
              <w:left w:val="single" w:sz="8" w:space="0" w:color="000000"/>
              <w:bottom w:val="single" w:sz="8" w:space="0" w:color="auto"/>
              <w:right w:val="nil"/>
            </w:tcBorders>
            <w:shd w:val="clear" w:color="000000" w:fill="950054"/>
            <w:vAlign w:val="center"/>
            <w:hideMark/>
          </w:tcPr>
          <w:p w14:paraId="5A58918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Zafiro II</w:t>
            </w:r>
          </w:p>
        </w:tc>
        <w:tc>
          <w:tcPr>
            <w:tcW w:w="912" w:type="dxa"/>
            <w:tcBorders>
              <w:top w:val="single" w:sz="8" w:space="0" w:color="auto"/>
              <w:left w:val="single" w:sz="8" w:space="0" w:color="000000"/>
              <w:bottom w:val="single" w:sz="8" w:space="0" w:color="auto"/>
              <w:right w:val="nil"/>
            </w:tcBorders>
            <w:shd w:val="clear" w:color="000000" w:fill="B2B2B2"/>
            <w:vAlign w:val="center"/>
            <w:hideMark/>
          </w:tcPr>
          <w:p w14:paraId="12D3792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Moneda</w:t>
            </w:r>
          </w:p>
        </w:tc>
        <w:tc>
          <w:tcPr>
            <w:tcW w:w="911" w:type="dxa"/>
            <w:tcBorders>
              <w:top w:val="single" w:sz="8" w:space="0" w:color="auto"/>
              <w:left w:val="single" w:sz="8" w:space="0" w:color="000000"/>
              <w:bottom w:val="single" w:sz="8" w:space="0" w:color="auto"/>
              <w:right w:val="nil"/>
            </w:tcBorders>
            <w:shd w:val="clear" w:color="000000" w:fill="950054"/>
            <w:vAlign w:val="center"/>
            <w:hideMark/>
          </w:tcPr>
          <w:p w14:paraId="55DAAA5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Tláhuac</w:t>
            </w:r>
          </w:p>
        </w:tc>
      </w:tr>
      <w:tr w:rsidR="00C25594" w:rsidRPr="00C25594" w14:paraId="5B84A513" w14:textId="77777777" w:rsidTr="00BA5802">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069A6022"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Nutriólogo</w:t>
            </w:r>
          </w:p>
        </w:tc>
        <w:tc>
          <w:tcPr>
            <w:tcW w:w="7358" w:type="dxa"/>
            <w:gridSpan w:val="8"/>
            <w:tcBorders>
              <w:top w:val="single" w:sz="8" w:space="0" w:color="auto"/>
              <w:left w:val="single" w:sz="8" w:space="0" w:color="auto"/>
              <w:bottom w:val="single" w:sz="8" w:space="0" w:color="auto"/>
              <w:right w:val="nil"/>
            </w:tcBorders>
            <w:vAlign w:val="center"/>
            <w:hideMark/>
          </w:tcPr>
          <w:p w14:paraId="6B66A2E9"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3C4B2FC2" w14:textId="77777777" w:rsidTr="00BA5802">
        <w:trPr>
          <w:trHeight w:val="341"/>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0ABDC16B"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Coordinador General Administrativo</w:t>
            </w:r>
          </w:p>
        </w:tc>
        <w:tc>
          <w:tcPr>
            <w:tcW w:w="7358" w:type="dxa"/>
            <w:gridSpan w:val="8"/>
            <w:tcBorders>
              <w:top w:val="single" w:sz="8" w:space="0" w:color="auto"/>
              <w:left w:val="single" w:sz="8" w:space="0" w:color="auto"/>
              <w:bottom w:val="single" w:sz="8" w:space="0" w:color="auto"/>
              <w:right w:val="nil"/>
            </w:tcBorders>
            <w:vAlign w:val="center"/>
            <w:hideMark/>
          </w:tcPr>
          <w:p w14:paraId="2CB1CE7C"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071DF937" w14:textId="77777777" w:rsidTr="00BA5802">
        <w:trPr>
          <w:trHeight w:val="59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2B73EE9C"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Supervisor auxiliar de operaciones para comedores institucionales</w:t>
            </w:r>
          </w:p>
        </w:tc>
        <w:tc>
          <w:tcPr>
            <w:tcW w:w="909" w:type="dxa"/>
            <w:tcBorders>
              <w:top w:val="nil"/>
              <w:left w:val="single" w:sz="8" w:space="0" w:color="auto"/>
              <w:bottom w:val="single" w:sz="8" w:space="0" w:color="auto"/>
              <w:right w:val="single" w:sz="8" w:space="0" w:color="auto"/>
            </w:tcBorders>
            <w:vAlign w:val="center"/>
            <w:hideMark/>
          </w:tcPr>
          <w:p w14:paraId="199594F1"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4" w:type="dxa"/>
            <w:tcBorders>
              <w:top w:val="nil"/>
              <w:left w:val="nil"/>
              <w:bottom w:val="single" w:sz="8" w:space="0" w:color="auto"/>
              <w:right w:val="single" w:sz="8" w:space="0" w:color="auto"/>
            </w:tcBorders>
            <w:vAlign w:val="center"/>
            <w:hideMark/>
          </w:tcPr>
          <w:p w14:paraId="1A7F92DB"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08" w:type="dxa"/>
            <w:tcBorders>
              <w:top w:val="nil"/>
              <w:left w:val="nil"/>
              <w:bottom w:val="single" w:sz="8" w:space="0" w:color="auto"/>
              <w:right w:val="single" w:sz="8" w:space="0" w:color="auto"/>
            </w:tcBorders>
            <w:vAlign w:val="center"/>
            <w:hideMark/>
          </w:tcPr>
          <w:p w14:paraId="2B31A2F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84" w:type="dxa"/>
            <w:tcBorders>
              <w:top w:val="nil"/>
              <w:left w:val="nil"/>
              <w:bottom w:val="single" w:sz="8" w:space="0" w:color="auto"/>
              <w:right w:val="single" w:sz="8" w:space="0" w:color="auto"/>
            </w:tcBorders>
            <w:vAlign w:val="center"/>
            <w:hideMark/>
          </w:tcPr>
          <w:p w14:paraId="2A45BB8B"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1" w:type="dxa"/>
            <w:tcBorders>
              <w:top w:val="nil"/>
              <w:left w:val="nil"/>
              <w:bottom w:val="single" w:sz="8" w:space="0" w:color="auto"/>
              <w:right w:val="single" w:sz="8" w:space="0" w:color="auto"/>
            </w:tcBorders>
            <w:vAlign w:val="center"/>
            <w:hideMark/>
          </w:tcPr>
          <w:p w14:paraId="503886DB"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05" w:type="dxa"/>
            <w:tcBorders>
              <w:top w:val="nil"/>
              <w:left w:val="nil"/>
              <w:bottom w:val="single" w:sz="8" w:space="0" w:color="auto"/>
              <w:right w:val="single" w:sz="8" w:space="0" w:color="auto"/>
            </w:tcBorders>
            <w:vAlign w:val="center"/>
            <w:hideMark/>
          </w:tcPr>
          <w:p w14:paraId="239A64B7"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2" w:type="dxa"/>
            <w:tcBorders>
              <w:top w:val="nil"/>
              <w:left w:val="nil"/>
              <w:bottom w:val="single" w:sz="8" w:space="0" w:color="auto"/>
              <w:right w:val="single" w:sz="8" w:space="0" w:color="auto"/>
            </w:tcBorders>
            <w:vAlign w:val="center"/>
            <w:hideMark/>
          </w:tcPr>
          <w:p w14:paraId="75167C32"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1" w:type="dxa"/>
            <w:tcBorders>
              <w:top w:val="nil"/>
              <w:left w:val="nil"/>
              <w:bottom w:val="single" w:sz="8" w:space="0" w:color="auto"/>
              <w:right w:val="single" w:sz="8" w:space="0" w:color="auto"/>
            </w:tcBorders>
            <w:vAlign w:val="center"/>
            <w:hideMark/>
          </w:tcPr>
          <w:p w14:paraId="7AA78172"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528A2CA8" w14:textId="77777777" w:rsidTr="00BA5802">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23EE5DC4"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Chef</w:t>
            </w:r>
          </w:p>
        </w:tc>
        <w:tc>
          <w:tcPr>
            <w:tcW w:w="909" w:type="dxa"/>
            <w:tcBorders>
              <w:top w:val="nil"/>
              <w:left w:val="single" w:sz="8" w:space="0" w:color="auto"/>
              <w:bottom w:val="single" w:sz="8" w:space="0" w:color="auto"/>
              <w:right w:val="single" w:sz="8" w:space="0" w:color="auto"/>
            </w:tcBorders>
            <w:vAlign w:val="center"/>
            <w:hideMark/>
          </w:tcPr>
          <w:p w14:paraId="0A8FF72E"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4" w:type="dxa"/>
            <w:tcBorders>
              <w:top w:val="nil"/>
              <w:left w:val="nil"/>
              <w:bottom w:val="single" w:sz="8" w:space="0" w:color="auto"/>
              <w:right w:val="single" w:sz="8" w:space="0" w:color="auto"/>
            </w:tcBorders>
            <w:vAlign w:val="center"/>
            <w:hideMark/>
          </w:tcPr>
          <w:p w14:paraId="500A646B"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08" w:type="dxa"/>
            <w:tcBorders>
              <w:top w:val="nil"/>
              <w:left w:val="nil"/>
              <w:bottom w:val="single" w:sz="8" w:space="0" w:color="auto"/>
              <w:right w:val="single" w:sz="8" w:space="0" w:color="auto"/>
            </w:tcBorders>
            <w:vAlign w:val="center"/>
            <w:hideMark/>
          </w:tcPr>
          <w:p w14:paraId="39BB4C5D"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84" w:type="dxa"/>
            <w:tcBorders>
              <w:top w:val="nil"/>
              <w:left w:val="nil"/>
              <w:bottom w:val="single" w:sz="8" w:space="0" w:color="auto"/>
              <w:right w:val="single" w:sz="8" w:space="0" w:color="auto"/>
            </w:tcBorders>
            <w:vAlign w:val="center"/>
            <w:hideMark/>
          </w:tcPr>
          <w:p w14:paraId="616D706A"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1" w:type="dxa"/>
            <w:tcBorders>
              <w:top w:val="nil"/>
              <w:left w:val="nil"/>
              <w:bottom w:val="single" w:sz="8" w:space="0" w:color="auto"/>
              <w:right w:val="single" w:sz="8" w:space="0" w:color="auto"/>
            </w:tcBorders>
            <w:vAlign w:val="center"/>
            <w:hideMark/>
          </w:tcPr>
          <w:p w14:paraId="3E7E6A2D"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05" w:type="dxa"/>
            <w:tcBorders>
              <w:top w:val="nil"/>
              <w:left w:val="nil"/>
              <w:bottom w:val="single" w:sz="8" w:space="0" w:color="auto"/>
              <w:right w:val="single" w:sz="8" w:space="0" w:color="auto"/>
            </w:tcBorders>
            <w:vAlign w:val="center"/>
            <w:hideMark/>
          </w:tcPr>
          <w:p w14:paraId="12BC07C2"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2" w:type="dxa"/>
            <w:tcBorders>
              <w:top w:val="nil"/>
              <w:left w:val="nil"/>
              <w:bottom w:val="single" w:sz="8" w:space="0" w:color="auto"/>
              <w:right w:val="single" w:sz="8" w:space="0" w:color="auto"/>
            </w:tcBorders>
            <w:vAlign w:val="center"/>
            <w:hideMark/>
          </w:tcPr>
          <w:p w14:paraId="528254EC"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1" w:type="dxa"/>
            <w:tcBorders>
              <w:top w:val="nil"/>
              <w:left w:val="nil"/>
              <w:bottom w:val="single" w:sz="8" w:space="0" w:color="auto"/>
              <w:right w:val="single" w:sz="8" w:space="0" w:color="auto"/>
            </w:tcBorders>
            <w:vAlign w:val="center"/>
            <w:hideMark/>
          </w:tcPr>
          <w:p w14:paraId="6D00CB75"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76CB3936" w14:textId="77777777" w:rsidTr="00BA5802">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19E00B44"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Ayudante de cocina</w:t>
            </w:r>
          </w:p>
        </w:tc>
        <w:tc>
          <w:tcPr>
            <w:tcW w:w="909" w:type="dxa"/>
            <w:tcBorders>
              <w:top w:val="nil"/>
              <w:left w:val="single" w:sz="8" w:space="0" w:color="auto"/>
              <w:bottom w:val="single" w:sz="8" w:space="0" w:color="auto"/>
              <w:right w:val="single" w:sz="8" w:space="0" w:color="auto"/>
            </w:tcBorders>
            <w:vAlign w:val="center"/>
            <w:hideMark/>
          </w:tcPr>
          <w:p w14:paraId="431CE833"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4</w:t>
            </w:r>
          </w:p>
        </w:tc>
        <w:tc>
          <w:tcPr>
            <w:tcW w:w="914" w:type="dxa"/>
            <w:tcBorders>
              <w:top w:val="nil"/>
              <w:left w:val="nil"/>
              <w:bottom w:val="single" w:sz="8" w:space="0" w:color="auto"/>
              <w:right w:val="single" w:sz="8" w:space="0" w:color="auto"/>
            </w:tcBorders>
            <w:vAlign w:val="center"/>
            <w:hideMark/>
          </w:tcPr>
          <w:p w14:paraId="4704C4B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08" w:type="dxa"/>
            <w:tcBorders>
              <w:top w:val="nil"/>
              <w:left w:val="nil"/>
              <w:bottom w:val="single" w:sz="8" w:space="0" w:color="auto"/>
              <w:right w:val="single" w:sz="8" w:space="0" w:color="auto"/>
            </w:tcBorders>
            <w:vAlign w:val="center"/>
            <w:hideMark/>
          </w:tcPr>
          <w:p w14:paraId="1CFB98AB"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84" w:type="dxa"/>
            <w:tcBorders>
              <w:top w:val="nil"/>
              <w:left w:val="nil"/>
              <w:bottom w:val="single" w:sz="8" w:space="0" w:color="auto"/>
              <w:right w:val="single" w:sz="8" w:space="0" w:color="auto"/>
            </w:tcBorders>
            <w:vAlign w:val="center"/>
            <w:hideMark/>
          </w:tcPr>
          <w:p w14:paraId="7B1C9915"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c>
          <w:tcPr>
            <w:tcW w:w="911" w:type="dxa"/>
            <w:tcBorders>
              <w:top w:val="nil"/>
              <w:left w:val="nil"/>
              <w:bottom w:val="single" w:sz="8" w:space="0" w:color="auto"/>
              <w:right w:val="single" w:sz="8" w:space="0" w:color="auto"/>
            </w:tcBorders>
            <w:vAlign w:val="center"/>
            <w:hideMark/>
          </w:tcPr>
          <w:p w14:paraId="1329A6FA"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05" w:type="dxa"/>
            <w:tcBorders>
              <w:top w:val="nil"/>
              <w:left w:val="nil"/>
              <w:bottom w:val="single" w:sz="8" w:space="0" w:color="auto"/>
              <w:right w:val="single" w:sz="8" w:space="0" w:color="auto"/>
            </w:tcBorders>
            <w:vAlign w:val="center"/>
            <w:hideMark/>
          </w:tcPr>
          <w:p w14:paraId="3FF79179"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12" w:type="dxa"/>
            <w:tcBorders>
              <w:top w:val="nil"/>
              <w:left w:val="nil"/>
              <w:bottom w:val="single" w:sz="8" w:space="0" w:color="auto"/>
              <w:right w:val="single" w:sz="8" w:space="0" w:color="auto"/>
            </w:tcBorders>
            <w:vAlign w:val="center"/>
            <w:hideMark/>
          </w:tcPr>
          <w:p w14:paraId="1794A1D5"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4</w:t>
            </w:r>
          </w:p>
        </w:tc>
        <w:tc>
          <w:tcPr>
            <w:tcW w:w="911" w:type="dxa"/>
            <w:tcBorders>
              <w:top w:val="nil"/>
              <w:left w:val="nil"/>
              <w:bottom w:val="single" w:sz="8" w:space="0" w:color="auto"/>
              <w:right w:val="single" w:sz="8" w:space="0" w:color="auto"/>
            </w:tcBorders>
            <w:vAlign w:val="center"/>
            <w:hideMark/>
          </w:tcPr>
          <w:p w14:paraId="3C1117CF"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4E3D5697" w14:textId="77777777" w:rsidTr="00BA5802">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6D5EC4BA"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Ayudante general</w:t>
            </w:r>
          </w:p>
        </w:tc>
        <w:tc>
          <w:tcPr>
            <w:tcW w:w="909" w:type="dxa"/>
            <w:tcBorders>
              <w:top w:val="nil"/>
              <w:left w:val="single" w:sz="8" w:space="0" w:color="auto"/>
              <w:bottom w:val="single" w:sz="8" w:space="0" w:color="auto"/>
              <w:right w:val="single" w:sz="8" w:space="0" w:color="auto"/>
            </w:tcBorders>
            <w:vAlign w:val="center"/>
            <w:hideMark/>
          </w:tcPr>
          <w:p w14:paraId="67ADF400"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12</w:t>
            </w:r>
          </w:p>
        </w:tc>
        <w:tc>
          <w:tcPr>
            <w:tcW w:w="914" w:type="dxa"/>
            <w:tcBorders>
              <w:top w:val="nil"/>
              <w:left w:val="nil"/>
              <w:bottom w:val="single" w:sz="8" w:space="0" w:color="auto"/>
              <w:right w:val="single" w:sz="8" w:space="0" w:color="auto"/>
            </w:tcBorders>
            <w:vAlign w:val="center"/>
            <w:hideMark/>
          </w:tcPr>
          <w:p w14:paraId="17769B83"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6</w:t>
            </w:r>
          </w:p>
        </w:tc>
        <w:tc>
          <w:tcPr>
            <w:tcW w:w="908" w:type="dxa"/>
            <w:tcBorders>
              <w:top w:val="nil"/>
              <w:left w:val="nil"/>
              <w:bottom w:val="single" w:sz="8" w:space="0" w:color="auto"/>
              <w:right w:val="single" w:sz="8" w:space="0" w:color="auto"/>
            </w:tcBorders>
            <w:vAlign w:val="center"/>
            <w:hideMark/>
          </w:tcPr>
          <w:p w14:paraId="3C38BF91"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6</w:t>
            </w:r>
          </w:p>
        </w:tc>
        <w:tc>
          <w:tcPr>
            <w:tcW w:w="984" w:type="dxa"/>
            <w:tcBorders>
              <w:top w:val="nil"/>
              <w:left w:val="nil"/>
              <w:bottom w:val="single" w:sz="8" w:space="0" w:color="auto"/>
              <w:right w:val="single" w:sz="8" w:space="0" w:color="auto"/>
            </w:tcBorders>
            <w:vAlign w:val="center"/>
            <w:hideMark/>
          </w:tcPr>
          <w:p w14:paraId="6819E262"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11" w:type="dxa"/>
            <w:tcBorders>
              <w:top w:val="nil"/>
              <w:left w:val="nil"/>
              <w:bottom w:val="single" w:sz="8" w:space="0" w:color="auto"/>
              <w:right w:val="single" w:sz="8" w:space="0" w:color="auto"/>
            </w:tcBorders>
            <w:vAlign w:val="center"/>
            <w:hideMark/>
          </w:tcPr>
          <w:p w14:paraId="440EB91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5</w:t>
            </w:r>
          </w:p>
        </w:tc>
        <w:tc>
          <w:tcPr>
            <w:tcW w:w="905" w:type="dxa"/>
            <w:tcBorders>
              <w:top w:val="nil"/>
              <w:left w:val="nil"/>
              <w:bottom w:val="single" w:sz="8" w:space="0" w:color="auto"/>
              <w:right w:val="single" w:sz="8" w:space="0" w:color="auto"/>
            </w:tcBorders>
            <w:vAlign w:val="center"/>
            <w:hideMark/>
          </w:tcPr>
          <w:p w14:paraId="03DFB25A"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5</w:t>
            </w:r>
          </w:p>
        </w:tc>
        <w:tc>
          <w:tcPr>
            <w:tcW w:w="912" w:type="dxa"/>
            <w:tcBorders>
              <w:top w:val="nil"/>
              <w:left w:val="nil"/>
              <w:bottom w:val="single" w:sz="8" w:space="0" w:color="auto"/>
              <w:right w:val="single" w:sz="8" w:space="0" w:color="auto"/>
            </w:tcBorders>
            <w:vAlign w:val="center"/>
            <w:hideMark/>
          </w:tcPr>
          <w:p w14:paraId="37C9D800"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4</w:t>
            </w:r>
          </w:p>
        </w:tc>
        <w:tc>
          <w:tcPr>
            <w:tcW w:w="911" w:type="dxa"/>
            <w:tcBorders>
              <w:top w:val="nil"/>
              <w:left w:val="nil"/>
              <w:bottom w:val="single" w:sz="8" w:space="0" w:color="auto"/>
              <w:right w:val="single" w:sz="8" w:space="0" w:color="auto"/>
            </w:tcBorders>
            <w:vAlign w:val="center"/>
            <w:hideMark/>
          </w:tcPr>
          <w:p w14:paraId="55703F68"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r>
      <w:tr w:rsidR="00C25594" w:rsidRPr="00C25594" w14:paraId="7122CEA8" w14:textId="77777777" w:rsidTr="00BA5802">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222FC895" w14:textId="77777777" w:rsidR="00C25594" w:rsidRPr="00C25594" w:rsidRDefault="00C25594" w:rsidP="00C25594">
            <w:pPr>
              <w:jc w:val="center"/>
              <w:rPr>
                <w:rFonts w:ascii="Century Gothic" w:hAnsi="Century Gothic"/>
                <w:b/>
                <w:bCs/>
                <w:sz w:val="15"/>
                <w:szCs w:val="15"/>
                <w:lang w:eastAsia="es-MX"/>
              </w:rPr>
            </w:pPr>
            <w:r w:rsidRPr="00C25594">
              <w:rPr>
                <w:rFonts w:ascii="Century Gothic" w:hAnsi="Century Gothic"/>
                <w:b/>
                <w:bCs/>
                <w:sz w:val="15"/>
                <w:szCs w:val="15"/>
                <w:lang w:eastAsia="es-MX"/>
              </w:rPr>
              <w:t>Personal de servicio en línea</w:t>
            </w:r>
          </w:p>
        </w:tc>
        <w:tc>
          <w:tcPr>
            <w:tcW w:w="909" w:type="dxa"/>
            <w:tcBorders>
              <w:top w:val="nil"/>
              <w:left w:val="single" w:sz="8" w:space="0" w:color="auto"/>
              <w:bottom w:val="single" w:sz="8" w:space="0" w:color="auto"/>
              <w:right w:val="single" w:sz="8" w:space="0" w:color="auto"/>
            </w:tcBorders>
            <w:vAlign w:val="center"/>
            <w:hideMark/>
          </w:tcPr>
          <w:p w14:paraId="1E2EBAEC"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5</w:t>
            </w:r>
          </w:p>
        </w:tc>
        <w:tc>
          <w:tcPr>
            <w:tcW w:w="914" w:type="dxa"/>
            <w:tcBorders>
              <w:top w:val="nil"/>
              <w:left w:val="nil"/>
              <w:bottom w:val="single" w:sz="8" w:space="0" w:color="auto"/>
              <w:right w:val="single" w:sz="8" w:space="0" w:color="auto"/>
            </w:tcBorders>
            <w:vAlign w:val="center"/>
            <w:hideMark/>
          </w:tcPr>
          <w:p w14:paraId="01C5AB75"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w:t>
            </w:r>
          </w:p>
        </w:tc>
        <w:tc>
          <w:tcPr>
            <w:tcW w:w="908" w:type="dxa"/>
            <w:tcBorders>
              <w:top w:val="nil"/>
              <w:left w:val="nil"/>
              <w:bottom w:val="single" w:sz="8" w:space="0" w:color="auto"/>
              <w:right w:val="single" w:sz="8" w:space="0" w:color="auto"/>
            </w:tcBorders>
            <w:vAlign w:val="center"/>
            <w:hideMark/>
          </w:tcPr>
          <w:p w14:paraId="174F5211"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w:t>
            </w:r>
          </w:p>
        </w:tc>
        <w:tc>
          <w:tcPr>
            <w:tcW w:w="984" w:type="dxa"/>
            <w:tcBorders>
              <w:top w:val="nil"/>
              <w:left w:val="nil"/>
              <w:bottom w:val="single" w:sz="8" w:space="0" w:color="auto"/>
              <w:right w:val="single" w:sz="8" w:space="0" w:color="auto"/>
            </w:tcBorders>
            <w:vAlign w:val="center"/>
            <w:hideMark/>
          </w:tcPr>
          <w:p w14:paraId="590C103F"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2</w:t>
            </w:r>
          </w:p>
        </w:tc>
        <w:tc>
          <w:tcPr>
            <w:tcW w:w="911" w:type="dxa"/>
            <w:tcBorders>
              <w:top w:val="nil"/>
              <w:left w:val="nil"/>
              <w:bottom w:val="single" w:sz="8" w:space="0" w:color="auto"/>
              <w:right w:val="single" w:sz="8" w:space="0" w:color="auto"/>
            </w:tcBorders>
            <w:vAlign w:val="center"/>
            <w:hideMark/>
          </w:tcPr>
          <w:p w14:paraId="3ED828F6"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w:t>
            </w:r>
          </w:p>
        </w:tc>
        <w:tc>
          <w:tcPr>
            <w:tcW w:w="905" w:type="dxa"/>
            <w:tcBorders>
              <w:top w:val="nil"/>
              <w:left w:val="nil"/>
              <w:bottom w:val="single" w:sz="8" w:space="0" w:color="auto"/>
              <w:right w:val="single" w:sz="8" w:space="0" w:color="auto"/>
            </w:tcBorders>
            <w:vAlign w:val="center"/>
            <w:hideMark/>
          </w:tcPr>
          <w:p w14:paraId="05A84AAD"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3</w:t>
            </w:r>
          </w:p>
        </w:tc>
        <w:tc>
          <w:tcPr>
            <w:tcW w:w="912" w:type="dxa"/>
            <w:tcBorders>
              <w:top w:val="nil"/>
              <w:left w:val="nil"/>
              <w:bottom w:val="single" w:sz="8" w:space="0" w:color="auto"/>
              <w:right w:val="single" w:sz="8" w:space="0" w:color="auto"/>
            </w:tcBorders>
            <w:vAlign w:val="center"/>
            <w:hideMark/>
          </w:tcPr>
          <w:p w14:paraId="24457224"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4</w:t>
            </w:r>
          </w:p>
        </w:tc>
        <w:tc>
          <w:tcPr>
            <w:tcW w:w="911" w:type="dxa"/>
            <w:tcBorders>
              <w:top w:val="nil"/>
              <w:left w:val="nil"/>
              <w:bottom w:val="single" w:sz="8" w:space="0" w:color="auto"/>
              <w:right w:val="single" w:sz="8" w:space="0" w:color="auto"/>
            </w:tcBorders>
            <w:vAlign w:val="center"/>
            <w:hideMark/>
          </w:tcPr>
          <w:p w14:paraId="173897C3" w14:textId="77777777" w:rsidR="00C25594" w:rsidRPr="00C25594" w:rsidRDefault="00C25594" w:rsidP="00C25594">
            <w:pPr>
              <w:jc w:val="cente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07D900AA" w14:textId="77777777" w:rsidTr="00BA5802">
        <w:trPr>
          <w:trHeight w:val="341"/>
        </w:trPr>
        <w:tc>
          <w:tcPr>
            <w:tcW w:w="2004" w:type="dxa"/>
            <w:tcBorders>
              <w:top w:val="single" w:sz="8" w:space="0" w:color="auto"/>
              <w:left w:val="single" w:sz="8" w:space="0" w:color="auto"/>
              <w:bottom w:val="single" w:sz="8" w:space="0" w:color="auto"/>
              <w:right w:val="single" w:sz="8" w:space="0" w:color="auto"/>
            </w:tcBorders>
            <w:shd w:val="clear" w:color="000000" w:fill="950054"/>
            <w:vAlign w:val="center"/>
            <w:hideMark/>
          </w:tcPr>
          <w:p w14:paraId="5F5EF36C"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Total, de plantilla por comedor</w:t>
            </w:r>
          </w:p>
        </w:tc>
        <w:tc>
          <w:tcPr>
            <w:tcW w:w="909" w:type="dxa"/>
            <w:tcBorders>
              <w:top w:val="single" w:sz="8" w:space="0" w:color="auto"/>
              <w:left w:val="single" w:sz="8" w:space="0" w:color="000000"/>
              <w:bottom w:val="single" w:sz="8" w:space="0" w:color="auto"/>
              <w:right w:val="nil"/>
            </w:tcBorders>
            <w:shd w:val="clear" w:color="000000" w:fill="950054"/>
            <w:vAlign w:val="center"/>
            <w:hideMark/>
          </w:tcPr>
          <w:p w14:paraId="58AD61C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w:t>
            </w:r>
          </w:p>
        </w:tc>
        <w:tc>
          <w:tcPr>
            <w:tcW w:w="914" w:type="dxa"/>
            <w:tcBorders>
              <w:top w:val="single" w:sz="8" w:space="0" w:color="auto"/>
              <w:left w:val="single" w:sz="8" w:space="0" w:color="000000"/>
              <w:bottom w:val="single" w:sz="8" w:space="0" w:color="auto"/>
              <w:right w:val="nil"/>
            </w:tcBorders>
            <w:shd w:val="clear" w:color="000000" w:fill="950054"/>
            <w:vAlign w:val="center"/>
            <w:hideMark/>
          </w:tcPr>
          <w:p w14:paraId="0E8C1C0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w:t>
            </w:r>
          </w:p>
        </w:tc>
        <w:tc>
          <w:tcPr>
            <w:tcW w:w="908" w:type="dxa"/>
            <w:tcBorders>
              <w:top w:val="single" w:sz="8" w:space="0" w:color="auto"/>
              <w:left w:val="single" w:sz="8" w:space="0" w:color="000000"/>
              <w:bottom w:val="single" w:sz="8" w:space="0" w:color="auto"/>
              <w:right w:val="nil"/>
            </w:tcBorders>
            <w:shd w:val="clear" w:color="000000" w:fill="950054"/>
            <w:vAlign w:val="center"/>
            <w:hideMark/>
          </w:tcPr>
          <w:p w14:paraId="301D10F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w:t>
            </w:r>
          </w:p>
        </w:tc>
        <w:tc>
          <w:tcPr>
            <w:tcW w:w="984" w:type="dxa"/>
            <w:tcBorders>
              <w:top w:val="single" w:sz="8" w:space="0" w:color="auto"/>
              <w:left w:val="single" w:sz="8" w:space="0" w:color="000000"/>
              <w:bottom w:val="single" w:sz="8" w:space="0" w:color="auto"/>
              <w:right w:val="nil"/>
            </w:tcBorders>
            <w:shd w:val="clear" w:color="000000" w:fill="950054"/>
            <w:vAlign w:val="center"/>
            <w:hideMark/>
          </w:tcPr>
          <w:p w14:paraId="662193D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w:t>
            </w:r>
          </w:p>
        </w:tc>
        <w:tc>
          <w:tcPr>
            <w:tcW w:w="911" w:type="dxa"/>
            <w:tcBorders>
              <w:top w:val="single" w:sz="8" w:space="0" w:color="auto"/>
              <w:left w:val="single" w:sz="8" w:space="0" w:color="000000"/>
              <w:bottom w:val="single" w:sz="8" w:space="0" w:color="auto"/>
              <w:right w:val="nil"/>
            </w:tcBorders>
            <w:shd w:val="clear" w:color="000000" w:fill="950054"/>
            <w:vAlign w:val="center"/>
            <w:hideMark/>
          </w:tcPr>
          <w:p w14:paraId="3130DE4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w:t>
            </w:r>
          </w:p>
        </w:tc>
        <w:tc>
          <w:tcPr>
            <w:tcW w:w="905" w:type="dxa"/>
            <w:tcBorders>
              <w:top w:val="single" w:sz="8" w:space="0" w:color="auto"/>
              <w:left w:val="single" w:sz="8" w:space="0" w:color="000000"/>
              <w:bottom w:val="single" w:sz="8" w:space="0" w:color="auto"/>
              <w:right w:val="nil"/>
            </w:tcBorders>
            <w:shd w:val="clear" w:color="000000" w:fill="950054"/>
            <w:vAlign w:val="center"/>
            <w:hideMark/>
          </w:tcPr>
          <w:p w14:paraId="3ACCB88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w:t>
            </w:r>
          </w:p>
        </w:tc>
        <w:tc>
          <w:tcPr>
            <w:tcW w:w="912" w:type="dxa"/>
            <w:tcBorders>
              <w:top w:val="single" w:sz="8" w:space="0" w:color="auto"/>
              <w:left w:val="single" w:sz="8" w:space="0" w:color="000000"/>
              <w:bottom w:val="single" w:sz="8" w:space="0" w:color="auto"/>
              <w:right w:val="nil"/>
            </w:tcBorders>
            <w:shd w:val="clear" w:color="000000" w:fill="950054"/>
            <w:vAlign w:val="center"/>
            <w:hideMark/>
          </w:tcPr>
          <w:p w14:paraId="5ACF6E8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w:t>
            </w:r>
          </w:p>
        </w:tc>
        <w:tc>
          <w:tcPr>
            <w:tcW w:w="911" w:type="dxa"/>
            <w:tcBorders>
              <w:top w:val="single" w:sz="8" w:space="0" w:color="auto"/>
              <w:left w:val="single" w:sz="8" w:space="0" w:color="000000"/>
              <w:bottom w:val="single" w:sz="8" w:space="0" w:color="auto"/>
              <w:right w:val="single" w:sz="8" w:space="0" w:color="auto"/>
            </w:tcBorders>
            <w:shd w:val="clear" w:color="000000" w:fill="950054"/>
            <w:vAlign w:val="center"/>
            <w:hideMark/>
          </w:tcPr>
          <w:p w14:paraId="62D105D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w:t>
            </w:r>
          </w:p>
        </w:tc>
      </w:tr>
      <w:tr w:rsidR="00C25594" w:rsidRPr="00C25594" w14:paraId="33EF95F9" w14:textId="77777777" w:rsidTr="00BA5802">
        <w:trPr>
          <w:trHeight w:val="265"/>
        </w:trPr>
        <w:tc>
          <w:tcPr>
            <w:tcW w:w="2004" w:type="dxa"/>
            <w:tcBorders>
              <w:top w:val="single" w:sz="8" w:space="0" w:color="auto"/>
              <w:left w:val="single" w:sz="8" w:space="0" w:color="auto"/>
              <w:bottom w:val="single" w:sz="8" w:space="0" w:color="auto"/>
              <w:right w:val="single" w:sz="8" w:space="0" w:color="auto"/>
            </w:tcBorders>
            <w:shd w:val="clear" w:color="000000" w:fill="950054"/>
            <w:vAlign w:val="center"/>
            <w:hideMark/>
          </w:tcPr>
          <w:p w14:paraId="2AFB3627"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Total de Plantilla del Servicio</w:t>
            </w:r>
          </w:p>
        </w:tc>
        <w:tc>
          <w:tcPr>
            <w:tcW w:w="7358" w:type="dxa"/>
            <w:gridSpan w:val="8"/>
            <w:tcBorders>
              <w:top w:val="single" w:sz="8" w:space="0" w:color="auto"/>
              <w:left w:val="single" w:sz="8" w:space="0" w:color="auto"/>
              <w:bottom w:val="single" w:sz="8" w:space="0" w:color="auto"/>
              <w:right w:val="nil"/>
            </w:tcBorders>
            <w:shd w:val="clear" w:color="000000" w:fill="950054"/>
            <w:vAlign w:val="center"/>
            <w:hideMark/>
          </w:tcPr>
          <w:p w14:paraId="0259391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116</w:t>
            </w:r>
          </w:p>
        </w:tc>
      </w:tr>
    </w:tbl>
    <w:p w14:paraId="095945E8" w14:textId="77777777" w:rsidR="00C25594" w:rsidRPr="00C25594" w:rsidRDefault="00C25594" w:rsidP="00C25594">
      <w:pPr>
        <w:rPr>
          <w:lang w:val="x-none" w:eastAsia="x-none"/>
        </w:rPr>
      </w:pPr>
    </w:p>
    <w:p w14:paraId="40DB9499"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La cantidad de personal para de </w:t>
      </w:r>
      <w:r w:rsidRPr="00C25594">
        <w:rPr>
          <w:rFonts w:ascii="Century Gothic" w:hAnsi="Century Gothic" w:cs="Arial"/>
          <w:b/>
          <w:bCs/>
          <w:lang w:eastAsia="x-none"/>
        </w:rPr>
        <w:t>“El Proveedor”</w:t>
      </w:r>
      <w:r w:rsidRPr="00C25594">
        <w:rPr>
          <w:rFonts w:ascii="Century Gothic" w:hAnsi="Century Gothic" w:cs="Arial"/>
          <w:lang w:eastAsia="x-none"/>
        </w:rPr>
        <w:t>, podrá variar dependiente de las necesidades del servicio.</w:t>
      </w:r>
    </w:p>
    <w:p w14:paraId="42E077B7" w14:textId="77777777" w:rsidR="00C25594" w:rsidRPr="00C25594" w:rsidRDefault="00C25594" w:rsidP="00C25594">
      <w:pPr>
        <w:jc w:val="both"/>
        <w:rPr>
          <w:rFonts w:ascii="Century Gothic" w:hAnsi="Century Gothic" w:cs="Arial"/>
          <w:lang w:eastAsia="x-none"/>
        </w:rPr>
      </w:pPr>
    </w:p>
    <w:p w14:paraId="385D81EB"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 </w:t>
      </w:r>
    </w:p>
    <w:p w14:paraId="764DF76C"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Asimismo, </w:t>
      </w:r>
      <w:r w:rsidRPr="00C25594">
        <w:rPr>
          <w:rFonts w:ascii="Century Gothic" w:hAnsi="Century Gothic" w:cs="Arial"/>
          <w:b/>
          <w:bCs/>
          <w:lang w:eastAsia="x-none"/>
        </w:rPr>
        <w:t>“El Proveedor”</w:t>
      </w:r>
      <w:r w:rsidRPr="00C25594">
        <w:rPr>
          <w:rFonts w:ascii="Century Gothic" w:hAnsi="Century Gothic" w:cs="Arial"/>
          <w:lang w:eastAsia="x-none"/>
        </w:rPr>
        <w:t xml:space="preserve"> podrá incrementar la cantidad de personal en función a las necesidades del servicio y/o a petición del </w:t>
      </w:r>
      <w:r w:rsidRPr="00C25594">
        <w:rPr>
          <w:rFonts w:ascii="Century Gothic" w:hAnsi="Century Gothic" w:cs="Arial"/>
          <w:b/>
          <w:bCs/>
          <w:lang w:eastAsia="x-none"/>
        </w:rPr>
        <w:t>SUPERVISOR DEL SERVICIO</w:t>
      </w:r>
      <w:r w:rsidRPr="00C25594">
        <w:rPr>
          <w:rFonts w:ascii="Century Gothic" w:hAnsi="Century Gothic" w:cs="Arial"/>
          <w:lang w:eastAsia="x-none"/>
        </w:rPr>
        <w:t>, derivado de la demanda que se observe durante la supervisión que realice el personal designado.</w:t>
      </w:r>
    </w:p>
    <w:p w14:paraId="2819EF62" w14:textId="77777777" w:rsidR="00C25594" w:rsidRPr="00C25594" w:rsidRDefault="00C25594" w:rsidP="00C25594">
      <w:pPr>
        <w:jc w:val="both"/>
        <w:rPr>
          <w:rFonts w:ascii="Century Gothic" w:hAnsi="Century Gothic" w:cs="Arial"/>
          <w:lang w:eastAsia="x-none"/>
        </w:rPr>
      </w:pPr>
    </w:p>
    <w:p w14:paraId="060153E7" w14:textId="77777777" w:rsidR="00C25594" w:rsidRPr="00C25594" w:rsidRDefault="00C25594" w:rsidP="00C25594">
      <w:pPr>
        <w:jc w:val="both"/>
        <w:rPr>
          <w:rFonts w:ascii="Century Gothic" w:hAnsi="Century Gothic" w:cs="Arial"/>
          <w:lang w:val="es-ES_tradnl" w:eastAsia="x-none"/>
        </w:rPr>
      </w:pPr>
    </w:p>
    <w:p w14:paraId="7BFC7B76" w14:textId="77777777" w:rsidR="00C25594" w:rsidRPr="00C25594" w:rsidRDefault="00C25594" w:rsidP="00C25594">
      <w:pPr>
        <w:rPr>
          <w:rFonts w:ascii="Century Gothic" w:hAnsi="Century Gothic" w:cs="Arial"/>
          <w:lang w:val="es-ES_tradnl" w:eastAsia="x-none"/>
        </w:rPr>
      </w:pPr>
      <w:r w:rsidRPr="00C25594">
        <w:rPr>
          <w:rFonts w:ascii="Century Gothic" w:hAnsi="Century Gothic" w:cs="Arial"/>
          <w:lang w:val="es-ES_tradnl" w:eastAsia="x-none"/>
        </w:rPr>
        <w:br w:type="page"/>
      </w:r>
    </w:p>
    <w:p w14:paraId="20196710" w14:textId="77777777" w:rsidR="00C25594" w:rsidRPr="00C25594" w:rsidRDefault="00C25594" w:rsidP="00C25594">
      <w:pPr>
        <w:keepNext/>
        <w:jc w:val="center"/>
        <w:outlineLvl w:val="1"/>
        <w:rPr>
          <w:rFonts w:ascii="Century Gothic" w:hAnsi="Century Gothic"/>
          <w:b/>
          <w:sz w:val="24"/>
          <w:lang w:val="x-none" w:eastAsia="x-none"/>
        </w:rPr>
      </w:pPr>
      <w:bookmarkStart w:id="1433" w:name="_Toc180696502"/>
      <w:r w:rsidRPr="00C25594">
        <w:rPr>
          <w:rFonts w:ascii="Century Gothic" w:hAnsi="Century Gothic"/>
          <w:b/>
          <w:sz w:val="24"/>
          <w:lang w:val="x-none" w:eastAsia="x-none"/>
        </w:rPr>
        <w:lastRenderedPageBreak/>
        <w:t>Apéndice C</w:t>
      </w:r>
      <w:bookmarkEnd w:id="1433"/>
    </w:p>
    <w:p w14:paraId="09939AC5" w14:textId="77777777" w:rsidR="00C25594" w:rsidRPr="00C25594" w:rsidRDefault="00C25594" w:rsidP="00C25594">
      <w:pPr>
        <w:rPr>
          <w:rFonts w:ascii="Century Gothic" w:hAnsi="Century Gothic"/>
          <w:b/>
          <w:bCs/>
          <w:lang w:eastAsia="es-MX"/>
        </w:rPr>
      </w:pPr>
      <w:r w:rsidRPr="00C25594">
        <w:rPr>
          <w:rFonts w:ascii="Century Gothic" w:hAnsi="Century Gothic"/>
          <w:b/>
          <w:bCs/>
          <w:lang w:eastAsia="es-MX"/>
        </w:rPr>
        <w:t>Relación de loza, accesorios y utensilios de servicio requeridos para el otorgamiento del servicio</w:t>
      </w:r>
    </w:p>
    <w:p w14:paraId="7EA535C1" w14:textId="77777777" w:rsidR="00C25594" w:rsidRPr="00C25594" w:rsidRDefault="00C25594" w:rsidP="00C25594">
      <w:pPr>
        <w:rPr>
          <w:rFonts w:ascii="Century Gothic" w:hAnsi="Century Gothic"/>
          <w:b/>
          <w:bCs/>
          <w:lang w:eastAsia="es-MX"/>
        </w:rPr>
      </w:pPr>
    </w:p>
    <w:tbl>
      <w:tblPr>
        <w:tblW w:w="9488" w:type="dxa"/>
        <w:tblCellMar>
          <w:top w:w="15" w:type="dxa"/>
          <w:left w:w="70" w:type="dxa"/>
          <w:bottom w:w="15" w:type="dxa"/>
          <w:right w:w="70" w:type="dxa"/>
        </w:tblCellMar>
        <w:tblLook w:val="04A0" w:firstRow="1" w:lastRow="0" w:firstColumn="1" w:lastColumn="0" w:noHBand="0" w:noVBand="1"/>
      </w:tblPr>
      <w:tblGrid>
        <w:gridCol w:w="2117"/>
        <w:gridCol w:w="850"/>
        <w:gridCol w:w="992"/>
        <w:gridCol w:w="851"/>
        <w:gridCol w:w="1134"/>
        <w:gridCol w:w="992"/>
        <w:gridCol w:w="823"/>
        <w:gridCol w:w="879"/>
        <w:gridCol w:w="850"/>
      </w:tblGrid>
      <w:tr w:rsidR="00C25594" w:rsidRPr="00C25594" w14:paraId="7FD10105" w14:textId="77777777" w:rsidTr="00BA5802">
        <w:trPr>
          <w:trHeight w:val="307"/>
        </w:trPr>
        <w:tc>
          <w:tcPr>
            <w:tcW w:w="2117" w:type="dxa"/>
            <w:tcBorders>
              <w:top w:val="single" w:sz="8" w:space="0" w:color="auto"/>
              <w:left w:val="single" w:sz="8" w:space="0" w:color="auto"/>
              <w:bottom w:val="nil"/>
              <w:right w:val="single" w:sz="8" w:space="0" w:color="auto"/>
            </w:tcBorders>
            <w:shd w:val="clear" w:color="auto" w:fill="D5007F"/>
            <w:vAlign w:val="center"/>
            <w:hideMark/>
          </w:tcPr>
          <w:p w14:paraId="230C242D"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Descripción</w:t>
            </w:r>
          </w:p>
        </w:tc>
        <w:tc>
          <w:tcPr>
            <w:tcW w:w="850" w:type="dxa"/>
            <w:tcBorders>
              <w:top w:val="single" w:sz="8" w:space="0" w:color="auto"/>
              <w:left w:val="single" w:sz="8" w:space="0" w:color="auto"/>
              <w:bottom w:val="single" w:sz="8" w:space="0" w:color="auto"/>
              <w:right w:val="nil"/>
            </w:tcBorders>
            <w:shd w:val="clear" w:color="000000" w:fill="B2B2B2"/>
            <w:vAlign w:val="center"/>
            <w:hideMark/>
          </w:tcPr>
          <w:p w14:paraId="23D49DF4"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Tlalpan</w:t>
            </w:r>
          </w:p>
        </w:tc>
        <w:tc>
          <w:tcPr>
            <w:tcW w:w="992" w:type="dxa"/>
            <w:tcBorders>
              <w:top w:val="single" w:sz="8" w:space="0" w:color="auto"/>
              <w:left w:val="single" w:sz="8" w:space="0" w:color="000000"/>
              <w:bottom w:val="single" w:sz="8" w:space="0" w:color="auto"/>
              <w:right w:val="nil"/>
            </w:tcBorders>
            <w:shd w:val="clear" w:color="auto" w:fill="D5007F"/>
            <w:vAlign w:val="center"/>
            <w:hideMark/>
          </w:tcPr>
          <w:p w14:paraId="2EBC57AF"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Quantum</w:t>
            </w:r>
          </w:p>
        </w:tc>
        <w:tc>
          <w:tcPr>
            <w:tcW w:w="851" w:type="dxa"/>
            <w:tcBorders>
              <w:top w:val="single" w:sz="8" w:space="0" w:color="auto"/>
              <w:left w:val="single" w:sz="8" w:space="0" w:color="auto"/>
              <w:bottom w:val="single" w:sz="8" w:space="0" w:color="auto"/>
              <w:right w:val="nil"/>
            </w:tcBorders>
            <w:shd w:val="clear" w:color="000000" w:fill="B2B2B2"/>
            <w:vAlign w:val="center"/>
            <w:hideMark/>
          </w:tcPr>
          <w:p w14:paraId="0A7C9757" w14:textId="77777777" w:rsidR="00C25594" w:rsidRPr="00C25594" w:rsidRDefault="00C25594" w:rsidP="00C25594">
            <w:pPr>
              <w:rPr>
                <w:rFonts w:ascii="Century Gothic" w:hAnsi="Century Gothic" w:cs="Arial"/>
                <w:b/>
                <w:bCs/>
                <w:sz w:val="18"/>
                <w:szCs w:val="18"/>
                <w:lang w:eastAsia="x-none"/>
              </w:rPr>
            </w:pPr>
            <w:proofErr w:type="spellStart"/>
            <w:r w:rsidRPr="00C25594">
              <w:rPr>
                <w:rFonts w:ascii="Century Gothic" w:hAnsi="Century Gothic" w:cs="Arial"/>
                <w:b/>
                <w:bCs/>
                <w:sz w:val="18"/>
                <w:szCs w:val="18"/>
                <w:lang w:eastAsia="x-none"/>
              </w:rPr>
              <w:t>Corum</w:t>
            </w:r>
            <w:proofErr w:type="spellEnd"/>
          </w:p>
        </w:tc>
        <w:tc>
          <w:tcPr>
            <w:tcW w:w="1134" w:type="dxa"/>
            <w:tcBorders>
              <w:top w:val="single" w:sz="8" w:space="0" w:color="auto"/>
              <w:left w:val="single" w:sz="8" w:space="0" w:color="000000"/>
              <w:bottom w:val="single" w:sz="8" w:space="0" w:color="auto"/>
              <w:right w:val="nil"/>
            </w:tcBorders>
            <w:shd w:val="clear" w:color="auto" w:fill="D5007F"/>
            <w:vAlign w:val="center"/>
            <w:hideMark/>
          </w:tcPr>
          <w:p w14:paraId="68C69203"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I</w:t>
            </w:r>
            <w:r w:rsidRPr="00C25594">
              <w:rPr>
                <w:rFonts w:ascii="Century Gothic" w:hAnsi="Century Gothic" w:cs="Arial"/>
                <w:b/>
                <w:bCs/>
                <w:sz w:val="18"/>
                <w:szCs w:val="18"/>
                <w:shd w:val="clear" w:color="auto" w:fill="D5007F"/>
                <w:lang w:eastAsia="x-none"/>
              </w:rPr>
              <w:t>nsurgentes</w:t>
            </w:r>
          </w:p>
        </w:tc>
        <w:tc>
          <w:tcPr>
            <w:tcW w:w="992" w:type="dxa"/>
            <w:tcBorders>
              <w:top w:val="single" w:sz="8" w:space="0" w:color="auto"/>
              <w:left w:val="single" w:sz="8" w:space="0" w:color="auto"/>
              <w:bottom w:val="single" w:sz="8" w:space="0" w:color="auto"/>
              <w:right w:val="nil"/>
            </w:tcBorders>
            <w:shd w:val="clear" w:color="000000" w:fill="B2B2B2"/>
            <w:vAlign w:val="center"/>
            <w:hideMark/>
          </w:tcPr>
          <w:p w14:paraId="24DC59C7"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CECyRD</w:t>
            </w:r>
          </w:p>
        </w:tc>
        <w:tc>
          <w:tcPr>
            <w:tcW w:w="823" w:type="dxa"/>
            <w:tcBorders>
              <w:top w:val="single" w:sz="8" w:space="0" w:color="auto"/>
              <w:left w:val="single" w:sz="8" w:space="0" w:color="000000"/>
              <w:bottom w:val="single" w:sz="8" w:space="0" w:color="auto"/>
              <w:right w:val="nil"/>
            </w:tcBorders>
            <w:shd w:val="clear" w:color="auto" w:fill="D5007F"/>
            <w:vAlign w:val="center"/>
            <w:hideMark/>
          </w:tcPr>
          <w:p w14:paraId="346CF538"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Zafiro II</w:t>
            </w:r>
          </w:p>
        </w:tc>
        <w:tc>
          <w:tcPr>
            <w:tcW w:w="879" w:type="dxa"/>
            <w:tcBorders>
              <w:top w:val="single" w:sz="8" w:space="0" w:color="auto"/>
              <w:left w:val="single" w:sz="8" w:space="0" w:color="auto"/>
              <w:bottom w:val="single" w:sz="8" w:space="0" w:color="auto"/>
              <w:right w:val="nil"/>
            </w:tcBorders>
            <w:shd w:val="clear" w:color="000000" w:fill="B2B2B2"/>
            <w:vAlign w:val="center"/>
            <w:hideMark/>
          </w:tcPr>
          <w:p w14:paraId="53083B96"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Moneda</w:t>
            </w:r>
          </w:p>
        </w:tc>
        <w:tc>
          <w:tcPr>
            <w:tcW w:w="850" w:type="dxa"/>
            <w:tcBorders>
              <w:top w:val="single" w:sz="8" w:space="0" w:color="auto"/>
              <w:left w:val="single" w:sz="8" w:space="0" w:color="000000"/>
              <w:bottom w:val="single" w:sz="8" w:space="0" w:color="auto"/>
              <w:right w:val="nil"/>
            </w:tcBorders>
            <w:shd w:val="clear" w:color="auto" w:fill="D5007F"/>
            <w:vAlign w:val="center"/>
            <w:hideMark/>
          </w:tcPr>
          <w:p w14:paraId="7DE2C5F3" w14:textId="77777777" w:rsidR="00C25594" w:rsidRPr="00C25594" w:rsidRDefault="00C25594" w:rsidP="00C25594">
            <w:pPr>
              <w:rPr>
                <w:rFonts w:ascii="Century Gothic" w:hAnsi="Century Gothic" w:cs="Arial"/>
                <w:b/>
                <w:bCs/>
                <w:sz w:val="18"/>
                <w:szCs w:val="18"/>
                <w:lang w:eastAsia="x-none"/>
              </w:rPr>
            </w:pPr>
            <w:r w:rsidRPr="00C25594">
              <w:rPr>
                <w:rFonts w:ascii="Century Gothic" w:hAnsi="Century Gothic" w:cs="Arial"/>
                <w:b/>
                <w:bCs/>
                <w:sz w:val="18"/>
                <w:szCs w:val="18"/>
                <w:lang w:eastAsia="x-none"/>
              </w:rPr>
              <w:t>Tláhuac</w:t>
            </w:r>
          </w:p>
        </w:tc>
      </w:tr>
      <w:tr w:rsidR="00C25594" w:rsidRPr="00C25594" w14:paraId="78E06A39" w14:textId="77777777" w:rsidTr="00BA5802">
        <w:trPr>
          <w:trHeight w:val="806"/>
        </w:trPr>
        <w:tc>
          <w:tcPr>
            <w:tcW w:w="2117" w:type="dxa"/>
            <w:tcBorders>
              <w:top w:val="nil"/>
              <w:left w:val="single" w:sz="8" w:space="0" w:color="auto"/>
              <w:bottom w:val="single" w:sz="8" w:space="0" w:color="auto"/>
              <w:right w:val="single" w:sz="8" w:space="0" w:color="auto"/>
            </w:tcBorders>
            <w:vAlign w:val="center"/>
            <w:hideMark/>
          </w:tcPr>
          <w:p w14:paraId="102125DD"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Plato trinche de loza cerámica color blanco (nuevos)</w:t>
            </w:r>
          </w:p>
        </w:tc>
        <w:tc>
          <w:tcPr>
            <w:tcW w:w="850" w:type="dxa"/>
            <w:tcBorders>
              <w:top w:val="nil"/>
              <w:left w:val="nil"/>
              <w:bottom w:val="single" w:sz="8" w:space="0" w:color="auto"/>
              <w:right w:val="single" w:sz="8" w:space="0" w:color="auto"/>
            </w:tcBorders>
            <w:vAlign w:val="center"/>
            <w:hideMark/>
          </w:tcPr>
          <w:p w14:paraId="62B64B4D"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0673B5C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2011168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4A99988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017D2CF7"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3A32C2D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486A8EE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3AF8E11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3559FB60" w14:textId="77777777" w:rsidTr="00BA5802">
        <w:trPr>
          <w:trHeight w:val="785"/>
        </w:trPr>
        <w:tc>
          <w:tcPr>
            <w:tcW w:w="2117" w:type="dxa"/>
            <w:tcBorders>
              <w:top w:val="nil"/>
              <w:left w:val="single" w:sz="8" w:space="0" w:color="auto"/>
              <w:bottom w:val="single" w:sz="8" w:space="0" w:color="auto"/>
              <w:right w:val="single" w:sz="8" w:space="0" w:color="auto"/>
            </w:tcBorders>
            <w:vAlign w:val="center"/>
            <w:hideMark/>
          </w:tcPr>
          <w:p w14:paraId="54580D5C"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Plato arrocero de loza de cerámica color blanca (nuevos)</w:t>
            </w:r>
          </w:p>
        </w:tc>
        <w:tc>
          <w:tcPr>
            <w:tcW w:w="850" w:type="dxa"/>
            <w:tcBorders>
              <w:top w:val="nil"/>
              <w:left w:val="nil"/>
              <w:bottom w:val="single" w:sz="8" w:space="0" w:color="auto"/>
              <w:right w:val="single" w:sz="8" w:space="0" w:color="auto"/>
            </w:tcBorders>
            <w:shd w:val="clear" w:color="000000" w:fill="F2F2F2"/>
            <w:vAlign w:val="center"/>
            <w:hideMark/>
          </w:tcPr>
          <w:p w14:paraId="5105579D"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54FF1007"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5816CF4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7E19F45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44BF6D8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7ED95EE7"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741AD11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43D3F48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58FE0FF7" w14:textId="77777777" w:rsidTr="00BA5802">
        <w:trPr>
          <w:trHeight w:val="806"/>
        </w:trPr>
        <w:tc>
          <w:tcPr>
            <w:tcW w:w="2117" w:type="dxa"/>
            <w:tcBorders>
              <w:top w:val="nil"/>
              <w:left w:val="single" w:sz="8" w:space="0" w:color="auto"/>
              <w:bottom w:val="single" w:sz="8" w:space="0" w:color="auto"/>
              <w:right w:val="single" w:sz="8" w:space="0" w:color="auto"/>
            </w:tcBorders>
            <w:vAlign w:val="center"/>
            <w:hideMark/>
          </w:tcPr>
          <w:p w14:paraId="580D5B27"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Tazón de loza de cerámica color blanca (nuevos) </w:t>
            </w:r>
          </w:p>
        </w:tc>
        <w:tc>
          <w:tcPr>
            <w:tcW w:w="850" w:type="dxa"/>
            <w:tcBorders>
              <w:top w:val="nil"/>
              <w:left w:val="nil"/>
              <w:bottom w:val="single" w:sz="8" w:space="0" w:color="auto"/>
              <w:right w:val="single" w:sz="8" w:space="0" w:color="auto"/>
            </w:tcBorders>
            <w:shd w:val="clear" w:color="000000" w:fill="F2F2F2"/>
            <w:vAlign w:val="center"/>
            <w:hideMark/>
          </w:tcPr>
          <w:p w14:paraId="136ED9BD"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1EA3D0B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0D8B115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2B25F38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69FD4F1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35D05AFC"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153F346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34CA893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5D16A42D" w14:textId="77777777" w:rsidTr="00BA5802">
        <w:trPr>
          <w:trHeight w:val="1390"/>
        </w:trPr>
        <w:tc>
          <w:tcPr>
            <w:tcW w:w="2117" w:type="dxa"/>
            <w:tcBorders>
              <w:top w:val="nil"/>
              <w:left w:val="single" w:sz="8" w:space="0" w:color="auto"/>
              <w:bottom w:val="single" w:sz="8" w:space="0" w:color="auto"/>
              <w:right w:val="single" w:sz="8" w:space="0" w:color="auto"/>
            </w:tcBorders>
            <w:vAlign w:val="center"/>
            <w:hideMark/>
          </w:tcPr>
          <w:p w14:paraId="25B7578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Plato compota de loza de cerámica color blanca (nuevos) o plato para ensalada de cerámica color blanca (nuevos)</w:t>
            </w:r>
          </w:p>
        </w:tc>
        <w:tc>
          <w:tcPr>
            <w:tcW w:w="850" w:type="dxa"/>
            <w:tcBorders>
              <w:top w:val="nil"/>
              <w:left w:val="nil"/>
              <w:bottom w:val="single" w:sz="8" w:space="0" w:color="auto"/>
              <w:right w:val="single" w:sz="8" w:space="0" w:color="auto"/>
            </w:tcBorders>
            <w:shd w:val="clear" w:color="000000" w:fill="F2F2F2"/>
            <w:vAlign w:val="center"/>
            <w:hideMark/>
          </w:tcPr>
          <w:p w14:paraId="05A616B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550</w:t>
            </w:r>
          </w:p>
        </w:tc>
        <w:tc>
          <w:tcPr>
            <w:tcW w:w="992" w:type="dxa"/>
            <w:tcBorders>
              <w:top w:val="nil"/>
              <w:left w:val="nil"/>
              <w:bottom w:val="single" w:sz="8" w:space="0" w:color="auto"/>
              <w:right w:val="single" w:sz="8" w:space="0" w:color="auto"/>
            </w:tcBorders>
            <w:shd w:val="clear" w:color="000000" w:fill="F2F2F2"/>
            <w:vAlign w:val="center"/>
            <w:hideMark/>
          </w:tcPr>
          <w:p w14:paraId="4FC1115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210</w:t>
            </w:r>
          </w:p>
        </w:tc>
        <w:tc>
          <w:tcPr>
            <w:tcW w:w="851" w:type="dxa"/>
            <w:tcBorders>
              <w:top w:val="nil"/>
              <w:left w:val="nil"/>
              <w:bottom w:val="single" w:sz="8" w:space="0" w:color="auto"/>
              <w:right w:val="single" w:sz="8" w:space="0" w:color="auto"/>
            </w:tcBorders>
            <w:shd w:val="clear" w:color="000000" w:fill="F2F2F2"/>
            <w:vAlign w:val="center"/>
            <w:hideMark/>
          </w:tcPr>
          <w:p w14:paraId="3CC3014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250</w:t>
            </w:r>
          </w:p>
        </w:tc>
        <w:tc>
          <w:tcPr>
            <w:tcW w:w="1134" w:type="dxa"/>
            <w:tcBorders>
              <w:top w:val="nil"/>
              <w:left w:val="nil"/>
              <w:bottom w:val="single" w:sz="8" w:space="0" w:color="auto"/>
              <w:right w:val="single" w:sz="8" w:space="0" w:color="auto"/>
            </w:tcBorders>
            <w:shd w:val="clear" w:color="000000" w:fill="F2F2F2"/>
            <w:vAlign w:val="center"/>
            <w:hideMark/>
          </w:tcPr>
          <w:p w14:paraId="2016113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110</w:t>
            </w:r>
          </w:p>
        </w:tc>
        <w:tc>
          <w:tcPr>
            <w:tcW w:w="992" w:type="dxa"/>
            <w:tcBorders>
              <w:top w:val="nil"/>
              <w:left w:val="nil"/>
              <w:bottom w:val="single" w:sz="8" w:space="0" w:color="auto"/>
              <w:right w:val="single" w:sz="8" w:space="0" w:color="auto"/>
            </w:tcBorders>
            <w:shd w:val="clear" w:color="000000" w:fill="F2F2F2"/>
            <w:vAlign w:val="center"/>
            <w:hideMark/>
          </w:tcPr>
          <w:p w14:paraId="099F127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210</w:t>
            </w:r>
          </w:p>
        </w:tc>
        <w:tc>
          <w:tcPr>
            <w:tcW w:w="823" w:type="dxa"/>
            <w:tcBorders>
              <w:top w:val="nil"/>
              <w:left w:val="nil"/>
              <w:bottom w:val="single" w:sz="8" w:space="0" w:color="auto"/>
              <w:right w:val="single" w:sz="8" w:space="0" w:color="auto"/>
            </w:tcBorders>
            <w:shd w:val="clear" w:color="000000" w:fill="F2F2F2"/>
            <w:vAlign w:val="center"/>
            <w:hideMark/>
          </w:tcPr>
          <w:p w14:paraId="369454D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210</w:t>
            </w:r>
          </w:p>
        </w:tc>
        <w:tc>
          <w:tcPr>
            <w:tcW w:w="879" w:type="dxa"/>
            <w:tcBorders>
              <w:top w:val="nil"/>
              <w:left w:val="nil"/>
              <w:bottom w:val="single" w:sz="8" w:space="0" w:color="auto"/>
              <w:right w:val="single" w:sz="8" w:space="0" w:color="auto"/>
            </w:tcBorders>
            <w:shd w:val="clear" w:color="000000" w:fill="F2F2F2"/>
            <w:vAlign w:val="center"/>
            <w:hideMark/>
          </w:tcPr>
          <w:p w14:paraId="7388A93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5CD11B7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60</w:t>
            </w:r>
          </w:p>
        </w:tc>
      </w:tr>
      <w:tr w:rsidR="00C25594" w:rsidRPr="00C25594" w14:paraId="455A1F5D" w14:textId="77777777" w:rsidTr="00BA5802">
        <w:trPr>
          <w:trHeight w:val="1098"/>
        </w:trPr>
        <w:tc>
          <w:tcPr>
            <w:tcW w:w="2117" w:type="dxa"/>
            <w:tcBorders>
              <w:top w:val="nil"/>
              <w:left w:val="single" w:sz="8" w:space="0" w:color="auto"/>
              <w:bottom w:val="single" w:sz="8" w:space="0" w:color="auto"/>
              <w:right w:val="single" w:sz="8" w:space="0" w:color="auto"/>
            </w:tcBorders>
            <w:vAlign w:val="center"/>
            <w:hideMark/>
          </w:tcPr>
          <w:p w14:paraId="48A5424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Vaso de policarbonato color blanco (nuevos), con una capacidad de 14 onzas o 415 ml. </w:t>
            </w:r>
          </w:p>
        </w:tc>
        <w:tc>
          <w:tcPr>
            <w:tcW w:w="850" w:type="dxa"/>
            <w:tcBorders>
              <w:top w:val="nil"/>
              <w:left w:val="nil"/>
              <w:bottom w:val="single" w:sz="8" w:space="0" w:color="auto"/>
              <w:right w:val="single" w:sz="8" w:space="0" w:color="auto"/>
            </w:tcBorders>
            <w:shd w:val="clear" w:color="000000" w:fill="F2F2F2"/>
            <w:vAlign w:val="center"/>
            <w:hideMark/>
          </w:tcPr>
          <w:p w14:paraId="06ECF8F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4C17B44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446D045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254CDFB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113036D8"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01B4C68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0F2FE1A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3AF0DCF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586C0FA4" w14:textId="77777777" w:rsidTr="00BA5802">
        <w:trPr>
          <w:trHeight w:val="1667"/>
        </w:trPr>
        <w:tc>
          <w:tcPr>
            <w:tcW w:w="2117" w:type="dxa"/>
            <w:tcBorders>
              <w:top w:val="nil"/>
              <w:left w:val="single" w:sz="8" w:space="0" w:color="auto"/>
              <w:bottom w:val="single" w:sz="8" w:space="0" w:color="auto"/>
              <w:right w:val="single" w:sz="8" w:space="0" w:color="auto"/>
            </w:tcBorders>
            <w:vAlign w:val="center"/>
            <w:hideMark/>
          </w:tcPr>
          <w:p w14:paraId="2D7203A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Juegos de cubiertos (cuchillo, tenedor, cuchara sopera y cuchara para postre) (nuevos) Empaquetados individualmente</w:t>
            </w:r>
          </w:p>
        </w:tc>
        <w:tc>
          <w:tcPr>
            <w:tcW w:w="850" w:type="dxa"/>
            <w:tcBorders>
              <w:top w:val="nil"/>
              <w:left w:val="nil"/>
              <w:bottom w:val="single" w:sz="8" w:space="0" w:color="auto"/>
              <w:right w:val="single" w:sz="8" w:space="0" w:color="auto"/>
            </w:tcBorders>
            <w:shd w:val="clear" w:color="000000" w:fill="F2F2F2"/>
            <w:vAlign w:val="center"/>
            <w:hideMark/>
          </w:tcPr>
          <w:p w14:paraId="0A02375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1210F39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2F5EE26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6620090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7607C85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239E315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06D787D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1582DD2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7C81A733" w14:textId="77777777" w:rsidTr="00BA5802">
        <w:trPr>
          <w:trHeight w:val="542"/>
        </w:trPr>
        <w:tc>
          <w:tcPr>
            <w:tcW w:w="2117" w:type="dxa"/>
            <w:tcBorders>
              <w:top w:val="nil"/>
              <w:left w:val="single" w:sz="8" w:space="0" w:color="auto"/>
              <w:bottom w:val="single" w:sz="8" w:space="0" w:color="auto"/>
              <w:right w:val="single" w:sz="8" w:space="0" w:color="auto"/>
            </w:tcBorders>
            <w:vAlign w:val="center"/>
            <w:hideMark/>
          </w:tcPr>
          <w:p w14:paraId="44A0EFED"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Charola hexagonal para servicio</w:t>
            </w:r>
          </w:p>
        </w:tc>
        <w:tc>
          <w:tcPr>
            <w:tcW w:w="850" w:type="dxa"/>
            <w:tcBorders>
              <w:top w:val="nil"/>
              <w:left w:val="nil"/>
              <w:bottom w:val="single" w:sz="8" w:space="0" w:color="auto"/>
              <w:right w:val="single" w:sz="8" w:space="0" w:color="auto"/>
            </w:tcBorders>
            <w:shd w:val="clear" w:color="000000" w:fill="F2F2F2"/>
            <w:vAlign w:val="center"/>
            <w:hideMark/>
          </w:tcPr>
          <w:p w14:paraId="6D213FC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2F985F4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038B0FA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08E4B87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498465B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773E42A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2A906E4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01E2FFF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r>
      <w:tr w:rsidR="00C25594" w:rsidRPr="00C25594" w14:paraId="04B8E20B" w14:textId="77777777" w:rsidTr="00BA5802">
        <w:trPr>
          <w:trHeight w:val="542"/>
        </w:trPr>
        <w:tc>
          <w:tcPr>
            <w:tcW w:w="2117" w:type="dxa"/>
            <w:tcBorders>
              <w:top w:val="nil"/>
              <w:left w:val="single" w:sz="8" w:space="0" w:color="auto"/>
              <w:bottom w:val="single" w:sz="8" w:space="0" w:color="auto"/>
              <w:right w:val="single" w:sz="8" w:space="0" w:color="auto"/>
            </w:tcBorders>
            <w:vAlign w:val="center"/>
            <w:hideMark/>
          </w:tcPr>
          <w:p w14:paraId="14F849E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Servilleteros de acero inoxidable </w:t>
            </w:r>
          </w:p>
        </w:tc>
        <w:tc>
          <w:tcPr>
            <w:tcW w:w="850" w:type="dxa"/>
            <w:tcBorders>
              <w:top w:val="nil"/>
              <w:left w:val="nil"/>
              <w:bottom w:val="single" w:sz="8" w:space="0" w:color="auto"/>
              <w:right w:val="single" w:sz="8" w:space="0" w:color="auto"/>
            </w:tcBorders>
            <w:shd w:val="clear" w:color="000000" w:fill="F2F2F2"/>
            <w:vAlign w:val="center"/>
            <w:hideMark/>
          </w:tcPr>
          <w:p w14:paraId="14376BB3"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53</w:t>
            </w:r>
          </w:p>
        </w:tc>
        <w:tc>
          <w:tcPr>
            <w:tcW w:w="992" w:type="dxa"/>
            <w:tcBorders>
              <w:top w:val="nil"/>
              <w:left w:val="nil"/>
              <w:bottom w:val="single" w:sz="8" w:space="0" w:color="auto"/>
              <w:right w:val="single" w:sz="8" w:space="0" w:color="auto"/>
            </w:tcBorders>
            <w:shd w:val="clear" w:color="000000" w:fill="F2F2F2"/>
            <w:vAlign w:val="center"/>
            <w:hideMark/>
          </w:tcPr>
          <w:p w14:paraId="2D2B6A8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51" w:type="dxa"/>
            <w:tcBorders>
              <w:top w:val="nil"/>
              <w:left w:val="nil"/>
              <w:bottom w:val="single" w:sz="8" w:space="0" w:color="auto"/>
              <w:right w:val="single" w:sz="8" w:space="0" w:color="auto"/>
            </w:tcBorders>
            <w:shd w:val="clear" w:color="000000" w:fill="F2F2F2"/>
            <w:vAlign w:val="center"/>
            <w:hideMark/>
          </w:tcPr>
          <w:p w14:paraId="75A26ED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30</w:t>
            </w:r>
          </w:p>
        </w:tc>
        <w:tc>
          <w:tcPr>
            <w:tcW w:w="1134" w:type="dxa"/>
            <w:tcBorders>
              <w:top w:val="nil"/>
              <w:left w:val="nil"/>
              <w:bottom w:val="single" w:sz="8" w:space="0" w:color="auto"/>
              <w:right w:val="single" w:sz="8" w:space="0" w:color="auto"/>
            </w:tcBorders>
            <w:shd w:val="clear" w:color="000000" w:fill="F2F2F2"/>
            <w:vAlign w:val="center"/>
            <w:hideMark/>
          </w:tcPr>
          <w:p w14:paraId="738432D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25</w:t>
            </w:r>
          </w:p>
        </w:tc>
        <w:tc>
          <w:tcPr>
            <w:tcW w:w="992" w:type="dxa"/>
            <w:tcBorders>
              <w:top w:val="nil"/>
              <w:left w:val="nil"/>
              <w:bottom w:val="single" w:sz="8" w:space="0" w:color="auto"/>
              <w:right w:val="single" w:sz="8" w:space="0" w:color="auto"/>
            </w:tcBorders>
            <w:shd w:val="clear" w:color="000000" w:fill="F2F2F2"/>
            <w:vAlign w:val="center"/>
            <w:hideMark/>
          </w:tcPr>
          <w:p w14:paraId="319EFCB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23" w:type="dxa"/>
            <w:tcBorders>
              <w:top w:val="nil"/>
              <w:left w:val="nil"/>
              <w:bottom w:val="single" w:sz="8" w:space="0" w:color="auto"/>
              <w:right w:val="single" w:sz="8" w:space="0" w:color="auto"/>
            </w:tcBorders>
            <w:shd w:val="clear" w:color="000000" w:fill="F2F2F2"/>
            <w:vAlign w:val="center"/>
            <w:hideMark/>
          </w:tcPr>
          <w:p w14:paraId="3B5171D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79" w:type="dxa"/>
            <w:tcBorders>
              <w:top w:val="nil"/>
              <w:left w:val="nil"/>
              <w:bottom w:val="single" w:sz="8" w:space="0" w:color="auto"/>
              <w:right w:val="single" w:sz="8" w:space="0" w:color="auto"/>
            </w:tcBorders>
            <w:shd w:val="clear" w:color="000000" w:fill="F2F2F2"/>
            <w:vAlign w:val="center"/>
            <w:hideMark/>
          </w:tcPr>
          <w:p w14:paraId="3E880C08"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w:t>
            </w:r>
          </w:p>
        </w:tc>
        <w:tc>
          <w:tcPr>
            <w:tcW w:w="850" w:type="dxa"/>
            <w:tcBorders>
              <w:top w:val="nil"/>
              <w:left w:val="nil"/>
              <w:bottom w:val="single" w:sz="8" w:space="0" w:color="auto"/>
              <w:right w:val="single" w:sz="8" w:space="0" w:color="auto"/>
            </w:tcBorders>
            <w:shd w:val="clear" w:color="000000" w:fill="F2F2F2"/>
            <w:vAlign w:val="center"/>
            <w:hideMark/>
          </w:tcPr>
          <w:p w14:paraId="0442761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20</w:t>
            </w:r>
          </w:p>
        </w:tc>
      </w:tr>
      <w:tr w:rsidR="00C25594" w:rsidRPr="00C25594" w14:paraId="652B3E6E" w14:textId="77777777" w:rsidTr="00BA5802">
        <w:trPr>
          <w:trHeight w:val="542"/>
        </w:trPr>
        <w:tc>
          <w:tcPr>
            <w:tcW w:w="2117" w:type="dxa"/>
            <w:tcBorders>
              <w:top w:val="nil"/>
              <w:left w:val="single" w:sz="8" w:space="0" w:color="auto"/>
              <w:bottom w:val="single" w:sz="8" w:space="0" w:color="auto"/>
              <w:right w:val="single" w:sz="8" w:space="0" w:color="auto"/>
            </w:tcBorders>
            <w:vAlign w:val="center"/>
            <w:hideMark/>
          </w:tcPr>
          <w:p w14:paraId="43C46E6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Salseras de acero inoxidable </w:t>
            </w:r>
          </w:p>
        </w:tc>
        <w:tc>
          <w:tcPr>
            <w:tcW w:w="850" w:type="dxa"/>
            <w:tcBorders>
              <w:top w:val="nil"/>
              <w:left w:val="nil"/>
              <w:bottom w:val="single" w:sz="8" w:space="0" w:color="auto"/>
              <w:right w:val="single" w:sz="8" w:space="0" w:color="auto"/>
            </w:tcBorders>
            <w:shd w:val="clear" w:color="000000" w:fill="F2F2F2"/>
            <w:vAlign w:val="center"/>
            <w:hideMark/>
          </w:tcPr>
          <w:p w14:paraId="61CB436C"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53</w:t>
            </w:r>
          </w:p>
        </w:tc>
        <w:tc>
          <w:tcPr>
            <w:tcW w:w="992" w:type="dxa"/>
            <w:tcBorders>
              <w:top w:val="nil"/>
              <w:left w:val="nil"/>
              <w:bottom w:val="single" w:sz="8" w:space="0" w:color="auto"/>
              <w:right w:val="single" w:sz="8" w:space="0" w:color="auto"/>
            </w:tcBorders>
            <w:shd w:val="clear" w:color="000000" w:fill="F2F2F2"/>
            <w:vAlign w:val="center"/>
            <w:hideMark/>
          </w:tcPr>
          <w:p w14:paraId="4DE66B5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51" w:type="dxa"/>
            <w:tcBorders>
              <w:top w:val="nil"/>
              <w:left w:val="nil"/>
              <w:bottom w:val="single" w:sz="8" w:space="0" w:color="auto"/>
              <w:right w:val="single" w:sz="8" w:space="0" w:color="auto"/>
            </w:tcBorders>
            <w:shd w:val="clear" w:color="000000" w:fill="F2F2F2"/>
            <w:vAlign w:val="center"/>
            <w:hideMark/>
          </w:tcPr>
          <w:p w14:paraId="1BAFB72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30</w:t>
            </w:r>
          </w:p>
        </w:tc>
        <w:tc>
          <w:tcPr>
            <w:tcW w:w="1134" w:type="dxa"/>
            <w:tcBorders>
              <w:top w:val="nil"/>
              <w:left w:val="nil"/>
              <w:bottom w:val="single" w:sz="8" w:space="0" w:color="auto"/>
              <w:right w:val="single" w:sz="8" w:space="0" w:color="auto"/>
            </w:tcBorders>
            <w:shd w:val="clear" w:color="000000" w:fill="F2F2F2"/>
            <w:vAlign w:val="center"/>
            <w:hideMark/>
          </w:tcPr>
          <w:p w14:paraId="3F130E6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25</w:t>
            </w:r>
          </w:p>
        </w:tc>
        <w:tc>
          <w:tcPr>
            <w:tcW w:w="992" w:type="dxa"/>
            <w:tcBorders>
              <w:top w:val="nil"/>
              <w:left w:val="nil"/>
              <w:bottom w:val="single" w:sz="8" w:space="0" w:color="auto"/>
              <w:right w:val="single" w:sz="8" w:space="0" w:color="auto"/>
            </w:tcBorders>
            <w:shd w:val="clear" w:color="000000" w:fill="F2F2F2"/>
            <w:vAlign w:val="center"/>
            <w:hideMark/>
          </w:tcPr>
          <w:p w14:paraId="591BF263"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23" w:type="dxa"/>
            <w:tcBorders>
              <w:top w:val="nil"/>
              <w:left w:val="nil"/>
              <w:bottom w:val="single" w:sz="8" w:space="0" w:color="auto"/>
              <w:right w:val="single" w:sz="8" w:space="0" w:color="auto"/>
            </w:tcBorders>
            <w:shd w:val="clear" w:color="000000" w:fill="F2F2F2"/>
            <w:vAlign w:val="center"/>
            <w:hideMark/>
          </w:tcPr>
          <w:p w14:paraId="202E949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34</w:t>
            </w:r>
          </w:p>
        </w:tc>
        <w:tc>
          <w:tcPr>
            <w:tcW w:w="879" w:type="dxa"/>
            <w:tcBorders>
              <w:top w:val="nil"/>
              <w:left w:val="nil"/>
              <w:bottom w:val="single" w:sz="8" w:space="0" w:color="auto"/>
              <w:right w:val="single" w:sz="8" w:space="0" w:color="auto"/>
            </w:tcBorders>
            <w:shd w:val="clear" w:color="000000" w:fill="F2F2F2"/>
            <w:vAlign w:val="center"/>
            <w:hideMark/>
          </w:tcPr>
          <w:p w14:paraId="36060E9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35</w:t>
            </w:r>
          </w:p>
        </w:tc>
        <w:tc>
          <w:tcPr>
            <w:tcW w:w="850" w:type="dxa"/>
            <w:tcBorders>
              <w:top w:val="nil"/>
              <w:left w:val="nil"/>
              <w:bottom w:val="single" w:sz="8" w:space="0" w:color="auto"/>
              <w:right w:val="single" w:sz="8" w:space="0" w:color="auto"/>
            </w:tcBorders>
            <w:shd w:val="clear" w:color="000000" w:fill="F2F2F2"/>
            <w:vAlign w:val="center"/>
            <w:hideMark/>
          </w:tcPr>
          <w:p w14:paraId="2169714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20</w:t>
            </w:r>
          </w:p>
        </w:tc>
      </w:tr>
      <w:tr w:rsidR="00C25594" w:rsidRPr="00C25594" w14:paraId="0E5F1632" w14:textId="77777777" w:rsidTr="00BA5802">
        <w:trPr>
          <w:trHeight w:val="542"/>
        </w:trPr>
        <w:tc>
          <w:tcPr>
            <w:tcW w:w="2117" w:type="dxa"/>
            <w:tcBorders>
              <w:top w:val="nil"/>
              <w:left w:val="single" w:sz="8" w:space="0" w:color="auto"/>
              <w:bottom w:val="single" w:sz="8" w:space="0" w:color="auto"/>
              <w:right w:val="single" w:sz="8" w:space="0" w:color="auto"/>
            </w:tcBorders>
            <w:vAlign w:val="center"/>
            <w:hideMark/>
          </w:tcPr>
          <w:p w14:paraId="4706DE0C"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Jarras de policarbonato</w:t>
            </w:r>
          </w:p>
        </w:tc>
        <w:tc>
          <w:tcPr>
            <w:tcW w:w="850" w:type="dxa"/>
            <w:tcBorders>
              <w:top w:val="nil"/>
              <w:left w:val="nil"/>
              <w:bottom w:val="single" w:sz="8" w:space="0" w:color="auto"/>
              <w:right w:val="single" w:sz="8" w:space="0" w:color="auto"/>
            </w:tcBorders>
            <w:shd w:val="clear" w:color="000000" w:fill="F2F2F2"/>
            <w:vAlign w:val="center"/>
            <w:hideMark/>
          </w:tcPr>
          <w:p w14:paraId="6D815543"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60</w:t>
            </w:r>
          </w:p>
        </w:tc>
        <w:tc>
          <w:tcPr>
            <w:tcW w:w="992" w:type="dxa"/>
            <w:tcBorders>
              <w:top w:val="nil"/>
              <w:left w:val="nil"/>
              <w:bottom w:val="single" w:sz="8" w:space="0" w:color="auto"/>
              <w:right w:val="single" w:sz="8" w:space="0" w:color="auto"/>
            </w:tcBorders>
            <w:shd w:val="clear" w:color="000000" w:fill="F2F2F2"/>
            <w:vAlign w:val="center"/>
            <w:hideMark/>
          </w:tcPr>
          <w:p w14:paraId="15B0E28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w:t>
            </w:r>
          </w:p>
        </w:tc>
        <w:tc>
          <w:tcPr>
            <w:tcW w:w="851" w:type="dxa"/>
            <w:tcBorders>
              <w:top w:val="nil"/>
              <w:left w:val="nil"/>
              <w:bottom w:val="single" w:sz="8" w:space="0" w:color="auto"/>
              <w:right w:val="single" w:sz="8" w:space="0" w:color="auto"/>
            </w:tcBorders>
            <w:shd w:val="clear" w:color="000000" w:fill="F2F2F2"/>
            <w:vAlign w:val="center"/>
            <w:hideMark/>
          </w:tcPr>
          <w:p w14:paraId="3DF014C3"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w:t>
            </w:r>
          </w:p>
        </w:tc>
        <w:tc>
          <w:tcPr>
            <w:tcW w:w="1134" w:type="dxa"/>
            <w:tcBorders>
              <w:top w:val="nil"/>
              <w:left w:val="nil"/>
              <w:bottom w:val="single" w:sz="8" w:space="0" w:color="auto"/>
              <w:right w:val="single" w:sz="8" w:space="0" w:color="auto"/>
            </w:tcBorders>
            <w:shd w:val="clear" w:color="000000" w:fill="F2F2F2"/>
            <w:vAlign w:val="center"/>
            <w:hideMark/>
          </w:tcPr>
          <w:p w14:paraId="3E59590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30</w:t>
            </w:r>
          </w:p>
        </w:tc>
        <w:tc>
          <w:tcPr>
            <w:tcW w:w="992" w:type="dxa"/>
            <w:tcBorders>
              <w:top w:val="nil"/>
              <w:left w:val="nil"/>
              <w:bottom w:val="single" w:sz="8" w:space="0" w:color="auto"/>
              <w:right w:val="single" w:sz="8" w:space="0" w:color="auto"/>
            </w:tcBorders>
            <w:shd w:val="clear" w:color="000000" w:fill="F2F2F2"/>
            <w:vAlign w:val="center"/>
            <w:hideMark/>
          </w:tcPr>
          <w:p w14:paraId="04B83EE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w:t>
            </w:r>
          </w:p>
        </w:tc>
        <w:tc>
          <w:tcPr>
            <w:tcW w:w="823" w:type="dxa"/>
            <w:tcBorders>
              <w:top w:val="nil"/>
              <w:left w:val="nil"/>
              <w:bottom w:val="single" w:sz="8" w:space="0" w:color="auto"/>
              <w:right w:val="single" w:sz="8" w:space="0" w:color="auto"/>
            </w:tcBorders>
            <w:shd w:val="clear" w:color="000000" w:fill="F2F2F2"/>
            <w:vAlign w:val="center"/>
            <w:hideMark/>
          </w:tcPr>
          <w:p w14:paraId="2B50E41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40</w:t>
            </w:r>
          </w:p>
        </w:tc>
        <w:tc>
          <w:tcPr>
            <w:tcW w:w="879" w:type="dxa"/>
            <w:tcBorders>
              <w:top w:val="nil"/>
              <w:left w:val="nil"/>
              <w:bottom w:val="single" w:sz="8" w:space="0" w:color="auto"/>
              <w:right w:val="single" w:sz="8" w:space="0" w:color="auto"/>
            </w:tcBorders>
            <w:shd w:val="clear" w:color="000000" w:fill="F2F2F2"/>
            <w:vAlign w:val="center"/>
            <w:hideMark/>
          </w:tcPr>
          <w:p w14:paraId="594B9348"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50</w:t>
            </w:r>
          </w:p>
        </w:tc>
        <w:tc>
          <w:tcPr>
            <w:tcW w:w="850" w:type="dxa"/>
            <w:tcBorders>
              <w:top w:val="nil"/>
              <w:left w:val="nil"/>
              <w:bottom w:val="single" w:sz="8" w:space="0" w:color="auto"/>
              <w:right w:val="single" w:sz="8" w:space="0" w:color="auto"/>
            </w:tcBorders>
            <w:shd w:val="clear" w:color="000000" w:fill="F2F2F2"/>
            <w:vAlign w:val="center"/>
            <w:hideMark/>
          </w:tcPr>
          <w:p w14:paraId="435E293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20</w:t>
            </w:r>
          </w:p>
        </w:tc>
      </w:tr>
      <w:tr w:rsidR="00C25594" w:rsidRPr="00C25594" w14:paraId="17FDAE5C" w14:textId="77777777" w:rsidTr="00BA5802">
        <w:trPr>
          <w:trHeight w:val="491"/>
        </w:trPr>
        <w:tc>
          <w:tcPr>
            <w:tcW w:w="2117" w:type="dxa"/>
            <w:tcBorders>
              <w:top w:val="nil"/>
              <w:left w:val="single" w:sz="8" w:space="0" w:color="auto"/>
              <w:bottom w:val="single" w:sz="8" w:space="0" w:color="auto"/>
              <w:right w:val="single" w:sz="8" w:space="0" w:color="auto"/>
            </w:tcBorders>
            <w:vAlign w:val="center"/>
            <w:hideMark/>
          </w:tcPr>
          <w:p w14:paraId="70E32406"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Básculas digitales con capacidad de 40 </w:t>
            </w:r>
            <w:proofErr w:type="spellStart"/>
            <w:r w:rsidRPr="00C25594">
              <w:rPr>
                <w:rFonts w:ascii="Century Gothic" w:hAnsi="Century Gothic" w:cs="Arial"/>
                <w:sz w:val="18"/>
                <w:szCs w:val="18"/>
                <w:lang w:eastAsia="x-none"/>
              </w:rPr>
              <w:t>kgr</w:t>
            </w:r>
            <w:proofErr w:type="spellEnd"/>
            <w:r w:rsidRPr="00C25594">
              <w:rPr>
                <w:rFonts w:ascii="Century Gothic" w:hAnsi="Century Gothic" w:cs="Arial"/>
                <w:sz w:val="18"/>
                <w:szCs w:val="18"/>
                <w:lang w:eastAsia="x-none"/>
              </w:rPr>
              <w:t>.</w:t>
            </w:r>
          </w:p>
        </w:tc>
        <w:tc>
          <w:tcPr>
            <w:tcW w:w="850" w:type="dxa"/>
            <w:tcBorders>
              <w:top w:val="nil"/>
              <w:left w:val="nil"/>
              <w:bottom w:val="single" w:sz="8" w:space="0" w:color="auto"/>
              <w:right w:val="single" w:sz="8" w:space="0" w:color="auto"/>
            </w:tcBorders>
            <w:shd w:val="clear" w:color="000000" w:fill="F2F2F2"/>
            <w:vAlign w:val="center"/>
            <w:hideMark/>
          </w:tcPr>
          <w:p w14:paraId="54E9EC4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2D1AEBA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51" w:type="dxa"/>
            <w:tcBorders>
              <w:top w:val="nil"/>
              <w:left w:val="nil"/>
              <w:bottom w:val="single" w:sz="8" w:space="0" w:color="auto"/>
              <w:right w:val="single" w:sz="8" w:space="0" w:color="auto"/>
            </w:tcBorders>
            <w:shd w:val="clear" w:color="000000" w:fill="F2F2F2"/>
            <w:vAlign w:val="center"/>
            <w:hideMark/>
          </w:tcPr>
          <w:p w14:paraId="7CCF9A3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1134" w:type="dxa"/>
            <w:tcBorders>
              <w:top w:val="nil"/>
              <w:left w:val="nil"/>
              <w:bottom w:val="single" w:sz="8" w:space="0" w:color="auto"/>
              <w:right w:val="single" w:sz="8" w:space="0" w:color="auto"/>
            </w:tcBorders>
            <w:shd w:val="clear" w:color="000000" w:fill="F2F2F2"/>
            <w:vAlign w:val="center"/>
            <w:hideMark/>
          </w:tcPr>
          <w:p w14:paraId="435D334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69854D9C"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23" w:type="dxa"/>
            <w:tcBorders>
              <w:top w:val="nil"/>
              <w:left w:val="nil"/>
              <w:bottom w:val="single" w:sz="8" w:space="0" w:color="auto"/>
              <w:right w:val="single" w:sz="8" w:space="0" w:color="auto"/>
            </w:tcBorders>
            <w:shd w:val="clear" w:color="000000" w:fill="F2F2F2"/>
            <w:vAlign w:val="center"/>
            <w:hideMark/>
          </w:tcPr>
          <w:p w14:paraId="39FF4E90"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79" w:type="dxa"/>
            <w:tcBorders>
              <w:top w:val="nil"/>
              <w:left w:val="nil"/>
              <w:bottom w:val="single" w:sz="8" w:space="0" w:color="auto"/>
              <w:right w:val="single" w:sz="8" w:space="0" w:color="auto"/>
            </w:tcBorders>
            <w:shd w:val="clear" w:color="000000" w:fill="F2F2F2"/>
            <w:vAlign w:val="center"/>
            <w:hideMark/>
          </w:tcPr>
          <w:p w14:paraId="1275AB94"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50" w:type="dxa"/>
            <w:tcBorders>
              <w:top w:val="nil"/>
              <w:left w:val="nil"/>
              <w:bottom w:val="single" w:sz="8" w:space="0" w:color="auto"/>
              <w:right w:val="single" w:sz="8" w:space="0" w:color="auto"/>
            </w:tcBorders>
            <w:shd w:val="clear" w:color="000000" w:fill="F2F2F2"/>
            <w:vAlign w:val="center"/>
            <w:hideMark/>
          </w:tcPr>
          <w:p w14:paraId="4744084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r>
      <w:tr w:rsidR="00C25594" w:rsidRPr="00C25594" w14:paraId="19BAB76D" w14:textId="77777777" w:rsidTr="00BA5802">
        <w:trPr>
          <w:trHeight w:val="307"/>
        </w:trPr>
        <w:tc>
          <w:tcPr>
            <w:tcW w:w="2117" w:type="dxa"/>
            <w:tcBorders>
              <w:top w:val="nil"/>
              <w:left w:val="single" w:sz="8" w:space="0" w:color="auto"/>
              <w:bottom w:val="single" w:sz="8" w:space="0" w:color="auto"/>
              <w:right w:val="single" w:sz="8" w:space="0" w:color="auto"/>
            </w:tcBorders>
            <w:vAlign w:val="center"/>
            <w:hideMark/>
          </w:tcPr>
          <w:p w14:paraId="7A16C5D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Termómetro digital</w:t>
            </w:r>
          </w:p>
        </w:tc>
        <w:tc>
          <w:tcPr>
            <w:tcW w:w="850" w:type="dxa"/>
            <w:tcBorders>
              <w:top w:val="nil"/>
              <w:left w:val="nil"/>
              <w:bottom w:val="single" w:sz="8" w:space="0" w:color="auto"/>
              <w:right w:val="single" w:sz="8" w:space="0" w:color="auto"/>
            </w:tcBorders>
            <w:shd w:val="clear" w:color="000000" w:fill="F2F2F2"/>
            <w:vAlign w:val="center"/>
            <w:hideMark/>
          </w:tcPr>
          <w:p w14:paraId="56B13282"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66EB77D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51" w:type="dxa"/>
            <w:tcBorders>
              <w:top w:val="nil"/>
              <w:left w:val="nil"/>
              <w:bottom w:val="single" w:sz="8" w:space="0" w:color="auto"/>
              <w:right w:val="single" w:sz="8" w:space="0" w:color="auto"/>
            </w:tcBorders>
            <w:shd w:val="clear" w:color="000000" w:fill="F2F2F2"/>
            <w:vAlign w:val="center"/>
            <w:hideMark/>
          </w:tcPr>
          <w:p w14:paraId="72628D43"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1134" w:type="dxa"/>
            <w:tcBorders>
              <w:top w:val="nil"/>
              <w:left w:val="nil"/>
              <w:bottom w:val="single" w:sz="8" w:space="0" w:color="auto"/>
              <w:right w:val="single" w:sz="8" w:space="0" w:color="auto"/>
            </w:tcBorders>
            <w:shd w:val="clear" w:color="000000" w:fill="F2F2F2"/>
            <w:vAlign w:val="center"/>
            <w:hideMark/>
          </w:tcPr>
          <w:p w14:paraId="49D228B8"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1E70EB8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23" w:type="dxa"/>
            <w:tcBorders>
              <w:top w:val="nil"/>
              <w:left w:val="nil"/>
              <w:bottom w:val="single" w:sz="8" w:space="0" w:color="auto"/>
              <w:right w:val="single" w:sz="8" w:space="0" w:color="auto"/>
            </w:tcBorders>
            <w:shd w:val="clear" w:color="000000" w:fill="F2F2F2"/>
            <w:vAlign w:val="center"/>
            <w:hideMark/>
          </w:tcPr>
          <w:p w14:paraId="6D08FF0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79" w:type="dxa"/>
            <w:tcBorders>
              <w:top w:val="nil"/>
              <w:left w:val="nil"/>
              <w:bottom w:val="single" w:sz="8" w:space="0" w:color="auto"/>
              <w:right w:val="single" w:sz="8" w:space="0" w:color="auto"/>
            </w:tcBorders>
            <w:shd w:val="clear" w:color="000000" w:fill="F2F2F2"/>
            <w:vAlign w:val="center"/>
            <w:hideMark/>
          </w:tcPr>
          <w:p w14:paraId="0D2C669E"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c>
          <w:tcPr>
            <w:tcW w:w="850" w:type="dxa"/>
            <w:tcBorders>
              <w:top w:val="nil"/>
              <w:left w:val="nil"/>
              <w:bottom w:val="single" w:sz="8" w:space="0" w:color="auto"/>
              <w:right w:val="single" w:sz="8" w:space="0" w:color="auto"/>
            </w:tcBorders>
            <w:shd w:val="clear" w:color="000000" w:fill="F2F2F2"/>
            <w:vAlign w:val="center"/>
            <w:hideMark/>
          </w:tcPr>
          <w:p w14:paraId="7B69825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1</w:t>
            </w:r>
          </w:p>
        </w:tc>
      </w:tr>
      <w:tr w:rsidR="00C25594" w:rsidRPr="00C25594" w14:paraId="0283A92C" w14:textId="77777777" w:rsidTr="00BA5802">
        <w:trPr>
          <w:trHeight w:val="1070"/>
        </w:trPr>
        <w:tc>
          <w:tcPr>
            <w:tcW w:w="2117" w:type="dxa"/>
            <w:tcBorders>
              <w:top w:val="nil"/>
              <w:left w:val="single" w:sz="8" w:space="0" w:color="auto"/>
              <w:bottom w:val="single" w:sz="8" w:space="0" w:color="auto"/>
              <w:right w:val="single" w:sz="8" w:space="0" w:color="auto"/>
            </w:tcBorders>
            <w:vAlign w:val="center"/>
            <w:hideMark/>
          </w:tcPr>
          <w:p w14:paraId="2B1B8679"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 xml:space="preserve">Charola rectangular para vaso de color distinto a la charola para servicio. </w:t>
            </w:r>
          </w:p>
        </w:tc>
        <w:tc>
          <w:tcPr>
            <w:tcW w:w="850" w:type="dxa"/>
            <w:tcBorders>
              <w:top w:val="nil"/>
              <w:left w:val="nil"/>
              <w:bottom w:val="single" w:sz="8" w:space="0" w:color="auto"/>
              <w:right w:val="single" w:sz="8" w:space="0" w:color="auto"/>
            </w:tcBorders>
            <w:shd w:val="clear" w:color="000000" w:fill="F2F2F2"/>
            <w:vAlign w:val="center"/>
            <w:hideMark/>
          </w:tcPr>
          <w:p w14:paraId="5A029A6F"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8</w:t>
            </w:r>
          </w:p>
        </w:tc>
        <w:tc>
          <w:tcPr>
            <w:tcW w:w="992" w:type="dxa"/>
            <w:tcBorders>
              <w:top w:val="nil"/>
              <w:left w:val="nil"/>
              <w:bottom w:val="single" w:sz="8" w:space="0" w:color="auto"/>
              <w:right w:val="single" w:sz="8" w:space="0" w:color="auto"/>
            </w:tcBorders>
            <w:shd w:val="clear" w:color="000000" w:fill="F2F2F2"/>
            <w:vAlign w:val="center"/>
            <w:hideMark/>
          </w:tcPr>
          <w:p w14:paraId="30EB834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w:t>
            </w:r>
          </w:p>
        </w:tc>
        <w:tc>
          <w:tcPr>
            <w:tcW w:w="851" w:type="dxa"/>
            <w:tcBorders>
              <w:top w:val="nil"/>
              <w:left w:val="nil"/>
              <w:bottom w:val="single" w:sz="8" w:space="0" w:color="auto"/>
              <w:right w:val="single" w:sz="8" w:space="0" w:color="auto"/>
            </w:tcBorders>
            <w:shd w:val="clear" w:color="000000" w:fill="F2F2F2"/>
            <w:vAlign w:val="center"/>
            <w:hideMark/>
          </w:tcPr>
          <w:p w14:paraId="5618AE7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w:t>
            </w:r>
          </w:p>
        </w:tc>
        <w:tc>
          <w:tcPr>
            <w:tcW w:w="1134" w:type="dxa"/>
            <w:tcBorders>
              <w:top w:val="nil"/>
              <w:left w:val="nil"/>
              <w:bottom w:val="single" w:sz="8" w:space="0" w:color="auto"/>
              <w:right w:val="single" w:sz="8" w:space="0" w:color="auto"/>
            </w:tcBorders>
            <w:shd w:val="clear" w:color="000000" w:fill="F2F2F2"/>
            <w:vAlign w:val="center"/>
            <w:hideMark/>
          </w:tcPr>
          <w:p w14:paraId="0BE9B305"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w:t>
            </w:r>
          </w:p>
        </w:tc>
        <w:tc>
          <w:tcPr>
            <w:tcW w:w="992" w:type="dxa"/>
            <w:tcBorders>
              <w:top w:val="nil"/>
              <w:left w:val="nil"/>
              <w:bottom w:val="single" w:sz="8" w:space="0" w:color="auto"/>
              <w:right w:val="single" w:sz="8" w:space="0" w:color="auto"/>
            </w:tcBorders>
            <w:shd w:val="clear" w:color="000000" w:fill="F2F2F2"/>
            <w:vAlign w:val="center"/>
            <w:hideMark/>
          </w:tcPr>
          <w:p w14:paraId="1F858B9A"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w:t>
            </w:r>
          </w:p>
        </w:tc>
        <w:tc>
          <w:tcPr>
            <w:tcW w:w="823" w:type="dxa"/>
            <w:tcBorders>
              <w:top w:val="nil"/>
              <w:left w:val="nil"/>
              <w:bottom w:val="single" w:sz="8" w:space="0" w:color="auto"/>
              <w:right w:val="single" w:sz="8" w:space="0" w:color="auto"/>
            </w:tcBorders>
            <w:shd w:val="clear" w:color="000000" w:fill="F2F2F2"/>
            <w:vAlign w:val="center"/>
            <w:hideMark/>
          </w:tcPr>
          <w:p w14:paraId="6149630B"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6</w:t>
            </w:r>
          </w:p>
        </w:tc>
        <w:tc>
          <w:tcPr>
            <w:tcW w:w="879" w:type="dxa"/>
            <w:tcBorders>
              <w:top w:val="nil"/>
              <w:left w:val="nil"/>
              <w:bottom w:val="single" w:sz="8" w:space="0" w:color="auto"/>
              <w:right w:val="single" w:sz="8" w:space="0" w:color="auto"/>
            </w:tcBorders>
            <w:shd w:val="clear" w:color="000000" w:fill="F2F2F2"/>
            <w:vAlign w:val="center"/>
            <w:hideMark/>
          </w:tcPr>
          <w:p w14:paraId="57697D81"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20</w:t>
            </w:r>
          </w:p>
        </w:tc>
        <w:tc>
          <w:tcPr>
            <w:tcW w:w="850" w:type="dxa"/>
            <w:tcBorders>
              <w:top w:val="nil"/>
              <w:left w:val="nil"/>
              <w:bottom w:val="single" w:sz="8" w:space="0" w:color="auto"/>
              <w:right w:val="single" w:sz="8" w:space="0" w:color="auto"/>
            </w:tcBorders>
            <w:shd w:val="clear" w:color="000000" w:fill="F2F2F2"/>
            <w:vAlign w:val="center"/>
            <w:hideMark/>
          </w:tcPr>
          <w:p w14:paraId="050095E8" w14:textId="77777777" w:rsidR="00C25594" w:rsidRPr="00C25594" w:rsidRDefault="00C25594" w:rsidP="00C25594">
            <w:pPr>
              <w:rPr>
                <w:rFonts w:ascii="Century Gothic" w:hAnsi="Century Gothic" w:cs="Arial"/>
                <w:sz w:val="18"/>
                <w:szCs w:val="18"/>
                <w:lang w:eastAsia="x-none"/>
              </w:rPr>
            </w:pPr>
            <w:r w:rsidRPr="00C25594">
              <w:rPr>
                <w:rFonts w:ascii="Century Gothic" w:hAnsi="Century Gothic" w:cs="Arial"/>
                <w:sz w:val="18"/>
                <w:szCs w:val="18"/>
                <w:lang w:eastAsia="x-none"/>
              </w:rPr>
              <w:t>3</w:t>
            </w:r>
          </w:p>
        </w:tc>
      </w:tr>
    </w:tbl>
    <w:p w14:paraId="0FFD9FD4" w14:textId="77777777" w:rsidR="00C25594" w:rsidRPr="00C25594" w:rsidRDefault="00C25594" w:rsidP="00C25594">
      <w:pPr>
        <w:rPr>
          <w:rFonts w:ascii="Century Gothic" w:hAnsi="Century Gothic" w:cs="Arial"/>
          <w:lang w:eastAsia="x-none"/>
        </w:rPr>
      </w:pPr>
    </w:p>
    <w:p w14:paraId="0FE94D41" w14:textId="77777777" w:rsidR="00C25594" w:rsidRPr="00C25594" w:rsidRDefault="00C25594">
      <w:pPr>
        <w:numPr>
          <w:ilvl w:val="0"/>
          <w:numId w:val="161"/>
        </w:numPr>
        <w:rPr>
          <w:rFonts w:ascii="Century Gothic" w:hAnsi="Century Gothic" w:cs="Arial"/>
          <w:lang w:eastAsia="x-none"/>
        </w:rPr>
      </w:pPr>
      <w:r w:rsidRPr="00C25594">
        <w:rPr>
          <w:rFonts w:ascii="Century Gothic" w:hAnsi="Century Gothic" w:cs="Arial"/>
          <w:lang w:eastAsia="x-none"/>
        </w:rPr>
        <w:lastRenderedPageBreak/>
        <w:t>Las cantidades de loza, accesorios y utensilios para la prestación del servicio es enunciativa más no limitativa.</w:t>
      </w:r>
    </w:p>
    <w:p w14:paraId="04457ACD" w14:textId="77777777" w:rsidR="00C25594" w:rsidRPr="00C25594" w:rsidRDefault="00C25594">
      <w:pPr>
        <w:numPr>
          <w:ilvl w:val="0"/>
          <w:numId w:val="161"/>
        </w:numPr>
        <w:rPr>
          <w:rFonts w:ascii="Century Gothic" w:hAnsi="Century Gothic" w:cs="Arial"/>
          <w:lang w:eastAsia="x-none"/>
        </w:rPr>
      </w:pPr>
      <w:r w:rsidRPr="00C25594">
        <w:rPr>
          <w:rFonts w:ascii="Century Gothic" w:hAnsi="Century Gothic" w:cs="Arial"/>
          <w:lang w:eastAsia="x-none"/>
        </w:rPr>
        <w:t>Se debe considerar como mínimo un equipo por cada comedor.</w:t>
      </w:r>
    </w:p>
    <w:p w14:paraId="7884C92F" w14:textId="77777777" w:rsidR="00C25594" w:rsidRPr="00C25594" w:rsidRDefault="00C25594" w:rsidP="00C25594">
      <w:pPr>
        <w:rPr>
          <w:rFonts w:ascii="Century Gothic" w:hAnsi="Century Gothic" w:cs="Arial"/>
          <w:lang w:eastAsia="x-none"/>
        </w:rPr>
      </w:pPr>
      <w:r w:rsidRPr="00C25594">
        <w:rPr>
          <w:rFonts w:ascii="Century Gothic" w:hAnsi="Century Gothic" w:cs="Arial"/>
          <w:lang w:eastAsia="x-none"/>
        </w:rPr>
        <w:t> </w:t>
      </w:r>
    </w:p>
    <w:p w14:paraId="1927118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lang w:eastAsia="x-none"/>
        </w:rPr>
        <w:t>Durante la vigencia del contrato, </w:t>
      </w:r>
      <w:r w:rsidRPr="00C25594">
        <w:rPr>
          <w:rFonts w:ascii="Century Gothic" w:hAnsi="Century Gothic" w:cs="Arial"/>
          <w:b/>
          <w:bCs/>
          <w:lang w:eastAsia="x-none"/>
        </w:rPr>
        <w:t>“El Proveedor”</w:t>
      </w:r>
      <w:r w:rsidRPr="00C25594">
        <w:rPr>
          <w:rFonts w:ascii="Century Gothic" w:hAnsi="Century Gothic" w:cs="Arial"/>
          <w:lang w:eastAsia="x-none"/>
        </w:rPr>
        <w:t xml:space="preserve"> deberá mantener en buen estado los accesorios e implementos que pondrá a disposición de </w:t>
      </w:r>
      <w:r w:rsidRPr="00C25594">
        <w:rPr>
          <w:rFonts w:ascii="Century Gothic" w:hAnsi="Century Gothic" w:cs="Arial"/>
          <w:b/>
          <w:bCs/>
          <w:lang w:eastAsia="x-none"/>
        </w:rPr>
        <w:t>“El</w:t>
      </w:r>
      <w:r w:rsidRPr="00C25594">
        <w:rPr>
          <w:rFonts w:ascii="Century Gothic" w:hAnsi="Century Gothic" w:cs="Arial"/>
          <w:lang w:eastAsia="x-none"/>
        </w:rPr>
        <w:t xml:space="preserve"> </w:t>
      </w:r>
      <w:r w:rsidRPr="00C25594">
        <w:rPr>
          <w:rFonts w:ascii="Century Gothic" w:hAnsi="Century Gothic" w:cs="Arial"/>
          <w:b/>
          <w:bCs/>
          <w:lang w:eastAsia="x-none"/>
        </w:rPr>
        <w:t>Instituto”</w:t>
      </w:r>
      <w:r w:rsidRPr="00C25594">
        <w:rPr>
          <w:rFonts w:ascii="Century Gothic" w:hAnsi="Century Gothic" w:cs="Arial"/>
          <w:lang w:eastAsia="x-none"/>
        </w:rPr>
        <w:t xml:space="preserve"> para la prestación del servicio, así como, la cantidad conforme lo solicitado.</w:t>
      </w:r>
    </w:p>
    <w:p w14:paraId="0AD92345" w14:textId="77777777" w:rsidR="00C25594" w:rsidRPr="00C25594" w:rsidRDefault="00C25594" w:rsidP="00C25594">
      <w:pPr>
        <w:rPr>
          <w:rFonts w:ascii="Century Gothic" w:hAnsi="Century Gothic" w:cs="Arial"/>
          <w:lang w:eastAsia="x-none"/>
        </w:rPr>
      </w:pPr>
    </w:p>
    <w:p w14:paraId="472AC7C3" w14:textId="77777777" w:rsidR="00C25594" w:rsidRPr="00C25594" w:rsidRDefault="00C25594" w:rsidP="00C25594">
      <w:pPr>
        <w:rPr>
          <w:rFonts w:ascii="Century Gothic" w:hAnsi="Century Gothic" w:cs="Arial"/>
          <w:lang w:eastAsia="x-none"/>
        </w:rPr>
      </w:pPr>
    </w:p>
    <w:p w14:paraId="4F3E586F" w14:textId="77777777" w:rsidR="00C25594" w:rsidRPr="00C25594" w:rsidRDefault="00C25594" w:rsidP="00C25594">
      <w:pPr>
        <w:rPr>
          <w:rFonts w:ascii="Century Gothic" w:hAnsi="Century Gothic" w:cs="Arial"/>
          <w:lang w:eastAsia="x-none"/>
        </w:rPr>
      </w:pPr>
      <w:r w:rsidRPr="00C25594">
        <w:rPr>
          <w:rFonts w:ascii="Century Gothic" w:hAnsi="Century Gothic" w:cs="Arial"/>
          <w:lang w:eastAsia="x-none"/>
        </w:rPr>
        <w:br w:type="page"/>
      </w:r>
    </w:p>
    <w:p w14:paraId="25D376F0" w14:textId="77777777" w:rsidR="00C25594" w:rsidRPr="00C25594" w:rsidRDefault="00C25594" w:rsidP="00C25594">
      <w:pPr>
        <w:keepNext/>
        <w:jc w:val="center"/>
        <w:outlineLvl w:val="1"/>
        <w:rPr>
          <w:rFonts w:ascii="Century Gothic" w:hAnsi="Century Gothic"/>
          <w:b/>
          <w:sz w:val="24"/>
          <w:lang w:val="x-none" w:eastAsia="x-none"/>
        </w:rPr>
      </w:pPr>
      <w:bookmarkStart w:id="1434" w:name="_Toc180696503"/>
      <w:r w:rsidRPr="00C25594">
        <w:rPr>
          <w:rFonts w:ascii="Century Gothic" w:hAnsi="Century Gothic"/>
          <w:b/>
          <w:sz w:val="24"/>
          <w:lang w:val="x-none" w:eastAsia="x-none"/>
        </w:rPr>
        <w:lastRenderedPageBreak/>
        <w:t>Apéndice D</w:t>
      </w:r>
      <w:bookmarkEnd w:id="1434"/>
    </w:p>
    <w:p w14:paraId="3C869C25" w14:textId="77777777" w:rsidR="00C25594" w:rsidRPr="00C25594" w:rsidRDefault="00C25594" w:rsidP="00C25594">
      <w:pPr>
        <w:jc w:val="center"/>
        <w:rPr>
          <w:rFonts w:ascii="Century Gothic" w:hAnsi="Century Gothic"/>
          <w:b/>
          <w:bCs/>
          <w:lang w:eastAsia="es-MX"/>
        </w:rPr>
      </w:pPr>
      <w:r w:rsidRPr="00C25594">
        <w:rPr>
          <w:rFonts w:ascii="Century Gothic" w:hAnsi="Century Gothic"/>
          <w:b/>
          <w:bCs/>
          <w:lang w:eastAsia="es-MX"/>
        </w:rPr>
        <w:t>Relación de equipo e instrumentos de cocina para la prestación del servicio</w:t>
      </w:r>
    </w:p>
    <w:p w14:paraId="132111CF" w14:textId="77777777" w:rsidR="00C25594" w:rsidRPr="00C25594" w:rsidRDefault="00C25594" w:rsidP="00C25594">
      <w:pPr>
        <w:jc w:val="center"/>
        <w:rPr>
          <w:rFonts w:ascii="Century Gothic" w:hAnsi="Century Gothic"/>
          <w:b/>
          <w:bCs/>
          <w:lang w:eastAsia="es-MX"/>
        </w:rPr>
      </w:pPr>
    </w:p>
    <w:p w14:paraId="76B4E7EB" w14:textId="77777777" w:rsidR="00C25594" w:rsidRPr="00C25594" w:rsidRDefault="00C25594" w:rsidP="00C25594">
      <w:pPr>
        <w:jc w:val="center"/>
        <w:rPr>
          <w:rFonts w:ascii="Century Gothic" w:hAnsi="Century Gothic"/>
          <w:b/>
          <w:bCs/>
          <w:lang w:eastAsia="es-MX"/>
        </w:rPr>
      </w:pPr>
    </w:p>
    <w:tbl>
      <w:tblPr>
        <w:tblW w:w="9931" w:type="dxa"/>
        <w:tblCellMar>
          <w:top w:w="15" w:type="dxa"/>
          <w:left w:w="70" w:type="dxa"/>
          <w:bottom w:w="15" w:type="dxa"/>
          <w:right w:w="70" w:type="dxa"/>
        </w:tblCellMar>
        <w:tblLook w:val="04A0" w:firstRow="1" w:lastRow="0" w:firstColumn="1" w:lastColumn="0" w:noHBand="0" w:noVBand="1"/>
      </w:tblPr>
      <w:tblGrid>
        <w:gridCol w:w="439"/>
        <w:gridCol w:w="1673"/>
        <w:gridCol w:w="1026"/>
        <w:gridCol w:w="1278"/>
        <w:gridCol w:w="940"/>
        <w:gridCol w:w="875"/>
        <w:gridCol w:w="814"/>
        <w:gridCol w:w="756"/>
        <w:gridCol w:w="940"/>
        <w:gridCol w:w="1030"/>
        <w:gridCol w:w="160"/>
      </w:tblGrid>
      <w:tr w:rsidR="00C25594" w:rsidRPr="00C25594" w14:paraId="489213DF" w14:textId="77777777" w:rsidTr="00BA5802">
        <w:trPr>
          <w:gridAfter w:val="1"/>
          <w:wAfter w:w="160" w:type="dxa"/>
          <w:trHeight w:val="960"/>
          <w:tblHeader/>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15322BA5"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No.</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40C1036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Descripción</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47AD4610"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QUANTUM</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5D65A901"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INSURGENTES</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2011795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MONEDA</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59698AC6"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TLALPAN</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40FDAB4A"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CÓRUM</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5EA11C29"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ZAFIRO</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65C22869"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TLÁHUAC</w:t>
            </w:r>
          </w:p>
        </w:tc>
        <w:tc>
          <w:tcPr>
            <w:tcW w:w="1357" w:type="dxa"/>
            <w:tcBorders>
              <w:top w:val="single" w:sz="8" w:space="0" w:color="auto"/>
              <w:left w:val="single" w:sz="8" w:space="0" w:color="auto"/>
              <w:bottom w:val="nil"/>
              <w:right w:val="single" w:sz="8" w:space="0" w:color="auto"/>
            </w:tcBorders>
            <w:shd w:val="clear" w:color="auto" w:fill="D5007F"/>
            <w:vAlign w:val="center"/>
            <w:hideMark/>
          </w:tcPr>
          <w:p w14:paraId="649523FA"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CECYRD</w:t>
            </w:r>
          </w:p>
        </w:tc>
      </w:tr>
      <w:tr w:rsidR="00C25594" w:rsidRPr="00C25594" w14:paraId="5B10C1BE" w14:textId="77777777" w:rsidTr="00BA5802">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27113AF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SALÓN</w:t>
            </w:r>
          </w:p>
        </w:tc>
      </w:tr>
      <w:tr w:rsidR="00C25594" w:rsidRPr="00C25594" w14:paraId="786E14A5" w14:textId="77777777" w:rsidTr="00BA5802">
        <w:trPr>
          <w:gridAfter w:val="1"/>
          <w:wAfter w:w="160" w:type="dxa"/>
          <w:trHeight w:val="1626"/>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CE57AF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w:t>
            </w:r>
          </w:p>
        </w:tc>
        <w:tc>
          <w:tcPr>
            <w:tcW w:w="0" w:type="auto"/>
            <w:tcBorders>
              <w:top w:val="nil"/>
              <w:left w:val="nil"/>
              <w:bottom w:val="single" w:sz="8" w:space="0" w:color="auto"/>
              <w:right w:val="single" w:sz="8" w:space="0" w:color="auto"/>
            </w:tcBorders>
            <w:vAlign w:val="center"/>
            <w:hideMark/>
          </w:tcPr>
          <w:p w14:paraId="7AAAAFD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Carro para charolas y utensilios, fabricado en acero inoxidable, con copete para separación de cubiertos.</w:t>
            </w:r>
          </w:p>
        </w:tc>
        <w:tc>
          <w:tcPr>
            <w:tcW w:w="0" w:type="auto"/>
            <w:tcBorders>
              <w:top w:val="nil"/>
              <w:left w:val="nil"/>
              <w:bottom w:val="single" w:sz="8" w:space="0" w:color="auto"/>
              <w:right w:val="single" w:sz="8" w:space="0" w:color="auto"/>
            </w:tcBorders>
            <w:shd w:val="clear" w:color="000000" w:fill="FFFFFF"/>
            <w:vAlign w:val="center"/>
            <w:hideMark/>
          </w:tcPr>
          <w:p w14:paraId="0127C23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D52710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EC5EF9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5A85F42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5FF597F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BD410A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4190F2A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single" w:sz="8" w:space="0" w:color="auto"/>
              <w:left w:val="nil"/>
              <w:bottom w:val="single" w:sz="8" w:space="0" w:color="auto"/>
              <w:right w:val="single" w:sz="8" w:space="0" w:color="auto"/>
            </w:tcBorders>
            <w:shd w:val="clear" w:color="000000" w:fill="FFFFFF"/>
            <w:vAlign w:val="center"/>
            <w:hideMark/>
          </w:tcPr>
          <w:p w14:paraId="70B8B11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r>
      <w:tr w:rsidR="00C25594" w:rsidRPr="00C25594" w14:paraId="5F37E1E4" w14:textId="77777777" w:rsidTr="00BA5802">
        <w:trPr>
          <w:gridAfter w:val="1"/>
          <w:wAfter w:w="160" w:type="dxa"/>
          <w:trHeight w:val="89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321AE9C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w:t>
            </w:r>
          </w:p>
        </w:tc>
        <w:tc>
          <w:tcPr>
            <w:tcW w:w="0" w:type="auto"/>
            <w:tcBorders>
              <w:top w:val="nil"/>
              <w:left w:val="nil"/>
              <w:bottom w:val="single" w:sz="8" w:space="0" w:color="auto"/>
              <w:right w:val="single" w:sz="8" w:space="0" w:color="auto"/>
            </w:tcBorders>
            <w:vAlign w:val="center"/>
            <w:hideMark/>
          </w:tcPr>
          <w:p w14:paraId="4D86C65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 xml:space="preserve">Mesa para comedor uso rudo, capacidad para 6 personas </w:t>
            </w:r>
          </w:p>
        </w:tc>
        <w:tc>
          <w:tcPr>
            <w:tcW w:w="0" w:type="auto"/>
            <w:tcBorders>
              <w:top w:val="nil"/>
              <w:left w:val="nil"/>
              <w:bottom w:val="single" w:sz="8" w:space="0" w:color="auto"/>
              <w:right w:val="single" w:sz="8" w:space="0" w:color="auto"/>
            </w:tcBorders>
            <w:shd w:val="clear" w:color="000000" w:fill="FFFFFF"/>
            <w:vAlign w:val="center"/>
            <w:hideMark/>
          </w:tcPr>
          <w:p w14:paraId="4674C68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15</w:t>
            </w:r>
          </w:p>
        </w:tc>
        <w:tc>
          <w:tcPr>
            <w:tcW w:w="0" w:type="auto"/>
            <w:tcBorders>
              <w:top w:val="nil"/>
              <w:left w:val="nil"/>
              <w:bottom w:val="single" w:sz="8" w:space="0" w:color="auto"/>
              <w:right w:val="single" w:sz="8" w:space="0" w:color="auto"/>
            </w:tcBorders>
            <w:shd w:val="clear" w:color="000000" w:fill="FFFFFF"/>
            <w:vAlign w:val="center"/>
            <w:hideMark/>
          </w:tcPr>
          <w:p w14:paraId="08F14D1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2C2629B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10</w:t>
            </w:r>
          </w:p>
        </w:tc>
        <w:tc>
          <w:tcPr>
            <w:tcW w:w="0" w:type="auto"/>
            <w:tcBorders>
              <w:top w:val="nil"/>
              <w:left w:val="nil"/>
              <w:bottom w:val="single" w:sz="8" w:space="0" w:color="auto"/>
              <w:right w:val="single" w:sz="8" w:space="0" w:color="auto"/>
            </w:tcBorders>
            <w:shd w:val="clear" w:color="000000" w:fill="FFFFFF"/>
            <w:vAlign w:val="center"/>
            <w:hideMark/>
          </w:tcPr>
          <w:p w14:paraId="4F1C2A1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9</w:t>
            </w:r>
          </w:p>
        </w:tc>
        <w:tc>
          <w:tcPr>
            <w:tcW w:w="0" w:type="auto"/>
            <w:tcBorders>
              <w:top w:val="nil"/>
              <w:left w:val="nil"/>
              <w:bottom w:val="single" w:sz="8" w:space="0" w:color="auto"/>
              <w:right w:val="single" w:sz="8" w:space="0" w:color="auto"/>
            </w:tcBorders>
            <w:shd w:val="clear" w:color="000000" w:fill="FFFFFF"/>
            <w:vAlign w:val="center"/>
            <w:hideMark/>
          </w:tcPr>
          <w:p w14:paraId="068702C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15</w:t>
            </w:r>
          </w:p>
        </w:tc>
        <w:tc>
          <w:tcPr>
            <w:tcW w:w="0" w:type="auto"/>
            <w:tcBorders>
              <w:top w:val="nil"/>
              <w:left w:val="nil"/>
              <w:bottom w:val="single" w:sz="8" w:space="0" w:color="auto"/>
              <w:right w:val="single" w:sz="8" w:space="0" w:color="auto"/>
            </w:tcBorders>
            <w:shd w:val="clear" w:color="000000" w:fill="FFFFFF"/>
            <w:vAlign w:val="center"/>
            <w:hideMark/>
          </w:tcPr>
          <w:p w14:paraId="0481768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75AC559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shd w:val="clear" w:color="000000" w:fill="FFFFFF"/>
            <w:vAlign w:val="center"/>
            <w:hideMark/>
          </w:tcPr>
          <w:p w14:paraId="6F5D093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20</w:t>
            </w:r>
          </w:p>
        </w:tc>
      </w:tr>
      <w:tr w:rsidR="00C25594" w:rsidRPr="00C25594" w14:paraId="37A2FBC6" w14:textId="77777777" w:rsidTr="00BA5802">
        <w:trPr>
          <w:gridAfter w:val="1"/>
          <w:wAfter w:w="160" w:type="dxa"/>
          <w:trHeight w:val="237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DE1D05A"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w:t>
            </w:r>
          </w:p>
        </w:tc>
        <w:tc>
          <w:tcPr>
            <w:tcW w:w="0" w:type="auto"/>
            <w:tcBorders>
              <w:top w:val="nil"/>
              <w:left w:val="nil"/>
              <w:bottom w:val="single" w:sz="8" w:space="0" w:color="auto"/>
              <w:right w:val="single" w:sz="8" w:space="0" w:color="auto"/>
            </w:tcBorders>
            <w:vAlign w:val="center"/>
            <w:hideMark/>
          </w:tcPr>
          <w:p w14:paraId="5B02F57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Horno de Microondas Industrial, capaz de soportar las demandas del entorno de servicio de alimentos comerciales con gabinete de acero inoxidable.</w:t>
            </w:r>
          </w:p>
        </w:tc>
        <w:tc>
          <w:tcPr>
            <w:tcW w:w="0" w:type="auto"/>
            <w:tcBorders>
              <w:top w:val="nil"/>
              <w:left w:val="nil"/>
              <w:bottom w:val="single" w:sz="8" w:space="0" w:color="auto"/>
              <w:right w:val="single" w:sz="8" w:space="0" w:color="auto"/>
            </w:tcBorders>
            <w:shd w:val="clear" w:color="000000" w:fill="FFFFFF"/>
            <w:vAlign w:val="center"/>
            <w:hideMark/>
          </w:tcPr>
          <w:p w14:paraId="1B8EEDD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5547C36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3D20F06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33B3AE6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0F35AEF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1985C02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3B2A49A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shd w:val="clear" w:color="000000" w:fill="FFFFFF"/>
            <w:vAlign w:val="center"/>
            <w:hideMark/>
          </w:tcPr>
          <w:p w14:paraId="6058543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r>
      <w:tr w:rsidR="00C25594" w:rsidRPr="00C25594" w14:paraId="1A3930DF" w14:textId="77777777" w:rsidTr="00BA5802">
        <w:trPr>
          <w:gridAfter w:val="1"/>
          <w:wAfter w:w="160" w:type="dxa"/>
          <w:trHeight w:val="109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2A1AD3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4</w:t>
            </w:r>
          </w:p>
        </w:tc>
        <w:tc>
          <w:tcPr>
            <w:tcW w:w="0" w:type="auto"/>
            <w:tcBorders>
              <w:top w:val="nil"/>
              <w:left w:val="nil"/>
              <w:bottom w:val="single" w:sz="8" w:space="0" w:color="auto"/>
              <w:right w:val="single" w:sz="8" w:space="0" w:color="auto"/>
            </w:tcBorders>
            <w:vAlign w:val="center"/>
            <w:hideMark/>
          </w:tcPr>
          <w:p w14:paraId="0F7E684E" w14:textId="77777777" w:rsidR="00C25594" w:rsidRPr="00C25594" w:rsidRDefault="00C25594" w:rsidP="00C25594">
            <w:pPr>
              <w:jc w:val="center"/>
              <w:rPr>
                <w:rFonts w:ascii="Century Gothic" w:hAnsi="Century Gothic"/>
                <w:sz w:val="18"/>
                <w:szCs w:val="18"/>
                <w:lang w:eastAsia="es-MX"/>
              </w:rPr>
            </w:pPr>
            <w:proofErr w:type="spellStart"/>
            <w:r w:rsidRPr="00C25594">
              <w:rPr>
                <w:rFonts w:ascii="Century Gothic" w:hAnsi="Century Gothic"/>
                <w:sz w:val="18"/>
                <w:szCs w:val="18"/>
                <w:lang w:eastAsia="es-MX"/>
              </w:rPr>
              <w:t>Insectronic</w:t>
            </w:r>
            <w:proofErr w:type="spellEnd"/>
            <w:r w:rsidRPr="00C25594">
              <w:rPr>
                <w:rFonts w:ascii="Century Gothic" w:hAnsi="Century Gothic"/>
                <w:sz w:val="18"/>
                <w:szCs w:val="18"/>
                <w:lang w:eastAsia="es-MX"/>
              </w:rPr>
              <w:t xml:space="preserve"> eléctrico para insectos con lámparas de 20 W, rejilla de 2800 V</w:t>
            </w:r>
          </w:p>
        </w:tc>
        <w:tc>
          <w:tcPr>
            <w:tcW w:w="0" w:type="auto"/>
            <w:tcBorders>
              <w:top w:val="nil"/>
              <w:left w:val="nil"/>
              <w:bottom w:val="single" w:sz="8" w:space="0" w:color="auto"/>
              <w:right w:val="single" w:sz="8" w:space="0" w:color="auto"/>
            </w:tcBorders>
            <w:shd w:val="clear" w:color="000000" w:fill="FFFFFF"/>
            <w:vAlign w:val="center"/>
            <w:hideMark/>
          </w:tcPr>
          <w:p w14:paraId="7F74259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25D31DF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2F31A6B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1ED5520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78B7F1E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43C87A0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7CFDEDC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shd w:val="clear" w:color="000000" w:fill="FFFFFF"/>
            <w:vAlign w:val="center"/>
            <w:hideMark/>
          </w:tcPr>
          <w:p w14:paraId="3496DA1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r>
      <w:tr w:rsidR="00C25594" w:rsidRPr="00C25594" w14:paraId="36B91D71" w14:textId="77777777" w:rsidTr="00BA5802">
        <w:trPr>
          <w:gridAfter w:val="1"/>
          <w:wAfter w:w="160" w:type="dxa"/>
          <w:trHeight w:val="276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F149B4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5</w:t>
            </w:r>
          </w:p>
        </w:tc>
        <w:tc>
          <w:tcPr>
            <w:tcW w:w="0" w:type="auto"/>
            <w:tcBorders>
              <w:top w:val="nil"/>
              <w:left w:val="nil"/>
              <w:bottom w:val="nil"/>
              <w:right w:val="nil"/>
            </w:tcBorders>
            <w:vAlign w:val="center"/>
            <w:hideMark/>
          </w:tcPr>
          <w:p w14:paraId="7496ACF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Pizarra blanca magnética de doble cara, 48 x 24 pulgadas, marco de aluminio y soporte, para anunciar menú diario.</w:t>
            </w:r>
          </w:p>
        </w:tc>
        <w:tc>
          <w:tcPr>
            <w:tcW w:w="0" w:type="auto"/>
            <w:tcBorders>
              <w:top w:val="nil"/>
              <w:left w:val="single" w:sz="8" w:space="0" w:color="auto"/>
              <w:bottom w:val="single" w:sz="8" w:space="0" w:color="auto"/>
              <w:right w:val="single" w:sz="8" w:space="0" w:color="auto"/>
            </w:tcBorders>
            <w:shd w:val="clear" w:color="000000" w:fill="FFFFFF"/>
            <w:vAlign w:val="center"/>
            <w:hideMark/>
          </w:tcPr>
          <w:p w14:paraId="5376715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01E63EB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7900C9D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2E4C5BB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4267F3D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29036AC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032554E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shd w:val="clear" w:color="000000" w:fill="FFFFFF"/>
            <w:vAlign w:val="center"/>
            <w:hideMark/>
          </w:tcPr>
          <w:p w14:paraId="4A36E34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r>
      <w:tr w:rsidR="00C25594" w:rsidRPr="00C25594" w14:paraId="44475E3D" w14:textId="77777777" w:rsidTr="00BA5802">
        <w:trPr>
          <w:gridAfter w:val="1"/>
          <w:wAfter w:w="160" w:type="dxa"/>
          <w:trHeight w:val="103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6AB46F2"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6</w:t>
            </w:r>
          </w:p>
        </w:tc>
        <w:tc>
          <w:tcPr>
            <w:tcW w:w="0" w:type="auto"/>
            <w:tcBorders>
              <w:top w:val="single" w:sz="8" w:space="0" w:color="auto"/>
              <w:left w:val="nil"/>
              <w:bottom w:val="single" w:sz="8" w:space="0" w:color="auto"/>
              <w:right w:val="single" w:sz="8" w:space="0" w:color="auto"/>
            </w:tcBorders>
            <w:vAlign w:val="center"/>
            <w:hideMark/>
          </w:tcPr>
          <w:p w14:paraId="23CDBC6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Silla tubular de madera, alta resistencia hasta para 150 kg.</w:t>
            </w:r>
          </w:p>
        </w:tc>
        <w:tc>
          <w:tcPr>
            <w:tcW w:w="0" w:type="auto"/>
            <w:tcBorders>
              <w:top w:val="nil"/>
              <w:left w:val="nil"/>
              <w:bottom w:val="single" w:sz="8" w:space="0" w:color="auto"/>
              <w:right w:val="single" w:sz="8" w:space="0" w:color="auto"/>
            </w:tcBorders>
            <w:vAlign w:val="center"/>
            <w:hideMark/>
          </w:tcPr>
          <w:p w14:paraId="26C0C8D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60</w:t>
            </w:r>
          </w:p>
        </w:tc>
        <w:tc>
          <w:tcPr>
            <w:tcW w:w="0" w:type="auto"/>
            <w:tcBorders>
              <w:top w:val="nil"/>
              <w:left w:val="nil"/>
              <w:bottom w:val="single" w:sz="8" w:space="0" w:color="auto"/>
              <w:right w:val="single" w:sz="8" w:space="0" w:color="auto"/>
            </w:tcBorders>
            <w:vAlign w:val="center"/>
            <w:hideMark/>
          </w:tcPr>
          <w:p w14:paraId="4CE6377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40</w:t>
            </w:r>
          </w:p>
        </w:tc>
        <w:tc>
          <w:tcPr>
            <w:tcW w:w="0" w:type="auto"/>
            <w:tcBorders>
              <w:top w:val="nil"/>
              <w:left w:val="nil"/>
              <w:bottom w:val="single" w:sz="8" w:space="0" w:color="auto"/>
              <w:right w:val="single" w:sz="8" w:space="0" w:color="auto"/>
            </w:tcBorders>
            <w:vAlign w:val="center"/>
            <w:hideMark/>
          </w:tcPr>
          <w:p w14:paraId="36EA11F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40</w:t>
            </w:r>
          </w:p>
        </w:tc>
        <w:tc>
          <w:tcPr>
            <w:tcW w:w="0" w:type="auto"/>
            <w:tcBorders>
              <w:top w:val="nil"/>
              <w:left w:val="nil"/>
              <w:bottom w:val="single" w:sz="8" w:space="0" w:color="auto"/>
              <w:right w:val="single" w:sz="8" w:space="0" w:color="auto"/>
            </w:tcBorders>
            <w:vAlign w:val="center"/>
            <w:hideMark/>
          </w:tcPr>
          <w:p w14:paraId="4CC00CB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40</w:t>
            </w:r>
          </w:p>
        </w:tc>
        <w:tc>
          <w:tcPr>
            <w:tcW w:w="0" w:type="auto"/>
            <w:tcBorders>
              <w:top w:val="nil"/>
              <w:left w:val="nil"/>
              <w:bottom w:val="single" w:sz="8" w:space="0" w:color="auto"/>
              <w:right w:val="single" w:sz="8" w:space="0" w:color="auto"/>
            </w:tcBorders>
            <w:vAlign w:val="center"/>
            <w:hideMark/>
          </w:tcPr>
          <w:p w14:paraId="7EB5B0F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90</w:t>
            </w:r>
          </w:p>
        </w:tc>
        <w:tc>
          <w:tcPr>
            <w:tcW w:w="0" w:type="auto"/>
            <w:tcBorders>
              <w:top w:val="nil"/>
              <w:left w:val="nil"/>
              <w:bottom w:val="single" w:sz="8" w:space="0" w:color="auto"/>
              <w:right w:val="single" w:sz="8" w:space="0" w:color="auto"/>
            </w:tcBorders>
            <w:vAlign w:val="center"/>
            <w:hideMark/>
          </w:tcPr>
          <w:p w14:paraId="1B52A25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C2A967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60</w:t>
            </w:r>
          </w:p>
        </w:tc>
        <w:tc>
          <w:tcPr>
            <w:tcW w:w="1357" w:type="dxa"/>
            <w:tcBorders>
              <w:top w:val="nil"/>
              <w:left w:val="nil"/>
              <w:bottom w:val="single" w:sz="8" w:space="0" w:color="auto"/>
              <w:right w:val="single" w:sz="8" w:space="0" w:color="auto"/>
            </w:tcBorders>
            <w:vAlign w:val="center"/>
            <w:hideMark/>
          </w:tcPr>
          <w:p w14:paraId="18DBD35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80</w:t>
            </w:r>
          </w:p>
        </w:tc>
      </w:tr>
      <w:tr w:rsidR="00C25594" w:rsidRPr="00C25594" w14:paraId="4AC73C4E" w14:textId="77777777" w:rsidTr="00BA5802">
        <w:trPr>
          <w:gridAfter w:val="1"/>
          <w:wAfter w:w="160" w:type="dxa"/>
          <w:trHeight w:val="38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0F7156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7</w:t>
            </w:r>
          </w:p>
        </w:tc>
        <w:tc>
          <w:tcPr>
            <w:tcW w:w="0" w:type="auto"/>
            <w:tcBorders>
              <w:top w:val="nil"/>
              <w:left w:val="nil"/>
              <w:bottom w:val="single" w:sz="8" w:space="0" w:color="auto"/>
              <w:right w:val="single" w:sz="8" w:space="0" w:color="auto"/>
            </w:tcBorders>
            <w:vAlign w:val="center"/>
            <w:hideMark/>
          </w:tcPr>
          <w:p w14:paraId="21FC5EE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Rack parea Charolas</w:t>
            </w:r>
          </w:p>
        </w:tc>
        <w:tc>
          <w:tcPr>
            <w:tcW w:w="0" w:type="auto"/>
            <w:tcBorders>
              <w:top w:val="nil"/>
              <w:left w:val="nil"/>
              <w:bottom w:val="single" w:sz="8" w:space="0" w:color="auto"/>
              <w:right w:val="single" w:sz="8" w:space="0" w:color="auto"/>
            </w:tcBorders>
            <w:vAlign w:val="center"/>
            <w:hideMark/>
          </w:tcPr>
          <w:p w14:paraId="69D1283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17FFE39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4EC9E1E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w:t>
            </w:r>
          </w:p>
        </w:tc>
        <w:tc>
          <w:tcPr>
            <w:tcW w:w="0" w:type="auto"/>
            <w:tcBorders>
              <w:top w:val="nil"/>
              <w:left w:val="nil"/>
              <w:bottom w:val="single" w:sz="8" w:space="0" w:color="auto"/>
              <w:right w:val="single" w:sz="8" w:space="0" w:color="auto"/>
            </w:tcBorders>
            <w:vAlign w:val="center"/>
            <w:hideMark/>
          </w:tcPr>
          <w:p w14:paraId="31ED406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5CC7A3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078B4A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1B6E7B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vAlign w:val="center"/>
            <w:hideMark/>
          </w:tcPr>
          <w:p w14:paraId="10E5610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r>
      <w:tr w:rsidR="00C25594" w:rsidRPr="00C25594" w14:paraId="26F20804" w14:textId="77777777" w:rsidTr="00BA5802">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5861471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LÍNEA DE SERVICIO</w:t>
            </w:r>
          </w:p>
        </w:tc>
      </w:tr>
      <w:tr w:rsidR="00C25594" w:rsidRPr="00C25594" w14:paraId="5AF23793" w14:textId="77777777" w:rsidTr="00BA5802">
        <w:trPr>
          <w:gridAfter w:val="1"/>
          <w:wAfter w:w="160" w:type="dxa"/>
          <w:trHeight w:val="183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E2A4B2F"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8</w:t>
            </w:r>
          </w:p>
        </w:tc>
        <w:tc>
          <w:tcPr>
            <w:tcW w:w="0" w:type="auto"/>
            <w:tcBorders>
              <w:top w:val="nil"/>
              <w:left w:val="nil"/>
              <w:bottom w:val="single" w:sz="8" w:space="0" w:color="auto"/>
              <w:right w:val="single" w:sz="8" w:space="0" w:color="auto"/>
            </w:tcBorders>
            <w:vAlign w:val="center"/>
            <w:hideMark/>
          </w:tcPr>
          <w:p w14:paraId="279319B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Barra fría eléctrica para servicio, las medidas y el número de insertos se deben ajustar con base a la cantidad de servicios</w:t>
            </w:r>
          </w:p>
        </w:tc>
        <w:tc>
          <w:tcPr>
            <w:tcW w:w="0" w:type="auto"/>
            <w:tcBorders>
              <w:top w:val="nil"/>
              <w:left w:val="nil"/>
              <w:bottom w:val="single" w:sz="8" w:space="0" w:color="auto"/>
              <w:right w:val="single" w:sz="8" w:space="0" w:color="auto"/>
            </w:tcBorders>
            <w:vAlign w:val="center"/>
            <w:hideMark/>
          </w:tcPr>
          <w:p w14:paraId="514EAB4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520D407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616F239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vAlign w:val="center"/>
            <w:hideMark/>
          </w:tcPr>
          <w:p w14:paraId="7FB55C8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vAlign w:val="center"/>
            <w:hideMark/>
          </w:tcPr>
          <w:p w14:paraId="6BAC815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vAlign w:val="center"/>
            <w:hideMark/>
          </w:tcPr>
          <w:p w14:paraId="53EB953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0FC937E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single" w:sz="8" w:space="0" w:color="auto"/>
              <w:left w:val="nil"/>
              <w:bottom w:val="single" w:sz="8" w:space="0" w:color="auto"/>
              <w:right w:val="single" w:sz="8" w:space="0" w:color="auto"/>
            </w:tcBorders>
            <w:vAlign w:val="center"/>
            <w:hideMark/>
          </w:tcPr>
          <w:p w14:paraId="357169B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r>
      <w:tr w:rsidR="00C25594" w:rsidRPr="00C25594" w14:paraId="299D1339" w14:textId="77777777" w:rsidTr="00BA5802">
        <w:trPr>
          <w:gridAfter w:val="1"/>
          <w:wAfter w:w="160" w:type="dxa"/>
          <w:trHeight w:val="175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94AD9E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9</w:t>
            </w:r>
          </w:p>
        </w:tc>
        <w:tc>
          <w:tcPr>
            <w:tcW w:w="0" w:type="auto"/>
            <w:tcBorders>
              <w:top w:val="nil"/>
              <w:left w:val="nil"/>
              <w:bottom w:val="single" w:sz="8" w:space="0" w:color="auto"/>
              <w:right w:val="single" w:sz="8" w:space="0" w:color="auto"/>
            </w:tcBorders>
            <w:vAlign w:val="center"/>
            <w:hideMark/>
          </w:tcPr>
          <w:p w14:paraId="6796EC3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Barra caliente a gas para servicio, las medidas y la numero de insertos se deben ajustar con base a la cantidad de servicios</w:t>
            </w:r>
          </w:p>
        </w:tc>
        <w:tc>
          <w:tcPr>
            <w:tcW w:w="0" w:type="auto"/>
            <w:tcBorders>
              <w:top w:val="nil"/>
              <w:left w:val="nil"/>
              <w:bottom w:val="single" w:sz="8" w:space="0" w:color="auto"/>
              <w:right w:val="single" w:sz="8" w:space="0" w:color="auto"/>
            </w:tcBorders>
            <w:vAlign w:val="center"/>
            <w:hideMark/>
          </w:tcPr>
          <w:p w14:paraId="23F06CF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990428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E54FAE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D29484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3C7A58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D25700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047836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7289C02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r>
      <w:tr w:rsidR="00C25594" w:rsidRPr="00C25594" w14:paraId="2391A03C" w14:textId="77777777" w:rsidTr="00BA5802">
        <w:trPr>
          <w:gridAfter w:val="1"/>
          <w:wAfter w:w="160" w:type="dxa"/>
          <w:trHeight w:val="364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9F74C26"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10</w:t>
            </w:r>
          </w:p>
        </w:tc>
        <w:tc>
          <w:tcPr>
            <w:tcW w:w="0" w:type="auto"/>
            <w:tcBorders>
              <w:top w:val="nil"/>
              <w:left w:val="nil"/>
              <w:bottom w:val="single" w:sz="8" w:space="0" w:color="auto"/>
              <w:right w:val="single" w:sz="8" w:space="0" w:color="auto"/>
            </w:tcBorders>
            <w:vAlign w:val="center"/>
            <w:hideMark/>
          </w:tcPr>
          <w:p w14:paraId="6F310A7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Anaquel para almacenamiento de loza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476C88E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3</w:t>
            </w:r>
          </w:p>
        </w:tc>
        <w:tc>
          <w:tcPr>
            <w:tcW w:w="0" w:type="auto"/>
            <w:tcBorders>
              <w:top w:val="nil"/>
              <w:left w:val="nil"/>
              <w:bottom w:val="single" w:sz="8" w:space="0" w:color="auto"/>
              <w:right w:val="single" w:sz="8" w:space="0" w:color="auto"/>
            </w:tcBorders>
            <w:vAlign w:val="center"/>
            <w:hideMark/>
          </w:tcPr>
          <w:p w14:paraId="29CD970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F27EAD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496836C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3E097A5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0CA7D2A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1D48D8C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vAlign w:val="center"/>
            <w:hideMark/>
          </w:tcPr>
          <w:p w14:paraId="0EB07BF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r>
      <w:tr w:rsidR="00C25594" w:rsidRPr="00C25594" w14:paraId="1DC9A56D" w14:textId="77777777" w:rsidTr="00BA5802">
        <w:trPr>
          <w:gridAfter w:val="1"/>
          <w:wAfter w:w="160" w:type="dxa"/>
          <w:trHeight w:val="374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4BCD2E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11</w:t>
            </w:r>
          </w:p>
        </w:tc>
        <w:tc>
          <w:tcPr>
            <w:tcW w:w="0" w:type="auto"/>
            <w:tcBorders>
              <w:top w:val="nil"/>
              <w:left w:val="nil"/>
              <w:bottom w:val="single" w:sz="8" w:space="0" w:color="auto"/>
              <w:right w:val="single" w:sz="8" w:space="0" w:color="auto"/>
            </w:tcBorders>
            <w:vAlign w:val="center"/>
            <w:hideMark/>
          </w:tcPr>
          <w:p w14:paraId="7AF4794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Mesa de trabajo isla con entrepaño bajo, zoclo de 4" de alto para proteger la pared y el piso contra derrames y salpicaduras,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0FDCA46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1E9CE68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443B4D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347D44A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4BF2BA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74FBA5D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751573E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vAlign w:val="center"/>
            <w:hideMark/>
          </w:tcPr>
          <w:p w14:paraId="530C669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r>
      <w:tr w:rsidR="00C25594" w:rsidRPr="00C25594" w14:paraId="1E5A9012" w14:textId="77777777" w:rsidTr="00BA5802">
        <w:trPr>
          <w:gridAfter w:val="1"/>
          <w:wAfter w:w="160" w:type="dxa"/>
          <w:trHeight w:val="122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BDBFAE5"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12</w:t>
            </w:r>
          </w:p>
        </w:tc>
        <w:tc>
          <w:tcPr>
            <w:tcW w:w="0" w:type="auto"/>
            <w:tcBorders>
              <w:top w:val="nil"/>
              <w:left w:val="nil"/>
              <w:bottom w:val="single" w:sz="8" w:space="0" w:color="auto"/>
              <w:right w:val="single" w:sz="8" w:space="0" w:color="auto"/>
            </w:tcBorders>
            <w:vAlign w:val="center"/>
            <w:hideMark/>
          </w:tcPr>
          <w:p w14:paraId="21351B2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Mueble para postre,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0D5F799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22C8683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D525E4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5BF74C9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394125E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356DBF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06425C0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3AD1D16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r>
      <w:tr w:rsidR="00C25594" w:rsidRPr="00C25594" w14:paraId="59AD6F34" w14:textId="77777777" w:rsidTr="00BA5802">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1355B27F"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LAVADO DE LOZA Y COCHAMBRE</w:t>
            </w:r>
          </w:p>
        </w:tc>
      </w:tr>
      <w:tr w:rsidR="00C25594" w:rsidRPr="00C25594" w14:paraId="3A0DC852" w14:textId="77777777" w:rsidTr="00BA5802">
        <w:trPr>
          <w:gridAfter w:val="1"/>
          <w:wAfter w:w="160" w:type="dxa"/>
          <w:trHeight w:val="3307"/>
        </w:trPr>
        <w:tc>
          <w:tcPr>
            <w:tcW w:w="0" w:type="auto"/>
            <w:vMerge w:val="restart"/>
            <w:tcBorders>
              <w:top w:val="nil"/>
              <w:left w:val="single" w:sz="8" w:space="0" w:color="auto"/>
              <w:bottom w:val="nil"/>
              <w:right w:val="single" w:sz="8" w:space="0" w:color="auto"/>
            </w:tcBorders>
            <w:shd w:val="clear" w:color="auto" w:fill="D5007F"/>
            <w:vAlign w:val="center"/>
            <w:hideMark/>
          </w:tcPr>
          <w:p w14:paraId="6D8FF927"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13</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756302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Maquina Lavaloza Fabricada en acero inoxidable.</w:t>
            </w:r>
            <w:r w:rsidRPr="00C25594">
              <w:rPr>
                <w:rFonts w:ascii="Century Gothic" w:hAnsi="Century Gothic"/>
                <w:sz w:val="18"/>
                <w:szCs w:val="18"/>
                <w:lang w:eastAsia="es-MX"/>
              </w:rPr>
              <w:br/>
              <w:t>Capacidad de 58 canastillas/</w:t>
            </w:r>
            <w:proofErr w:type="spellStart"/>
            <w:r w:rsidRPr="00C25594">
              <w:rPr>
                <w:rFonts w:ascii="Century Gothic" w:hAnsi="Century Gothic"/>
                <w:sz w:val="18"/>
                <w:szCs w:val="18"/>
                <w:lang w:eastAsia="es-MX"/>
              </w:rPr>
              <w:t>hr</w:t>
            </w:r>
            <w:proofErr w:type="spellEnd"/>
            <w:r w:rsidRPr="00C25594">
              <w:rPr>
                <w:rFonts w:ascii="Century Gothic" w:hAnsi="Century Gothic"/>
                <w:sz w:val="18"/>
                <w:szCs w:val="18"/>
                <w:lang w:eastAsia="es-MX"/>
              </w:rPr>
              <w:t xml:space="preserve"> con agua caliente y 65 canastillas/</w:t>
            </w:r>
            <w:proofErr w:type="spellStart"/>
            <w:r w:rsidRPr="00C25594">
              <w:rPr>
                <w:rFonts w:ascii="Century Gothic" w:hAnsi="Century Gothic"/>
                <w:sz w:val="18"/>
                <w:szCs w:val="18"/>
                <w:lang w:eastAsia="es-MX"/>
              </w:rPr>
              <w:t>hr</w:t>
            </w:r>
            <w:proofErr w:type="spellEnd"/>
            <w:r w:rsidRPr="00C25594">
              <w:rPr>
                <w:rFonts w:ascii="Century Gothic" w:hAnsi="Century Gothic"/>
                <w:sz w:val="18"/>
                <w:szCs w:val="18"/>
                <w:lang w:eastAsia="es-MX"/>
              </w:rPr>
              <w:t xml:space="preserve"> con desinfección química.</w:t>
            </w:r>
            <w:r w:rsidRPr="00C25594">
              <w:rPr>
                <w:rFonts w:ascii="Century Gothic" w:hAnsi="Century Gothic"/>
                <w:sz w:val="18"/>
                <w:szCs w:val="18"/>
                <w:lang w:eastAsia="es-MX"/>
              </w:rPr>
              <w:br/>
              <w:t xml:space="preserve">Ciclos de lavado de 60,120, 240 </w:t>
            </w:r>
            <w:proofErr w:type="spellStart"/>
            <w:r w:rsidRPr="00C25594">
              <w:rPr>
                <w:rFonts w:ascii="Century Gothic" w:hAnsi="Century Gothic"/>
                <w:sz w:val="18"/>
                <w:szCs w:val="18"/>
                <w:lang w:eastAsia="es-MX"/>
              </w:rPr>
              <w:t>ó</w:t>
            </w:r>
            <w:proofErr w:type="spellEnd"/>
            <w:r w:rsidRPr="00C25594">
              <w:rPr>
                <w:rFonts w:ascii="Century Gothic" w:hAnsi="Century Gothic"/>
                <w:sz w:val="18"/>
                <w:szCs w:val="18"/>
                <w:lang w:eastAsia="es-MX"/>
              </w:rPr>
              <w:t xml:space="preserve"> </w:t>
            </w:r>
            <w:r w:rsidRPr="00C25594">
              <w:rPr>
                <w:rFonts w:ascii="Century Gothic" w:hAnsi="Century Gothic"/>
                <w:sz w:val="18"/>
                <w:szCs w:val="18"/>
                <w:lang w:eastAsia="es-MX"/>
              </w:rPr>
              <w:lastRenderedPageBreak/>
              <w:t>360 segundos.</w:t>
            </w:r>
            <w:r w:rsidRPr="00C25594">
              <w:rPr>
                <w:rFonts w:ascii="Century Gothic" w:hAnsi="Century Gothic"/>
                <w:sz w:val="18"/>
                <w:szCs w:val="18"/>
                <w:lang w:eastAsia="es-MX"/>
              </w:rPr>
              <w:br/>
              <w:t xml:space="preserve">Consumo de agua: 2.8 </w:t>
            </w:r>
            <w:proofErr w:type="spellStart"/>
            <w:r w:rsidRPr="00C25594">
              <w:rPr>
                <w:rFonts w:ascii="Century Gothic" w:hAnsi="Century Gothic"/>
                <w:sz w:val="18"/>
                <w:szCs w:val="18"/>
                <w:lang w:eastAsia="es-MX"/>
              </w:rPr>
              <w:t>lts</w:t>
            </w:r>
            <w:proofErr w:type="spellEnd"/>
            <w:r w:rsidRPr="00C25594">
              <w:rPr>
                <w:rFonts w:ascii="Century Gothic" w:hAnsi="Century Gothic"/>
                <w:sz w:val="18"/>
                <w:szCs w:val="18"/>
                <w:lang w:eastAsia="es-MX"/>
              </w:rPr>
              <w:t>/ciclo.</w:t>
            </w:r>
            <w:r w:rsidRPr="00C25594">
              <w:rPr>
                <w:rFonts w:ascii="Century Gothic" w:hAnsi="Century Gothic"/>
                <w:sz w:val="18"/>
                <w:szCs w:val="18"/>
                <w:lang w:eastAsia="es-MX"/>
              </w:rPr>
              <w:br/>
              <w:t>Funcionamiento</w:t>
            </w:r>
            <w:r w:rsidRPr="00C25594">
              <w:rPr>
                <w:rFonts w:ascii="Century Gothic" w:hAnsi="Century Gothic"/>
                <w:sz w:val="18"/>
                <w:szCs w:val="18"/>
                <w:lang w:eastAsia="es-MX"/>
              </w:rPr>
              <w:br/>
              <w:t>Eléctrico a 208 – 240 Volts / 3 Hp / 60 Hz.</w:t>
            </w:r>
            <w:r w:rsidRPr="00C25594">
              <w:rPr>
                <w:rFonts w:ascii="Century Gothic" w:hAnsi="Century Gothic"/>
                <w:sz w:val="18"/>
                <w:szCs w:val="18"/>
                <w:lang w:eastAsia="es-MX"/>
              </w:rPr>
              <w:br/>
              <w:t xml:space="preserve">Se debe de considerar el mantenimiento y el suministro de líquidos necesarios para su buen funcionamiento el tiempo que esté vigente el contrato. </w:t>
            </w:r>
          </w:p>
        </w:tc>
        <w:tc>
          <w:tcPr>
            <w:tcW w:w="0" w:type="auto"/>
            <w:vMerge w:val="restart"/>
            <w:tcBorders>
              <w:top w:val="single" w:sz="8" w:space="0" w:color="auto"/>
              <w:left w:val="nil"/>
              <w:bottom w:val="single" w:sz="4" w:space="0" w:color="auto"/>
              <w:right w:val="single" w:sz="8" w:space="0" w:color="auto"/>
            </w:tcBorders>
            <w:vAlign w:val="center"/>
            <w:hideMark/>
          </w:tcPr>
          <w:p w14:paraId="5081F9B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lastRenderedPageBreak/>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554FDF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8A0314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48EE88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97C43D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6F424D3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5D98275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vMerge w:val="restart"/>
            <w:tcBorders>
              <w:top w:val="single" w:sz="8" w:space="0" w:color="auto"/>
              <w:left w:val="single" w:sz="8" w:space="0" w:color="auto"/>
              <w:bottom w:val="single" w:sz="4" w:space="0" w:color="auto"/>
              <w:right w:val="single" w:sz="8" w:space="0" w:color="auto"/>
            </w:tcBorders>
            <w:vAlign w:val="center"/>
            <w:hideMark/>
          </w:tcPr>
          <w:p w14:paraId="312A2D0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r>
      <w:tr w:rsidR="00C25594" w:rsidRPr="00C25594" w14:paraId="65D7E1D9" w14:textId="77777777" w:rsidTr="00BA5802">
        <w:trPr>
          <w:trHeight w:val="4275"/>
        </w:trPr>
        <w:tc>
          <w:tcPr>
            <w:tcW w:w="0" w:type="auto"/>
            <w:vMerge/>
            <w:tcBorders>
              <w:top w:val="nil"/>
              <w:left w:val="single" w:sz="8" w:space="0" w:color="auto"/>
              <w:bottom w:val="nil"/>
              <w:right w:val="single" w:sz="8" w:space="0" w:color="auto"/>
            </w:tcBorders>
            <w:shd w:val="clear" w:color="auto" w:fill="D5007F"/>
            <w:vAlign w:val="center"/>
            <w:hideMark/>
          </w:tcPr>
          <w:p w14:paraId="3DCAD1C6"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8DE668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nil"/>
              <w:bottom w:val="single" w:sz="4" w:space="0" w:color="auto"/>
              <w:right w:val="single" w:sz="8" w:space="0" w:color="auto"/>
            </w:tcBorders>
            <w:vAlign w:val="center"/>
            <w:hideMark/>
          </w:tcPr>
          <w:p w14:paraId="7711365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A5DAE5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6F7508C"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8D9E31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9EB1B6A"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B8794CA"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B63D6B6"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1030C8FB"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3A9AF5E3"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C673650" w14:textId="77777777" w:rsidTr="00BA5802">
        <w:trPr>
          <w:trHeight w:val="210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600409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14</w:t>
            </w:r>
          </w:p>
        </w:tc>
        <w:tc>
          <w:tcPr>
            <w:tcW w:w="0" w:type="auto"/>
            <w:tcBorders>
              <w:top w:val="single" w:sz="4" w:space="0" w:color="auto"/>
              <w:left w:val="nil"/>
              <w:bottom w:val="single" w:sz="8" w:space="0" w:color="auto"/>
              <w:right w:val="single" w:sz="8" w:space="0" w:color="auto"/>
            </w:tcBorders>
            <w:vAlign w:val="center"/>
            <w:hideMark/>
          </w:tcPr>
          <w:p w14:paraId="72BB876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Mesa de trabajo isla con entrepaño bajo, fabricado en acero inoxidable, las medidas se deben ajustar con base a la cantidad de servicios.</w:t>
            </w:r>
          </w:p>
        </w:tc>
        <w:tc>
          <w:tcPr>
            <w:tcW w:w="0" w:type="auto"/>
            <w:tcBorders>
              <w:top w:val="single" w:sz="4" w:space="0" w:color="auto"/>
              <w:left w:val="nil"/>
              <w:bottom w:val="single" w:sz="8" w:space="0" w:color="auto"/>
              <w:right w:val="single" w:sz="8" w:space="0" w:color="auto"/>
            </w:tcBorders>
            <w:vAlign w:val="center"/>
            <w:hideMark/>
          </w:tcPr>
          <w:p w14:paraId="1F462F0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62869A1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60D19AC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642B8FE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763C289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nil"/>
              <w:bottom w:val="single" w:sz="8" w:space="0" w:color="auto"/>
              <w:right w:val="single" w:sz="8" w:space="0" w:color="auto"/>
            </w:tcBorders>
            <w:vAlign w:val="center"/>
            <w:hideMark/>
          </w:tcPr>
          <w:p w14:paraId="7CEE385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59F45BD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single" w:sz="4" w:space="0" w:color="auto"/>
              <w:left w:val="nil"/>
              <w:bottom w:val="single" w:sz="8" w:space="0" w:color="auto"/>
              <w:right w:val="single" w:sz="8" w:space="0" w:color="auto"/>
            </w:tcBorders>
            <w:vAlign w:val="center"/>
            <w:hideMark/>
          </w:tcPr>
          <w:p w14:paraId="0E731E4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715DF404"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23BE05E9" w14:textId="77777777" w:rsidTr="00BA5802">
        <w:trPr>
          <w:trHeight w:val="191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E9B7473"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15</w:t>
            </w:r>
          </w:p>
        </w:tc>
        <w:tc>
          <w:tcPr>
            <w:tcW w:w="0" w:type="auto"/>
            <w:tcBorders>
              <w:top w:val="nil"/>
              <w:left w:val="nil"/>
              <w:bottom w:val="single" w:sz="8" w:space="0" w:color="auto"/>
              <w:right w:val="single" w:sz="8" w:space="0" w:color="auto"/>
            </w:tcBorders>
            <w:vAlign w:val="center"/>
            <w:hideMark/>
          </w:tcPr>
          <w:p w14:paraId="0CCF545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Repisas fabricadas en acero inoxidable, las medidas se deben ajustar con base a la capacidad de servicios.</w:t>
            </w:r>
          </w:p>
        </w:tc>
        <w:tc>
          <w:tcPr>
            <w:tcW w:w="0" w:type="auto"/>
            <w:tcBorders>
              <w:top w:val="nil"/>
              <w:left w:val="nil"/>
              <w:bottom w:val="single" w:sz="8" w:space="0" w:color="auto"/>
              <w:right w:val="single" w:sz="8" w:space="0" w:color="auto"/>
            </w:tcBorders>
            <w:vAlign w:val="center"/>
            <w:hideMark/>
          </w:tcPr>
          <w:p w14:paraId="08E465E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3D261AE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9E2A41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6BD416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583A1E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5E5FFD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2393CEE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7875C69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59516C8B"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235D9950" w14:textId="77777777" w:rsidTr="00BA5802">
        <w:trPr>
          <w:trHeight w:val="48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4BF58752"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16</w:t>
            </w:r>
          </w:p>
        </w:tc>
        <w:tc>
          <w:tcPr>
            <w:tcW w:w="0" w:type="auto"/>
            <w:tcBorders>
              <w:top w:val="nil"/>
              <w:left w:val="nil"/>
              <w:bottom w:val="single" w:sz="8" w:space="0" w:color="auto"/>
              <w:right w:val="single" w:sz="8" w:space="0" w:color="auto"/>
            </w:tcBorders>
            <w:vAlign w:val="center"/>
            <w:hideMark/>
          </w:tcPr>
          <w:p w14:paraId="2555402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Tarja triple tina incluye llaves mezcladoras, fabricada en acero inoxidable, las medidas se deben ajustar con base a la capacidad de servicios.</w:t>
            </w:r>
          </w:p>
        </w:tc>
        <w:tc>
          <w:tcPr>
            <w:tcW w:w="0" w:type="auto"/>
            <w:tcBorders>
              <w:top w:val="nil"/>
              <w:left w:val="nil"/>
              <w:bottom w:val="single" w:sz="8" w:space="0" w:color="auto"/>
              <w:right w:val="single" w:sz="8" w:space="0" w:color="auto"/>
            </w:tcBorders>
            <w:vAlign w:val="center"/>
            <w:hideMark/>
          </w:tcPr>
          <w:p w14:paraId="528B49E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49ED0B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BB93C3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C47037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3B5D842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0DA40A1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924BF9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41D7FC5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15F9988A"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58092298" w14:textId="77777777" w:rsidTr="00BA5802">
        <w:trPr>
          <w:trHeight w:val="218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8CF47D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17</w:t>
            </w:r>
          </w:p>
        </w:tc>
        <w:tc>
          <w:tcPr>
            <w:tcW w:w="0" w:type="auto"/>
            <w:tcBorders>
              <w:top w:val="nil"/>
              <w:left w:val="nil"/>
              <w:bottom w:val="single" w:sz="8" w:space="0" w:color="auto"/>
              <w:right w:val="single" w:sz="8" w:space="0" w:color="auto"/>
            </w:tcBorders>
            <w:vAlign w:val="center"/>
            <w:hideMark/>
          </w:tcPr>
          <w:p w14:paraId="2304ACC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Tarja doble tina incluye llaves mezcladoras, fabricada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0565DAD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F891D9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3A40AEC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5E7EC7D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0C6378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F4C685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14BC3F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52A8FBC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37D095A1"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EF48D6C" w14:textId="77777777" w:rsidTr="00BA5802">
        <w:trPr>
          <w:trHeight w:val="283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1810AA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18</w:t>
            </w:r>
          </w:p>
        </w:tc>
        <w:tc>
          <w:tcPr>
            <w:tcW w:w="0" w:type="auto"/>
            <w:tcBorders>
              <w:top w:val="nil"/>
              <w:left w:val="nil"/>
              <w:bottom w:val="single" w:sz="8" w:space="0" w:color="auto"/>
              <w:right w:val="single" w:sz="8" w:space="0" w:color="auto"/>
            </w:tcBorders>
            <w:vAlign w:val="center"/>
            <w:hideMark/>
          </w:tcPr>
          <w:p w14:paraId="7E82253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Anaquel para almacenamiento de loza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61DAC80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2139C4E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042FF5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54ACCB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019CDBC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79A843D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473ECA0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vAlign w:val="center"/>
            <w:hideMark/>
          </w:tcPr>
          <w:p w14:paraId="4ED91B6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79FDF6DE"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09320D16" w14:textId="77777777" w:rsidTr="00BA5802">
        <w:trPr>
          <w:trHeight w:val="198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6E23BEE"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19</w:t>
            </w:r>
          </w:p>
        </w:tc>
        <w:tc>
          <w:tcPr>
            <w:tcW w:w="0" w:type="auto"/>
            <w:tcBorders>
              <w:top w:val="nil"/>
              <w:left w:val="nil"/>
              <w:bottom w:val="single" w:sz="8" w:space="0" w:color="auto"/>
              <w:right w:val="single" w:sz="8" w:space="0" w:color="auto"/>
            </w:tcBorders>
            <w:vAlign w:val="center"/>
            <w:hideMark/>
          </w:tcPr>
          <w:p w14:paraId="5021EF2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Garabato para ollas, fabricado en acero inoxidable, las medidas se deben de ajustar con base a la cantidad de servicios.</w:t>
            </w:r>
          </w:p>
        </w:tc>
        <w:tc>
          <w:tcPr>
            <w:tcW w:w="0" w:type="auto"/>
            <w:tcBorders>
              <w:top w:val="nil"/>
              <w:left w:val="nil"/>
              <w:bottom w:val="single" w:sz="8" w:space="0" w:color="auto"/>
              <w:right w:val="single" w:sz="8" w:space="0" w:color="auto"/>
            </w:tcBorders>
            <w:vAlign w:val="center"/>
            <w:hideMark/>
          </w:tcPr>
          <w:p w14:paraId="40E189C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276EAD5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BFCE8F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081A64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8D45F6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65E124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1EFBEF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357" w:type="dxa"/>
            <w:tcBorders>
              <w:top w:val="nil"/>
              <w:left w:val="nil"/>
              <w:bottom w:val="single" w:sz="8" w:space="0" w:color="auto"/>
              <w:right w:val="single" w:sz="8" w:space="0" w:color="auto"/>
            </w:tcBorders>
            <w:vAlign w:val="center"/>
            <w:hideMark/>
          </w:tcPr>
          <w:p w14:paraId="257D60F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55FDEB20"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47DEC108" w14:textId="77777777" w:rsidTr="00BA5802">
        <w:trPr>
          <w:trHeight w:val="109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602CAC07"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20</w:t>
            </w:r>
          </w:p>
        </w:tc>
        <w:tc>
          <w:tcPr>
            <w:tcW w:w="0" w:type="auto"/>
            <w:tcBorders>
              <w:top w:val="nil"/>
              <w:left w:val="nil"/>
              <w:bottom w:val="single" w:sz="8" w:space="0" w:color="auto"/>
              <w:right w:val="single" w:sz="8" w:space="0" w:color="auto"/>
            </w:tcBorders>
            <w:vAlign w:val="center"/>
            <w:hideMark/>
          </w:tcPr>
          <w:p w14:paraId="2CD07AB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Calentador a gas o eléctrico con capacidad de 76 litros.</w:t>
            </w:r>
          </w:p>
        </w:tc>
        <w:tc>
          <w:tcPr>
            <w:tcW w:w="0" w:type="auto"/>
            <w:tcBorders>
              <w:top w:val="nil"/>
              <w:left w:val="nil"/>
              <w:bottom w:val="single" w:sz="8" w:space="0" w:color="auto"/>
              <w:right w:val="single" w:sz="8" w:space="0" w:color="auto"/>
            </w:tcBorders>
            <w:vAlign w:val="center"/>
            <w:hideMark/>
          </w:tcPr>
          <w:p w14:paraId="5501513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2E96944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1C3896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57B79A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0CF5F25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525E360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34B057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vAlign w:val="center"/>
            <w:hideMark/>
          </w:tcPr>
          <w:p w14:paraId="701D105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2609250A"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9E13E6A" w14:textId="77777777" w:rsidTr="00BA5802">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47A025E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COCINA</w:t>
            </w:r>
          </w:p>
        </w:tc>
        <w:tc>
          <w:tcPr>
            <w:tcW w:w="160" w:type="dxa"/>
            <w:vAlign w:val="center"/>
            <w:hideMark/>
          </w:tcPr>
          <w:p w14:paraId="65DBBCA7"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EA95B92" w14:textId="77777777" w:rsidTr="00BA5802">
        <w:trPr>
          <w:trHeight w:val="4575"/>
        </w:trPr>
        <w:tc>
          <w:tcPr>
            <w:tcW w:w="0" w:type="auto"/>
            <w:vMerge w:val="restart"/>
            <w:tcBorders>
              <w:top w:val="nil"/>
              <w:left w:val="single" w:sz="8" w:space="0" w:color="auto"/>
              <w:bottom w:val="nil"/>
              <w:right w:val="single" w:sz="8" w:space="0" w:color="auto"/>
            </w:tcBorders>
            <w:shd w:val="clear" w:color="auto" w:fill="D5007F"/>
            <w:vAlign w:val="center"/>
            <w:hideMark/>
          </w:tcPr>
          <w:p w14:paraId="112449FE"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21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83754D0" w14:textId="77777777" w:rsidR="00C25594" w:rsidRPr="00C25594" w:rsidRDefault="00C25594" w:rsidP="00C25594">
            <w:pPr>
              <w:jc w:val="center"/>
              <w:rPr>
                <w:rFonts w:ascii="Century Gothic" w:hAnsi="Century Gothic"/>
                <w:sz w:val="18"/>
                <w:szCs w:val="18"/>
                <w:lang w:eastAsia="es-MX"/>
              </w:rPr>
            </w:pPr>
            <w:proofErr w:type="spellStart"/>
            <w:r w:rsidRPr="00C25594">
              <w:rPr>
                <w:rFonts w:ascii="Century Gothic" w:hAnsi="Century Gothic"/>
                <w:sz w:val="18"/>
                <w:szCs w:val="18"/>
                <w:lang w:eastAsia="es-MX"/>
              </w:rPr>
              <w:t>Estufon</w:t>
            </w:r>
            <w:proofErr w:type="spellEnd"/>
            <w:r w:rsidRPr="00C25594">
              <w:rPr>
                <w:rFonts w:ascii="Century Gothic" w:hAnsi="Century Gothic"/>
                <w:sz w:val="18"/>
                <w:szCs w:val="18"/>
                <w:lang w:eastAsia="es-MX"/>
              </w:rPr>
              <w:t xml:space="preserve"> comercial fabricado en acero inoxidable de 2 secciones.</w:t>
            </w:r>
            <w:r w:rsidRPr="00C25594">
              <w:rPr>
                <w:rFonts w:ascii="Century Gothic" w:hAnsi="Century Gothic"/>
                <w:sz w:val="18"/>
                <w:szCs w:val="18"/>
                <w:lang w:eastAsia="es-MX"/>
              </w:rPr>
              <w:br/>
              <w:t>2 potentes quemadores triples concéntricos en hierro fundido de 50,000 B.T.U./h por sección.</w:t>
            </w:r>
            <w:r w:rsidRPr="00C25594">
              <w:rPr>
                <w:rFonts w:ascii="Century Gothic" w:hAnsi="Century Gothic"/>
                <w:sz w:val="18"/>
                <w:szCs w:val="18"/>
                <w:lang w:eastAsia="es-MX"/>
              </w:rPr>
              <w:br/>
              <w:t>4 parrillas superiores en hierro fundido.</w:t>
            </w:r>
            <w:r w:rsidRPr="00C25594">
              <w:rPr>
                <w:rFonts w:ascii="Century Gothic" w:hAnsi="Century Gothic"/>
                <w:sz w:val="18"/>
                <w:szCs w:val="18"/>
                <w:lang w:eastAsia="es-MX"/>
              </w:rPr>
              <w:br/>
              <w:t>2 pilotos individuales de acero inoxidable con cabeza roscable tipo hongo.</w:t>
            </w:r>
            <w:r w:rsidRPr="00C25594">
              <w:rPr>
                <w:rFonts w:ascii="Century Gothic" w:hAnsi="Century Gothic"/>
                <w:sz w:val="18"/>
                <w:szCs w:val="18"/>
                <w:lang w:eastAsia="es-MX"/>
              </w:rPr>
              <w:br/>
              <w:t>2 válvula de ajuste flama piloto, certificada CSA uso comercial.</w:t>
            </w:r>
            <w:r w:rsidRPr="00C25594">
              <w:rPr>
                <w:rFonts w:ascii="Century Gothic" w:hAnsi="Century Gothic"/>
                <w:sz w:val="18"/>
                <w:szCs w:val="18"/>
                <w:lang w:eastAsia="es-MX"/>
              </w:rPr>
              <w:br/>
              <w:t>4 válvulas gas, certificadas CSA uso comercial.</w:t>
            </w:r>
            <w:r w:rsidRPr="00C25594">
              <w:rPr>
                <w:rFonts w:ascii="Century Gothic" w:hAnsi="Century Gothic"/>
                <w:sz w:val="18"/>
                <w:szCs w:val="18"/>
                <w:lang w:eastAsia="es-MX"/>
              </w:rPr>
              <w:br/>
              <w:t>4 perillas zinc con aislamiento térmico en silicón rojo.</w:t>
            </w:r>
            <w:r w:rsidRPr="00C25594">
              <w:rPr>
                <w:rFonts w:ascii="Century Gothic" w:hAnsi="Century Gothic"/>
                <w:sz w:val="18"/>
                <w:szCs w:val="18"/>
                <w:lang w:eastAsia="es-MX"/>
              </w:rPr>
              <w:br/>
              <w:t>2 charolas para captar escurrimientos.</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DBD8A9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B7B040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95617F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66E365D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CC762B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821FBD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5AC825C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vMerge w:val="restart"/>
            <w:tcBorders>
              <w:top w:val="single" w:sz="8" w:space="0" w:color="auto"/>
              <w:left w:val="single" w:sz="8" w:space="0" w:color="auto"/>
              <w:bottom w:val="single" w:sz="4" w:space="0" w:color="auto"/>
              <w:right w:val="single" w:sz="8" w:space="0" w:color="auto"/>
            </w:tcBorders>
            <w:vAlign w:val="center"/>
            <w:hideMark/>
          </w:tcPr>
          <w:p w14:paraId="4B5E0AA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71CA72F7"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26E7A246" w14:textId="77777777" w:rsidTr="00BA5802">
        <w:trPr>
          <w:trHeight w:val="5265"/>
        </w:trPr>
        <w:tc>
          <w:tcPr>
            <w:tcW w:w="0" w:type="auto"/>
            <w:vMerge/>
            <w:tcBorders>
              <w:top w:val="nil"/>
              <w:left w:val="single" w:sz="8" w:space="0" w:color="auto"/>
              <w:bottom w:val="nil"/>
              <w:right w:val="single" w:sz="8" w:space="0" w:color="auto"/>
            </w:tcBorders>
            <w:shd w:val="clear" w:color="auto" w:fill="D5007F"/>
            <w:vAlign w:val="center"/>
            <w:hideMark/>
          </w:tcPr>
          <w:p w14:paraId="422AFB5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5F8B922"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1E30B3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E3324B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B14362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16D6BE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DD2381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4BDBD43"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E12B26B"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1E538F1C"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06A5EFA8"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F827A5F" w14:textId="77777777" w:rsidTr="00BA5802">
        <w:trPr>
          <w:trHeight w:val="300"/>
        </w:trPr>
        <w:tc>
          <w:tcPr>
            <w:tcW w:w="0" w:type="auto"/>
            <w:vMerge/>
            <w:tcBorders>
              <w:top w:val="nil"/>
              <w:left w:val="single" w:sz="8" w:space="0" w:color="auto"/>
              <w:bottom w:val="nil"/>
              <w:right w:val="single" w:sz="8" w:space="0" w:color="auto"/>
            </w:tcBorders>
            <w:shd w:val="clear" w:color="auto" w:fill="D5007F"/>
            <w:vAlign w:val="center"/>
            <w:hideMark/>
          </w:tcPr>
          <w:p w14:paraId="1F4931A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602551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2873E8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975AAF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22C7FE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0328C6C"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E41A8C3"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7F3FAA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5E4B77B"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425FD475"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7166601F"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4FB5FEA2" w14:textId="77777777" w:rsidTr="00BA5802">
        <w:trPr>
          <w:trHeight w:val="315"/>
        </w:trPr>
        <w:tc>
          <w:tcPr>
            <w:tcW w:w="0" w:type="auto"/>
            <w:vMerge/>
            <w:tcBorders>
              <w:top w:val="nil"/>
              <w:left w:val="single" w:sz="8" w:space="0" w:color="auto"/>
              <w:bottom w:val="nil"/>
              <w:right w:val="single" w:sz="8" w:space="0" w:color="auto"/>
            </w:tcBorders>
            <w:shd w:val="clear" w:color="auto" w:fill="D5007F"/>
            <w:vAlign w:val="center"/>
            <w:hideMark/>
          </w:tcPr>
          <w:p w14:paraId="4B9D8B1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5EEDA6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73EBAA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C8C5D7B"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FEB215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A6A9836"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65E43C2"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95A31C9"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434AA5D"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73786A0E"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6D8984BB"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403FD0F8" w14:textId="77777777" w:rsidTr="00BA5802">
        <w:trPr>
          <w:trHeight w:val="3024"/>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13F65AB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21</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6D027AA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Estufa a Gas Industrial :</w:t>
            </w:r>
            <w:r w:rsidRPr="00C25594">
              <w:rPr>
                <w:rFonts w:ascii="Century Gothic" w:hAnsi="Century Gothic"/>
                <w:sz w:val="18"/>
                <w:szCs w:val="18"/>
                <w:lang w:eastAsia="es-MX"/>
              </w:rPr>
              <w:br/>
              <w:t>Parrillas de superficie en hierro fundido.</w:t>
            </w:r>
            <w:r w:rsidRPr="00C25594">
              <w:rPr>
                <w:rFonts w:ascii="Century Gothic" w:hAnsi="Century Gothic"/>
                <w:sz w:val="18"/>
                <w:szCs w:val="18"/>
                <w:lang w:eastAsia="es-MX"/>
              </w:rPr>
              <w:br/>
              <w:t>Piloto individual</w:t>
            </w:r>
            <w:r w:rsidRPr="00C25594">
              <w:rPr>
                <w:rFonts w:ascii="Century Gothic" w:hAnsi="Century Gothic"/>
                <w:sz w:val="18"/>
                <w:szCs w:val="18"/>
                <w:lang w:eastAsia="es-MX"/>
              </w:rPr>
              <w:br/>
              <w:t xml:space="preserve">Horno funcional con quemador tipo flauta de hierro fundido de 26,000 </w:t>
            </w:r>
            <w:proofErr w:type="spellStart"/>
            <w:r w:rsidRPr="00C25594">
              <w:rPr>
                <w:rFonts w:ascii="Century Gothic" w:hAnsi="Century Gothic"/>
                <w:sz w:val="18"/>
                <w:szCs w:val="18"/>
                <w:lang w:eastAsia="es-MX"/>
              </w:rPr>
              <w:t>Btu</w:t>
            </w:r>
            <w:proofErr w:type="spellEnd"/>
            <w:r w:rsidRPr="00C25594">
              <w:rPr>
                <w:rFonts w:ascii="Century Gothic" w:hAnsi="Century Gothic"/>
                <w:sz w:val="18"/>
                <w:szCs w:val="18"/>
                <w:lang w:eastAsia="es-MX"/>
              </w:rPr>
              <w:t>/</w:t>
            </w:r>
            <w:proofErr w:type="spellStart"/>
            <w:r w:rsidRPr="00C25594">
              <w:rPr>
                <w:rFonts w:ascii="Century Gothic" w:hAnsi="Century Gothic"/>
                <w:sz w:val="18"/>
                <w:szCs w:val="18"/>
                <w:lang w:eastAsia="es-MX"/>
              </w:rPr>
              <w:t>hr</w:t>
            </w:r>
            <w:proofErr w:type="spellEnd"/>
            <w:r w:rsidRPr="00C25594">
              <w:rPr>
                <w:rFonts w:ascii="Century Gothic" w:hAnsi="Century Gothic"/>
                <w:sz w:val="18"/>
                <w:szCs w:val="18"/>
                <w:lang w:eastAsia="es-MX"/>
              </w:rPr>
              <w:br/>
              <w:t>Interior totalmente en Acero Inoxidable</w:t>
            </w:r>
            <w:r w:rsidRPr="00C25594">
              <w:rPr>
                <w:rFonts w:ascii="Century Gothic" w:hAnsi="Century Gothic"/>
                <w:sz w:val="18"/>
                <w:szCs w:val="18"/>
                <w:lang w:eastAsia="es-MX"/>
              </w:rPr>
              <w:br/>
              <w:t>Piloto atmosférico para encendido</w:t>
            </w:r>
            <w:r w:rsidRPr="00C25594">
              <w:rPr>
                <w:rFonts w:ascii="Century Gothic" w:hAnsi="Century Gothic"/>
                <w:sz w:val="18"/>
                <w:szCs w:val="18"/>
                <w:lang w:eastAsia="es-MX"/>
              </w:rPr>
              <w:br/>
              <w:t>Termostato profesional a gas de 0 a 250°C</w:t>
            </w:r>
            <w:r w:rsidRPr="00C25594">
              <w:rPr>
                <w:rFonts w:ascii="Century Gothic" w:hAnsi="Century Gothic"/>
                <w:sz w:val="18"/>
                <w:szCs w:val="18"/>
                <w:lang w:eastAsia="es-MX"/>
              </w:rPr>
              <w:br/>
              <w:t>Parrillas y racks de alambrón niquelado</w:t>
            </w:r>
            <w:r w:rsidRPr="00C25594">
              <w:rPr>
                <w:rFonts w:ascii="Century Gothic" w:hAnsi="Century Gothic"/>
                <w:sz w:val="18"/>
                <w:szCs w:val="18"/>
                <w:lang w:eastAsia="es-MX"/>
              </w:rPr>
              <w:br/>
              <w:t>Puerta con aislamiento y embutido para evitar perdida de temperatura</w:t>
            </w:r>
            <w:r w:rsidRPr="00C25594">
              <w:rPr>
                <w:rFonts w:ascii="Century Gothic" w:hAnsi="Century Gothic"/>
                <w:sz w:val="18"/>
                <w:szCs w:val="18"/>
                <w:lang w:eastAsia="es-MX"/>
              </w:rPr>
              <w:br/>
              <w:t xml:space="preserve">Válvulas San-Son tipo </w:t>
            </w:r>
            <w:proofErr w:type="spellStart"/>
            <w:r w:rsidRPr="00C25594">
              <w:rPr>
                <w:rFonts w:ascii="Century Gothic" w:hAnsi="Century Gothic"/>
                <w:sz w:val="18"/>
                <w:szCs w:val="18"/>
                <w:lang w:eastAsia="es-MX"/>
              </w:rPr>
              <w:t>Jr</w:t>
            </w:r>
            <w:proofErr w:type="spellEnd"/>
            <w:r w:rsidRPr="00C25594">
              <w:rPr>
                <w:rFonts w:ascii="Century Gothic" w:hAnsi="Century Gothic"/>
                <w:sz w:val="18"/>
                <w:szCs w:val="18"/>
                <w:lang w:eastAsia="es-MX"/>
              </w:rPr>
              <w:br/>
              <w:t>Porta platos para servido en Cal. 16</w:t>
            </w:r>
            <w:r w:rsidRPr="00C25594">
              <w:rPr>
                <w:rFonts w:ascii="Century Gothic" w:hAnsi="Century Gothic"/>
                <w:sz w:val="18"/>
                <w:szCs w:val="18"/>
                <w:lang w:eastAsia="es-MX"/>
              </w:rPr>
              <w:br/>
              <w:t xml:space="preserve">Perillas termoformadas </w:t>
            </w:r>
            <w:r w:rsidRPr="00C25594">
              <w:rPr>
                <w:rFonts w:ascii="Century Gothic" w:hAnsi="Century Gothic"/>
                <w:sz w:val="18"/>
                <w:szCs w:val="18"/>
                <w:lang w:eastAsia="es-MX"/>
              </w:rPr>
              <w:lastRenderedPageBreak/>
              <w:t xml:space="preserve">cromadas con </w:t>
            </w:r>
            <w:proofErr w:type="spellStart"/>
            <w:r w:rsidRPr="00C25594">
              <w:rPr>
                <w:rFonts w:ascii="Century Gothic" w:hAnsi="Century Gothic"/>
                <w:sz w:val="18"/>
                <w:szCs w:val="18"/>
                <w:lang w:eastAsia="es-MX"/>
              </w:rPr>
              <w:t>chapeton</w:t>
            </w:r>
            <w:proofErr w:type="spellEnd"/>
            <w:r w:rsidRPr="00C25594">
              <w:rPr>
                <w:rFonts w:ascii="Century Gothic" w:hAnsi="Century Gothic"/>
                <w:sz w:val="18"/>
                <w:szCs w:val="18"/>
                <w:lang w:eastAsia="es-MX"/>
              </w:rPr>
              <w:t xml:space="preserve"> en acero inoxidable.</w:t>
            </w:r>
            <w:r w:rsidRPr="00C25594">
              <w:rPr>
                <w:rFonts w:ascii="Century Gothic" w:hAnsi="Century Gothic"/>
                <w:sz w:val="18"/>
                <w:szCs w:val="18"/>
                <w:lang w:eastAsia="es-MX"/>
              </w:rPr>
              <w:br/>
              <w:t>Patas reforzadas con tornillo nivelador de piso.</w:t>
            </w:r>
            <w:r w:rsidRPr="00C25594">
              <w:rPr>
                <w:rFonts w:ascii="Century Gothic" w:hAnsi="Century Gothic"/>
                <w:sz w:val="18"/>
                <w:szCs w:val="18"/>
                <w:lang w:eastAsia="es-MX"/>
              </w:rPr>
              <w:br/>
              <w:t>Chasis en ángulo para dar mayor robustez al cuerpo.</w:t>
            </w:r>
            <w:r w:rsidRPr="00C25594">
              <w:rPr>
                <w:rFonts w:ascii="Century Gothic" w:hAnsi="Century Gothic"/>
                <w:sz w:val="18"/>
                <w:szCs w:val="18"/>
                <w:lang w:eastAsia="es-MX"/>
              </w:rPr>
              <w:br/>
              <w:t xml:space="preserve">Cuerpo y partes interiores fabricados en Acero Inoxidable, respaldo en acabado </w:t>
            </w:r>
            <w:proofErr w:type="spellStart"/>
            <w:r w:rsidRPr="00C25594">
              <w:rPr>
                <w:rFonts w:ascii="Century Gothic" w:hAnsi="Century Gothic"/>
                <w:sz w:val="18"/>
                <w:szCs w:val="18"/>
                <w:lang w:eastAsia="es-MX"/>
              </w:rPr>
              <w:t>expoxico</w:t>
            </w:r>
            <w:proofErr w:type="spellEnd"/>
            <w:r w:rsidRPr="00C25594">
              <w:rPr>
                <w:rFonts w:ascii="Century Gothic" w:hAnsi="Century Gothic"/>
                <w:sz w:val="18"/>
                <w:szCs w:val="18"/>
                <w:lang w:eastAsia="es-MX"/>
              </w:rPr>
              <w:t>.</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1328AC5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lastRenderedPageBreak/>
              <w:t>1</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1A6864B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31EBA10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378D9BB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4E9C170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552BFC9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138654F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vMerge w:val="restart"/>
            <w:tcBorders>
              <w:top w:val="single" w:sz="4" w:space="0" w:color="auto"/>
              <w:left w:val="single" w:sz="8" w:space="0" w:color="auto"/>
              <w:bottom w:val="single" w:sz="4" w:space="0" w:color="auto"/>
              <w:right w:val="single" w:sz="8" w:space="0" w:color="auto"/>
            </w:tcBorders>
            <w:vAlign w:val="center"/>
            <w:hideMark/>
          </w:tcPr>
          <w:p w14:paraId="2377853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3B3D7860"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4E51776" w14:textId="77777777" w:rsidTr="00BA5802">
        <w:trPr>
          <w:trHeight w:val="472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6B40889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5C5FD0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788B11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1FF6886"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E599EF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F354699"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9E22AA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48A548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9D9AA6A"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0E6B8984"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4E873AB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2420C2BE" w14:textId="77777777" w:rsidTr="00BA5802">
        <w:trPr>
          <w:trHeight w:val="472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53C1E98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1299E56"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4AC3A7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E4B85F4"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25EA740"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443124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C20E0F7"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4636641"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456B5A3"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7D8308E0"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26F87156"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1CF05EC" w14:textId="77777777" w:rsidTr="00BA5802">
        <w:trPr>
          <w:trHeight w:val="2457"/>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17DBA5FA"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22</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607B2F1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Estufa eléctrica industrial.</w:t>
            </w:r>
            <w:r w:rsidRPr="00C25594">
              <w:rPr>
                <w:rFonts w:ascii="Century Gothic" w:hAnsi="Century Gothic"/>
                <w:sz w:val="18"/>
                <w:szCs w:val="18"/>
                <w:lang w:eastAsia="es-MX"/>
              </w:rPr>
              <w:br/>
              <w:t xml:space="preserve"> 6 PLATOS 2600 WATTS</w:t>
            </w:r>
            <w:r w:rsidRPr="00C25594">
              <w:rPr>
                <w:rFonts w:ascii="Century Gothic" w:hAnsi="Century Gothic"/>
                <w:sz w:val="18"/>
                <w:szCs w:val="18"/>
                <w:lang w:eastAsia="es-MX"/>
              </w:rPr>
              <w:br/>
              <w:t xml:space="preserve"> RESPALDO BAJO DE 0.09 M DE ALTO.</w:t>
            </w:r>
            <w:r w:rsidRPr="00C25594">
              <w:rPr>
                <w:rFonts w:ascii="Century Gothic" w:hAnsi="Century Gothic"/>
                <w:sz w:val="18"/>
                <w:szCs w:val="18"/>
                <w:lang w:eastAsia="es-MX"/>
              </w:rPr>
              <w:br/>
              <w:t xml:space="preserve"> PARA RECIPIENTES DE 30 cm DE DIÁMETRO</w:t>
            </w:r>
            <w:r w:rsidRPr="00C25594">
              <w:rPr>
                <w:rFonts w:ascii="Century Gothic" w:hAnsi="Century Gothic"/>
                <w:sz w:val="18"/>
                <w:szCs w:val="18"/>
                <w:lang w:eastAsia="es-MX"/>
              </w:rPr>
              <w:br/>
              <w:t>FABRICADA COMPLETAMENTE EN ACERO INOXIDABLE</w:t>
            </w:r>
            <w:r w:rsidRPr="00C25594">
              <w:rPr>
                <w:rFonts w:ascii="Century Gothic" w:hAnsi="Century Gothic"/>
                <w:sz w:val="18"/>
                <w:szCs w:val="18"/>
                <w:lang w:eastAsia="es-MX"/>
              </w:rPr>
              <w:br/>
              <w:t>VOLTS: 220</w:t>
            </w:r>
            <w:r w:rsidRPr="00C25594">
              <w:rPr>
                <w:rFonts w:ascii="Century Gothic" w:hAnsi="Century Gothic"/>
                <w:sz w:val="18"/>
                <w:szCs w:val="18"/>
                <w:lang w:eastAsia="es-MX"/>
              </w:rPr>
              <w:br/>
              <w:t>AMPERES: 41 A/LÍNEA</w:t>
            </w:r>
            <w:r w:rsidRPr="00C25594">
              <w:rPr>
                <w:rFonts w:ascii="Century Gothic" w:hAnsi="Century Gothic"/>
                <w:sz w:val="18"/>
                <w:szCs w:val="18"/>
                <w:lang w:eastAsia="es-MX"/>
              </w:rPr>
              <w:br/>
              <w:t xml:space="preserve"> WATTS: 15600</w:t>
            </w:r>
            <w:r w:rsidRPr="00C25594">
              <w:rPr>
                <w:rFonts w:ascii="Century Gothic" w:hAnsi="Century Gothic"/>
                <w:sz w:val="18"/>
                <w:szCs w:val="18"/>
                <w:lang w:eastAsia="es-MX"/>
              </w:rPr>
              <w:br/>
              <w:t xml:space="preserve"> FRECUENCIA: 60Hz</w:t>
            </w:r>
            <w:r w:rsidRPr="00C25594">
              <w:rPr>
                <w:rFonts w:ascii="Century Gothic" w:hAnsi="Century Gothic"/>
                <w:sz w:val="18"/>
                <w:szCs w:val="18"/>
                <w:lang w:eastAsia="es-MX"/>
              </w:rPr>
              <w:br/>
              <w:t xml:space="preserve"> CONSUMO: 15.6w/h</w:t>
            </w:r>
            <w:r w:rsidRPr="00C25594">
              <w:rPr>
                <w:rFonts w:ascii="Century Gothic" w:hAnsi="Century Gothic"/>
                <w:sz w:val="18"/>
                <w:szCs w:val="18"/>
                <w:lang w:eastAsia="es-MX"/>
              </w:rPr>
              <w:br/>
              <w:t xml:space="preserve"> NUM. DE FASES: 3</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70C9E22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0BF54AA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5C3ED9B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7232250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08C3738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4D34EBB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0243E99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0264B6A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6CBFB6A7"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A0F50B7" w14:textId="77777777" w:rsidTr="00BA5802">
        <w:trPr>
          <w:trHeight w:val="340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4E22F83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E9A1D4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961A320"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1BBF244"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24A0D46"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DEBDF7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CE9ACE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B9C143A"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DC0F93F"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5F26A93F"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6937BB0A"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C87B69A" w14:textId="77777777" w:rsidTr="00BA5802">
        <w:trPr>
          <w:trHeight w:val="275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8984D67"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23</w:t>
            </w:r>
          </w:p>
        </w:tc>
        <w:tc>
          <w:tcPr>
            <w:tcW w:w="0" w:type="auto"/>
            <w:tcBorders>
              <w:top w:val="single" w:sz="4" w:space="0" w:color="auto"/>
              <w:left w:val="nil"/>
              <w:bottom w:val="single" w:sz="8" w:space="0" w:color="auto"/>
              <w:right w:val="single" w:sz="8" w:space="0" w:color="auto"/>
            </w:tcBorders>
            <w:vAlign w:val="center"/>
            <w:hideMark/>
          </w:tcPr>
          <w:p w14:paraId="65DE48D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Plancha industrial eléctrica de con 3 quemadores tubulares tipo flauta, sobre estructura en acero inoxidable, con las dimensiones adecuadas para la cantidad de servicios y con niveladores para ajustar al piso.</w:t>
            </w:r>
          </w:p>
        </w:tc>
        <w:tc>
          <w:tcPr>
            <w:tcW w:w="0" w:type="auto"/>
            <w:tcBorders>
              <w:top w:val="single" w:sz="4" w:space="0" w:color="auto"/>
              <w:left w:val="nil"/>
              <w:bottom w:val="single" w:sz="8" w:space="0" w:color="auto"/>
              <w:right w:val="single" w:sz="8" w:space="0" w:color="auto"/>
            </w:tcBorders>
            <w:vAlign w:val="center"/>
            <w:hideMark/>
          </w:tcPr>
          <w:p w14:paraId="1B9DA44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nil"/>
              <w:bottom w:val="single" w:sz="8" w:space="0" w:color="auto"/>
              <w:right w:val="single" w:sz="8" w:space="0" w:color="auto"/>
            </w:tcBorders>
            <w:vAlign w:val="center"/>
            <w:hideMark/>
          </w:tcPr>
          <w:p w14:paraId="09B3B31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4DE9A8B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nil"/>
              <w:bottom w:val="single" w:sz="8" w:space="0" w:color="auto"/>
              <w:right w:val="single" w:sz="8" w:space="0" w:color="auto"/>
            </w:tcBorders>
            <w:vAlign w:val="center"/>
            <w:hideMark/>
          </w:tcPr>
          <w:p w14:paraId="17FAFD0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4" w:space="0" w:color="auto"/>
              <w:left w:val="nil"/>
              <w:bottom w:val="single" w:sz="8" w:space="0" w:color="auto"/>
              <w:right w:val="single" w:sz="8" w:space="0" w:color="auto"/>
            </w:tcBorders>
            <w:vAlign w:val="center"/>
            <w:hideMark/>
          </w:tcPr>
          <w:p w14:paraId="12CAC3E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nil"/>
              <w:bottom w:val="single" w:sz="8" w:space="0" w:color="auto"/>
              <w:right w:val="single" w:sz="8" w:space="0" w:color="auto"/>
            </w:tcBorders>
            <w:vAlign w:val="center"/>
            <w:hideMark/>
          </w:tcPr>
          <w:p w14:paraId="07C92E4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nil"/>
              <w:bottom w:val="single" w:sz="8" w:space="0" w:color="auto"/>
              <w:right w:val="single" w:sz="8" w:space="0" w:color="auto"/>
            </w:tcBorders>
            <w:vAlign w:val="center"/>
            <w:hideMark/>
          </w:tcPr>
          <w:p w14:paraId="4C016C0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single" w:sz="4" w:space="0" w:color="auto"/>
              <w:left w:val="nil"/>
              <w:bottom w:val="single" w:sz="8" w:space="0" w:color="auto"/>
              <w:right w:val="single" w:sz="8" w:space="0" w:color="auto"/>
            </w:tcBorders>
            <w:vAlign w:val="center"/>
            <w:hideMark/>
          </w:tcPr>
          <w:p w14:paraId="6D9B1E2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72E028B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434E817" w14:textId="77777777" w:rsidTr="00BA5802">
        <w:trPr>
          <w:trHeight w:val="3451"/>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D74E0A1"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24</w:t>
            </w:r>
          </w:p>
        </w:tc>
        <w:tc>
          <w:tcPr>
            <w:tcW w:w="0" w:type="auto"/>
            <w:tcBorders>
              <w:top w:val="nil"/>
              <w:left w:val="nil"/>
              <w:bottom w:val="single" w:sz="8" w:space="0" w:color="auto"/>
              <w:right w:val="single" w:sz="8" w:space="0" w:color="auto"/>
            </w:tcBorders>
            <w:vAlign w:val="center"/>
            <w:hideMark/>
          </w:tcPr>
          <w:p w14:paraId="27DA3A2F" w14:textId="77777777" w:rsidR="00C25594" w:rsidRPr="00C25594" w:rsidRDefault="00C25594" w:rsidP="00C25594">
            <w:pPr>
              <w:jc w:val="center"/>
              <w:rPr>
                <w:rFonts w:ascii="Century Gothic" w:hAnsi="Century Gothic"/>
                <w:sz w:val="18"/>
                <w:szCs w:val="18"/>
                <w:lang w:eastAsia="es-MX"/>
              </w:rPr>
            </w:pPr>
            <w:proofErr w:type="spellStart"/>
            <w:r w:rsidRPr="00C25594">
              <w:rPr>
                <w:rFonts w:ascii="Century Gothic" w:hAnsi="Century Gothic"/>
                <w:sz w:val="18"/>
                <w:szCs w:val="18"/>
                <w:lang w:eastAsia="es-MX"/>
              </w:rPr>
              <w:t>Sarteneta</w:t>
            </w:r>
            <w:proofErr w:type="spellEnd"/>
            <w:r w:rsidRPr="00C25594">
              <w:rPr>
                <w:rFonts w:ascii="Century Gothic" w:hAnsi="Century Gothic"/>
                <w:sz w:val="18"/>
                <w:szCs w:val="18"/>
                <w:lang w:eastAsia="es-MX"/>
              </w:rPr>
              <w:t xml:space="preserve"> industrial para gas LP, fabricada en acero inoxidable con capacidad de 70 litros, mecanismo de volteo, tapa con mecanismo de resorte, para mantenerla abierta o cerrada, termostato para ajuste de temperatura.</w:t>
            </w:r>
          </w:p>
        </w:tc>
        <w:tc>
          <w:tcPr>
            <w:tcW w:w="0" w:type="auto"/>
            <w:tcBorders>
              <w:top w:val="nil"/>
              <w:left w:val="nil"/>
              <w:bottom w:val="single" w:sz="8" w:space="0" w:color="auto"/>
              <w:right w:val="single" w:sz="8" w:space="0" w:color="auto"/>
            </w:tcBorders>
            <w:vAlign w:val="center"/>
            <w:hideMark/>
          </w:tcPr>
          <w:p w14:paraId="79F6F1A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1A209B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05C384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3CE6EFF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29125E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568183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574BA4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7A1B72F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0A17200A"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6A39C893" w14:textId="77777777" w:rsidTr="00BA5802">
        <w:trPr>
          <w:trHeight w:val="298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6CB886A1"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25</w:t>
            </w:r>
          </w:p>
        </w:tc>
        <w:tc>
          <w:tcPr>
            <w:tcW w:w="0" w:type="auto"/>
            <w:tcBorders>
              <w:top w:val="nil"/>
              <w:left w:val="nil"/>
              <w:bottom w:val="single" w:sz="8" w:space="0" w:color="auto"/>
              <w:right w:val="single" w:sz="8" w:space="0" w:color="auto"/>
            </w:tcBorders>
            <w:vAlign w:val="center"/>
            <w:hideMark/>
          </w:tcPr>
          <w:p w14:paraId="7E11CB3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0BAEF40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1D35BD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34766D7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3E534B5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C7D6CB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12C19AB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2858B18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6D9F3C1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10D22DF5"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32FF3BF" w14:textId="77777777" w:rsidTr="00BA5802">
        <w:trPr>
          <w:trHeight w:val="3180"/>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45D08E90"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26</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6CF9F80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Procesador de alimentos</w:t>
            </w:r>
            <w:r w:rsidRPr="00C25594">
              <w:rPr>
                <w:rFonts w:ascii="Century Gothic" w:hAnsi="Century Gothic"/>
                <w:sz w:val="18"/>
                <w:szCs w:val="18"/>
                <w:lang w:eastAsia="es-MX"/>
              </w:rPr>
              <w:br/>
              <w:t>Alimentación continua con apertura grande para frutas y verduras.</w:t>
            </w:r>
            <w:r w:rsidRPr="00C25594">
              <w:rPr>
                <w:rFonts w:ascii="Century Gothic" w:hAnsi="Century Gothic"/>
                <w:sz w:val="18"/>
                <w:szCs w:val="18"/>
                <w:lang w:eastAsia="es-MX"/>
              </w:rPr>
              <w:br/>
              <w:t>Procesa hasta 850 porciones en 3 horas.</w:t>
            </w:r>
            <w:r w:rsidRPr="00C25594">
              <w:rPr>
                <w:rFonts w:ascii="Century Gothic" w:hAnsi="Century Gothic"/>
                <w:sz w:val="18"/>
                <w:szCs w:val="18"/>
                <w:lang w:eastAsia="es-MX"/>
              </w:rPr>
              <w:br/>
            </w:r>
            <w:proofErr w:type="spellStart"/>
            <w:r w:rsidRPr="00C25594">
              <w:rPr>
                <w:rFonts w:ascii="Century Gothic" w:hAnsi="Century Gothic"/>
                <w:sz w:val="18"/>
                <w:szCs w:val="18"/>
                <w:lang w:eastAsia="es-MX"/>
              </w:rPr>
              <w:t>Bowl</w:t>
            </w:r>
            <w:proofErr w:type="spellEnd"/>
            <w:r w:rsidRPr="00C25594">
              <w:rPr>
                <w:rFonts w:ascii="Century Gothic" w:hAnsi="Century Gothic"/>
                <w:sz w:val="18"/>
                <w:szCs w:val="18"/>
                <w:lang w:eastAsia="es-MX"/>
              </w:rPr>
              <w:t xml:space="preserve"> de policarbonato de 750 ml.</w:t>
            </w:r>
            <w:r w:rsidRPr="00C25594">
              <w:rPr>
                <w:rFonts w:ascii="Century Gothic" w:hAnsi="Century Gothic"/>
                <w:sz w:val="18"/>
                <w:szCs w:val="18"/>
                <w:lang w:eastAsia="es-MX"/>
              </w:rPr>
              <w:br/>
              <w:t>2 discos cortador de 4mm y 1 disco rallador de 2mm.</w:t>
            </w:r>
            <w:r w:rsidRPr="00C25594">
              <w:rPr>
                <w:rFonts w:ascii="Century Gothic" w:hAnsi="Century Gothic"/>
                <w:sz w:val="18"/>
                <w:szCs w:val="18"/>
                <w:lang w:eastAsia="es-MX"/>
              </w:rPr>
              <w:br/>
              <w:t>Aspas en acero Inoxidable.</w:t>
            </w:r>
            <w:r w:rsidRPr="00C25594">
              <w:rPr>
                <w:rFonts w:ascii="Century Gothic" w:hAnsi="Century Gothic"/>
                <w:sz w:val="18"/>
                <w:szCs w:val="18"/>
                <w:lang w:eastAsia="es-MX"/>
              </w:rPr>
              <w:br/>
              <w:t>Motor de 2HP. (120 Volts monofásico.</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CAC72C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0EBC983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7428078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EB519C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4AA1A5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CC166E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29589F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vMerge w:val="restart"/>
            <w:tcBorders>
              <w:top w:val="single" w:sz="8" w:space="0" w:color="auto"/>
              <w:left w:val="single" w:sz="8" w:space="0" w:color="auto"/>
              <w:bottom w:val="single" w:sz="4" w:space="0" w:color="auto"/>
              <w:right w:val="single" w:sz="8" w:space="0" w:color="auto"/>
            </w:tcBorders>
            <w:vAlign w:val="center"/>
            <w:hideMark/>
          </w:tcPr>
          <w:p w14:paraId="2DDA2DE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261FF613"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128EF53" w14:textId="77777777" w:rsidTr="00BA5802">
        <w:trPr>
          <w:trHeight w:val="1199"/>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51A6ACBE"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23DE45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B6EC0D8"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2E8D805"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9B3EF1D"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6E90753"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4CAD92F"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4FADEB4" w14:textId="77777777" w:rsidR="00C25594" w:rsidRPr="00C25594" w:rsidRDefault="00C25594" w:rsidP="00C25594">
            <w:pPr>
              <w:jc w:val="center"/>
              <w:rPr>
                <w:rFonts w:ascii="Century Gothic" w:hAnsi="Century Gothic"/>
                <w:b/>
                <w:bCs/>
                <w:sz w:val="18"/>
                <w:szCs w:val="18"/>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73E7855" w14:textId="77777777" w:rsidR="00C25594" w:rsidRPr="00C25594" w:rsidRDefault="00C25594" w:rsidP="00C25594">
            <w:pPr>
              <w:jc w:val="center"/>
              <w:rPr>
                <w:rFonts w:ascii="Century Gothic" w:hAnsi="Century Gothic"/>
                <w:b/>
                <w:bCs/>
                <w:sz w:val="18"/>
                <w:szCs w:val="18"/>
                <w:lang w:eastAsia="es-MX"/>
              </w:rPr>
            </w:pPr>
          </w:p>
        </w:tc>
        <w:tc>
          <w:tcPr>
            <w:tcW w:w="1357" w:type="dxa"/>
            <w:vMerge/>
            <w:tcBorders>
              <w:top w:val="single" w:sz="8" w:space="0" w:color="auto"/>
              <w:left w:val="single" w:sz="8" w:space="0" w:color="auto"/>
              <w:bottom w:val="single" w:sz="4" w:space="0" w:color="auto"/>
              <w:right w:val="single" w:sz="8" w:space="0" w:color="auto"/>
            </w:tcBorders>
            <w:vAlign w:val="center"/>
            <w:hideMark/>
          </w:tcPr>
          <w:p w14:paraId="429B1FA8" w14:textId="77777777" w:rsidR="00C25594" w:rsidRPr="00C25594" w:rsidRDefault="00C25594" w:rsidP="00C25594">
            <w:pPr>
              <w:jc w:val="center"/>
              <w:rPr>
                <w:rFonts w:ascii="Century Gothic" w:hAnsi="Century Gothic"/>
                <w:b/>
                <w:bCs/>
                <w:sz w:val="18"/>
                <w:szCs w:val="18"/>
                <w:lang w:eastAsia="es-MX"/>
              </w:rPr>
            </w:pPr>
          </w:p>
        </w:tc>
        <w:tc>
          <w:tcPr>
            <w:tcW w:w="160" w:type="dxa"/>
            <w:tcBorders>
              <w:top w:val="nil"/>
              <w:left w:val="nil"/>
              <w:bottom w:val="nil"/>
              <w:right w:val="nil"/>
            </w:tcBorders>
            <w:noWrap/>
            <w:vAlign w:val="bottom"/>
            <w:hideMark/>
          </w:tcPr>
          <w:p w14:paraId="541A5482"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25A925C" w14:textId="77777777" w:rsidTr="00BA5802">
        <w:trPr>
          <w:trHeight w:val="3218"/>
        </w:trPr>
        <w:tc>
          <w:tcPr>
            <w:tcW w:w="0" w:type="auto"/>
            <w:tcBorders>
              <w:top w:val="nil"/>
              <w:left w:val="single" w:sz="8" w:space="0" w:color="auto"/>
              <w:bottom w:val="nil"/>
              <w:right w:val="single" w:sz="8" w:space="0" w:color="auto"/>
            </w:tcBorders>
            <w:shd w:val="clear" w:color="auto" w:fill="D5007F"/>
            <w:vAlign w:val="center"/>
            <w:hideMark/>
          </w:tcPr>
          <w:p w14:paraId="6A71EC70"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27</w:t>
            </w:r>
          </w:p>
        </w:tc>
        <w:tc>
          <w:tcPr>
            <w:tcW w:w="0" w:type="auto"/>
            <w:tcBorders>
              <w:top w:val="single" w:sz="4" w:space="0" w:color="auto"/>
              <w:left w:val="nil"/>
              <w:bottom w:val="nil"/>
              <w:right w:val="single" w:sz="8" w:space="0" w:color="auto"/>
            </w:tcBorders>
            <w:vAlign w:val="center"/>
            <w:hideMark/>
          </w:tcPr>
          <w:p w14:paraId="2F8861C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Licuadora Industrial, Tapa esférica en acero capacidad de 12 litros</w:t>
            </w:r>
            <w:r w:rsidRPr="00C25594">
              <w:rPr>
                <w:rFonts w:ascii="Century Gothic" w:hAnsi="Century Gothic"/>
                <w:sz w:val="18"/>
                <w:szCs w:val="18"/>
                <w:lang w:eastAsia="es-MX"/>
              </w:rPr>
              <w:br/>
              <w:t>inoxidable T-304 grado alimenticio que se fija al vaso</w:t>
            </w:r>
            <w:r w:rsidRPr="00C25594">
              <w:rPr>
                <w:rFonts w:ascii="Century Gothic" w:hAnsi="Century Gothic"/>
                <w:sz w:val="18"/>
                <w:szCs w:val="18"/>
                <w:lang w:eastAsia="es-MX"/>
              </w:rPr>
              <w:br/>
            </w:r>
            <w:proofErr w:type="spellStart"/>
            <w:r w:rsidRPr="00C25594">
              <w:rPr>
                <w:rFonts w:ascii="Century Gothic" w:hAnsi="Century Gothic"/>
                <w:sz w:val="18"/>
                <w:szCs w:val="18"/>
                <w:lang w:eastAsia="es-MX"/>
              </w:rPr>
              <w:t>Vaso</w:t>
            </w:r>
            <w:proofErr w:type="spellEnd"/>
            <w:r w:rsidRPr="00C25594">
              <w:rPr>
                <w:rFonts w:ascii="Century Gothic" w:hAnsi="Century Gothic"/>
                <w:sz w:val="18"/>
                <w:szCs w:val="18"/>
                <w:lang w:eastAsia="es-MX"/>
              </w:rPr>
              <w:t xml:space="preserve"> de alta resistencia fabricado en acero inoxidable T-304 grado alimenticio</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1E1ACD2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053D392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18C704F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2615F8C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33F5D8F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79913A1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536DA32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single" w:sz="4" w:space="0" w:color="auto"/>
              <w:left w:val="single" w:sz="8" w:space="0" w:color="auto"/>
              <w:bottom w:val="nil"/>
              <w:right w:val="single" w:sz="8" w:space="0" w:color="auto"/>
            </w:tcBorders>
            <w:shd w:val="clear" w:color="000000" w:fill="FFFFFF"/>
            <w:vAlign w:val="center"/>
            <w:hideMark/>
          </w:tcPr>
          <w:p w14:paraId="3019B8B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65CFDCE8"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04319C84" w14:textId="77777777" w:rsidTr="00BA5802">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17ADCAB6"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ÁREA DE PREVIAS</w:t>
            </w:r>
          </w:p>
        </w:tc>
        <w:tc>
          <w:tcPr>
            <w:tcW w:w="160" w:type="dxa"/>
            <w:vAlign w:val="center"/>
            <w:hideMark/>
          </w:tcPr>
          <w:p w14:paraId="01466231"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D346CB2" w14:textId="77777777" w:rsidTr="00BA5802">
        <w:trPr>
          <w:trHeight w:val="189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E4E1598"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28</w:t>
            </w:r>
          </w:p>
        </w:tc>
        <w:tc>
          <w:tcPr>
            <w:tcW w:w="0" w:type="auto"/>
            <w:tcBorders>
              <w:top w:val="nil"/>
              <w:left w:val="nil"/>
              <w:bottom w:val="single" w:sz="8" w:space="0" w:color="auto"/>
              <w:right w:val="single" w:sz="8" w:space="0" w:color="auto"/>
            </w:tcBorders>
            <w:vAlign w:val="center"/>
            <w:hideMark/>
          </w:tcPr>
          <w:p w14:paraId="149F62E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41A2547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B8E5E0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FBADAE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E6BF8D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3F369AA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2CD7382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5792214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single" w:sz="8" w:space="0" w:color="auto"/>
              <w:left w:val="nil"/>
              <w:bottom w:val="single" w:sz="8" w:space="0" w:color="auto"/>
              <w:right w:val="single" w:sz="8" w:space="0" w:color="auto"/>
            </w:tcBorders>
            <w:shd w:val="clear" w:color="000000" w:fill="FFFFFF"/>
            <w:vAlign w:val="center"/>
            <w:hideMark/>
          </w:tcPr>
          <w:p w14:paraId="1C14B82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61EA8670"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551AAA52" w14:textId="77777777" w:rsidTr="00BA5802">
        <w:trPr>
          <w:trHeight w:val="176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F3AEC16"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29</w:t>
            </w:r>
          </w:p>
        </w:tc>
        <w:tc>
          <w:tcPr>
            <w:tcW w:w="0" w:type="auto"/>
            <w:tcBorders>
              <w:top w:val="nil"/>
              <w:left w:val="nil"/>
              <w:bottom w:val="single" w:sz="8" w:space="0" w:color="auto"/>
              <w:right w:val="single" w:sz="8" w:space="0" w:color="auto"/>
            </w:tcBorders>
            <w:vAlign w:val="center"/>
            <w:hideMark/>
          </w:tcPr>
          <w:p w14:paraId="727FF8E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Repisas fabricadas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327CD23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7999849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1804AF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01C8522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7D05528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503BD82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22DFB86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shd w:val="clear" w:color="000000" w:fill="FFFFFF"/>
            <w:vAlign w:val="center"/>
            <w:hideMark/>
          </w:tcPr>
          <w:p w14:paraId="7BB2A47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0F5BF034"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52C21503" w14:textId="77777777" w:rsidTr="00BA5802">
        <w:trPr>
          <w:trHeight w:val="242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B04E4CD"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30</w:t>
            </w:r>
          </w:p>
        </w:tc>
        <w:tc>
          <w:tcPr>
            <w:tcW w:w="0" w:type="auto"/>
            <w:tcBorders>
              <w:top w:val="nil"/>
              <w:left w:val="nil"/>
              <w:bottom w:val="single" w:sz="8" w:space="0" w:color="auto"/>
              <w:right w:val="single" w:sz="8" w:space="0" w:color="auto"/>
            </w:tcBorders>
            <w:vAlign w:val="center"/>
            <w:hideMark/>
          </w:tcPr>
          <w:p w14:paraId="05CA849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Tarja doble tina incluye llaves mezcladoras, fabricada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454D289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C19ED6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9B4B6F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4DC374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7F41DAA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C6D875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0EEE73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nil"/>
              <w:left w:val="nil"/>
              <w:bottom w:val="single" w:sz="8" w:space="0" w:color="auto"/>
              <w:right w:val="single" w:sz="8" w:space="0" w:color="auto"/>
            </w:tcBorders>
            <w:shd w:val="clear" w:color="000000" w:fill="FFFFFF"/>
            <w:vAlign w:val="center"/>
            <w:hideMark/>
          </w:tcPr>
          <w:p w14:paraId="5828AFB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2BEA3363"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321F254" w14:textId="77777777" w:rsidTr="00BA5802">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7AACE8D5"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ALMACÉN DE PERECEDEROS </w:t>
            </w:r>
          </w:p>
        </w:tc>
        <w:tc>
          <w:tcPr>
            <w:tcW w:w="160" w:type="dxa"/>
            <w:vAlign w:val="center"/>
            <w:hideMark/>
          </w:tcPr>
          <w:p w14:paraId="566D1DED"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D4747AB" w14:textId="77777777" w:rsidTr="00BA5802">
        <w:trPr>
          <w:trHeight w:val="100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385A433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31</w:t>
            </w:r>
          </w:p>
        </w:tc>
        <w:tc>
          <w:tcPr>
            <w:tcW w:w="0" w:type="auto"/>
            <w:tcBorders>
              <w:top w:val="nil"/>
              <w:left w:val="nil"/>
              <w:bottom w:val="single" w:sz="8" w:space="0" w:color="auto"/>
              <w:right w:val="single" w:sz="8" w:space="0" w:color="auto"/>
            </w:tcBorders>
            <w:vAlign w:val="center"/>
            <w:hideMark/>
          </w:tcPr>
          <w:p w14:paraId="79D0EEB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 xml:space="preserve">Refrigerador vertical industrial fabricado en acero inoxidable de 2 puertas </w:t>
            </w:r>
          </w:p>
        </w:tc>
        <w:tc>
          <w:tcPr>
            <w:tcW w:w="0" w:type="auto"/>
            <w:tcBorders>
              <w:top w:val="nil"/>
              <w:left w:val="nil"/>
              <w:bottom w:val="single" w:sz="8" w:space="0" w:color="auto"/>
              <w:right w:val="single" w:sz="8" w:space="0" w:color="auto"/>
            </w:tcBorders>
            <w:shd w:val="clear" w:color="000000" w:fill="FFFFFF"/>
            <w:vAlign w:val="center"/>
            <w:hideMark/>
          </w:tcPr>
          <w:p w14:paraId="5F61DD1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486C48B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vAlign w:val="center"/>
            <w:hideMark/>
          </w:tcPr>
          <w:p w14:paraId="7D2EBAF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4C7AD2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7B4ADB7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1D2D28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FE26A0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single" w:sz="8" w:space="0" w:color="auto"/>
              <w:left w:val="nil"/>
              <w:bottom w:val="single" w:sz="8" w:space="0" w:color="auto"/>
              <w:right w:val="single" w:sz="8" w:space="0" w:color="auto"/>
            </w:tcBorders>
            <w:shd w:val="clear" w:color="000000" w:fill="FFFFFF"/>
            <w:vAlign w:val="center"/>
            <w:hideMark/>
          </w:tcPr>
          <w:p w14:paraId="7C09FC6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26253AA3"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585CFD07" w14:textId="77777777" w:rsidTr="00BA5802">
        <w:trPr>
          <w:trHeight w:val="1833"/>
        </w:trPr>
        <w:tc>
          <w:tcPr>
            <w:tcW w:w="0" w:type="auto"/>
            <w:tcBorders>
              <w:top w:val="single" w:sz="8" w:space="0" w:color="auto"/>
              <w:left w:val="single" w:sz="8" w:space="0" w:color="auto"/>
              <w:bottom w:val="single" w:sz="8" w:space="0" w:color="auto"/>
              <w:right w:val="single" w:sz="8" w:space="0" w:color="auto"/>
            </w:tcBorders>
            <w:shd w:val="clear" w:color="auto" w:fill="D5007F"/>
            <w:vAlign w:val="center"/>
            <w:hideMark/>
          </w:tcPr>
          <w:p w14:paraId="32955DC3"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32</w:t>
            </w:r>
          </w:p>
        </w:tc>
        <w:tc>
          <w:tcPr>
            <w:tcW w:w="0" w:type="auto"/>
            <w:tcBorders>
              <w:top w:val="single" w:sz="8" w:space="0" w:color="auto"/>
              <w:left w:val="nil"/>
              <w:bottom w:val="single" w:sz="8" w:space="0" w:color="auto"/>
              <w:right w:val="single" w:sz="8" w:space="0" w:color="auto"/>
            </w:tcBorders>
            <w:vAlign w:val="center"/>
            <w:hideMark/>
          </w:tcPr>
          <w:p w14:paraId="273AD86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Congelador vertical</w:t>
            </w:r>
            <w:r w:rsidRPr="00C25594">
              <w:rPr>
                <w:rFonts w:ascii="Century Gothic" w:hAnsi="Century Gothic"/>
                <w:sz w:val="18"/>
                <w:szCs w:val="18"/>
                <w:lang w:eastAsia="es-MX"/>
              </w:rPr>
              <w:br/>
              <w:t xml:space="preserve">Rango de temperatura: -18 </w:t>
            </w:r>
            <w:r w:rsidRPr="00C25594">
              <w:rPr>
                <w:rFonts w:ascii="Arial" w:hAnsi="Arial" w:cs="Arial"/>
                <w:sz w:val="18"/>
                <w:szCs w:val="18"/>
                <w:lang w:eastAsia="es-MX"/>
              </w:rPr>
              <w:t>̊</w:t>
            </w:r>
            <w:r w:rsidRPr="00C25594">
              <w:rPr>
                <w:rFonts w:ascii="Century Gothic" w:hAnsi="Century Gothic"/>
                <w:sz w:val="18"/>
                <w:szCs w:val="18"/>
                <w:lang w:eastAsia="es-MX"/>
              </w:rPr>
              <w:t xml:space="preserve">C a 4 </w:t>
            </w:r>
            <w:r w:rsidRPr="00C25594">
              <w:rPr>
                <w:rFonts w:ascii="Arial" w:hAnsi="Arial" w:cs="Arial"/>
                <w:sz w:val="18"/>
                <w:szCs w:val="18"/>
                <w:lang w:eastAsia="es-MX"/>
              </w:rPr>
              <w:t>̊</w:t>
            </w:r>
            <w:r w:rsidRPr="00C25594">
              <w:rPr>
                <w:rFonts w:ascii="Century Gothic" w:hAnsi="Century Gothic"/>
                <w:sz w:val="18"/>
                <w:szCs w:val="18"/>
                <w:lang w:eastAsia="es-MX"/>
              </w:rPr>
              <w:t>C.</w:t>
            </w:r>
            <w:r w:rsidRPr="00C25594">
              <w:rPr>
                <w:rFonts w:ascii="Century Gothic" w:hAnsi="Century Gothic"/>
                <w:sz w:val="18"/>
                <w:szCs w:val="18"/>
                <w:lang w:eastAsia="es-MX"/>
              </w:rPr>
              <w:br/>
              <w:t>fabricado en acero inoxidable de 2 puertas.</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178BF99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6FF24B4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3D3FAD1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4EDFA58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74DD9D3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74E4D57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09DD2C2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04F31DB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7DC70D7A"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37969AD" w14:textId="77777777" w:rsidTr="00BA5802">
        <w:trPr>
          <w:trHeight w:val="2472"/>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263CB31"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33</w:t>
            </w:r>
          </w:p>
        </w:tc>
        <w:tc>
          <w:tcPr>
            <w:tcW w:w="0" w:type="auto"/>
            <w:tcBorders>
              <w:top w:val="nil"/>
              <w:left w:val="nil"/>
              <w:bottom w:val="single" w:sz="8" w:space="0" w:color="auto"/>
              <w:right w:val="single" w:sz="8" w:space="0" w:color="auto"/>
            </w:tcBorders>
            <w:vAlign w:val="center"/>
            <w:hideMark/>
          </w:tcPr>
          <w:p w14:paraId="4976BB8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Cámara de refrigeración con compresor, evaporador, válvula de expansión y condensador. La capacidad depende según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6B0490F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2939642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9C4676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EC0244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C3C784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6E0313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21CDB00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shd w:val="clear" w:color="000000" w:fill="FFFFFF"/>
            <w:vAlign w:val="center"/>
            <w:hideMark/>
          </w:tcPr>
          <w:p w14:paraId="6AE6BF3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3143073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162EF581" w14:textId="77777777" w:rsidTr="00BA5802">
        <w:trPr>
          <w:trHeight w:val="2457"/>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13D80CB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34</w:t>
            </w:r>
          </w:p>
        </w:tc>
        <w:tc>
          <w:tcPr>
            <w:tcW w:w="0" w:type="auto"/>
            <w:tcBorders>
              <w:top w:val="nil"/>
              <w:left w:val="nil"/>
              <w:bottom w:val="nil"/>
              <w:right w:val="single" w:sz="8" w:space="0" w:color="auto"/>
            </w:tcBorders>
            <w:vAlign w:val="center"/>
            <w:hideMark/>
          </w:tcPr>
          <w:p w14:paraId="626D379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Congelador horizontal</w:t>
            </w:r>
            <w:r w:rsidRPr="00C25594">
              <w:rPr>
                <w:rFonts w:ascii="Century Gothic" w:hAnsi="Century Gothic"/>
                <w:sz w:val="18"/>
                <w:szCs w:val="18"/>
                <w:lang w:eastAsia="es-MX"/>
              </w:rPr>
              <w:br/>
              <w:t xml:space="preserve">Rango de temperatura: -18 </w:t>
            </w:r>
            <w:r w:rsidRPr="00C25594">
              <w:rPr>
                <w:rFonts w:ascii="Arial" w:hAnsi="Arial" w:cs="Arial"/>
                <w:sz w:val="18"/>
                <w:szCs w:val="18"/>
                <w:lang w:eastAsia="es-MX"/>
              </w:rPr>
              <w:t>̊</w:t>
            </w:r>
            <w:r w:rsidRPr="00C25594">
              <w:rPr>
                <w:rFonts w:ascii="Century Gothic" w:hAnsi="Century Gothic"/>
                <w:sz w:val="18"/>
                <w:szCs w:val="18"/>
                <w:lang w:eastAsia="es-MX"/>
              </w:rPr>
              <w:t xml:space="preserve">C a 4 </w:t>
            </w:r>
            <w:r w:rsidRPr="00C25594">
              <w:rPr>
                <w:rFonts w:ascii="Arial" w:hAnsi="Arial" w:cs="Arial"/>
                <w:sz w:val="18"/>
                <w:szCs w:val="18"/>
                <w:lang w:eastAsia="es-MX"/>
              </w:rPr>
              <w:t>̊</w:t>
            </w:r>
            <w:r w:rsidRPr="00C25594">
              <w:rPr>
                <w:rFonts w:ascii="Century Gothic" w:hAnsi="Century Gothic"/>
                <w:sz w:val="18"/>
                <w:szCs w:val="18"/>
                <w:lang w:eastAsia="es-MX"/>
              </w:rPr>
              <w:t>C.</w:t>
            </w:r>
            <w:r w:rsidRPr="00C25594">
              <w:rPr>
                <w:rFonts w:ascii="Century Gothic" w:hAnsi="Century Gothic"/>
                <w:sz w:val="18"/>
                <w:szCs w:val="18"/>
                <w:lang w:eastAsia="es-MX"/>
              </w:rPr>
              <w:br/>
              <w:t>Doble tapa tipo cofre con sello herm</w:t>
            </w:r>
            <w:r w:rsidRPr="00C25594">
              <w:rPr>
                <w:rFonts w:ascii="Century Gothic" w:hAnsi="Century Gothic" w:cs="Century Gothic"/>
                <w:sz w:val="18"/>
                <w:szCs w:val="18"/>
                <w:lang w:eastAsia="es-MX"/>
              </w:rPr>
              <w:t>é</w:t>
            </w:r>
            <w:r w:rsidRPr="00C25594">
              <w:rPr>
                <w:rFonts w:ascii="Century Gothic" w:hAnsi="Century Gothic"/>
                <w:sz w:val="18"/>
                <w:szCs w:val="18"/>
                <w:lang w:eastAsia="es-MX"/>
              </w:rPr>
              <w:t>tico.</w:t>
            </w:r>
            <w:r w:rsidRPr="00C25594">
              <w:rPr>
                <w:rFonts w:ascii="Century Gothic" w:hAnsi="Century Gothic"/>
                <w:sz w:val="18"/>
                <w:szCs w:val="18"/>
                <w:lang w:eastAsia="es-MX"/>
              </w:rPr>
              <w:br/>
              <w:t>Interior elaborado en acero.</w:t>
            </w:r>
          </w:p>
        </w:tc>
        <w:tc>
          <w:tcPr>
            <w:tcW w:w="0" w:type="auto"/>
            <w:tcBorders>
              <w:top w:val="single" w:sz="8" w:space="0" w:color="auto"/>
              <w:left w:val="single" w:sz="8" w:space="0" w:color="auto"/>
              <w:bottom w:val="nil"/>
              <w:right w:val="single" w:sz="8" w:space="0" w:color="auto"/>
            </w:tcBorders>
            <w:vAlign w:val="center"/>
            <w:hideMark/>
          </w:tcPr>
          <w:p w14:paraId="12F9F3D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nil"/>
              <w:right w:val="single" w:sz="8" w:space="0" w:color="auto"/>
            </w:tcBorders>
            <w:vAlign w:val="center"/>
            <w:hideMark/>
          </w:tcPr>
          <w:p w14:paraId="1A0C7F7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single" w:sz="8" w:space="0" w:color="auto"/>
              <w:bottom w:val="nil"/>
              <w:right w:val="single" w:sz="8" w:space="0" w:color="auto"/>
            </w:tcBorders>
            <w:vAlign w:val="center"/>
            <w:hideMark/>
          </w:tcPr>
          <w:p w14:paraId="6C828B1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single" w:sz="8" w:space="0" w:color="auto"/>
              <w:bottom w:val="nil"/>
              <w:right w:val="single" w:sz="8" w:space="0" w:color="auto"/>
            </w:tcBorders>
            <w:vAlign w:val="center"/>
            <w:hideMark/>
          </w:tcPr>
          <w:p w14:paraId="671FA8A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single" w:sz="8" w:space="0" w:color="auto"/>
              <w:bottom w:val="nil"/>
              <w:right w:val="single" w:sz="8" w:space="0" w:color="auto"/>
            </w:tcBorders>
            <w:vAlign w:val="center"/>
            <w:hideMark/>
          </w:tcPr>
          <w:p w14:paraId="449710A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single" w:sz="8" w:space="0" w:color="auto"/>
              <w:bottom w:val="nil"/>
              <w:right w:val="single" w:sz="8" w:space="0" w:color="auto"/>
            </w:tcBorders>
            <w:vAlign w:val="center"/>
            <w:hideMark/>
          </w:tcPr>
          <w:p w14:paraId="726595C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single" w:sz="8" w:space="0" w:color="auto"/>
              <w:bottom w:val="nil"/>
              <w:right w:val="single" w:sz="8" w:space="0" w:color="auto"/>
            </w:tcBorders>
            <w:vAlign w:val="center"/>
            <w:hideMark/>
          </w:tcPr>
          <w:p w14:paraId="3E30C4D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357" w:type="dxa"/>
            <w:tcBorders>
              <w:top w:val="single" w:sz="8" w:space="0" w:color="auto"/>
              <w:left w:val="single" w:sz="8" w:space="0" w:color="auto"/>
              <w:bottom w:val="nil"/>
              <w:right w:val="single" w:sz="8" w:space="0" w:color="auto"/>
            </w:tcBorders>
            <w:vAlign w:val="center"/>
            <w:hideMark/>
          </w:tcPr>
          <w:p w14:paraId="6FFC778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438310F9"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0233721D" w14:textId="77777777" w:rsidTr="00BA5802">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228D0F8F"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OTROS</w:t>
            </w:r>
          </w:p>
        </w:tc>
        <w:tc>
          <w:tcPr>
            <w:tcW w:w="160" w:type="dxa"/>
            <w:vAlign w:val="center"/>
            <w:hideMark/>
          </w:tcPr>
          <w:p w14:paraId="189AB58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0BE1C50E" w14:textId="77777777" w:rsidTr="00BA5802">
        <w:trPr>
          <w:trHeight w:val="2980"/>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0AAD6322"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35</w:t>
            </w:r>
          </w:p>
        </w:tc>
        <w:tc>
          <w:tcPr>
            <w:tcW w:w="0" w:type="auto"/>
            <w:tcBorders>
              <w:top w:val="nil"/>
              <w:left w:val="nil"/>
              <w:bottom w:val="single" w:sz="8" w:space="0" w:color="auto"/>
              <w:right w:val="single" w:sz="8" w:space="0" w:color="auto"/>
            </w:tcBorders>
            <w:vAlign w:val="center"/>
            <w:hideMark/>
          </w:tcPr>
          <w:p w14:paraId="38C0C35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Anaquel para almacenamiento de vegetales e insumos,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561346C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single" w:sz="8" w:space="0" w:color="auto"/>
              <w:left w:val="nil"/>
              <w:bottom w:val="single" w:sz="8" w:space="0" w:color="auto"/>
              <w:right w:val="single" w:sz="8" w:space="0" w:color="auto"/>
            </w:tcBorders>
            <w:vAlign w:val="center"/>
            <w:hideMark/>
          </w:tcPr>
          <w:p w14:paraId="3C8F0AD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569FF66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single" w:sz="8" w:space="0" w:color="auto"/>
              <w:left w:val="nil"/>
              <w:bottom w:val="single" w:sz="8" w:space="0" w:color="auto"/>
              <w:right w:val="single" w:sz="8" w:space="0" w:color="auto"/>
            </w:tcBorders>
            <w:vAlign w:val="center"/>
            <w:hideMark/>
          </w:tcPr>
          <w:p w14:paraId="51BCC9E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529964E6"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w:t>
            </w:r>
          </w:p>
        </w:tc>
        <w:tc>
          <w:tcPr>
            <w:tcW w:w="0" w:type="auto"/>
            <w:tcBorders>
              <w:top w:val="single" w:sz="8" w:space="0" w:color="auto"/>
              <w:left w:val="nil"/>
              <w:bottom w:val="single" w:sz="8" w:space="0" w:color="auto"/>
              <w:right w:val="single" w:sz="8" w:space="0" w:color="auto"/>
            </w:tcBorders>
            <w:vAlign w:val="center"/>
            <w:hideMark/>
          </w:tcPr>
          <w:p w14:paraId="61C0B32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single" w:sz="8" w:space="0" w:color="auto"/>
              <w:left w:val="nil"/>
              <w:bottom w:val="single" w:sz="8" w:space="0" w:color="auto"/>
              <w:right w:val="single" w:sz="8" w:space="0" w:color="auto"/>
            </w:tcBorders>
            <w:vAlign w:val="center"/>
            <w:hideMark/>
          </w:tcPr>
          <w:p w14:paraId="38A6CD9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single" w:sz="8" w:space="0" w:color="auto"/>
              <w:left w:val="nil"/>
              <w:bottom w:val="single" w:sz="8" w:space="0" w:color="auto"/>
              <w:right w:val="single" w:sz="8" w:space="0" w:color="auto"/>
            </w:tcBorders>
            <w:vAlign w:val="center"/>
            <w:hideMark/>
          </w:tcPr>
          <w:p w14:paraId="7229160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2D4003E2"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6C5DC5DC" w14:textId="77777777" w:rsidTr="00BA5802">
        <w:trPr>
          <w:trHeight w:val="604"/>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6F51564B"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36</w:t>
            </w:r>
          </w:p>
        </w:tc>
        <w:tc>
          <w:tcPr>
            <w:tcW w:w="0" w:type="auto"/>
            <w:tcBorders>
              <w:top w:val="nil"/>
              <w:left w:val="nil"/>
              <w:bottom w:val="single" w:sz="8" w:space="0" w:color="auto"/>
              <w:right w:val="single" w:sz="8" w:space="0" w:color="auto"/>
            </w:tcBorders>
            <w:vAlign w:val="center"/>
            <w:hideMark/>
          </w:tcPr>
          <w:p w14:paraId="1E685B88" w14:textId="77777777" w:rsidR="00C25594" w:rsidRPr="00C25594" w:rsidRDefault="00C25594" w:rsidP="00C25594">
            <w:pPr>
              <w:jc w:val="center"/>
              <w:rPr>
                <w:rFonts w:ascii="Century Gothic" w:hAnsi="Century Gothic"/>
                <w:sz w:val="18"/>
                <w:szCs w:val="18"/>
                <w:lang w:eastAsia="es-MX"/>
              </w:rPr>
            </w:pPr>
            <w:proofErr w:type="spellStart"/>
            <w:r w:rsidRPr="00C25594">
              <w:rPr>
                <w:rFonts w:ascii="Century Gothic" w:hAnsi="Century Gothic"/>
                <w:sz w:val="18"/>
                <w:szCs w:val="18"/>
                <w:lang w:eastAsia="es-MX"/>
              </w:rPr>
              <w:t>Locker</w:t>
            </w:r>
            <w:proofErr w:type="spellEnd"/>
            <w:r w:rsidRPr="00C25594">
              <w:rPr>
                <w:rFonts w:ascii="Century Gothic" w:hAnsi="Century Gothic"/>
                <w:sz w:val="18"/>
                <w:szCs w:val="18"/>
                <w:lang w:eastAsia="es-MX"/>
              </w:rPr>
              <w:t xml:space="preserve"> metálico 3 Puertas 180 X 34 X 39 con Llave </w:t>
            </w:r>
          </w:p>
        </w:tc>
        <w:tc>
          <w:tcPr>
            <w:tcW w:w="0" w:type="auto"/>
            <w:tcBorders>
              <w:top w:val="nil"/>
              <w:left w:val="nil"/>
              <w:bottom w:val="single" w:sz="8" w:space="0" w:color="auto"/>
              <w:right w:val="single" w:sz="8" w:space="0" w:color="auto"/>
            </w:tcBorders>
            <w:vAlign w:val="center"/>
            <w:hideMark/>
          </w:tcPr>
          <w:p w14:paraId="248C339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4</w:t>
            </w:r>
          </w:p>
        </w:tc>
        <w:tc>
          <w:tcPr>
            <w:tcW w:w="0" w:type="auto"/>
            <w:tcBorders>
              <w:top w:val="nil"/>
              <w:left w:val="nil"/>
              <w:bottom w:val="single" w:sz="8" w:space="0" w:color="auto"/>
              <w:right w:val="single" w:sz="8" w:space="0" w:color="auto"/>
            </w:tcBorders>
            <w:vAlign w:val="center"/>
            <w:hideMark/>
          </w:tcPr>
          <w:p w14:paraId="31A50B9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23BB705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6</w:t>
            </w:r>
          </w:p>
        </w:tc>
        <w:tc>
          <w:tcPr>
            <w:tcW w:w="0" w:type="auto"/>
            <w:tcBorders>
              <w:top w:val="nil"/>
              <w:left w:val="nil"/>
              <w:bottom w:val="single" w:sz="8" w:space="0" w:color="auto"/>
              <w:right w:val="single" w:sz="8" w:space="0" w:color="auto"/>
            </w:tcBorders>
            <w:vAlign w:val="center"/>
            <w:hideMark/>
          </w:tcPr>
          <w:p w14:paraId="68D2499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7</w:t>
            </w:r>
          </w:p>
        </w:tc>
        <w:tc>
          <w:tcPr>
            <w:tcW w:w="0" w:type="auto"/>
            <w:tcBorders>
              <w:top w:val="nil"/>
              <w:left w:val="nil"/>
              <w:bottom w:val="single" w:sz="8" w:space="0" w:color="auto"/>
              <w:right w:val="single" w:sz="8" w:space="0" w:color="auto"/>
            </w:tcBorders>
            <w:vAlign w:val="center"/>
            <w:hideMark/>
          </w:tcPr>
          <w:p w14:paraId="665E33B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3</w:t>
            </w:r>
          </w:p>
        </w:tc>
        <w:tc>
          <w:tcPr>
            <w:tcW w:w="0" w:type="auto"/>
            <w:tcBorders>
              <w:top w:val="nil"/>
              <w:left w:val="nil"/>
              <w:bottom w:val="single" w:sz="8" w:space="0" w:color="auto"/>
              <w:right w:val="single" w:sz="8" w:space="0" w:color="auto"/>
            </w:tcBorders>
            <w:vAlign w:val="center"/>
            <w:hideMark/>
          </w:tcPr>
          <w:p w14:paraId="46F2079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E19C9C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3</w:t>
            </w:r>
          </w:p>
        </w:tc>
        <w:tc>
          <w:tcPr>
            <w:tcW w:w="1357" w:type="dxa"/>
            <w:tcBorders>
              <w:top w:val="nil"/>
              <w:left w:val="nil"/>
              <w:bottom w:val="single" w:sz="8" w:space="0" w:color="auto"/>
              <w:right w:val="single" w:sz="8" w:space="0" w:color="auto"/>
            </w:tcBorders>
            <w:vAlign w:val="center"/>
            <w:hideMark/>
          </w:tcPr>
          <w:p w14:paraId="4E5DB6C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3</w:t>
            </w:r>
          </w:p>
        </w:tc>
        <w:tc>
          <w:tcPr>
            <w:tcW w:w="160" w:type="dxa"/>
            <w:vAlign w:val="center"/>
            <w:hideMark/>
          </w:tcPr>
          <w:p w14:paraId="7C3A8719"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512374B0" w14:textId="77777777" w:rsidTr="00BA5802">
        <w:trPr>
          <w:trHeight w:val="3525"/>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647C8BD2"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37</w:t>
            </w:r>
          </w:p>
        </w:tc>
        <w:tc>
          <w:tcPr>
            <w:tcW w:w="0" w:type="auto"/>
            <w:tcBorders>
              <w:top w:val="nil"/>
              <w:left w:val="nil"/>
              <w:bottom w:val="single" w:sz="8" w:space="0" w:color="auto"/>
              <w:right w:val="single" w:sz="8" w:space="0" w:color="auto"/>
            </w:tcBorders>
            <w:vAlign w:val="center"/>
            <w:hideMark/>
          </w:tcPr>
          <w:p w14:paraId="190CDDB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Tarja de una tina incluye llaves mezcladoras (para lavado de trapeadores), fabricada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1DA29AF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21E9A6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B16BB4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21CA7A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057CBD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333D6B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vAlign w:val="center"/>
            <w:hideMark/>
          </w:tcPr>
          <w:p w14:paraId="36C0FBA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24822CDA"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30FF671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0091DFA7" w14:textId="77777777" w:rsidTr="00BA5802">
        <w:trPr>
          <w:trHeight w:val="1890"/>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584063C5"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lastRenderedPageBreak/>
              <w:t>38</w:t>
            </w:r>
          </w:p>
        </w:tc>
        <w:tc>
          <w:tcPr>
            <w:tcW w:w="0" w:type="auto"/>
            <w:tcBorders>
              <w:top w:val="nil"/>
              <w:left w:val="nil"/>
              <w:bottom w:val="single" w:sz="8" w:space="0" w:color="auto"/>
              <w:right w:val="single" w:sz="8" w:space="0" w:color="auto"/>
            </w:tcBorders>
            <w:vAlign w:val="center"/>
            <w:hideMark/>
          </w:tcPr>
          <w:p w14:paraId="3940629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Contenedores de basura industrial, fabricado en polietileno de media densidad, gran resistencia a golpes y roturas, con tapas.</w:t>
            </w:r>
          </w:p>
        </w:tc>
        <w:tc>
          <w:tcPr>
            <w:tcW w:w="0" w:type="auto"/>
            <w:tcBorders>
              <w:top w:val="nil"/>
              <w:left w:val="nil"/>
              <w:bottom w:val="single" w:sz="8" w:space="0" w:color="auto"/>
              <w:right w:val="single" w:sz="8" w:space="0" w:color="auto"/>
            </w:tcBorders>
            <w:vAlign w:val="center"/>
            <w:hideMark/>
          </w:tcPr>
          <w:p w14:paraId="7614305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7F9098B4"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693F3CA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3A07D2D3"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592FCCE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6</w:t>
            </w:r>
          </w:p>
        </w:tc>
        <w:tc>
          <w:tcPr>
            <w:tcW w:w="0" w:type="auto"/>
            <w:tcBorders>
              <w:top w:val="nil"/>
              <w:left w:val="nil"/>
              <w:bottom w:val="single" w:sz="8" w:space="0" w:color="auto"/>
              <w:right w:val="single" w:sz="8" w:space="0" w:color="auto"/>
            </w:tcBorders>
            <w:vAlign w:val="center"/>
            <w:hideMark/>
          </w:tcPr>
          <w:p w14:paraId="19D4BB79"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0" w:type="auto"/>
            <w:tcBorders>
              <w:top w:val="nil"/>
              <w:left w:val="nil"/>
              <w:bottom w:val="single" w:sz="8" w:space="0" w:color="auto"/>
              <w:right w:val="single" w:sz="8" w:space="0" w:color="auto"/>
            </w:tcBorders>
            <w:vAlign w:val="center"/>
            <w:hideMark/>
          </w:tcPr>
          <w:p w14:paraId="1128C69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357" w:type="dxa"/>
            <w:tcBorders>
              <w:top w:val="nil"/>
              <w:left w:val="nil"/>
              <w:bottom w:val="single" w:sz="8" w:space="0" w:color="auto"/>
              <w:right w:val="single" w:sz="8" w:space="0" w:color="auto"/>
            </w:tcBorders>
            <w:vAlign w:val="center"/>
            <w:hideMark/>
          </w:tcPr>
          <w:p w14:paraId="6458043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2</w:t>
            </w:r>
          </w:p>
        </w:tc>
        <w:tc>
          <w:tcPr>
            <w:tcW w:w="160" w:type="dxa"/>
            <w:vAlign w:val="center"/>
            <w:hideMark/>
          </w:tcPr>
          <w:p w14:paraId="1FA7B9DC"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7B71E2A0" w14:textId="77777777" w:rsidTr="00BA5802">
        <w:trPr>
          <w:trHeight w:val="2177"/>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773DBC04"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39</w:t>
            </w:r>
          </w:p>
        </w:tc>
        <w:tc>
          <w:tcPr>
            <w:tcW w:w="0" w:type="auto"/>
            <w:tcBorders>
              <w:top w:val="nil"/>
              <w:left w:val="nil"/>
              <w:bottom w:val="single" w:sz="8" w:space="0" w:color="auto"/>
              <w:right w:val="single" w:sz="8" w:space="0" w:color="auto"/>
            </w:tcBorders>
            <w:vAlign w:val="center"/>
            <w:hideMark/>
          </w:tcPr>
          <w:p w14:paraId="1662E80F"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6B6D372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7EAAE3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612B1B6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4DC7E017"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07ECB4B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1EDE7D18"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vAlign w:val="center"/>
            <w:hideMark/>
          </w:tcPr>
          <w:p w14:paraId="5871D1AB"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vAlign w:val="center"/>
            <w:hideMark/>
          </w:tcPr>
          <w:p w14:paraId="21855FB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60" w:type="dxa"/>
            <w:vAlign w:val="center"/>
            <w:hideMark/>
          </w:tcPr>
          <w:p w14:paraId="14B4E996" w14:textId="77777777" w:rsidR="00C25594" w:rsidRPr="00C25594" w:rsidRDefault="00C25594" w:rsidP="00C25594">
            <w:pPr>
              <w:jc w:val="center"/>
              <w:rPr>
                <w:rFonts w:ascii="Century Gothic" w:hAnsi="Century Gothic"/>
                <w:b/>
                <w:bCs/>
                <w:sz w:val="18"/>
                <w:szCs w:val="18"/>
                <w:lang w:eastAsia="es-MX"/>
              </w:rPr>
            </w:pPr>
          </w:p>
        </w:tc>
      </w:tr>
      <w:tr w:rsidR="00C25594" w:rsidRPr="00C25594" w14:paraId="391F1EA0" w14:textId="77777777" w:rsidTr="00BA5802">
        <w:trPr>
          <w:trHeight w:val="1688"/>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5B100ABC" w14:textId="77777777" w:rsidR="00C25594" w:rsidRPr="00C25594" w:rsidRDefault="00C25594" w:rsidP="00C25594">
            <w:pPr>
              <w:jc w:val="center"/>
              <w:rPr>
                <w:rFonts w:ascii="Century Gothic" w:hAnsi="Century Gothic"/>
                <w:b/>
                <w:bCs/>
                <w:sz w:val="18"/>
                <w:szCs w:val="18"/>
                <w:lang w:eastAsia="es-MX"/>
              </w:rPr>
            </w:pPr>
            <w:r w:rsidRPr="00C25594">
              <w:rPr>
                <w:rFonts w:ascii="Century Gothic" w:hAnsi="Century Gothic"/>
                <w:b/>
                <w:bCs/>
                <w:sz w:val="18"/>
                <w:szCs w:val="18"/>
                <w:lang w:eastAsia="es-MX"/>
              </w:rPr>
              <w:t>40</w:t>
            </w:r>
          </w:p>
        </w:tc>
        <w:tc>
          <w:tcPr>
            <w:tcW w:w="0" w:type="auto"/>
            <w:tcBorders>
              <w:top w:val="nil"/>
              <w:left w:val="nil"/>
              <w:bottom w:val="single" w:sz="8" w:space="0" w:color="auto"/>
              <w:right w:val="single" w:sz="8" w:space="0" w:color="auto"/>
            </w:tcBorders>
            <w:shd w:val="clear" w:color="000000" w:fill="FFFFFF"/>
            <w:vAlign w:val="center"/>
            <w:hideMark/>
          </w:tcPr>
          <w:p w14:paraId="1178BCD2"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Carro transportador de alimentos, fabricado en acero inoxidable, con 3 entrepaños y rodajas.</w:t>
            </w:r>
          </w:p>
        </w:tc>
        <w:tc>
          <w:tcPr>
            <w:tcW w:w="0" w:type="auto"/>
            <w:tcBorders>
              <w:top w:val="nil"/>
              <w:left w:val="nil"/>
              <w:bottom w:val="single" w:sz="8" w:space="0" w:color="auto"/>
              <w:right w:val="single" w:sz="8" w:space="0" w:color="auto"/>
            </w:tcBorders>
            <w:shd w:val="clear" w:color="000000" w:fill="FFFFFF"/>
            <w:vAlign w:val="center"/>
            <w:hideMark/>
          </w:tcPr>
          <w:p w14:paraId="5FF074B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26B9912E"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38035440"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72C3DA1D"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5E937395"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59C60E71"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E24F3C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0</w:t>
            </w:r>
          </w:p>
        </w:tc>
        <w:tc>
          <w:tcPr>
            <w:tcW w:w="1357" w:type="dxa"/>
            <w:tcBorders>
              <w:top w:val="nil"/>
              <w:left w:val="nil"/>
              <w:bottom w:val="single" w:sz="8" w:space="0" w:color="auto"/>
              <w:right w:val="single" w:sz="8" w:space="0" w:color="auto"/>
            </w:tcBorders>
            <w:shd w:val="clear" w:color="000000" w:fill="FFFFFF"/>
            <w:vAlign w:val="center"/>
            <w:hideMark/>
          </w:tcPr>
          <w:p w14:paraId="0AA99E6C" w14:textId="77777777" w:rsidR="00C25594" w:rsidRPr="00C25594" w:rsidRDefault="00C25594" w:rsidP="00C25594">
            <w:pPr>
              <w:jc w:val="center"/>
              <w:rPr>
                <w:rFonts w:ascii="Century Gothic" w:hAnsi="Century Gothic"/>
                <w:sz w:val="18"/>
                <w:szCs w:val="18"/>
                <w:lang w:eastAsia="es-MX"/>
              </w:rPr>
            </w:pPr>
            <w:r w:rsidRPr="00C25594">
              <w:rPr>
                <w:rFonts w:ascii="Century Gothic" w:hAnsi="Century Gothic"/>
                <w:sz w:val="18"/>
                <w:szCs w:val="18"/>
                <w:lang w:eastAsia="es-MX"/>
              </w:rPr>
              <w:t>1</w:t>
            </w:r>
          </w:p>
        </w:tc>
        <w:tc>
          <w:tcPr>
            <w:tcW w:w="160" w:type="dxa"/>
            <w:vAlign w:val="center"/>
            <w:hideMark/>
          </w:tcPr>
          <w:p w14:paraId="282F4963" w14:textId="77777777" w:rsidR="00C25594" w:rsidRPr="00C25594" w:rsidRDefault="00C25594" w:rsidP="00C25594">
            <w:pPr>
              <w:jc w:val="center"/>
              <w:rPr>
                <w:rFonts w:ascii="Century Gothic" w:hAnsi="Century Gothic"/>
                <w:b/>
                <w:bCs/>
                <w:sz w:val="18"/>
                <w:szCs w:val="18"/>
                <w:lang w:eastAsia="es-MX"/>
              </w:rPr>
            </w:pPr>
          </w:p>
        </w:tc>
      </w:tr>
    </w:tbl>
    <w:p w14:paraId="79E6BAC9" w14:textId="77777777" w:rsidR="00C25594" w:rsidRPr="00C25594" w:rsidRDefault="00C25594" w:rsidP="00C25594">
      <w:pPr>
        <w:jc w:val="center"/>
        <w:rPr>
          <w:rFonts w:ascii="Century Gothic" w:hAnsi="Century Gothic"/>
          <w:b/>
          <w:bCs/>
          <w:lang w:eastAsia="es-MX"/>
        </w:rPr>
      </w:pPr>
    </w:p>
    <w:p w14:paraId="2398A8FB" w14:textId="77777777" w:rsidR="00C25594" w:rsidRPr="00C25594" w:rsidRDefault="00C25594" w:rsidP="00C25594">
      <w:pPr>
        <w:jc w:val="center"/>
        <w:rPr>
          <w:rFonts w:ascii="Century Gothic" w:hAnsi="Century Gothic"/>
          <w:b/>
          <w:bCs/>
          <w:lang w:eastAsia="es-MX"/>
        </w:rPr>
      </w:pPr>
    </w:p>
    <w:p w14:paraId="329777AE" w14:textId="77777777" w:rsidR="00C25594" w:rsidRPr="00C25594" w:rsidRDefault="00C25594" w:rsidP="00C25594">
      <w:pPr>
        <w:jc w:val="both"/>
        <w:rPr>
          <w:rFonts w:ascii="Century Gothic" w:hAnsi="Century Gothic" w:cs="Arial"/>
          <w:lang w:eastAsia="x-none"/>
        </w:rPr>
      </w:pPr>
      <w:r w:rsidRPr="00C25594">
        <w:rPr>
          <w:rFonts w:ascii="Century Gothic" w:hAnsi="Century Gothic" w:cs="Arial"/>
          <w:b/>
          <w:bCs/>
          <w:lang w:eastAsia="x-none"/>
        </w:rPr>
        <w:t xml:space="preserve">NOTA: </w:t>
      </w:r>
      <w:r w:rsidRPr="00C25594">
        <w:rPr>
          <w:rFonts w:ascii="Century Gothic" w:hAnsi="Century Gothic" w:cs="Arial"/>
          <w:lang w:eastAsia="x-none"/>
        </w:rPr>
        <w:t>El equipo solicitado permitirá la operación de los comedores, en caso de que </w:t>
      </w:r>
      <w:r w:rsidRPr="00C25594">
        <w:rPr>
          <w:rFonts w:ascii="Century Gothic" w:hAnsi="Century Gothic" w:cs="Arial"/>
          <w:b/>
          <w:bCs/>
          <w:lang w:eastAsia="x-none"/>
        </w:rPr>
        <w:t>“El Proveedor”</w:t>
      </w:r>
      <w:r w:rsidRPr="00C25594">
        <w:rPr>
          <w:rFonts w:ascii="Century Gothic" w:hAnsi="Century Gothic" w:cs="Arial"/>
          <w:lang w:eastAsia="x-none"/>
        </w:rPr>
        <w:t>, requiera equipo adicional podrá instalarlo con la finalidad de garantizar el correcto funcionamiento de los comedores y brindar un buen servicio. </w:t>
      </w:r>
    </w:p>
    <w:p w14:paraId="77D72786" w14:textId="77777777" w:rsidR="00C25594" w:rsidRPr="00C25594" w:rsidRDefault="00C25594" w:rsidP="00C25594">
      <w:pPr>
        <w:jc w:val="both"/>
        <w:rPr>
          <w:rFonts w:ascii="Century Gothic" w:hAnsi="Century Gothic" w:cs="Arial"/>
          <w:lang w:eastAsia="x-none"/>
        </w:rPr>
      </w:pPr>
    </w:p>
    <w:p w14:paraId="14142D4E" w14:textId="77777777" w:rsidR="00C25594" w:rsidRPr="00C25594" w:rsidRDefault="00C25594" w:rsidP="00C25594">
      <w:pPr>
        <w:jc w:val="both"/>
        <w:rPr>
          <w:rFonts w:ascii="Century Gothic" w:hAnsi="Century Gothic" w:cs="Arial"/>
          <w:lang w:eastAsia="x-none"/>
        </w:rPr>
      </w:pPr>
    </w:p>
    <w:p w14:paraId="651AB2EB" w14:textId="77777777" w:rsidR="00C25594" w:rsidRPr="00C25594" w:rsidRDefault="00C25594" w:rsidP="00C25594">
      <w:pPr>
        <w:jc w:val="both"/>
        <w:rPr>
          <w:rFonts w:ascii="Century Gothic" w:hAnsi="Century Gothic" w:cs="Arial"/>
          <w:lang w:eastAsia="x-none"/>
        </w:rPr>
      </w:pPr>
    </w:p>
    <w:p w14:paraId="4C4EDA4E" w14:textId="77777777" w:rsidR="00C25594" w:rsidRPr="00C25594" w:rsidRDefault="00C25594" w:rsidP="00C25594">
      <w:pPr>
        <w:jc w:val="both"/>
        <w:rPr>
          <w:rFonts w:ascii="Century Gothic" w:hAnsi="Century Gothic" w:cs="Arial"/>
          <w:lang w:eastAsia="x-none"/>
        </w:rPr>
      </w:pPr>
    </w:p>
    <w:p w14:paraId="0819C29F" w14:textId="77777777" w:rsidR="00C25594" w:rsidRPr="00C25594" w:rsidRDefault="00C25594" w:rsidP="00C25594">
      <w:pPr>
        <w:jc w:val="both"/>
        <w:rPr>
          <w:rFonts w:ascii="Century Gothic" w:hAnsi="Century Gothic" w:cs="Arial"/>
          <w:lang w:eastAsia="x-none"/>
        </w:rPr>
      </w:pPr>
    </w:p>
    <w:p w14:paraId="5F4C10E5" w14:textId="77777777" w:rsidR="00C25594" w:rsidRPr="00C25594" w:rsidRDefault="00C25594" w:rsidP="00C25594">
      <w:pPr>
        <w:jc w:val="both"/>
        <w:rPr>
          <w:rFonts w:ascii="Century Gothic" w:hAnsi="Century Gothic" w:cs="Arial"/>
          <w:lang w:eastAsia="x-none"/>
        </w:rPr>
      </w:pPr>
    </w:p>
    <w:p w14:paraId="043117CF" w14:textId="77777777" w:rsidR="00C25594" w:rsidRPr="00C25594" w:rsidRDefault="00C25594" w:rsidP="00C25594">
      <w:pPr>
        <w:jc w:val="both"/>
        <w:rPr>
          <w:rFonts w:ascii="Century Gothic" w:hAnsi="Century Gothic" w:cs="Arial"/>
          <w:lang w:eastAsia="x-none"/>
        </w:rPr>
      </w:pPr>
    </w:p>
    <w:p w14:paraId="6A6B01EA" w14:textId="77777777" w:rsidR="00C25594" w:rsidRPr="00C25594" w:rsidRDefault="00C25594" w:rsidP="00C25594">
      <w:pPr>
        <w:jc w:val="both"/>
        <w:rPr>
          <w:rFonts w:ascii="Century Gothic" w:hAnsi="Century Gothic" w:cs="Arial"/>
          <w:lang w:eastAsia="x-none"/>
        </w:rPr>
      </w:pPr>
    </w:p>
    <w:p w14:paraId="2635642C" w14:textId="77777777" w:rsidR="00C25594" w:rsidRPr="00C25594" w:rsidRDefault="00C25594" w:rsidP="00C25594">
      <w:pPr>
        <w:jc w:val="both"/>
        <w:rPr>
          <w:rFonts w:ascii="Century Gothic" w:hAnsi="Century Gothic" w:cs="Arial"/>
          <w:lang w:eastAsia="x-none"/>
        </w:rPr>
      </w:pPr>
    </w:p>
    <w:p w14:paraId="6950B09E" w14:textId="77777777" w:rsidR="00C25594" w:rsidRPr="00C25594" w:rsidRDefault="00C25594" w:rsidP="00C25594">
      <w:pPr>
        <w:jc w:val="both"/>
        <w:rPr>
          <w:rFonts w:ascii="Century Gothic" w:hAnsi="Century Gothic" w:cs="Arial"/>
          <w:lang w:eastAsia="x-none"/>
        </w:rPr>
      </w:pPr>
    </w:p>
    <w:p w14:paraId="579485EC" w14:textId="77777777" w:rsidR="00C25594" w:rsidRPr="00C25594" w:rsidRDefault="00C25594" w:rsidP="00C25594">
      <w:pPr>
        <w:jc w:val="both"/>
        <w:rPr>
          <w:rFonts w:ascii="Century Gothic" w:hAnsi="Century Gothic" w:cs="Arial"/>
          <w:lang w:eastAsia="x-none"/>
        </w:rPr>
      </w:pPr>
    </w:p>
    <w:p w14:paraId="77E2977B" w14:textId="77777777" w:rsidR="00C25594" w:rsidRPr="00C25594" w:rsidRDefault="00C25594" w:rsidP="00C25594">
      <w:pPr>
        <w:jc w:val="both"/>
        <w:rPr>
          <w:rFonts w:ascii="Century Gothic" w:hAnsi="Century Gothic" w:cs="Arial"/>
          <w:lang w:eastAsia="x-none"/>
        </w:rPr>
      </w:pPr>
    </w:p>
    <w:p w14:paraId="4ADA4757" w14:textId="77777777" w:rsidR="00C25594" w:rsidRPr="00C25594" w:rsidRDefault="00C25594" w:rsidP="00C25594">
      <w:pPr>
        <w:jc w:val="both"/>
        <w:rPr>
          <w:rFonts w:ascii="Century Gothic" w:hAnsi="Century Gothic" w:cs="Arial"/>
          <w:lang w:eastAsia="x-none"/>
        </w:rPr>
      </w:pPr>
    </w:p>
    <w:p w14:paraId="32EF9F9C" w14:textId="77777777" w:rsidR="00C25594" w:rsidRPr="00C25594" w:rsidRDefault="00C25594" w:rsidP="00C25594">
      <w:pPr>
        <w:jc w:val="both"/>
        <w:rPr>
          <w:rFonts w:ascii="Century Gothic" w:hAnsi="Century Gothic" w:cs="Arial"/>
          <w:lang w:eastAsia="x-none"/>
        </w:rPr>
      </w:pPr>
    </w:p>
    <w:p w14:paraId="2DCAF6B2" w14:textId="77777777" w:rsidR="00C25594" w:rsidRPr="00C25594" w:rsidRDefault="00C25594" w:rsidP="00C25594">
      <w:pPr>
        <w:rPr>
          <w:rFonts w:ascii="Century Gothic" w:hAnsi="Century Gothic" w:cs="Arial"/>
          <w:lang w:eastAsia="x-none"/>
        </w:rPr>
      </w:pPr>
    </w:p>
    <w:p w14:paraId="5E66C807" w14:textId="77777777" w:rsidR="00C25594" w:rsidRPr="00C25594" w:rsidRDefault="00C25594" w:rsidP="00C25594">
      <w:pPr>
        <w:keepNext/>
        <w:jc w:val="center"/>
        <w:outlineLvl w:val="1"/>
        <w:rPr>
          <w:rFonts w:ascii="Century Gothic" w:hAnsi="Century Gothic"/>
          <w:b/>
          <w:sz w:val="24"/>
          <w:lang w:val="x-none" w:eastAsia="x-none"/>
        </w:rPr>
      </w:pPr>
      <w:bookmarkStart w:id="1435" w:name="_Toc180696504"/>
      <w:r w:rsidRPr="00C25594">
        <w:rPr>
          <w:rFonts w:ascii="Century Gothic" w:hAnsi="Century Gothic"/>
          <w:b/>
          <w:sz w:val="24"/>
          <w:lang w:val="x-none" w:eastAsia="x-none"/>
        </w:rPr>
        <w:lastRenderedPageBreak/>
        <w:t>Apéndice E</w:t>
      </w:r>
      <w:bookmarkEnd w:id="1435"/>
    </w:p>
    <w:p w14:paraId="2814ABAE" w14:textId="77777777" w:rsidR="00C25594" w:rsidRPr="00C25594" w:rsidRDefault="00C25594" w:rsidP="00C25594">
      <w:pPr>
        <w:jc w:val="center"/>
        <w:rPr>
          <w:rFonts w:ascii="Century Gothic" w:hAnsi="Century Gothic"/>
          <w:b/>
          <w:lang w:eastAsia="es-MX"/>
        </w:rPr>
      </w:pPr>
      <w:r w:rsidRPr="00C25594">
        <w:rPr>
          <w:rFonts w:ascii="Century Gothic" w:hAnsi="Century Gothic"/>
          <w:b/>
          <w:lang w:eastAsia="es-MX"/>
        </w:rPr>
        <w:t>Catálogo de bienes de consumo</w:t>
      </w:r>
    </w:p>
    <w:p w14:paraId="3C0B04B5" w14:textId="77777777" w:rsidR="00C25594" w:rsidRPr="00C25594" w:rsidRDefault="00C25594" w:rsidP="00C25594">
      <w:pPr>
        <w:rPr>
          <w:rFonts w:ascii="Century Gothic" w:hAnsi="Century Gothic"/>
          <w:lang w:eastAsia="es-MX"/>
        </w:rPr>
      </w:pPr>
    </w:p>
    <w:tbl>
      <w:tblPr>
        <w:tblW w:w="5000" w:type="pct"/>
        <w:tblCellMar>
          <w:left w:w="70" w:type="dxa"/>
          <w:right w:w="70" w:type="dxa"/>
        </w:tblCellMar>
        <w:tblLook w:val="04A0" w:firstRow="1" w:lastRow="0" w:firstColumn="1" w:lastColumn="0" w:noHBand="0" w:noVBand="1"/>
      </w:tblPr>
      <w:tblGrid>
        <w:gridCol w:w="682"/>
        <w:gridCol w:w="3017"/>
        <w:gridCol w:w="5811"/>
      </w:tblGrid>
      <w:tr w:rsidR="00C25594" w:rsidRPr="00C25594" w14:paraId="4DBFEE26" w14:textId="77777777" w:rsidTr="00BA5802">
        <w:trPr>
          <w:trHeight w:val="372"/>
          <w:tblHeader/>
        </w:trPr>
        <w:tc>
          <w:tcPr>
            <w:tcW w:w="359" w:type="pct"/>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0DC06D12"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No.</w:t>
            </w:r>
          </w:p>
        </w:tc>
        <w:tc>
          <w:tcPr>
            <w:tcW w:w="1586" w:type="pct"/>
            <w:tcBorders>
              <w:top w:val="single" w:sz="4" w:space="0" w:color="auto"/>
              <w:left w:val="nil"/>
              <w:bottom w:val="single" w:sz="4" w:space="0" w:color="auto"/>
              <w:right w:val="single" w:sz="4" w:space="0" w:color="auto"/>
            </w:tcBorders>
            <w:shd w:val="clear" w:color="auto" w:fill="D5007F"/>
            <w:vAlign w:val="center"/>
            <w:hideMark/>
          </w:tcPr>
          <w:p w14:paraId="2A2512CC"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Descripción</w:t>
            </w:r>
          </w:p>
        </w:tc>
        <w:tc>
          <w:tcPr>
            <w:tcW w:w="3055" w:type="pct"/>
            <w:tcBorders>
              <w:top w:val="single" w:sz="4" w:space="0" w:color="auto"/>
              <w:left w:val="nil"/>
              <w:bottom w:val="single" w:sz="4" w:space="0" w:color="auto"/>
              <w:right w:val="single" w:sz="4" w:space="0" w:color="auto"/>
            </w:tcBorders>
            <w:shd w:val="clear" w:color="auto" w:fill="D5007F"/>
            <w:vAlign w:val="center"/>
            <w:hideMark/>
          </w:tcPr>
          <w:p w14:paraId="6B4EEBFB"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Marca</w:t>
            </w:r>
          </w:p>
        </w:tc>
      </w:tr>
      <w:tr w:rsidR="00C25594" w:rsidRPr="00C25594" w14:paraId="03841641" w14:textId="77777777" w:rsidTr="00BA5802">
        <w:trPr>
          <w:trHeight w:val="324"/>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57200C48" w14:textId="77777777" w:rsidR="00C25594" w:rsidRPr="00C25594" w:rsidRDefault="00C25594" w:rsidP="00C25594">
            <w:pPr>
              <w:rPr>
                <w:rFonts w:ascii="Century Gothic" w:hAnsi="Century Gothic"/>
                <w:b/>
                <w:bCs/>
                <w:sz w:val="16"/>
                <w:szCs w:val="16"/>
                <w:lang w:eastAsia="es-MX"/>
              </w:rPr>
            </w:pPr>
            <w:r w:rsidRPr="00C25594">
              <w:rPr>
                <w:rFonts w:ascii="Century Gothic" w:hAnsi="Century Gothic"/>
                <w:b/>
                <w:bCs/>
                <w:sz w:val="16"/>
                <w:szCs w:val="16"/>
                <w:lang w:eastAsia="es-MX"/>
              </w:rPr>
              <w:t xml:space="preserve">Productos perecederos. Verduras, hortalizas y tubérculos. </w:t>
            </w:r>
          </w:p>
        </w:tc>
      </w:tr>
      <w:tr w:rsidR="00C25594" w:rsidRPr="00C25594" w14:paraId="3317834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5664E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w:t>
            </w:r>
          </w:p>
        </w:tc>
        <w:tc>
          <w:tcPr>
            <w:tcW w:w="1586" w:type="pct"/>
            <w:tcBorders>
              <w:top w:val="nil"/>
              <w:left w:val="nil"/>
              <w:bottom w:val="single" w:sz="4" w:space="0" w:color="auto"/>
              <w:right w:val="single" w:sz="4" w:space="0" w:color="auto"/>
            </w:tcBorders>
            <w:shd w:val="clear" w:color="auto" w:fill="auto"/>
            <w:vAlign w:val="center"/>
            <w:hideMark/>
          </w:tcPr>
          <w:p w14:paraId="7669A89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Acelga hoja tamaño grande</w:t>
            </w:r>
          </w:p>
        </w:tc>
        <w:tc>
          <w:tcPr>
            <w:tcW w:w="3055" w:type="pct"/>
            <w:tcBorders>
              <w:top w:val="nil"/>
              <w:left w:val="nil"/>
              <w:bottom w:val="single" w:sz="4" w:space="0" w:color="auto"/>
              <w:right w:val="single" w:sz="4" w:space="0" w:color="auto"/>
            </w:tcBorders>
            <w:shd w:val="clear" w:color="auto" w:fill="auto"/>
            <w:vAlign w:val="center"/>
            <w:hideMark/>
          </w:tcPr>
          <w:p w14:paraId="4E767FF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FE8E2E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148AF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w:t>
            </w:r>
          </w:p>
        </w:tc>
        <w:tc>
          <w:tcPr>
            <w:tcW w:w="1586" w:type="pct"/>
            <w:tcBorders>
              <w:top w:val="nil"/>
              <w:left w:val="nil"/>
              <w:bottom w:val="single" w:sz="4" w:space="0" w:color="auto"/>
              <w:right w:val="single" w:sz="4" w:space="0" w:color="auto"/>
            </w:tcBorders>
            <w:shd w:val="clear" w:color="auto" w:fill="auto"/>
            <w:vAlign w:val="center"/>
            <w:hideMark/>
          </w:tcPr>
          <w:p w14:paraId="372330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Aguacate maduro macizo</w:t>
            </w:r>
          </w:p>
        </w:tc>
        <w:tc>
          <w:tcPr>
            <w:tcW w:w="3055" w:type="pct"/>
            <w:tcBorders>
              <w:top w:val="nil"/>
              <w:left w:val="nil"/>
              <w:bottom w:val="single" w:sz="4" w:space="0" w:color="auto"/>
              <w:right w:val="single" w:sz="4" w:space="0" w:color="auto"/>
            </w:tcBorders>
            <w:shd w:val="clear" w:color="auto" w:fill="auto"/>
            <w:vAlign w:val="center"/>
            <w:hideMark/>
          </w:tcPr>
          <w:p w14:paraId="5C017B6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2A3724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456B89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w:t>
            </w:r>
          </w:p>
        </w:tc>
        <w:tc>
          <w:tcPr>
            <w:tcW w:w="1586" w:type="pct"/>
            <w:tcBorders>
              <w:top w:val="nil"/>
              <w:left w:val="nil"/>
              <w:bottom w:val="single" w:sz="4" w:space="0" w:color="auto"/>
              <w:right w:val="single" w:sz="4" w:space="0" w:color="auto"/>
            </w:tcBorders>
            <w:shd w:val="clear" w:color="auto" w:fill="auto"/>
            <w:vAlign w:val="center"/>
            <w:hideMark/>
          </w:tcPr>
          <w:p w14:paraId="6DF4B44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Ajo grande (con diente grande)</w:t>
            </w:r>
          </w:p>
        </w:tc>
        <w:tc>
          <w:tcPr>
            <w:tcW w:w="3055" w:type="pct"/>
            <w:tcBorders>
              <w:top w:val="nil"/>
              <w:left w:val="nil"/>
              <w:bottom w:val="single" w:sz="4" w:space="0" w:color="auto"/>
              <w:right w:val="single" w:sz="4" w:space="0" w:color="auto"/>
            </w:tcBorders>
            <w:shd w:val="clear" w:color="auto" w:fill="auto"/>
            <w:vAlign w:val="center"/>
            <w:hideMark/>
          </w:tcPr>
          <w:p w14:paraId="5FB3DFF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5E304B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63D11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w:t>
            </w:r>
          </w:p>
        </w:tc>
        <w:tc>
          <w:tcPr>
            <w:tcW w:w="1586" w:type="pct"/>
            <w:tcBorders>
              <w:top w:val="nil"/>
              <w:left w:val="nil"/>
              <w:bottom w:val="single" w:sz="4" w:space="0" w:color="auto"/>
              <w:right w:val="single" w:sz="4" w:space="0" w:color="auto"/>
            </w:tcBorders>
            <w:shd w:val="clear" w:color="auto" w:fill="auto"/>
            <w:vAlign w:val="center"/>
            <w:hideMark/>
          </w:tcPr>
          <w:p w14:paraId="4758CA7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Apio (tallo grande)</w:t>
            </w:r>
          </w:p>
        </w:tc>
        <w:tc>
          <w:tcPr>
            <w:tcW w:w="3055" w:type="pct"/>
            <w:tcBorders>
              <w:top w:val="nil"/>
              <w:left w:val="nil"/>
              <w:bottom w:val="single" w:sz="4" w:space="0" w:color="auto"/>
              <w:right w:val="single" w:sz="4" w:space="0" w:color="auto"/>
            </w:tcBorders>
            <w:shd w:val="clear" w:color="auto" w:fill="auto"/>
            <w:vAlign w:val="center"/>
            <w:hideMark/>
          </w:tcPr>
          <w:p w14:paraId="345B83F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72ED9D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395DE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w:t>
            </w:r>
          </w:p>
        </w:tc>
        <w:tc>
          <w:tcPr>
            <w:tcW w:w="1586" w:type="pct"/>
            <w:tcBorders>
              <w:top w:val="nil"/>
              <w:left w:val="nil"/>
              <w:bottom w:val="single" w:sz="4" w:space="0" w:color="auto"/>
              <w:right w:val="single" w:sz="4" w:space="0" w:color="auto"/>
            </w:tcBorders>
            <w:shd w:val="clear" w:color="auto" w:fill="auto"/>
            <w:vAlign w:val="center"/>
            <w:hideMark/>
          </w:tcPr>
          <w:p w14:paraId="70D3B32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Berros verdes</w:t>
            </w:r>
          </w:p>
        </w:tc>
        <w:tc>
          <w:tcPr>
            <w:tcW w:w="3055" w:type="pct"/>
            <w:tcBorders>
              <w:top w:val="nil"/>
              <w:left w:val="nil"/>
              <w:bottom w:val="single" w:sz="4" w:space="0" w:color="auto"/>
              <w:right w:val="single" w:sz="4" w:space="0" w:color="auto"/>
            </w:tcBorders>
            <w:shd w:val="clear" w:color="auto" w:fill="auto"/>
            <w:vAlign w:val="center"/>
            <w:hideMark/>
          </w:tcPr>
          <w:p w14:paraId="048C589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2C5372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67F02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w:t>
            </w:r>
          </w:p>
        </w:tc>
        <w:tc>
          <w:tcPr>
            <w:tcW w:w="1586" w:type="pct"/>
            <w:tcBorders>
              <w:top w:val="nil"/>
              <w:left w:val="nil"/>
              <w:bottom w:val="single" w:sz="4" w:space="0" w:color="auto"/>
              <w:right w:val="single" w:sz="4" w:space="0" w:color="auto"/>
            </w:tcBorders>
            <w:shd w:val="clear" w:color="auto" w:fill="auto"/>
            <w:vAlign w:val="center"/>
            <w:hideMark/>
          </w:tcPr>
          <w:p w14:paraId="5D7533A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Betabel sin rabo</w:t>
            </w:r>
          </w:p>
        </w:tc>
        <w:tc>
          <w:tcPr>
            <w:tcW w:w="3055" w:type="pct"/>
            <w:tcBorders>
              <w:top w:val="nil"/>
              <w:left w:val="nil"/>
              <w:bottom w:val="single" w:sz="4" w:space="0" w:color="auto"/>
              <w:right w:val="single" w:sz="4" w:space="0" w:color="auto"/>
            </w:tcBorders>
            <w:shd w:val="clear" w:color="auto" w:fill="auto"/>
            <w:vAlign w:val="center"/>
            <w:hideMark/>
          </w:tcPr>
          <w:p w14:paraId="744C6B8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DA925B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E11C8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w:t>
            </w:r>
          </w:p>
        </w:tc>
        <w:tc>
          <w:tcPr>
            <w:tcW w:w="1586" w:type="pct"/>
            <w:tcBorders>
              <w:top w:val="nil"/>
              <w:left w:val="nil"/>
              <w:bottom w:val="single" w:sz="4" w:space="0" w:color="auto"/>
              <w:right w:val="single" w:sz="4" w:space="0" w:color="auto"/>
            </w:tcBorders>
            <w:shd w:val="clear" w:color="auto" w:fill="auto"/>
            <w:vAlign w:val="center"/>
            <w:hideMark/>
          </w:tcPr>
          <w:p w14:paraId="2110F0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Calabacita italiana</w:t>
            </w:r>
          </w:p>
        </w:tc>
        <w:tc>
          <w:tcPr>
            <w:tcW w:w="3055" w:type="pct"/>
            <w:tcBorders>
              <w:top w:val="nil"/>
              <w:left w:val="nil"/>
              <w:bottom w:val="single" w:sz="4" w:space="0" w:color="auto"/>
              <w:right w:val="single" w:sz="4" w:space="0" w:color="auto"/>
            </w:tcBorders>
            <w:shd w:val="clear" w:color="auto" w:fill="auto"/>
            <w:vAlign w:val="center"/>
            <w:hideMark/>
          </w:tcPr>
          <w:p w14:paraId="21F0603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4FCE689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185BE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w:t>
            </w:r>
          </w:p>
        </w:tc>
        <w:tc>
          <w:tcPr>
            <w:tcW w:w="1586" w:type="pct"/>
            <w:tcBorders>
              <w:top w:val="nil"/>
              <w:left w:val="nil"/>
              <w:bottom w:val="single" w:sz="4" w:space="0" w:color="auto"/>
              <w:right w:val="single" w:sz="4" w:space="0" w:color="auto"/>
            </w:tcBorders>
            <w:shd w:val="clear" w:color="auto" w:fill="auto"/>
            <w:vAlign w:val="center"/>
            <w:hideMark/>
          </w:tcPr>
          <w:p w14:paraId="2A8AB43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Cebolla blanca</w:t>
            </w:r>
          </w:p>
        </w:tc>
        <w:tc>
          <w:tcPr>
            <w:tcW w:w="3055" w:type="pct"/>
            <w:tcBorders>
              <w:top w:val="nil"/>
              <w:left w:val="nil"/>
              <w:bottom w:val="single" w:sz="4" w:space="0" w:color="auto"/>
              <w:right w:val="single" w:sz="4" w:space="0" w:color="auto"/>
            </w:tcBorders>
            <w:shd w:val="clear" w:color="auto" w:fill="auto"/>
            <w:vAlign w:val="center"/>
            <w:hideMark/>
          </w:tcPr>
          <w:p w14:paraId="263163C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62A1F4C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8E6C4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w:t>
            </w:r>
          </w:p>
        </w:tc>
        <w:tc>
          <w:tcPr>
            <w:tcW w:w="1586" w:type="pct"/>
            <w:tcBorders>
              <w:top w:val="nil"/>
              <w:left w:val="nil"/>
              <w:bottom w:val="single" w:sz="4" w:space="0" w:color="auto"/>
              <w:right w:val="single" w:sz="4" w:space="0" w:color="auto"/>
            </w:tcBorders>
            <w:shd w:val="clear" w:color="auto" w:fill="auto"/>
            <w:vAlign w:val="center"/>
            <w:hideMark/>
          </w:tcPr>
          <w:p w14:paraId="3EDBAA7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Cebolla cambray</w:t>
            </w:r>
          </w:p>
        </w:tc>
        <w:tc>
          <w:tcPr>
            <w:tcW w:w="3055" w:type="pct"/>
            <w:tcBorders>
              <w:top w:val="nil"/>
              <w:left w:val="nil"/>
              <w:bottom w:val="single" w:sz="4" w:space="0" w:color="auto"/>
              <w:right w:val="single" w:sz="4" w:space="0" w:color="auto"/>
            </w:tcBorders>
            <w:shd w:val="clear" w:color="auto" w:fill="auto"/>
            <w:vAlign w:val="center"/>
            <w:hideMark/>
          </w:tcPr>
          <w:p w14:paraId="0C27818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9065A1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379DF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w:t>
            </w:r>
          </w:p>
        </w:tc>
        <w:tc>
          <w:tcPr>
            <w:tcW w:w="1586" w:type="pct"/>
            <w:tcBorders>
              <w:top w:val="nil"/>
              <w:left w:val="nil"/>
              <w:bottom w:val="single" w:sz="4" w:space="0" w:color="auto"/>
              <w:right w:val="single" w:sz="4" w:space="0" w:color="auto"/>
            </w:tcBorders>
            <w:shd w:val="clear" w:color="auto" w:fill="auto"/>
            <w:vAlign w:val="center"/>
            <w:hideMark/>
          </w:tcPr>
          <w:p w14:paraId="42B36D8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Cebolla morada</w:t>
            </w:r>
          </w:p>
        </w:tc>
        <w:tc>
          <w:tcPr>
            <w:tcW w:w="3055" w:type="pct"/>
            <w:tcBorders>
              <w:top w:val="nil"/>
              <w:left w:val="nil"/>
              <w:bottom w:val="single" w:sz="4" w:space="0" w:color="auto"/>
              <w:right w:val="single" w:sz="4" w:space="0" w:color="auto"/>
            </w:tcBorders>
            <w:shd w:val="clear" w:color="auto" w:fill="auto"/>
            <w:vAlign w:val="center"/>
            <w:hideMark/>
          </w:tcPr>
          <w:p w14:paraId="787EF19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B45938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3BAD52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w:t>
            </w:r>
          </w:p>
        </w:tc>
        <w:tc>
          <w:tcPr>
            <w:tcW w:w="1586" w:type="pct"/>
            <w:tcBorders>
              <w:top w:val="nil"/>
              <w:left w:val="nil"/>
              <w:bottom w:val="single" w:sz="4" w:space="0" w:color="auto"/>
              <w:right w:val="single" w:sz="4" w:space="0" w:color="auto"/>
            </w:tcBorders>
            <w:shd w:val="clear" w:color="auto" w:fill="auto"/>
            <w:vAlign w:val="center"/>
            <w:hideMark/>
          </w:tcPr>
          <w:p w14:paraId="718F5CB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Cilantro</w:t>
            </w:r>
          </w:p>
        </w:tc>
        <w:tc>
          <w:tcPr>
            <w:tcW w:w="3055" w:type="pct"/>
            <w:tcBorders>
              <w:top w:val="nil"/>
              <w:left w:val="nil"/>
              <w:bottom w:val="single" w:sz="4" w:space="0" w:color="auto"/>
              <w:right w:val="single" w:sz="4" w:space="0" w:color="auto"/>
            </w:tcBorders>
            <w:shd w:val="clear" w:color="auto" w:fill="auto"/>
            <w:vAlign w:val="center"/>
            <w:hideMark/>
          </w:tcPr>
          <w:p w14:paraId="23E4600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10CB230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39CD2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w:t>
            </w:r>
          </w:p>
        </w:tc>
        <w:tc>
          <w:tcPr>
            <w:tcW w:w="1586" w:type="pct"/>
            <w:tcBorders>
              <w:top w:val="nil"/>
              <w:left w:val="nil"/>
              <w:bottom w:val="single" w:sz="4" w:space="0" w:color="auto"/>
              <w:right w:val="single" w:sz="4" w:space="0" w:color="auto"/>
            </w:tcBorders>
            <w:shd w:val="clear" w:color="auto" w:fill="auto"/>
            <w:vAlign w:val="center"/>
            <w:hideMark/>
          </w:tcPr>
          <w:p w14:paraId="4F81327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Col blanca</w:t>
            </w:r>
          </w:p>
        </w:tc>
        <w:tc>
          <w:tcPr>
            <w:tcW w:w="3055" w:type="pct"/>
            <w:tcBorders>
              <w:top w:val="nil"/>
              <w:left w:val="nil"/>
              <w:bottom w:val="single" w:sz="4" w:space="0" w:color="auto"/>
              <w:right w:val="single" w:sz="4" w:space="0" w:color="auto"/>
            </w:tcBorders>
            <w:shd w:val="clear" w:color="auto" w:fill="auto"/>
            <w:vAlign w:val="center"/>
            <w:hideMark/>
          </w:tcPr>
          <w:p w14:paraId="2A7976B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351FA8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C0B2B9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w:t>
            </w:r>
          </w:p>
        </w:tc>
        <w:tc>
          <w:tcPr>
            <w:tcW w:w="1586" w:type="pct"/>
            <w:tcBorders>
              <w:top w:val="nil"/>
              <w:left w:val="nil"/>
              <w:bottom w:val="single" w:sz="4" w:space="0" w:color="auto"/>
              <w:right w:val="single" w:sz="4" w:space="0" w:color="auto"/>
            </w:tcBorders>
            <w:shd w:val="clear" w:color="auto" w:fill="auto"/>
            <w:vAlign w:val="center"/>
            <w:hideMark/>
          </w:tcPr>
          <w:p w14:paraId="33932EB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Coliflor</w:t>
            </w:r>
          </w:p>
        </w:tc>
        <w:tc>
          <w:tcPr>
            <w:tcW w:w="3055" w:type="pct"/>
            <w:tcBorders>
              <w:top w:val="nil"/>
              <w:left w:val="nil"/>
              <w:bottom w:val="single" w:sz="4" w:space="0" w:color="auto"/>
              <w:right w:val="single" w:sz="4" w:space="0" w:color="auto"/>
            </w:tcBorders>
            <w:shd w:val="clear" w:color="auto" w:fill="auto"/>
            <w:vAlign w:val="center"/>
            <w:hideMark/>
          </w:tcPr>
          <w:p w14:paraId="307428E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D72463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04503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w:t>
            </w:r>
          </w:p>
        </w:tc>
        <w:tc>
          <w:tcPr>
            <w:tcW w:w="1586" w:type="pct"/>
            <w:tcBorders>
              <w:top w:val="nil"/>
              <w:left w:val="nil"/>
              <w:bottom w:val="single" w:sz="4" w:space="0" w:color="auto"/>
              <w:right w:val="single" w:sz="4" w:space="0" w:color="auto"/>
            </w:tcBorders>
            <w:shd w:val="clear" w:color="auto" w:fill="auto"/>
            <w:vAlign w:val="center"/>
            <w:hideMark/>
          </w:tcPr>
          <w:p w14:paraId="5F85A1D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Chayote</w:t>
            </w:r>
          </w:p>
        </w:tc>
        <w:tc>
          <w:tcPr>
            <w:tcW w:w="3055" w:type="pct"/>
            <w:tcBorders>
              <w:top w:val="nil"/>
              <w:left w:val="nil"/>
              <w:bottom w:val="single" w:sz="4" w:space="0" w:color="auto"/>
              <w:right w:val="single" w:sz="4" w:space="0" w:color="auto"/>
            </w:tcBorders>
            <w:shd w:val="clear" w:color="auto" w:fill="auto"/>
            <w:vAlign w:val="center"/>
            <w:hideMark/>
          </w:tcPr>
          <w:p w14:paraId="249EDC3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6373779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FDE82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w:t>
            </w:r>
          </w:p>
        </w:tc>
        <w:tc>
          <w:tcPr>
            <w:tcW w:w="1586" w:type="pct"/>
            <w:tcBorders>
              <w:top w:val="nil"/>
              <w:left w:val="nil"/>
              <w:bottom w:val="single" w:sz="4" w:space="0" w:color="auto"/>
              <w:right w:val="single" w:sz="4" w:space="0" w:color="auto"/>
            </w:tcBorders>
            <w:shd w:val="clear" w:color="auto" w:fill="auto"/>
            <w:vAlign w:val="center"/>
            <w:hideMark/>
          </w:tcPr>
          <w:p w14:paraId="5EC0176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Elote entero </w:t>
            </w:r>
          </w:p>
        </w:tc>
        <w:tc>
          <w:tcPr>
            <w:tcW w:w="3055" w:type="pct"/>
            <w:tcBorders>
              <w:top w:val="nil"/>
              <w:left w:val="nil"/>
              <w:bottom w:val="single" w:sz="4" w:space="0" w:color="auto"/>
              <w:right w:val="single" w:sz="4" w:space="0" w:color="auto"/>
            </w:tcBorders>
            <w:shd w:val="clear" w:color="auto" w:fill="auto"/>
            <w:vAlign w:val="center"/>
            <w:hideMark/>
          </w:tcPr>
          <w:p w14:paraId="0A4DBD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A844EF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FBF7D1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w:t>
            </w:r>
          </w:p>
        </w:tc>
        <w:tc>
          <w:tcPr>
            <w:tcW w:w="1586" w:type="pct"/>
            <w:tcBorders>
              <w:top w:val="nil"/>
              <w:left w:val="nil"/>
              <w:bottom w:val="single" w:sz="4" w:space="0" w:color="auto"/>
              <w:right w:val="single" w:sz="4" w:space="0" w:color="auto"/>
            </w:tcBorders>
            <w:shd w:val="clear" w:color="auto" w:fill="auto"/>
            <w:vAlign w:val="center"/>
            <w:hideMark/>
          </w:tcPr>
          <w:p w14:paraId="503000F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cuaresmeño</w:t>
            </w:r>
          </w:p>
        </w:tc>
        <w:tc>
          <w:tcPr>
            <w:tcW w:w="3055" w:type="pct"/>
            <w:tcBorders>
              <w:top w:val="nil"/>
              <w:left w:val="nil"/>
              <w:bottom w:val="single" w:sz="4" w:space="0" w:color="auto"/>
              <w:right w:val="single" w:sz="4" w:space="0" w:color="auto"/>
            </w:tcBorders>
            <w:shd w:val="clear" w:color="auto" w:fill="auto"/>
            <w:vAlign w:val="center"/>
            <w:hideMark/>
          </w:tcPr>
          <w:p w14:paraId="5CA2542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981063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0D7176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w:t>
            </w:r>
          </w:p>
        </w:tc>
        <w:tc>
          <w:tcPr>
            <w:tcW w:w="1586" w:type="pct"/>
            <w:tcBorders>
              <w:top w:val="nil"/>
              <w:left w:val="nil"/>
              <w:bottom w:val="single" w:sz="4" w:space="0" w:color="auto"/>
              <w:right w:val="single" w:sz="4" w:space="0" w:color="auto"/>
            </w:tcBorders>
            <w:shd w:val="clear" w:color="auto" w:fill="auto"/>
            <w:vAlign w:val="center"/>
            <w:hideMark/>
          </w:tcPr>
          <w:p w14:paraId="76AA906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poblano</w:t>
            </w:r>
          </w:p>
        </w:tc>
        <w:tc>
          <w:tcPr>
            <w:tcW w:w="3055" w:type="pct"/>
            <w:tcBorders>
              <w:top w:val="nil"/>
              <w:left w:val="nil"/>
              <w:bottom w:val="single" w:sz="4" w:space="0" w:color="auto"/>
              <w:right w:val="single" w:sz="4" w:space="0" w:color="auto"/>
            </w:tcBorders>
            <w:shd w:val="clear" w:color="auto" w:fill="auto"/>
            <w:vAlign w:val="center"/>
            <w:hideMark/>
          </w:tcPr>
          <w:p w14:paraId="0873B20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2E3484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5D83FC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w:t>
            </w:r>
          </w:p>
        </w:tc>
        <w:tc>
          <w:tcPr>
            <w:tcW w:w="1586" w:type="pct"/>
            <w:tcBorders>
              <w:top w:val="nil"/>
              <w:left w:val="nil"/>
              <w:bottom w:val="single" w:sz="4" w:space="0" w:color="auto"/>
              <w:right w:val="single" w:sz="4" w:space="0" w:color="auto"/>
            </w:tcBorders>
            <w:shd w:val="clear" w:color="auto" w:fill="auto"/>
            <w:vAlign w:val="center"/>
            <w:hideMark/>
          </w:tcPr>
          <w:p w14:paraId="1412857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serrano</w:t>
            </w:r>
          </w:p>
        </w:tc>
        <w:tc>
          <w:tcPr>
            <w:tcW w:w="3055" w:type="pct"/>
            <w:tcBorders>
              <w:top w:val="nil"/>
              <w:left w:val="nil"/>
              <w:bottom w:val="single" w:sz="4" w:space="0" w:color="auto"/>
              <w:right w:val="single" w:sz="4" w:space="0" w:color="auto"/>
            </w:tcBorders>
            <w:shd w:val="clear" w:color="auto" w:fill="auto"/>
            <w:vAlign w:val="center"/>
            <w:hideMark/>
          </w:tcPr>
          <w:p w14:paraId="2595E79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0B6772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458A84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w:t>
            </w:r>
          </w:p>
        </w:tc>
        <w:tc>
          <w:tcPr>
            <w:tcW w:w="1586" w:type="pct"/>
            <w:tcBorders>
              <w:top w:val="nil"/>
              <w:left w:val="nil"/>
              <w:bottom w:val="single" w:sz="4" w:space="0" w:color="auto"/>
              <w:right w:val="single" w:sz="4" w:space="0" w:color="auto"/>
            </w:tcBorders>
            <w:shd w:val="clear" w:color="auto" w:fill="auto"/>
            <w:vAlign w:val="center"/>
            <w:hideMark/>
          </w:tcPr>
          <w:p w14:paraId="383BA50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habanero</w:t>
            </w:r>
          </w:p>
        </w:tc>
        <w:tc>
          <w:tcPr>
            <w:tcW w:w="3055" w:type="pct"/>
            <w:tcBorders>
              <w:top w:val="nil"/>
              <w:left w:val="nil"/>
              <w:bottom w:val="single" w:sz="4" w:space="0" w:color="auto"/>
              <w:right w:val="single" w:sz="4" w:space="0" w:color="auto"/>
            </w:tcBorders>
            <w:shd w:val="clear" w:color="auto" w:fill="auto"/>
            <w:vAlign w:val="center"/>
            <w:hideMark/>
          </w:tcPr>
          <w:p w14:paraId="6335C43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919A25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306244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w:t>
            </w:r>
          </w:p>
        </w:tc>
        <w:tc>
          <w:tcPr>
            <w:tcW w:w="1586" w:type="pct"/>
            <w:tcBorders>
              <w:top w:val="nil"/>
              <w:left w:val="nil"/>
              <w:bottom w:val="single" w:sz="4" w:space="0" w:color="auto"/>
              <w:right w:val="single" w:sz="4" w:space="0" w:color="auto"/>
            </w:tcBorders>
            <w:shd w:val="clear" w:color="auto" w:fill="auto"/>
            <w:vAlign w:val="center"/>
            <w:hideMark/>
          </w:tcPr>
          <w:p w14:paraId="6DAB97F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manzano</w:t>
            </w:r>
          </w:p>
        </w:tc>
        <w:tc>
          <w:tcPr>
            <w:tcW w:w="3055" w:type="pct"/>
            <w:tcBorders>
              <w:top w:val="nil"/>
              <w:left w:val="nil"/>
              <w:bottom w:val="single" w:sz="4" w:space="0" w:color="auto"/>
              <w:right w:val="single" w:sz="4" w:space="0" w:color="auto"/>
            </w:tcBorders>
            <w:shd w:val="clear" w:color="auto" w:fill="auto"/>
            <w:vAlign w:val="center"/>
            <w:hideMark/>
          </w:tcPr>
          <w:p w14:paraId="6AF160C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7DB3A52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776599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w:t>
            </w:r>
          </w:p>
        </w:tc>
        <w:tc>
          <w:tcPr>
            <w:tcW w:w="1586" w:type="pct"/>
            <w:tcBorders>
              <w:top w:val="nil"/>
              <w:left w:val="nil"/>
              <w:bottom w:val="single" w:sz="4" w:space="0" w:color="auto"/>
              <w:right w:val="single" w:sz="4" w:space="0" w:color="auto"/>
            </w:tcBorders>
            <w:shd w:val="clear" w:color="auto" w:fill="auto"/>
            <w:vAlign w:val="center"/>
            <w:hideMark/>
          </w:tcPr>
          <w:p w14:paraId="1258029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Ejote</w:t>
            </w:r>
          </w:p>
        </w:tc>
        <w:tc>
          <w:tcPr>
            <w:tcW w:w="3055" w:type="pct"/>
            <w:tcBorders>
              <w:top w:val="nil"/>
              <w:left w:val="nil"/>
              <w:bottom w:val="single" w:sz="4" w:space="0" w:color="auto"/>
              <w:right w:val="single" w:sz="4" w:space="0" w:color="auto"/>
            </w:tcBorders>
            <w:shd w:val="clear" w:color="auto" w:fill="auto"/>
            <w:vAlign w:val="center"/>
            <w:hideMark/>
          </w:tcPr>
          <w:p w14:paraId="556779A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1C0691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FD2E78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w:t>
            </w:r>
          </w:p>
        </w:tc>
        <w:tc>
          <w:tcPr>
            <w:tcW w:w="1586" w:type="pct"/>
            <w:tcBorders>
              <w:top w:val="nil"/>
              <w:left w:val="nil"/>
              <w:bottom w:val="single" w:sz="4" w:space="0" w:color="auto"/>
              <w:right w:val="single" w:sz="4" w:space="0" w:color="auto"/>
            </w:tcBorders>
            <w:shd w:val="clear" w:color="auto" w:fill="auto"/>
            <w:vAlign w:val="center"/>
            <w:hideMark/>
          </w:tcPr>
          <w:p w14:paraId="0909590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Elote desgranado</w:t>
            </w:r>
          </w:p>
        </w:tc>
        <w:tc>
          <w:tcPr>
            <w:tcW w:w="3055" w:type="pct"/>
            <w:tcBorders>
              <w:top w:val="nil"/>
              <w:left w:val="nil"/>
              <w:bottom w:val="single" w:sz="4" w:space="0" w:color="auto"/>
              <w:right w:val="single" w:sz="4" w:space="0" w:color="auto"/>
            </w:tcBorders>
            <w:shd w:val="clear" w:color="auto" w:fill="auto"/>
            <w:vAlign w:val="center"/>
            <w:hideMark/>
          </w:tcPr>
          <w:p w14:paraId="46A9F8F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453985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D8C063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w:t>
            </w:r>
          </w:p>
        </w:tc>
        <w:tc>
          <w:tcPr>
            <w:tcW w:w="1586" w:type="pct"/>
            <w:tcBorders>
              <w:top w:val="nil"/>
              <w:left w:val="nil"/>
              <w:bottom w:val="single" w:sz="4" w:space="0" w:color="auto"/>
              <w:right w:val="single" w:sz="4" w:space="0" w:color="auto"/>
            </w:tcBorders>
            <w:shd w:val="clear" w:color="auto" w:fill="auto"/>
            <w:vAlign w:val="center"/>
            <w:hideMark/>
          </w:tcPr>
          <w:p w14:paraId="0FD6958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Epazote</w:t>
            </w:r>
          </w:p>
        </w:tc>
        <w:tc>
          <w:tcPr>
            <w:tcW w:w="3055" w:type="pct"/>
            <w:tcBorders>
              <w:top w:val="nil"/>
              <w:left w:val="nil"/>
              <w:bottom w:val="single" w:sz="4" w:space="0" w:color="auto"/>
              <w:right w:val="single" w:sz="4" w:space="0" w:color="auto"/>
            </w:tcBorders>
            <w:shd w:val="clear" w:color="auto" w:fill="auto"/>
            <w:vAlign w:val="center"/>
            <w:hideMark/>
          </w:tcPr>
          <w:p w14:paraId="3632C24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7958A9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07780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w:t>
            </w:r>
          </w:p>
        </w:tc>
        <w:tc>
          <w:tcPr>
            <w:tcW w:w="1586" w:type="pct"/>
            <w:tcBorders>
              <w:top w:val="nil"/>
              <w:left w:val="nil"/>
              <w:bottom w:val="single" w:sz="4" w:space="0" w:color="auto"/>
              <w:right w:val="single" w:sz="4" w:space="0" w:color="auto"/>
            </w:tcBorders>
            <w:shd w:val="clear" w:color="auto" w:fill="auto"/>
            <w:vAlign w:val="center"/>
            <w:hideMark/>
          </w:tcPr>
          <w:p w14:paraId="0794702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Espinaca fresca</w:t>
            </w:r>
          </w:p>
        </w:tc>
        <w:tc>
          <w:tcPr>
            <w:tcW w:w="3055" w:type="pct"/>
            <w:tcBorders>
              <w:top w:val="nil"/>
              <w:left w:val="nil"/>
              <w:bottom w:val="single" w:sz="4" w:space="0" w:color="auto"/>
              <w:right w:val="single" w:sz="4" w:space="0" w:color="auto"/>
            </w:tcBorders>
            <w:shd w:val="clear" w:color="auto" w:fill="auto"/>
            <w:vAlign w:val="center"/>
            <w:hideMark/>
          </w:tcPr>
          <w:p w14:paraId="649F1FD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7786627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EF2BCF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w:t>
            </w:r>
          </w:p>
        </w:tc>
        <w:tc>
          <w:tcPr>
            <w:tcW w:w="1586" w:type="pct"/>
            <w:tcBorders>
              <w:top w:val="nil"/>
              <w:left w:val="nil"/>
              <w:bottom w:val="single" w:sz="4" w:space="0" w:color="auto"/>
              <w:right w:val="single" w:sz="4" w:space="0" w:color="auto"/>
            </w:tcBorders>
            <w:shd w:val="clear" w:color="auto" w:fill="auto"/>
            <w:vAlign w:val="center"/>
            <w:hideMark/>
          </w:tcPr>
          <w:p w14:paraId="5149129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Germen de soya</w:t>
            </w:r>
          </w:p>
        </w:tc>
        <w:tc>
          <w:tcPr>
            <w:tcW w:w="3055" w:type="pct"/>
            <w:tcBorders>
              <w:top w:val="nil"/>
              <w:left w:val="nil"/>
              <w:bottom w:val="single" w:sz="4" w:space="0" w:color="auto"/>
              <w:right w:val="single" w:sz="4" w:space="0" w:color="auto"/>
            </w:tcBorders>
            <w:shd w:val="clear" w:color="auto" w:fill="auto"/>
            <w:vAlign w:val="center"/>
            <w:hideMark/>
          </w:tcPr>
          <w:p w14:paraId="7B5B458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E2BB1D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7C722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w:t>
            </w:r>
          </w:p>
        </w:tc>
        <w:tc>
          <w:tcPr>
            <w:tcW w:w="1586" w:type="pct"/>
            <w:tcBorders>
              <w:top w:val="nil"/>
              <w:left w:val="nil"/>
              <w:bottom w:val="single" w:sz="4" w:space="0" w:color="auto"/>
              <w:right w:val="single" w:sz="4" w:space="0" w:color="auto"/>
            </w:tcBorders>
            <w:shd w:val="clear" w:color="auto" w:fill="auto"/>
            <w:vAlign w:val="center"/>
            <w:hideMark/>
          </w:tcPr>
          <w:p w14:paraId="3633426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Germen de trigo</w:t>
            </w:r>
          </w:p>
        </w:tc>
        <w:tc>
          <w:tcPr>
            <w:tcW w:w="3055" w:type="pct"/>
            <w:tcBorders>
              <w:top w:val="nil"/>
              <w:left w:val="nil"/>
              <w:bottom w:val="single" w:sz="4" w:space="0" w:color="auto"/>
              <w:right w:val="single" w:sz="4" w:space="0" w:color="auto"/>
            </w:tcBorders>
            <w:shd w:val="clear" w:color="auto" w:fill="auto"/>
            <w:vAlign w:val="center"/>
            <w:hideMark/>
          </w:tcPr>
          <w:p w14:paraId="6787C20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7B7E6C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D51F4B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w:t>
            </w:r>
          </w:p>
        </w:tc>
        <w:tc>
          <w:tcPr>
            <w:tcW w:w="1586" w:type="pct"/>
            <w:tcBorders>
              <w:top w:val="nil"/>
              <w:left w:val="nil"/>
              <w:bottom w:val="single" w:sz="4" w:space="0" w:color="auto"/>
              <w:right w:val="single" w:sz="4" w:space="0" w:color="auto"/>
            </w:tcBorders>
            <w:shd w:val="clear" w:color="auto" w:fill="auto"/>
            <w:vAlign w:val="center"/>
            <w:hideMark/>
          </w:tcPr>
          <w:p w14:paraId="5C2532F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Germen de alfalfa</w:t>
            </w:r>
          </w:p>
        </w:tc>
        <w:tc>
          <w:tcPr>
            <w:tcW w:w="3055" w:type="pct"/>
            <w:tcBorders>
              <w:top w:val="nil"/>
              <w:left w:val="nil"/>
              <w:bottom w:val="single" w:sz="4" w:space="0" w:color="auto"/>
              <w:right w:val="single" w:sz="4" w:space="0" w:color="auto"/>
            </w:tcBorders>
            <w:shd w:val="clear" w:color="auto" w:fill="auto"/>
            <w:vAlign w:val="center"/>
            <w:hideMark/>
          </w:tcPr>
          <w:p w14:paraId="1A2139E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32AD04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51E3F0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28</w:t>
            </w:r>
          </w:p>
        </w:tc>
        <w:tc>
          <w:tcPr>
            <w:tcW w:w="1586" w:type="pct"/>
            <w:tcBorders>
              <w:top w:val="nil"/>
              <w:left w:val="nil"/>
              <w:bottom w:val="single" w:sz="4" w:space="0" w:color="auto"/>
              <w:right w:val="single" w:sz="4" w:space="0" w:color="auto"/>
            </w:tcBorders>
            <w:shd w:val="clear" w:color="auto" w:fill="auto"/>
            <w:vAlign w:val="center"/>
            <w:hideMark/>
          </w:tcPr>
          <w:p w14:paraId="6464F9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Hierba buena</w:t>
            </w:r>
          </w:p>
        </w:tc>
        <w:tc>
          <w:tcPr>
            <w:tcW w:w="3055" w:type="pct"/>
            <w:tcBorders>
              <w:top w:val="nil"/>
              <w:left w:val="nil"/>
              <w:bottom w:val="single" w:sz="4" w:space="0" w:color="auto"/>
              <w:right w:val="single" w:sz="4" w:space="0" w:color="auto"/>
            </w:tcBorders>
            <w:shd w:val="clear" w:color="auto" w:fill="auto"/>
            <w:vAlign w:val="center"/>
            <w:hideMark/>
          </w:tcPr>
          <w:p w14:paraId="10CC92D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07C767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C85CD4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29</w:t>
            </w:r>
          </w:p>
        </w:tc>
        <w:tc>
          <w:tcPr>
            <w:tcW w:w="1586" w:type="pct"/>
            <w:tcBorders>
              <w:top w:val="nil"/>
              <w:left w:val="nil"/>
              <w:bottom w:val="single" w:sz="4" w:space="0" w:color="auto"/>
              <w:right w:val="single" w:sz="4" w:space="0" w:color="auto"/>
            </w:tcBorders>
            <w:shd w:val="clear" w:color="auto" w:fill="auto"/>
            <w:vAlign w:val="center"/>
            <w:hideMark/>
          </w:tcPr>
          <w:p w14:paraId="6421C6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Hierbas de olor</w:t>
            </w:r>
          </w:p>
        </w:tc>
        <w:tc>
          <w:tcPr>
            <w:tcW w:w="3055" w:type="pct"/>
            <w:tcBorders>
              <w:top w:val="nil"/>
              <w:left w:val="nil"/>
              <w:bottom w:val="single" w:sz="4" w:space="0" w:color="auto"/>
              <w:right w:val="single" w:sz="4" w:space="0" w:color="auto"/>
            </w:tcBorders>
            <w:shd w:val="clear" w:color="auto" w:fill="auto"/>
            <w:vAlign w:val="center"/>
            <w:hideMark/>
          </w:tcPr>
          <w:p w14:paraId="7ED0EF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2049CB6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1D89FF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30</w:t>
            </w:r>
          </w:p>
        </w:tc>
        <w:tc>
          <w:tcPr>
            <w:tcW w:w="1586" w:type="pct"/>
            <w:tcBorders>
              <w:top w:val="nil"/>
              <w:left w:val="nil"/>
              <w:bottom w:val="single" w:sz="4" w:space="0" w:color="auto"/>
              <w:right w:val="single" w:sz="4" w:space="0" w:color="auto"/>
            </w:tcBorders>
            <w:shd w:val="clear" w:color="auto" w:fill="auto"/>
            <w:vAlign w:val="center"/>
            <w:hideMark/>
          </w:tcPr>
          <w:p w14:paraId="5E7ED66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Hongos (champiñones)</w:t>
            </w:r>
          </w:p>
        </w:tc>
        <w:tc>
          <w:tcPr>
            <w:tcW w:w="3055" w:type="pct"/>
            <w:tcBorders>
              <w:top w:val="nil"/>
              <w:left w:val="nil"/>
              <w:bottom w:val="single" w:sz="4" w:space="0" w:color="auto"/>
              <w:right w:val="single" w:sz="4" w:space="0" w:color="auto"/>
            </w:tcBorders>
            <w:shd w:val="clear" w:color="auto" w:fill="auto"/>
            <w:vAlign w:val="center"/>
            <w:hideMark/>
          </w:tcPr>
          <w:p w14:paraId="42F3DBF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894154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A0CE4E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31</w:t>
            </w:r>
          </w:p>
        </w:tc>
        <w:tc>
          <w:tcPr>
            <w:tcW w:w="1586" w:type="pct"/>
            <w:tcBorders>
              <w:top w:val="nil"/>
              <w:left w:val="nil"/>
              <w:bottom w:val="single" w:sz="4" w:space="0" w:color="auto"/>
              <w:right w:val="single" w:sz="4" w:space="0" w:color="auto"/>
            </w:tcBorders>
            <w:shd w:val="clear" w:color="auto" w:fill="auto"/>
            <w:vAlign w:val="center"/>
            <w:hideMark/>
          </w:tcPr>
          <w:p w14:paraId="6BB5DAB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Hoja de aguacate</w:t>
            </w:r>
          </w:p>
        </w:tc>
        <w:tc>
          <w:tcPr>
            <w:tcW w:w="3055" w:type="pct"/>
            <w:tcBorders>
              <w:top w:val="nil"/>
              <w:left w:val="nil"/>
              <w:bottom w:val="single" w:sz="4" w:space="0" w:color="auto"/>
              <w:right w:val="single" w:sz="4" w:space="0" w:color="auto"/>
            </w:tcBorders>
            <w:shd w:val="clear" w:color="auto" w:fill="auto"/>
            <w:vAlign w:val="center"/>
            <w:hideMark/>
          </w:tcPr>
          <w:p w14:paraId="3A9386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474B1C5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400644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32</w:t>
            </w:r>
          </w:p>
        </w:tc>
        <w:tc>
          <w:tcPr>
            <w:tcW w:w="1586" w:type="pct"/>
            <w:tcBorders>
              <w:top w:val="nil"/>
              <w:left w:val="nil"/>
              <w:bottom w:val="single" w:sz="4" w:space="0" w:color="auto"/>
              <w:right w:val="single" w:sz="4" w:space="0" w:color="auto"/>
            </w:tcBorders>
            <w:shd w:val="clear" w:color="auto" w:fill="auto"/>
            <w:vAlign w:val="center"/>
            <w:hideMark/>
          </w:tcPr>
          <w:p w14:paraId="4E14202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Hoja santa</w:t>
            </w:r>
          </w:p>
        </w:tc>
        <w:tc>
          <w:tcPr>
            <w:tcW w:w="3055" w:type="pct"/>
            <w:tcBorders>
              <w:top w:val="nil"/>
              <w:left w:val="nil"/>
              <w:bottom w:val="single" w:sz="4" w:space="0" w:color="auto"/>
              <w:right w:val="single" w:sz="4" w:space="0" w:color="auto"/>
            </w:tcBorders>
            <w:shd w:val="clear" w:color="auto" w:fill="auto"/>
            <w:vAlign w:val="center"/>
            <w:hideMark/>
          </w:tcPr>
          <w:p w14:paraId="75227E1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1331A64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78BA24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33</w:t>
            </w:r>
          </w:p>
        </w:tc>
        <w:tc>
          <w:tcPr>
            <w:tcW w:w="1586" w:type="pct"/>
            <w:tcBorders>
              <w:top w:val="nil"/>
              <w:left w:val="nil"/>
              <w:bottom w:val="single" w:sz="4" w:space="0" w:color="auto"/>
              <w:right w:val="single" w:sz="4" w:space="0" w:color="auto"/>
            </w:tcBorders>
            <w:shd w:val="clear" w:color="auto" w:fill="auto"/>
            <w:vAlign w:val="center"/>
            <w:hideMark/>
          </w:tcPr>
          <w:p w14:paraId="32DE5C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Jitomate bolo</w:t>
            </w:r>
          </w:p>
        </w:tc>
        <w:tc>
          <w:tcPr>
            <w:tcW w:w="3055" w:type="pct"/>
            <w:tcBorders>
              <w:top w:val="nil"/>
              <w:left w:val="nil"/>
              <w:bottom w:val="single" w:sz="4" w:space="0" w:color="auto"/>
              <w:right w:val="single" w:sz="4" w:space="0" w:color="auto"/>
            </w:tcBorders>
            <w:shd w:val="clear" w:color="auto" w:fill="auto"/>
            <w:vAlign w:val="center"/>
            <w:hideMark/>
          </w:tcPr>
          <w:p w14:paraId="1793911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D2650C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2C3B3F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34</w:t>
            </w:r>
          </w:p>
        </w:tc>
        <w:tc>
          <w:tcPr>
            <w:tcW w:w="1586" w:type="pct"/>
            <w:tcBorders>
              <w:top w:val="nil"/>
              <w:left w:val="nil"/>
              <w:bottom w:val="single" w:sz="4" w:space="0" w:color="auto"/>
              <w:right w:val="single" w:sz="4" w:space="0" w:color="auto"/>
            </w:tcBorders>
            <w:shd w:val="clear" w:color="auto" w:fill="auto"/>
            <w:vAlign w:val="center"/>
            <w:hideMark/>
          </w:tcPr>
          <w:p w14:paraId="58DD3A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Jitomate guaje</w:t>
            </w:r>
          </w:p>
        </w:tc>
        <w:tc>
          <w:tcPr>
            <w:tcW w:w="3055" w:type="pct"/>
            <w:tcBorders>
              <w:top w:val="nil"/>
              <w:left w:val="nil"/>
              <w:bottom w:val="single" w:sz="4" w:space="0" w:color="auto"/>
              <w:right w:val="single" w:sz="4" w:space="0" w:color="auto"/>
            </w:tcBorders>
            <w:shd w:val="clear" w:color="auto" w:fill="auto"/>
            <w:vAlign w:val="center"/>
            <w:hideMark/>
          </w:tcPr>
          <w:p w14:paraId="3A0D594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233807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1F5E2A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35</w:t>
            </w:r>
          </w:p>
        </w:tc>
        <w:tc>
          <w:tcPr>
            <w:tcW w:w="1586" w:type="pct"/>
            <w:tcBorders>
              <w:top w:val="nil"/>
              <w:left w:val="nil"/>
              <w:bottom w:val="single" w:sz="4" w:space="0" w:color="auto"/>
              <w:right w:val="single" w:sz="4" w:space="0" w:color="auto"/>
            </w:tcBorders>
            <w:shd w:val="clear" w:color="auto" w:fill="auto"/>
            <w:vAlign w:val="center"/>
            <w:hideMark/>
          </w:tcPr>
          <w:p w14:paraId="4104B38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Lechuga francesa</w:t>
            </w:r>
          </w:p>
        </w:tc>
        <w:tc>
          <w:tcPr>
            <w:tcW w:w="3055" w:type="pct"/>
            <w:tcBorders>
              <w:top w:val="nil"/>
              <w:left w:val="nil"/>
              <w:bottom w:val="single" w:sz="4" w:space="0" w:color="auto"/>
              <w:right w:val="single" w:sz="4" w:space="0" w:color="auto"/>
            </w:tcBorders>
            <w:shd w:val="clear" w:color="auto" w:fill="auto"/>
            <w:vAlign w:val="center"/>
            <w:hideMark/>
          </w:tcPr>
          <w:p w14:paraId="6C68F95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738ED2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CD5004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36</w:t>
            </w:r>
          </w:p>
        </w:tc>
        <w:tc>
          <w:tcPr>
            <w:tcW w:w="1586" w:type="pct"/>
            <w:tcBorders>
              <w:top w:val="nil"/>
              <w:left w:val="nil"/>
              <w:bottom w:val="single" w:sz="4" w:space="0" w:color="auto"/>
              <w:right w:val="single" w:sz="4" w:space="0" w:color="auto"/>
            </w:tcBorders>
            <w:shd w:val="clear" w:color="auto" w:fill="auto"/>
            <w:vAlign w:val="center"/>
            <w:hideMark/>
          </w:tcPr>
          <w:p w14:paraId="72782E2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Lechuga romana</w:t>
            </w:r>
          </w:p>
        </w:tc>
        <w:tc>
          <w:tcPr>
            <w:tcW w:w="3055" w:type="pct"/>
            <w:tcBorders>
              <w:top w:val="nil"/>
              <w:left w:val="nil"/>
              <w:bottom w:val="single" w:sz="4" w:space="0" w:color="auto"/>
              <w:right w:val="single" w:sz="4" w:space="0" w:color="auto"/>
            </w:tcBorders>
            <w:shd w:val="clear" w:color="auto" w:fill="auto"/>
            <w:vAlign w:val="center"/>
            <w:hideMark/>
          </w:tcPr>
          <w:p w14:paraId="078EAA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675608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EEB88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37</w:t>
            </w:r>
          </w:p>
        </w:tc>
        <w:tc>
          <w:tcPr>
            <w:tcW w:w="1586" w:type="pct"/>
            <w:tcBorders>
              <w:top w:val="nil"/>
              <w:left w:val="nil"/>
              <w:bottom w:val="single" w:sz="4" w:space="0" w:color="auto"/>
              <w:right w:val="single" w:sz="4" w:space="0" w:color="auto"/>
            </w:tcBorders>
            <w:shd w:val="clear" w:color="auto" w:fill="auto"/>
            <w:vAlign w:val="center"/>
            <w:hideMark/>
          </w:tcPr>
          <w:p w14:paraId="3A28DD5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Lechuga italiana </w:t>
            </w:r>
          </w:p>
        </w:tc>
        <w:tc>
          <w:tcPr>
            <w:tcW w:w="3055" w:type="pct"/>
            <w:tcBorders>
              <w:top w:val="nil"/>
              <w:left w:val="nil"/>
              <w:bottom w:val="single" w:sz="4" w:space="0" w:color="auto"/>
              <w:right w:val="single" w:sz="4" w:space="0" w:color="auto"/>
            </w:tcBorders>
            <w:shd w:val="clear" w:color="auto" w:fill="auto"/>
            <w:vAlign w:val="center"/>
            <w:hideMark/>
          </w:tcPr>
          <w:p w14:paraId="4CC0407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60C9A9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060D3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38</w:t>
            </w:r>
          </w:p>
        </w:tc>
        <w:tc>
          <w:tcPr>
            <w:tcW w:w="1586" w:type="pct"/>
            <w:tcBorders>
              <w:top w:val="nil"/>
              <w:left w:val="nil"/>
              <w:bottom w:val="single" w:sz="4" w:space="0" w:color="auto"/>
              <w:right w:val="single" w:sz="4" w:space="0" w:color="auto"/>
            </w:tcBorders>
            <w:shd w:val="clear" w:color="auto" w:fill="auto"/>
            <w:vAlign w:val="center"/>
            <w:hideMark/>
          </w:tcPr>
          <w:p w14:paraId="6334CFF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Lechuga sangría</w:t>
            </w:r>
          </w:p>
        </w:tc>
        <w:tc>
          <w:tcPr>
            <w:tcW w:w="3055" w:type="pct"/>
            <w:tcBorders>
              <w:top w:val="nil"/>
              <w:left w:val="nil"/>
              <w:bottom w:val="single" w:sz="4" w:space="0" w:color="auto"/>
              <w:right w:val="single" w:sz="4" w:space="0" w:color="auto"/>
            </w:tcBorders>
            <w:shd w:val="clear" w:color="auto" w:fill="auto"/>
            <w:vAlign w:val="center"/>
            <w:hideMark/>
          </w:tcPr>
          <w:p w14:paraId="7C1B154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4C484B7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C9268B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39</w:t>
            </w:r>
          </w:p>
        </w:tc>
        <w:tc>
          <w:tcPr>
            <w:tcW w:w="1586" w:type="pct"/>
            <w:tcBorders>
              <w:top w:val="nil"/>
              <w:left w:val="nil"/>
              <w:bottom w:val="single" w:sz="4" w:space="0" w:color="auto"/>
              <w:right w:val="single" w:sz="4" w:space="0" w:color="auto"/>
            </w:tcBorders>
            <w:shd w:val="clear" w:color="auto" w:fill="auto"/>
            <w:vAlign w:val="center"/>
            <w:hideMark/>
          </w:tcPr>
          <w:p w14:paraId="37C73B19" w14:textId="77777777" w:rsidR="00C25594" w:rsidRPr="00C25594" w:rsidRDefault="00C25594" w:rsidP="00C25594">
            <w:pPr>
              <w:rPr>
                <w:rFonts w:ascii="Century Gothic" w:hAnsi="Century Gothic"/>
                <w:sz w:val="16"/>
                <w:szCs w:val="16"/>
                <w:lang w:val="en-US" w:eastAsia="es-MX"/>
              </w:rPr>
            </w:pPr>
            <w:r w:rsidRPr="00C25594">
              <w:rPr>
                <w:rFonts w:ascii="Century Gothic" w:hAnsi="Century Gothic"/>
                <w:sz w:val="16"/>
                <w:szCs w:val="16"/>
                <w:lang w:val="en-US" w:eastAsia="es-MX"/>
              </w:rPr>
              <w:t xml:space="preserve">Limón West </w:t>
            </w:r>
            <w:proofErr w:type="spellStart"/>
            <w:r w:rsidRPr="00C25594">
              <w:rPr>
                <w:rFonts w:ascii="Century Gothic" w:hAnsi="Century Gothic"/>
                <w:sz w:val="16"/>
                <w:szCs w:val="16"/>
                <w:lang w:val="en-US" w:eastAsia="es-MX"/>
              </w:rPr>
              <w:t>indian</w:t>
            </w:r>
            <w:proofErr w:type="spellEnd"/>
            <w:r w:rsidRPr="00C25594">
              <w:rPr>
                <w:rFonts w:ascii="Century Gothic" w:hAnsi="Century Gothic"/>
                <w:sz w:val="16"/>
                <w:szCs w:val="16"/>
                <w:lang w:val="en-US" w:eastAsia="es-MX"/>
              </w:rPr>
              <w:t xml:space="preserve">, Mexican, Key Lime, </w:t>
            </w:r>
            <w:proofErr w:type="spellStart"/>
            <w:r w:rsidRPr="00C25594">
              <w:rPr>
                <w:rFonts w:ascii="Century Gothic" w:hAnsi="Century Gothic"/>
                <w:sz w:val="16"/>
                <w:szCs w:val="16"/>
                <w:lang w:val="en-US" w:eastAsia="es-MX"/>
              </w:rPr>
              <w:t>Tahití</w:t>
            </w:r>
            <w:proofErr w:type="spellEnd"/>
            <w:r w:rsidRPr="00C25594">
              <w:rPr>
                <w:rFonts w:ascii="Century Gothic" w:hAnsi="Century Gothic"/>
                <w:sz w:val="16"/>
                <w:szCs w:val="16"/>
                <w:lang w:val="en-US" w:eastAsia="es-MX"/>
              </w:rPr>
              <w:t>, Persian o Bears</w:t>
            </w:r>
          </w:p>
        </w:tc>
        <w:tc>
          <w:tcPr>
            <w:tcW w:w="3055" w:type="pct"/>
            <w:tcBorders>
              <w:top w:val="nil"/>
              <w:left w:val="nil"/>
              <w:bottom w:val="single" w:sz="4" w:space="0" w:color="auto"/>
              <w:right w:val="single" w:sz="4" w:space="0" w:color="auto"/>
            </w:tcBorders>
            <w:shd w:val="clear" w:color="auto" w:fill="auto"/>
            <w:vAlign w:val="center"/>
            <w:hideMark/>
          </w:tcPr>
          <w:p w14:paraId="7132FE0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3B1BB3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8467C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40</w:t>
            </w:r>
          </w:p>
        </w:tc>
        <w:tc>
          <w:tcPr>
            <w:tcW w:w="1586" w:type="pct"/>
            <w:tcBorders>
              <w:top w:val="nil"/>
              <w:left w:val="nil"/>
              <w:bottom w:val="single" w:sz="4" w:space="0" w:color="auto"/>
              <w:right w:val="single" w:sz="4" w:space="0" w:color="auto"/>
            </w:tcBorders>
            <w:shd w:val="clear" w:color="auto" w:fill="auto"/>
            <w:vAlign w:val="center"/>
            <w:hideMark/>
          </w:tcPr>
          <w:p w14:paraId="4E8D282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Pimiento Morrón rojo</w:t>
            </w:r>
          </w:p>
        </w:tc>
        <w:tc>
          <w:tcPr>
            <w:tcW w:w="3055" w:type="pct"/>
            <w:tcBorders>
              <w:top w:val="nil"/>
              <w:left w:val="nil"/>
              <w:bottom w:val="single" w:sz="4" w:space="0" w:color="auto"/>
              <w:right w:val="single" w:sz="4" w:space="0" w:color="auto"/>
            </w:tcBorders>
            <w:shd w:val="clear" w:color="auto" w:fill="auto"/>
            <w:vAlign w:val="center"/>
            <w:hideMark/>
          </w:tcPr>
          <w:p w14:paraId="184B817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DB0FDB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46928A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41</w:t>
            </w:r>
          </w:p>
        </w:tc>
        <w:tc>
          <w:tcPr>
            <w:tcW w:w="1586" w:type="pct"/>
            <w:tcBorders>
              <w:top w:val="nil"/>
              <w:left w:val="nil"/>
              <w:bottom w:val="single" w:sz="4" w:space="0" w:color="auto"/>
              <w:right w:val="single" w:sz="4" w:space="0" w:color="auto"/>
            </w:tcBorders>
            <w:shd w:val="clear" w:color="auto" w:fill="auto"/>
            <w:vAlign w:val="center"/>
            <w:hideMark/>
          </w:tcPr>
          <w:p w14:paraId="014903B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Pimiento Morrón verde</w:t>
            </w:r>
          </w:p>
        </w:tc>
        <w:tc>
          <w:tcPr>
            <w:tcW w:w="3055" w:type="pct"/>
            <w:tcBorders>
              <w:top w:val="nil"/>
              <w:left w:val="nil"/>
              <w:bottom w:val="single" w:sz="4" w:space="0" w:color="auto"/>
              <w:right w:val="single" w:sz="4" w:space="0" w:color="auto"/>
            </w:tcBorders>
            <w:shd w:val="clear" w:color="auto" w:fill="auto"/>
            <w:vAlign w:val="center"/>
            <w:hideMark/>
          </w:tcPr>
          <w:p w14:paraId="6920E2F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5D7A1F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0354A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42</w:t>
            </w:r>
          </w:p>
        </w:tc>
        <w:tc>
          <w:tcPr>
            <w:tcW w:w="1586" w:type="pct"/>
            <w:tcBorders>
              <w:top w:val="nil"/>
              <w:left w:val="nil"/>
              <w:bottom w:val="single" w:sz="4" w:space="0" w:color="auto"/>
              <w:right w:val="single" w:sz="4" w:space="0" w:color="auto"/>
            </w:tcBorders>
            <w:shd w:val="clear" w:color="auto" w:fill="auto"/>
            <w:vAlign w:val="center"/>
            <w:hideMark/>
          </w:tcPr>
          <w:p w14:paraId="6CD3D42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Pimiento Morrón amarillo </w:t>
            </w:r>
          </w:p>
        </w:tc>
        <w:tc>
          <w:tcPr>
            <w:tcW w:w="3055" w:type="pct"/>
            <w:tcBorders>
              <w:top w:val="nil"/>
              <w:left w:val="nil"/>
              <w:bottom w:val="single" w:sz="4" w:space="0" w:color="auto"/>
              <w:right w:val="single" w:sz="4" w:space="0" w:color="auto"/>
            </w:tcBorders>
            <w:shd w:val="clear" w:color="auto" w:fill="auto"/>
            <w:vAlign w:val="center"/>
            <w:hideMark/>
          </w:tcPr>
          <w:p w14:paraId="157EA04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B78F95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C6DDA0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43</w:t>
            </w:r>
          </w:p>
        </w:tc>
        <w:tc>
          <w:tcPr>
            <w:tcW w:w="1586" w:type="pct"/>
            <w:tcBorders>
              <w:top w:val="nil"/>
              <w:left w:val="nil"/>
              <w:bottom w:val="single" w:sz="4" w:space="0" w:color="auto"/>
              <w:right w:val="single" w:sz="4" w:space="0" w:color="auto"/>
            </w:tcBorders>
            <w:shd w:val="clear" w:color="auto" w:fill="auto"/>
            <w:vAlign w:val="center"/>
            <w:hideMark/>
          </w:tcPr>
          <w:p w14:paraId="0D51E8B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Nopal grande sin espinas</w:t>
            </w:r>
          </w:p>
        </w:tc>
        <w:tc>
          <w:tcPr>
            <w:tcW w:w="3055" w:type="pct"/>
            <w:tcBorders>
              <w:top w:val="nil"/>
              <w:left w:val="nil"/>
              <w:bottom w:val="single" w:sz="4" w:space="0" w:color="auto"/>
              <w:right w:val="single" w:sz="4" w:space="0" w:color="auto"/>
            </w:tcBorders>
            <w:shd w:val="clear" w:color="auto" w:fill="auto"/>
            <w:vAlign w:val="center"/>
            <w:hideMark/>
          </w:tcPr>
          <w:p w14:paraId="1A5A0B8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803A7B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03048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44</w:t>
            </w:r>
          </w:p>
        </w:tc>
        <w:tc>
          <w:tcPr>
            <w:tcW w:w="1586" w:type="pct"/>
            <w:tcBorders>
              <w:top w:val="nil"/>
              <w:left w:val="nil"/>
              <w:bottom w:val="single" w:sz="4" w:space="0" w:color="auto"/>
              <w:right w:val="single" w:sz="4" w:space="0" w:color="auto"/>
            </w:tcBorders>
            <w:shd w:val="clear" w:color="auto" w:fill="auto"/>
            <w:vAlign w:val="center"/>
            <w:hideMark/>
          </w:tcPr>
          <w:p w14:paraId="7DD2960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Papa blanca grande</w:t>
            </w:r>
          </w:p>
        </w:tc>
        <w:tc>
          <w:tcPr>
            <w:tcW w:w="3055" w:type="pct"/>
            <w:tcBorders>
              <w:top w:val="nil"/>
              <w:left w:val="nil"/>
              <w:bottom w:val="single" w:sz="4" w:space="0" w:color="auto"/>
              <w:right w:val="single" w:sz="4" w:space="0" w:color="auto"/>
            </w:tcBorders>
            <w:shd w:val="clear" w:color="auto" w:fill="auto"/>
            <w:vAlign w:val="center"/>
            <w:hideMark/>
          </w:tcPr>
          <w:p w14:paraId="12D2473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254DFD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F46901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45</w:t>
            </w:r>
          </w:p>
        </w:tc>
        <w:tc>
          <w:tcPr>
            <w:tcW w:w="1586" w:type="pct"/>
            <w:tcBorders>
              <w:top w:val="nil"/>
              <w:left w:val="nil"/>
              <w:bottom w:val="single" w:sz="4" w:space="0" w:color="auto"/>
              <w:right w:val="single" w:sz="4" w:space="0" w:color="auto"/>
            </w:tcBorders>
            <w:shd w:val="clear" w:color="auto" w:fill="auto"/>
            <w:vAlign w:val="center"/>
            <w:hideMark/>
          </w:tcPr>
          <w:p w14:paraId="4112B66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Papa cambray</w:t>
            </w:r>
          </w:p>
        </w:tc>
        <w:tc>
          <w:tcPr>
            <w:tcW w:w="3055" w:type="pct"/>
            <w:tcBorders>
              <w:top w:val="nil"/>
              <w:left w:val="nil"/>
              <w:bottom w:val="single" w:sz="4" w:space="0" w:color="auto"/>
              <w:right w:val="single" w:sz="4" w:space="0" w:color="auto"/>
            </w:tcBorders>
            <w:shd w:val="clear" w:color="auto" w:fill="auto"/>
            <w:vAlign w:val="center"/>
            <w:hideMark/>
          </w:tcPr>
          <w:p w14:paraId="05ED0E9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467272F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1CFF8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46</w:t>
            </w:r>
          </w:p>
        </w:tc>
        <w:tc>
          <w:tcPr>
            <w:tcW w:w="1586" w:type="pct"/>
            <w:tcBorders>
              <w:top w:val="nil"/>
              <w:left w:val="nil"/>
              <w:bottom w:val="single" w:sz="4" w:space="0" w:color="auto"/>
              <w:right w:val="single" w:sz="4" w:space="0" w:color="auto"/>
            </w:tcBorders>
            <w:shd w:val="clear" w:color="auto" w:fill="auto"/>
            <w:vAlign w:val="center"/>
            <w:hideMark/>
          </w:tcPr>
          <w:p w14:paraId="1C8464D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Pepino</w:t>
            </w:r>
          </w:p>
        </w:tc>
        <w:tc>
          <w:tcPr>
            <w:tcW w:w="3055" w:type="pct"/>
            <w:tcBorders>
              <w:top w:val="nil"/>
              <w:left w:val="nil"/>
              <w:bottom w:val="single" w:sz="4" w:space="0" w:color="auto"/>
              <w:right w:val="single" w:sz="4" w:space="0" w:color="auto"/>
            </w:tcBorders>
            <w:shd w:val="clear" w:color="auto" w:fill="auto"/>
            <w:vAlign w:val="center"/>
            <w:hideMark/>
          </w:tcPr>
          <w:p w14:paraId="1E1C804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19601C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FB1770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47</w:t>
            </w:r>
          </w:p>
        </w:tc>
        <w:tc>
          <w:tcPr>
            <w:tcW w:w="1586" w:type="pct"/>
            <w:tcBorders>
              <w:top w:val="nil"/>
              <w:left w:val="nil"/>
              <w:bottom w:val="single" w:sz="4" w:space="0" w:color="auto"/>
              <w:right w:val="single" w:sz="4" w:space="0" w:color="auto"/>
            </w:tcBorders>
            <w:shd w:val="clear" w:color="auto" w:fill="auto"/>
            <w:vAlign w:val="center"/>
            <w:hideMark/>
          </w:tcPr>
          <w:p w14:paraId="462F0BD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Perejil lacio o chino</w:t>
            </w:r>
          </w:p>
        </w:tc>
        <w:tc>
          <w:tcPr>
            <w:tcW w:w="3055" w:type="pct"/>
            <w:tcBorders>
              <w:top w:val="nil"/>
              <w:left w:val="nil"/>
              <w:bottom w:val="single" w:sz="4" w:space="0" w:color="auto"/>
              <w:right w:val="single" w:sz="4" w:space="0" w:color="auto"/>
            </w:tcBorders>
            <w:shd w:val="clear" w:color="auto" w:fill="auto"/>
            <w:vAlign w:val="center"/>
            <w:hideMark/>
          </w:tcPr>
          <w:p w14:paraId="15E65D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D53AED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D0037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48</w:t>
            </w:r>
          </w:p>
        </w:tc>
        <w:tc>
          <w:tcPr>
            <w:tcW w:w="1586" w:type="pct"/>
            <w:tcBorders>
              <w:top w:val="nil"/>
              <w:left w:val="nil"/>
              <w:bottom w:val="single" w:sz="4" w:space="0" w:color="auto"/>
              <w:right w:val="single" w:sz="4" w:space="0" w:color="auto"/>
            </w:tcBorders>
            <w:shd w:val="clear" w:color="auto" w:fill="auto"/>
            <w:vAlign w:val="center"/>
            <w:hideMark/>
          </w:tcPr>
          <w:p w14:paraId="7121DEF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Poro grande</w:t>
            </w:r>
          </w:p>
        </w:tc>
        <w:tc>
          <w:tcPr>
            <w:tcW w:w="3055" w:type="pct"/>
            <w:tcBorders>
              <w:top w:val="nil"/>
              <w:left w:val="nil"/>
              <w:bottom w:val="single" w:sz="4" w:space="0" w:color="auto"/>
              <w:right w:val="single" w:sz="4" w:space="0" w:color="auto"/>
            </w:tcBorders>
            <w:shd w:val="clear" w:color="auto" w:fill="auto"/>
            <w:vAlign w:val="center"/>
            <w:hideMark/>
          </w:tcPr>
          <w:p w14:paraId="3B72C74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1492E20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E67ED0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49</w:t>
            </w:r>
          </w:p>
        </w:tc>
        <w:tc>
          <w:tcPr>
            <w:tcW w:w="1586" w:type="pct"/>
            <w:tcBorders>
              <w:top w:val="nil"/>
              <w:left w:val="nil"/>
              <w:bottom w:val="single" w:sz="4" w:space="0" w:color="auto"/>
              <w:right w:val="single" w:sz="4" w:space="0" w:color="auto"/>
            </w:tcBorders>
            <w:shd w:val="clear" w:color="auto" w:fill="auto"/>
            <w:vAlign w:val="center"/>
            <w:hideMark/>
          </w:tcPr>
          <w:p w14:paraId="03FC63A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Rábano largo </w:t>
            </w:r>
          </w:p>
        </w:tc>
        <w:tc>
          <w:tcPr>
            <w:tcW w:w="3055" w:type="pct"/>
            <w:tcBorders>
              <w:top w:val="nil"/>
              <w:left w:val="nil"/>
              <w:bottom w:val="single" w:sz="4" w:space="0" w:color="auto"/>
              <w:right w:val="single" w:sz="4" w:space="0" w:color="auto"/>
            </w:tcBorders>
            <w:shd w:val="clear" w:color="auto" w:fill="auto"/>
            <w:vAlign w:val="center"/>
            <w:hideMark/>
          </w:tcPr>
          <w:p w14:paraId="0488F10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281D7D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F5C32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50</w:t>
            </w:r>
          </w:p>
        </w:tc>
        <w:tc>
          <w:tcPr>
            <w:tcW w:w="1586" w:type="pct"/>
            <w:tcBorders>
              <w:top w:val="nil"/>
              <w:left w:val="nil"/>
              <w:bottom w:val="single" w:sz="4" w:space="0" w:color="auto"/>
              <w:right w:val="single" w:sz="4" w:space="0" w:color="auto"/>
            </w:tcBorders>
            <w:shd w:val="clear" w:color="auto" w:fill="auto"/>
            <w:vAlign w:val="center"/>
            <w:hideMark/>
          </w:tcPr>
          <w:p w14:paraId="2C4D0AE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Romero limpio y fresco</w:t>
            </w:r>
          </w:p>
        </w:tc>
        <w:tc>
          <w:tcPr>
            <w:tcW w:w="3055" w:type="pct"/>
            <w:tcBorders>
              <w:top w:val="nil"/>
              <w:left w:val="nil"/>
              <w:bottom w:val="single" w:sz="4" w:space="0" w:color="auto"/>
              <w:right w:val="single" w:sz="4" w:space="0" w:color="auto"/>
            </w:tcBorders>
            <w:shd w:val="clear" w:color="auto" w:fill="auto"/>
            <w:vAlign w:val="center"/>
            <w:hideMark/>
          </w:tcPr>
          <w:p w14:paraId="22A9432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335954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42B83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51</w:t>
            </w:r>
          </w:p>
        </w:tc>
        <w:tc>
          <w:tcPr>
            <w:tcW w:w="1586" w:type="pct"/>
            <w:tcBorders>
              <w:top w:val="nil"/>
              <w:left w:val="nil"/>
              <w:bottom w:val="single" w:sz="4" w:space="0" w:color="auto"/>
              <w:right w:val="single" w:sz="4" w:space="0" w:color="auto"/>
            </w:tcBorders>
            <w:shd w:val="clear" w:color="auto" w:fill="auto"/>
            <w:vAlign w:val="center"/>
            <w:hideMark/>
          </w:tcPr>
          <w:p w14:paraId="4CA2C1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Tomate verde</w:t>
            </w:r>
          </w:p>
        </w:tc>
        <w:tc>
          <w:tcPr>
            <w:tcW w:w="3055" w:type="pct"/>
            <w:tcBorders>
              <w:top w:val="nil"/>
              <w:left w:val="nil"/>
              <w:bottom w:val="single" w:sz="4" w:space="0" w:color="auto"/>
              <w:right w:val="single" w:sz="4" w:space="0" w:color="auto"/>
            </w:tcBorders>
            <w:shd w:val="clear" w:color="auto" w:fill="auto"/>
            <w:vAlign w:val="center"/>
            <w:hideMark/>
          </w:tcPr>
          <w:p w14:paraId="1AD973A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7B11434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AC513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52</w:t>
            </w:r>
          </w:p>
        </w:tc>
        <w:tc>
          <w:tcPr>
            <w:tcW w:w="1586" w:type="pct"/>
            <w:tcBorders>
              <w:top w:val="nil"/>
              <w:left w:val="nil"/>
              <w:bottom w:val="single" w:sz="4" w:space="0" w:color="auto"/>
              <w:right w:val="single" w:sz="4" w:space="0" w:color="auto"/>
            </w:tcBorders>
            <w:shd w:val="clear" w:color="auto" w:fill="auto"/>
            <w:vAlign w:val="center"/>
            <w:hideMark/>
          </w:tcPr>
          <w:p w14:paraId="42B5241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Verdolagas frescas sin raíz</w:t>
            </w:r>
          </w:p>
        </w:tc>
        <w:tc>
          <w:tcPr>
            <w:tcW w:w="3055" w:type="pct"/>
            <w:tcBorders>
              <w:top w:val="nil"/>
              <w:left w:val="nil"/>
              <w:bottom w:val="single" w:sz="4" w:space="0" w:color="auto"/>
              <w:right w:val="single" w:sz="4" w:space="0" w:color="auto"/>
            </w:tcBorders>
            <w:shd w:val="clear" w:color="auto" w:fill="auto"/>
            <w:vAlign w:val="center"/>
            <w:hideMark/>
          </w:tcPr>
          <w:p w14:paraId="3A376B0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7593D1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4FF2C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53</w:t>
            </w:r>
          </w:p>
        </w:tc>
        <w:tc>
          <w:tcPr>
            <w:tcW w:w="1586" w:type="pct"/>
            <w:tcBorders>
              <w:top w:val="nil"/>
              <w:left w:val="nil"/>
              <w:bottom w:val="single" w:sz="4" w:space="0" w:color="auto"/>
              <w:right w:val="single" w:sz="4" w:space="0" w:color="auto"/>
            </w:tcBorders>
            <w:shd w:val="clear" w:color="auto" w:fill="auto"/>
            <w:vAlign w:val="center"/>
            <w:hideMark/>
          </w:tcPr>
          <w:p w14:paraId="7621CEC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Zanahoria</w:t>
            </w:r>
          </w:p>
        </w:tc>
        <w:tc>
          <w:tcPr>
            <w:tcW w:w="3055" w:type="pct"/>
            <w:tcBorders>
              <w:top w:val="nil"/>
              <w:left w:val="nil"/>
              <w:bottom w:val="single" w:sz="4" w:space="0" w:color="auto"/>
              <w:right w:val="single" w:sz="4" w:space="0" w:color="auto"/>
            </w:tcBorders>
            <w:shd w:val="clear" w:color="auto" w:fill="auto"/>
            <w:vAlign w:val="center"/>
            <w:hideMark/>
          </w:tcPr>
          <w:p w14:paraId="0A06864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1D4C54F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588534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54</w:t>
            </w:r>
          </w:p>
        </w:tc>
        <w:tc>
          <w:tcPr>
            <w:tcW w:w="1586" w:type="pct"/>
            <w:tcBorders>
              <w:top w:val="nil"/>
              <w:left w:val="nil"/>
              <w:bottom w:val="single" w:sz="4" w:space="0" w:color="auto"/>
              <w:right w:val="single" w:sz="4" w:space="0" w:color="auto"/>
            </w:tcBorders>
            <w:shd w:val="clear" w:color="auto" w:fill="auto"/>
            <w:vAlign w:val="center"/>
            <w:hideMark/>
          </w:tcPr>
          <w:p w14:paraId="09F0653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Zetas</w:t>
            </w:r>
          </w:p>
        </w:tc>
        <w:tc>
          <w:tcPr>
            <w:tcW w:w="3055" w:type="pct"/>
            <w:tcBorders>
              <w:top w:val="nil"/>
              <w:left w:val="nil"/>
              <w:bottom w:val="single" w:sz="4" w:space="0" w:color="auto"/>
              <w:right w:val="single" w:sz="4" w:space="0" w:color="auto"/>
            </w:tcBorders>
            <w:shd w:val="clear" w:color="auto" w:fill="auto"/>
            <w:vAlign w:val="center"/>
            <w:hideMark/>
          </w:tcPr>
          <w:p w14:paraId="6667203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60DF0BE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46395C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55</w:t>
            </w:r>
          </w:p>
        </w:tc>
        <w:tc>
          <w:tcPr>
            <w:tcW w:w="1586" w:type="pct"/>
            <w:tcBorders>
              <w:top w:val="nil"/>
              <w:left w:val="nil"/>
              <w:bottom w:val="single" w:sz="4" w:space="0" w:color="auto"/>
              <w:right w:val="single" w:sz="4" w:space="0" w:color="auto"/>
            </w:tcBorders>
            <w:shd w:val="clear" w:color="auto" w:fill="auto"/>
            <w:vAlign w:val="center"/>
            <w:hideMark/>
          </w:tcPr>
          <w:p w14:paraId="4B754F7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Flor de calabaza</w:t>
            </w:r>
          </w:p>
        </w:tc>
        <w:tc>
          <w:tcPr>
            <w:tcW w:w="3055" w:type="pct"/>
            <w:tcBorders>
              <w:top w:val="nil"/>
              <w:left w:val="nil"/>
              <w:bottom w:val="single" w:sz="4" w:space="0" w:color="auto"/>
              <w:right w:val="single" w:sz="4" w:space="0" w:color="auto"/>
            </w:tcBorders>
            <w:shd w:val="clear" w:color="auto" w:fill="auto"/>
            <w:vAlign w:val="center"/>
            <w:hideMark/>
          </w:tcPr>
          <w:p w14:paraId="6E76DBE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24BAED8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D9693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56</w:t>
            </w:r>
          </w:p>
        </w:tc>
        <w:tc>
          <w:tcPr>
            <w:tcW w:w="1586" w:type="pct"/>
            <w:tcBorders>
              <w:top w:val="nil"/>
              <w:left w:val="nil"/>
              <w:bottom w:val="single" w:sz="4" w:space="0" w:color="auto"/>
              <w:right w:val="single" w:sz="4" w:space="0" w:color="auto"/>
            </w:tcBorders>
            <w:shd w:val="clear" w:color="auto" w:fill="auto"/>
            <w:vAlign w:val="center"/>
            <w:hideMark/>
          </w:tcPr>
          <w:p w14:paraId="1AA69FA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Chía</w:t>
            </w:r>
          </w:p>
        </w:tc>
        <w:tc>
          <w:tcPr>
            <w:tcW w:w="3055" w:type="pct"/>
            <w:tcBorders>
              <w:top w:val="nil"/>
              <w:left w:val="nil"/>
              <w:bottom w:val="single" w:sz="4" w:space="0" w:color="auto"/>
              <w:right w:val="single" w:sz="4" w:space="0" w:color="auto"/>
            </w:tcBorders>
            <w:shd w:val="clear" w:color="auto" w:fill="auto"/>
            <w:vAlign w:val="center"/>
            <w:hideMark/>
          </w:tcPr>
          <w:p w14:paraId="05478B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Excelente calidad</w:t>
            </w:r>
          </w:p>
        </w:tc>
      </w:tr>
      <w:tr w:rsidR="00C25594" w:rsidRPr="00C25594" w14:paraId="707DA47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37B72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57</w:t>
            </w:r>
          </w:p>
        </w:tc>
        <w:tc>
          <w:tcPr>
            <w:tcW w:w="1586" w:type="pct"/>
            <w:tcBorders>
              <w:top w:val="nil"/>
              <w:left w:val="nil"/>
              <w:bottom w:val="single" w:sz="4" w:space="0" w:color="auto"/>
              <w:right w:val="single" w:sz="4" w:space="0" w:color="auto"/>
            </w:tcBorders>
            <w:shd w:val="clear" w:color="auto" w:fill="auto"/>
            <w:vAlign w:val="center"/>
            <w:hideMark/>
          </w:tcPr>
          <w:p w14:paraId="1E7A1BD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Camote</w:t>
            </w:r>
          </w:p>
        </w:tc>
        <w:tc>
          <w:tcPr>
            <w:tcW w:w="3055" w:type="pct"/>
            <w:tcBorders>
              <w:top w:val="nil"/>
              <w:left w:val="nil"/>
              <w:bottom w:val="single" w:sz="4" w:space="0" w:color="auto"/>
              <w:right w:val="single" w:sz="4" w:space="0" w:color="auto"/>
            </w:tcBorders>
            <w:shd w:val="clear" w:color="auto" w:fill="auto"/>
            <w:vAlign w:val="center"/>
            <w:hideMark/>
          </w:tcPr>
          <w:p w14:paraId="4D8B350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391393F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F1BEE3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58</w:t>
            </w:r>
          </w:p>
        </w:tc>
        <w:tc>
          <w:tcPr>
            <w:tcW w:w="1586" w:type="pct"/>
            <w:tcBorders>
              <w:top w:val="nil"/>
              <w:left w:val="nil"/>
              <w:bottom w:val="single" w:sz="4" w:space="0" w:color="auto"/>
              <w:right w:val="single" w:sz="4" w:space="0" w:color="auto"/>
            </w:tcBorders>
            <w:shd w:val="clear" w:color="auto" w:fill="auto"/>
            <w:vAlign w:val="center"/>
            <w:hideMark/>
          </w:tcPr>
          <w:p w14:paraId="0D8E33E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Ciruela roja seleccionada</w:t>
            </w:r>
          </w:p>
        </w:tc>
        <w:tc>
          <w:tcPr>
            <w:tcW w:w="3055" w:type="pct"/>
            <w:tcBorders>
              <w:top w:val="nil"/>
              <w:left w:val="nil"/>
              <w:bottom w:val="single" w:sz="4" w:space="0" w:color="auto"/>
              <w:right w:val="single" w:sz="4" w:space="0" w:color="auto"/>
            </w:tcBorders>
            <w:shd w:val="clear" w:color="auto" w:fill="auto"/>
            <w:vAlign w:val="center"/>
            <w:hideMark/>
          </w:tcPr>
          <w:p w14:paraId="236A1E2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66CEC86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F201D6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59</w:t>
            </w:r>
          </w:p>
        </w:tc>
        <w:tc>
          <w:tcPr>
            <w:tcW w:w="1586" w:type="pct"/>
            <w:tcBorders>
              <w:top w:val="nil"/>
              <w:left w:val="nil"/>
              <w:bottom w:val="single" w:sz="4" w:space="0" w:color="auto"/>
              <w:right w:val="single" w:sz="4" w:space="0" w:color="auto"/>
            </w:tcBorders>
            <w:shd w:val="clear" w:color="auto" w:fill="auto"/>
            <w:vAlign w:val="center"/>
            <w:hideMark/>
          </w:tcPr>
          <w:p w14:paraId="4E140A5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Durazno melocotón seleccionado</w:t>
            </w:r>
          </w:p>
        </w:tc>
        <w:tc>
          <w:tcPr>
            <w:tcW w:w="3055" w:type="pct"/>
            <w:tcBorders>
              <w:top w:val="nil"/>
              <w:left w:val="nil"/>
              <w:bottom w:val="single" w:sz="4" w:space="0" w:color="auto"/>
              <w:right w:val="single" w:sz="4" w:space="0" w:color="auto"/>
            </w:tcBorders>
            <w:shd w:val="clear" w:color="auto" w:fill="auto"/>
            <w:vAlign w:val="center"/>
            <w:hideMark/>
          </w:tcPr>
          <w:p w14:paraId="71DDD8B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204E4C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5EB09F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60</w:t>
            </w:r>
          </w:p>
        </w:tc>
        <w:tc>
          <w:tcPr>
            <w:tcW w:w="1586" w:type="pct"/>
            <w:tcBorders>
              <w:top w:val="nil"/>
              <w:left w:val="nil"/>
              <w:bottom w:val="single" w:sz="4" w:space="0" w:color="auto"/>
              <w:right w:val="single" w:sz="4" w:space="0" w:color="auto"/>
            </w:tcBorders>
            <w:shd w:val="clear" w:color="auto" w:fill="auto"/>
            <w:vAlign w:val="center"/>
            <w:hideMark/>
          </w:tcPr>
          <w:p w14:paraId="44EAD7F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Fresa seleccionada en charola</w:t>
            </w:r>
          </w:p>
        </w:tc>
        <w:tc>
          <w:tcPr>
            <w:tcW w:w="3055" w:type="pct"/>
            <w:tcBorders>
              <w:top w:val="nil"/>
              <w:left w:val="nil"/>
              <w:bottom w:val="single" w:sz="4" w:space="0" w:color="auto"/>
              <w:right w:val="single" w:sz="4" w:space="0" w:color="auto"/>
            </w:tcBorders>
            <w:shd w:val="clear" w:color="auto" w:fill="auto"/>
            <w:vAlign w:val="center"/>
            <w:hideMark/>
          </w:tcPr>
          <w:p w14:paraId="006C339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53F387B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0CA735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61</w:t>
            </w:r>
          </w:p>
        </w:tc>
        <w:tc>
          <w:tcPr>
            <w:tcW w:w="1586" w:type="pct"/>
            <w:tcBorders>
              <w:top w:val="nil"/>
              <w:left w:val="nil"/>
              <w:bottom w:val="single" w:sz="4" w:space="0" w:color="auto"/>
              <w:right w:val="single" w:sz="4" w:space="0" w:color="auto"/>
            </w:tcBorders>
            <w:shd w:val="clear" w:color="auto" w:fill="auto"/>
            <w:vAlign w:val="center"/>
            <w:hideMark/>
          </w:tcPr>
          <w:p w14:paraId="11B811B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Guayaba </w:t>
            </w:r>
            <w:proofErr w:type="gramStart"/>
            <w:r w:rsidRPr="00C25594">
              <w:rPr>
                <w:rFonts w:ascii="Century Gothic" w:hAnsi="Century Gothic"/>
                <w:sz w:val="16"/>
                <w:szCs w:val="16"/>
                <w:lang w:eastAsia="es-MX"/>
              </w:rPr>
              <w:t>tamaño primera</w:t>
            </w:r>
            <w:proofErr w:type="gramEnd"/>
          </w:p>
        </w:tc>
        <w:tc>
          <w:tcPr>
            <w:tcW w:w="3055" w:type="pct"/>
            <w:tcBorders>
              <w:top w:val="nil"/>
              <w:left w:val="nil"/>
              <w:bottom w:val="single" w:sz="4" w:space="0" w:color="auto"/>
              <w:right w:val="single" w:sz="4" w:space="0" w:color="auto"/>
            </w:tcBorders>
            <w:shd w:val="clear" w:color="auto" w:fill="auto"/>
            <w:vAlign w:val="center"/>
            <w:hideMark/>
          </w:tcPr>
          <w:p w14:paraId="5D8BB6E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C2BA23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0AA573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62</w:t>
            </w:r>
          </w:p>
        </w:tc>
        <w:tc>
          <w:tcPr>
            <w:tcW w:w="1586" w:type="pct"/>
            <w:tcBorders>
              <w:top w:val="nil"/>
              <w:left w:val="nil"/>
              <w:bottom w:val="single" w:sz="4" w:space="0" w:color="auto"/>
              <w:right w:val="single" w:sz="4" w:space="0" w:color="auto"/>
            </w:tcBorders>
            <w:shd w:val="clear" w:color="auto" w:fill="auto"/>
            <w:vAlign w:val="center"/>
            <w:hideMark/>
          </w:tcPr>
          <w:p w14:paraId="61E19E3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Jícama de agua</w:t>
            </w:r>
          </w:p>
        </w:tc>
        <w:tc>
          <w:tcPr>
            <w:tcW w:w="3055" w:type="pct"/>
            <w:tcBorders>
              <w:top w:val="nil"/>
              <w:left w:val="nil"/>
              <w:bottom w:val="single" w:sz="4" w:space="0" w:color="auto"/>
              <w:right w:val="single" w:sz="4" w:space="0" w:color="auto"/>
            </w:tcBorders>
            <w:shd w:val="clear" w:color="auto" w:fill="auto"/>
            <w:vAlign w:val="center"/>
            <w:hideMark/>
          </w:tcPr>
          <w:p w14:paraId="27809D9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2BD78F8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FB26C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63</w:t>
            </w:r>
          </w:p>
        </w:tc>
        <w:tc>
          <w:tcPr>
            <w:tcW w:w="1586" w:type="pct"/>
            <w:tcBorders>
              <w:top w:val="nil"/>
              <w:left w:val="nil"/>
              <w:bottom w:val="single" w:sz="4" w:space="0" w:color="auto"/>
              <w:right w:val="single" w:sz="4" w:space="0" w:color="auto"/>
            </w:tcBorders>
            <w:shd w:val="clear" w:color="auto" w:fill="auto"/>
            <w:vAlign w:val="center"/>
            <w:hideMark/>
          </w:tcPr>
          <w:p w14:paraId="3E0C1B8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Kiwi seleccionado 1</w:t>
            </w:r>
          </w:p>
        </w:tc>
        <w:tc>
          <w:tcPr>
            <w:tcW w:w="3055" w:type="pct"/>
            <w:tcBorders>
              <w:top w:val="nil"/>
              <w:left w:val="nil"/>
              <w:bottom w:val="single" w:sz="4" w:space="0" w:color="auto"/>
              <w:right w:val="single" w:sz="4" w:space="0" w:color="auto"/>
            </w:tcBorders>
            <w:shd w:val="clear" w:color="auto" w:fill="auto"/>
            <w:vAlign w:val="center"/>
            <w:hideMark/>
          </w:tcPr>
          <w:p w14:paraId="7188E57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C9119B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A9CF3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64</w:t>
            </w:r>
          </w:p>
        </w:tc>
        <w:tc>
          <w:tcPr>
            <w:tcW w:w="1586" w:type="pct"/>
            <w:tcBorders>
              <w:top w:val="nil"/>
              <w:left w:val="nil"/>
              <w:bottom w:val="single" w:sz="4" w:space="0" w:color="auto"/>
              <w:right w:val="single" w:sz="4" w:space="0" w:color="auto"/>
            </w:tcBorders>
            <w:shd w:val="clear" w:color="auto" w:fill="auto"/>
            <w:vAlign w:val="center"/>
            <w:hideMark/>
          </w:tcPr>
          <w:p w14:paraId="18801C8C" w14:textId="77777777" w:rsidR="00C25594" w:rsidRPr="00C25594" w:rsidRDefault="00C25594" w:rsidP="00C25594">
            <w:pPr>
              <w:rPr>
                <w:rFonts w:ascii="Century Gothic" w:hAnsi="Century Gothic"/>
                <w:sz w:val="16"/>
                <w:szCs w:val="16"/>
                <w:lang w:eastAsia="es-MX"/>
              </w:rPr>
            </w:pPr>
            <w:proofErr w:type="gramStart"/>
            <w:r w:rsidRPr="00C25594">
              <w:rPr>
                <w:rFonts w:ascii="Century Gothic" w:hAnsi="Century Gothic"/>
                <w:sz w:val="16"/>
                <w:szCs w:val="16"/>
                <w:lang w:eastAsia="es-MX"/>
              </w:rPr>
              <w:t>Mango manila</w:t>
            </w:r>
            <w:proofErr w:type="gramEnd"/>
            <w:r w:rsidRPr="00C25594">
              <w:rPr>
                <w:rFonts w:ascii="Century Gothic" w:hAnsi="Century Gothic"/>
                <w:sz w:val="16"/>
                <w:szCs w:val="16"/>
                <w:lang w:eastAsia="es-MX"/>
              </w:rPr>
              <w:t xml:space="preserve"> 180 a 200 gramos</w:t>
            </w:r>
          </w:p>
        </w:tc>
        <w:tc>
          <w:tcPr>
            <w:tcW w:w="3055" w:type="pct"/>
            <w:tcBorders>
              <w:top w:val="nil"/>
              <w:left w:val="nil"/>
              <w:bottom w:val="single" w:sz="4" w:space="0" w:color="auto"/>
              <w:right w:val="single" w:sz="4" w:space="0" w:color="auto"/>
            </w:tcBorders>
            <w:shd w:val="clear" w:color="auto" w:fill="auto"/>
            <w:vAlign w:val="center"/>
            <w:hideMark/>
          </w:tcPr>
          <w:p w14:paraId="05D3E1F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6C06E71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94A93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65</w:t>
            </w:r>
          </w:p>
        </w:tc>
        <w:tc>
          <w:tcPr>
            <w:tcW w:w="1586" w:type="pct"/>
            <w:tcBorders>
              <w:top w:val="nil"/>
              <w:left w:val="nil"/>
              <w:bottom w:val="single" w:sz="4" w:space="0" w:color="auto"/>
              <w:right w:val="single" w:sz="4" w:space="0" w:color="auto"/>
            </w:tcBorders>
            <w:shd w:val="clear" w:color="auto" w:fill="auto"/>
            <w:vAlign w:val="center"/>
            <w:hideMark/>
          </w:tcPr>
          <w:p w14:paraId="432DA3F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Mandarina seleccionada tangerina</w:t>
            </w:r>
          </w:p>
        </w:tc>
        <w:tc>
          <w:tcPr>
            <w:tcW w:w="3055" w:type="pct"/>
            <w:tcBorders>
              <w:top w:val="nil"/>
              <w:left w:val="nil"/>
              <w:bottom w:val="single" w:sz="4" w:space="0" w:color="auto"/>
              <w:right w:val="single" w:sz="4" w:space="0" w:color="auto"/>
            </w:tcBorders>
            <w:shd w:val="clear" w:color="auto" w:fill="auto"/>
            <w:vAlign w:val="center"/>
            <w:hideMark/>
          </w:tcPr>
          <w:p w14:paraId="48F7F88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503EE30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FDBCA6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66</w:t>
            </w:r>
          </w:p>
        </w:tc>
        <w:tc>
          <w:tcPr>
            <w:tcW w:w="1586" w:type="pct"/>
            <w:tcBorders>
              <w:top w:val="nil"/>
              <w:left w:val="nil"/>
              <w:bottom w:val="single" w:sz="4" w:space="0" w:color="auto"/>
              <w:right w:val="single" w:sz="4" w:space="0" w:color="auto"/>
            </w:tcBorders>
            <w:shd w:val="clear" w:color="auto" w:fill="auto"/>
            <w:vAlign w:val="center"/>
            <w:hideMark/>
          </w:tcPr>
          <w:p w14:paraId="0DF086B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Manzana Golden seleccionada no 113</w:t>
            </w:r>
          </w:p>
        </w:tc>
        <w:tc>
          <w:tcPr>
            <w:tcW w:w="3055" w:type="pct"/>
            <w:tcBorders>
              <w:top w:val="nil"/>
              <w:left w:val="nil"/>
              <w:bottom w:val="single" w:sz="4" w:space="0" w:color="auto"/>
              <w:right w:val="single" w:sz="4" w:space="0" w:color="auto"/>
            </w:tcBorders>
            <w:shd w:val="clear" w:color="auto" w:fill="auto"/>
            <w:vAlign w:val="center"/>
            <w:hideMark/>
          </w:tcPr>
          <w:p w14:paraId="5F6C13C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535167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79940F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67</w:t>
            </w:r>
          </w:p>
        </w:tc>
        <w:tc>
          <w:tcPr>
            <w:tcW w:w="1586" w:type="pct"/>
            <w:tcBorders>
              <w:top w:val="nil"/>
              <w:left w:val="nil"/>
              <w:bottom w:val="single" w:sz="4" w:space="0" w:color="auto"/>
              <w:right w:val="single" w:sz="4" w:space="0" w:color="auto"/>
            </w:tcBorders>
            <w:shd w:val="clear" w:color="auto" w:fill="auto"/>
            <w:vAlign w:val="center"/>
            <w:hideMark/>
          </w:tcPr>
          <w:p w14:paraId="6D5D218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Manzana roja seleccionada </w:t>
            </w:r>
            <w:proofErr w:type="spellStart"/>
            <w:r w:rsidRPr="00C25594">
              <w:rPr>
                <w:rFonts w:ascii="Century Gothic" w:hAnsi="Century Gothic"/>
                <w:sz w:val="16"/>
                <w:szCs w:val="16"/>
                <w:lang w:eastAsia="es-MX"/>
              </w:rPr>
              <w:t>starking</w:t>
            </w:r>
            <w:proofErr w:type="spellEnd"/>
            <w:r w:rsidRPr="00C25594">
              <w:rPr>
                <w:rFonts w:ascii="Century Gothic" w:hAnsi="Century Gothic"/>
                <w:sz w:val="16"/>
                <w:szCs w:val="16"/>
                <w:lang w:eastAsia="es-MX"/>
              </w:rPr>
              <w:t xml:space="preserve"> no 113</w:t>
            </w:r>
          </w:p>
        </w:tc>
        <w:tc>
          <w:tcPr>
            <w:tcW w:w="3055" w:type="pct"/>
            <w:tcBorders>
              <w:top w:val="nil"/>
              <w:left w:val="nil"/>
              <w:bottom w:val="single" w:sz="4" w:space="0" w:color="auto"/>
              <w:right w:val="single" w:sz="4" w:space="0" w:color="auto"/>
            </w:tcBorders>
            <w:shd w:val="clear" w:color="auto" w:fill="auto"/>
            <w:vAlign w:val="center"/>
            <w:hideMark/>
          </w:tcPr>
          <w:p w14:paraId="28DB6EC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77932A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ABB51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68</w:t>
            </w:r>
          </w:p>
        </w:tc>
        <w:tc>
          <w:tcPr>
            <w:tcW w:w="1586" w:type="pct"/>
            <w:tcBorders>
              <w:top w:val="nil"/>
              <w:left w:val="nil"/>
              <w:bottom w:val="single" w:sz="4" w:space="0" w:color="auto"/>
              <w:right w:val="single" w:sz="4" w:space="0" w:color="auto"/>
            </w:tcBorders>
            <w:shd w:val="clear" w:color="auto" w:fill="auto"/>
            <w:vAlign w:val="center"/>
            <w:hideMark/>
          </w:tcPr>
          <w:p w14:paraId="364EEF6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Melón chino</w:t>
            </w:r>
          </w:p>
        </w:tc>
        <w:tc>
          <w:tcPr>
            <w:tcW w:w="3055" w:type="pct"/>
            <w:tcBorders>
              <w:top w:val="nil"/>
              <w:left w:val="nil"/>
              <w:bottom w:val="single" w:sz="4" w:space="0" w:color="auto"/>
              <w:right w:val="single" w:sz="4" w:space="0" w:color="auto"/>
            </w:tcBorders>
            <w:shd w:val="clear" w:color="auto" w:fill="auto"/>
            <w:vAlign w:val="center"/>
            <w:hideMark/>
          </w:tcPr>
          <w:p w14:paraId="0D41FC5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CFB34A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F98DCE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69</w:t>
            </w:r>
          </w:p>
        </w:tc>
        <w:tc>
          <w:tcPr>
            <w:tcW w:w="1586" w:type="pct"/>
            <w:tcBorders>
              <w:top w:val="nil"/>
              <w:left w:val="nil"/>
              <w:bottom w:val="single" w:sz="4" w:space="0" w:color="auto"/>
              <w:right w:val="single" w:sz="4" w:space="0" w:color="auto"/>
            </w:tcBorders>
            <w:shd w:val="clear" w:color="auto" w:fill="auto"/>
            <w:vAlign w:val="center"/>
            <w:hideMark/>
          </w:tcPr>
          <w:p w14:paraId="665E5DA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Melón valenciano</w:t>
            </w:r>
          </w:p>
        </w:tc>
        <w:tc>
          <w:tcPr>
            <w:tcW w:w="3055" w:type="pct"/>
            <w:tcBorders>
              <w:top w:val="nil"/>
              <w:left w:val="nil"/>
              <w:bottom w:val="single" w:sz="4" w:space="0" w:color="auto"/>
              <w:right w:val="single" w:sz="4" w:space="0" w:color="auto"/>
            </w:tcBorders>
            <w:shd w:val="clear" w:color="auto" w:fill="auto"/>
            <w:vAlign w:val="center"/>
            <w:hideMark/>
          </w:tcPr>
          <w:p w14:paraId="4D3BDF8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E71C9E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C1FD91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70</w:t>
            </w:r>
          </w:p>
        </w:tc>
        <w:tc>
          <w:tcPr>
            <w:tcW w:w="1586" w:type="pct"/>
            <w:tcBorders>
              <w:top w:val="nil"/>
              <w:left w:val="nil"/>
              <w:bottom w:val="single" w:sz="4" w:space="0" w:color="auto"/>
              <w:right w:val="single" w:sz="4" w:space="0" w:color="auto"/>
            </w:tcBorders>
            <w:shd w:val="clear" w:color="auto" w:fill="auto"/>
            <w:vAlign w:val="center"/>
            <w:hideMark/>
          </w:tcPr>
          <w:p w14:paraId="0CD8FD5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Mamey</w:t>
            </w:r>
          </w:p>
        </w:tc>
        <w:tc>
          <w:tcPr>
            <w:tcW w:w="3055" w:type="pct"/>
            <w:tcBorders>
              <w:top w:val="nil"/>
              <w:left w:val="nil"/>
              <w:bottom w:val="single" w:sz="4" w:space="0" w:color="auto"/>
              <w:right w:val="single" w:sz="4" w:space="0" w:color="auto"/>
            </w:tcBorders>
            <w:shd w:val="clear" w:color="auto" w:fill="auto"/>
            <w:vAlign w:val="center"/>
            <w:hideMark/>
          </w:tcPr>
          <w:p w14:paraId="7B7B90E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2E583BD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5B656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71</w:t>
            </w:r>
          </w:p>
        </w:tc>
        <w:tc>
          <w:tcPr>
            <w:tcW w:w="1586" w:type="pct"/>
            <w:tcBorders>
              <w:top w:val="nil"/>
              <w:left w:val="nil"/>
              <w:bottom w:val="single" w:sz="4" w:space="0" w:color="auto"/>
              <w:right w:val="single" w:sz="4" w:space="0" w:color="auto"/>
            </w:tcBorders>
            <w:shd w:val="clear" w:color="auto" w:fill="auto"/>
            <w:vAlign w:val="center"/>
            <w:hideMark/>
          </w:tcPr>
          <w:p w14:paraId="134D188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Naranja</w:t>
            </w:r>
          </w:p>
        </w:tc>
        <w:tc>
          <w:tcPr>
            <w:tcW w:w="3055" w:type="pct"/>
            <w:tcBorders>
              <w:top w:val="nil"/>
              <w:left w:val="nil"/>
              <w:bottom w:val="single" w:sz="4" w:space="0" w:color="auto"/>
              <w:right w:val="single" w:sz="4" w:space="0" w:color="auto"/>
            </w:tcBorders>
            <w:shd w:val="clear" w:color="auto" w:fill="auto"/>
            <w:vAlign w:val="center"/>
            <w:hideMark/>
          </w:tcPr>
          <w:p w14:paraId="0FB1AD7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BA30D1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FD8FB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72</w:t>
            </w:r>
          </w:p>
        </w:tc>
        <w:tc>
          <w:tcPr>
            <w:tcW w:w="1586" w:type="pct"/>
            <w:tcBorders>
              <w:top w:val="nil"/>
              <w:left w:val="nil"/>
              <w:bottom w:val="single" w:sz="4" w:space="0" w:color="auto"/>
              <w:right w:val="single" w:sz="4" w:space="0" w:color="auto"/>
            </w:tcBorders>
            <w:shd w:val="clear" w:color="auto" w:fill="auto"/>
            <w:vAlign w:val="center"/>
            <w:hideMark/>
          </w:tcPr>
          <w:p w14:paraId="5F80023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Papaya </w:t>
            </w:r>
            <w:proofErr w:type="spellStart"/>
            <w:r w:rsidRPr="00C25594">
              <w:rPr>
                <w:rFonts w:ascii="Century Gothic" w:hAnsi="Century Gothic"/>
                <w:sz w:val="16"/>
                <w:szCs w:val="16"/>
                <w:lang w:eastAsia="es-MX"/>
              </w:rPr>
              <w:t>maradol</w:t>
            </w:r>
            <w:proofErr w:type="spellEnd"/>
          </w:p>
        </w:tc>
        <w:tc>
          <w:tcPr>
            <w:tcW w:w="3055" w:type="pct"/>
            <w:tcBorders>
              <w:top w:val="nil"/>
              <w:left w:val="nil"/>
              <w:bottom w:val="single" w:sz="4" w:space="0" w:color="auto"/>
              <w:right w:val="single" w:sz="4" w:space="0" w:color="auto"/>
            </w:tcBorders>
            <w:shd w:val="clear" w:color="auto" w:fill="auto"/>
            <w:vAlign w:val="center"/>
            <w:hideMark/>
          </w:tcPr>
          <w:p w14:paraId="4CE155B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6803093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93B59D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73</w:t>
            </w:r>
          </w:p>
        </w:tc>
        <w:tc>
          <w:tcPr>
            <w:tcW w:w="1586" w:type="pct"/>
            <w:tcBorders>
              <w:top w:val="nil"/>
              <w:left w:val="nil"/>
              <w:bottom w:val="single" w:sz="4" w:space="0" w:color="auto"/>
              <w:right w:val="single" w:sz="4" w:space="0" w:color="auto"/>
            </w:tcBorders>
            <w:shd w:val="clear" w:color="auto" w:fill="auto"/>
            <w:vAlign w:val="center"/>
            <w:hideMark/>
          </w:tcPr>
          <w:p w14:paraId="34F194F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Pera mantequilla seleccionada no120</w:t>
            </w:r>
          </w:p>
        </w:tc>
        <w:tc>
          <w:tcPr>
            <w:tcW w:w="3055" w:type="pct"/>
            <w:tcBorders>
              <w:top w:val="nil"/>
              <w:left w:val="nil"/>
              <w:bottom w:val="single" w:sz="4" w:space="0" w:color="auto"/>
              <w:right w:val="single" w:sz="4" w:space="0" w:color="auto"/>
            </w:tcBorders>
            <w:shd w:val="clear" w:color="auto" w:fill="auto"/>
            <w:vAlign w:val="center"/>
            <w:hideMark/>
          </w:tcPr>
          <w:p w14:paraId="32EDCDF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5BE851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86762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74</w:t>
            </w:r>
          </w:p>
        </w:tc>
        <w:tc>
          <w:tcPr>
            <w:tcW w:w="1586" w:type="pct"/>
            <w:tcBorders>
              <w:top w:val="nil"/>
              <w:left w:val="nil"/>
              <w:bottom w:val="single" w:sz="4" w:space="0" w:color="auto"/>
              <w:right w:val="single" w:sz="4" w:space="0" w:color="auto"/>
            </w:tcBorders>
            <w:shd w:val="clear" w:color="auto" w:fill="auto"/>
            <w:vAlign w:val="center"/>
            <w:hideMark/>
          </w:tcPr>
          <w:p w14:paraId="5C70705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Piña grande seleccionada</w:t>
            </w:r>
          </w:p>
        </w:tc>
        <w:tc>
          <w:tcPr>
            <w:tcW w:w="3055" w:type="pct"/>
            <w:tcBorders>
              <w:top w:val="nil"/>
              <w:left w:val="nil"/>
              <w:bottom w:val="single" w:sz="4" w:space="0" w:color="auto"/>
              <w:right w:val="single" w:sz="4" w:space="0" w:color="auto"/>
            </w:tcBorders>
            <w:shd w:val="clear" w:color="auto" w:fill="auto"/>
            <w:vAlign w:val="center"/>
            <w:hideMark/>
          </w:tcPr>
          <w:p w14:paraId="6092AB3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15FFDAA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049AB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75</w:t>
            </w:r>
          </w:p>
        </w:tc>
        <w:tc>
          <w:tcPr>
            <w:tcW w:w="1586" w:type="pct"/>
            <w:tcBorders>
              <w:top w:val="nil"/>
              <w:left w:val="nil"/>
              <w:bottom w:val="single" w:sz="4" w:space="0" w:color="auto"/>
              <w:right w:val="single" w:sz="4" w:space="0" w:color="auto"/>
            </w:tcBorders>
            <w:shd w:val="clear" w:color="auto" w:fill="auto"/>
            <w:vAlign w:val="center"/>
            <w:hideMark/>
          </w:tcPr>
          <w:p w14:paraId="30B07D4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Plátano tabasco maduro</w:t>
            </w:r>
          </w:p>
        </w:tc>
        <w:tc>
          <w:tcPr>
            <w:tcW w:w="3055" w:type="pct"/>
            <w:tcBorders>
              <w:top w:val="nil"/>
              <w:left w:val="nil"/>
              <w:bottom w:val="single" w:sz="4" w:space="0" w:color="auto"/>
              <w:right w:val="single" w:sz="4" w:space="0" w:color="auto"/>
            </w:tcBorders>
            <w:shd w:val="clear" w:color="auto" w:fill="auto"/>
            <w:vAlign w:val="center"/>
            <w:hideMark/>
          </w:tcPr>
          <w:p w14:paraId="7DC1FC7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0B4406A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3749FD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76</w:t>
            </w:r>
          </w:p>
        </w:tc>
        <w:tc>
          <w:tcPr>
            <w:tcW w:w="1586" w:type="pct"/>
            <w:tcBorders>
              <w:top w:val="nil"/>
              <w:left w:val="nil"/>
              <w:bottom w:val="single" w:sz="4" w:space="0" w:color="auto"/>
              <w:right w:val="single" w:sz="4" w:space="0" w:color="auto"/>
            </w:tcBorders>
            <w:shd w:val="clear" w:color="auto" w:fill="auto"/>
            <w:vAlign w:val="center"/>
            <w:hideMark/>
          </w:tcPr>
          <w:p w14:paraId="7C2422F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Plátano macho</w:t>
            </w:r>
          </w:p>
        </w:tc>
        <w:tc>
          <w:tcPr>
            <w:tcW w:w="3055" w:type="pct"/>
            <w:tcBorders>
              <w:top w:val="nil"/>
              <w:left w:val="nil"/>
              <w:bottom w:val="single" w:sz="4" w:space="0" w:color="auto"/>
              <w:right w:val="single" w:sz="4" w:space="0" w:color="auto"/>
            </w:tcBorders>
            <w:shd w:val="clear" w:color="auto" w:fill="auto"/>
            <w:vAlign w:val="center"/>
            <w:hideMark/>
          </w:tcPr>
          <w:p w14:paraId="115F2CB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5B489C6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BBF42A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77</w:t>
            </w:r>
          </w:p>
        </w:tc>
        <w:tc>
          <w:tcPr>
            <w:tcW w:w="1586" w:type="pct"/>
            <w:tcBorders>
              <w:top w:val="nil"/>
              <w:left w:val="nil"/>
              <w:bottom w:val="single" w:sz="4" w:space="0" w:color="auto"/>
              <w:right w:val="single" w:sz="4" w:space="0" w:color="auto"/>
            </w:tcBorders>
            <w:shd w:val="clear" w:color="auto" w:fill="auto"/>
            <w:vAlign w:val="center"/>
            <w:hideMark/>
          </w:tcPr>
          <w:p w14:paraId="036BE2C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Pulpa de mango (natural)</w:t>
            </w:r>
          </w:p>
        </w:tc>
        <w:tc>
          <w:tcPr>
            <w:tcW w:w="3055" w:type="pct"/>
            <w:tcBorders>
              <w:top w:val="nil"/>
              <w:left w:val="nil"/>
              <w:bottom w:val="single" w:sz="4" w:space="0" w:color="auto"/>
              <w:right w:val="single" w:sz="4" w:space="0" w:color="auto"/>
            </w:tcBorders>
            <w:shd w:val="clear" w:color="auto" w:fill="auto"/>
            <w:vAlign w:val="center"/>
            <w:hideMark/>
          </w:tcPr>
          <w:p w14:paraId="5CE86A7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168E804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A551C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78</w:t>
            </w:r>
          </w:p>
        </w:tc>
        <w:tc>
          <w:tcPr>
            <w:tcW w:w="1586" w:type="pct"/>
            <w:tcBorders>
              <w:top w:val="nil"/>
              <w:left w:val="nil"/>
              <w:bottom w:val="single" w:sz="4" w:space="0" w:color="auto"/>
              <w:right w:val="single" w:sz="4" w:space="0" w:color="auto"/>
            </w:tcBorders>
            <w:shd w:val="clear" w:color="auto" w:fill="auto"/>
            <w:vAlign w:val="center"/>
            <w:hideMark/>
          </w:tcPr>
          <w:p w14:paraId="603FB6E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Pulpa de guanábana (natural)</w:t>
            </w:r>
          </w:p>
        </w:tc>
        <w:tc>
          <w:tcPr>
            <w:tcW w:w="3055" w:type="pct"/>
            <w:tcBorders>
              <w:top w:val="nil"/>
              <w:left w:val="nil"/>
              <w:bottom w:val="single" w:sz="4" w:space="0" w:color="auto"/>
              <w:right w:val="single" w:sz="4" w:space="0" w:color="auto"/>
            </w:tcBorders>
            <w:shd w:val="clear" w:color="auto" w:fill="auto"/>
            <w:vAlign w:val="center"/>
            <w:hideMark/>
          </w:tcPr>
          <w:p w14:paraId="0759AEA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5C9C1B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3DD144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79</w:t>
            </w:r>
          </w:p>
        </w:tc>
        <w:tc>
          <w:tcPr>
            <w:tcW w:w="1586" w:type="pct"/>
            <w:tcBorders>
              <w:top w:val="nil"/>
              <w:left w:val="nil"/>
              <w:bottom w:val="single" w:sz="4" w:space="0" w:color="auto"/>
              <w:right w:val="single" w:sz="4" w:space="0" w:color="auto"/>
            </w:tcBorders>
            <w:shd w:val="clear" w:color="auto" w:fill="auto"/>
            <w:vAlign w:val="center"/>
            <w:hideMark/>
          </w:tcPr>
          <w:p w14:paraId="0360409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Guanábana fruta entera</w:t>
            </w:r>
          </w:p>
        </w:tc>
        <w:tc>
          <w:tcPr>
            <w:tcW w:w="3055" w:type="pct"/>
            <w:tcBorders>
              <w:top w:val="nil"/>
              <w:left w:val="nil"/>
              <w:bottom w:val="single" w:sz="4" w:space="0" w:color="auto"/>
              <w:right w:val="single" w:sz="4" w:space="0" w:color="auto"/>
            </w:tcBorders>
            <w:shd w:val="clear" w:color="auto" w:fill="auto"/>
            <w:vAlign w:val="center"/>
            <w:hideMark/>
          </w:tcPr>
          <w:p w14:paraId="1E999A8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3A6059B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19B52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80</w:t>
            </w:r>
          </w:p>
        </w:tc>
        <w:tc>
          <w:tcPr>
            <w:tcW w:w="1586" w:type="pct"/>
            <w:tcBorders>
              <w:top w:val="nil"/>
              <w:left w:val="nil"/>
              <w:bottom w:val="single" w:sz="4" w:space="0" w:color="auto"/>
              <w:right w:val="single" w:sz="4" w:space="0" w:color="auto"/>
            </w:tcBorders>
            <w:shd w:val="clear" w:color="auto" w:fill="auto"/>
            <w:vAlign w:val="center"/>
            <w:hideMark/>
          </w:tcPr>
          <w:p w14:paraId="7D47053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Sandia</w:t>
            </w:r>
          </w:p>
        </w:tc>
        <w:tc>
          <w:tcPr>
            <w:tcW w:w="3055" w:type="pct"/>
            <w:tcBorders>
              <w:top w:val="nil"/>
              <w:left w:val="nil"/>
              <w:bottom w:val="single" w:sz="4" w:space="0" w:color="auto"/>
              <w:right w:val="single" w:sz="4" w:space="0" w:color="auto"/>
            </w:tcBorders>
            <w:shd w:val="clear" w:color="auto" w:fill="auto"/>
            <w:vAlign w:val="center"/>
            <w:hideMark/>
          </w:tcPr>
          <w:p w14:paraId="28A0C2D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A2A188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D5DF17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81</w:t>
            </w:r>
          </w:p>
        </w:tc>
        <w:tc>
          <w:tcPr>
            <w:tcW w:w="1586" w:type="pct"/>
            <w:tcBorders>
              <w:top w:val="nil"/>
              <w:left w:val="nil"/>
              <w:bottom w:val="single" w:sz="4" w:space="0" w:color="auto"/>
              <w:right w:val="single" w:sz="4" w:space="0" w:color="auto"/>
            </w:tcBorders>
            <w:shd w:val="clear" w:color="auto" w:fill="auto"/>
            <w:vAlign w:val="center"/>
            <w:hideMark/>
          </w:tcPr>
          <w:p w14:paraId="3804EFA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Toronja roja</w:t>
            </w:r>
          </w:p>
        </w:tc>
        <w:tc>
          <w:tcPr>
            <w:tcW w:w="3055" w:type="pct"/>
            <w:tcBorders>
              <w:top w:val="nil"/>
              <w:left w:val="nil"/>
              <w:bottom w:val="single" w:sz="4" w:space="0" w:color="auto"/>
              <w:right w:val="single" w:sz="4" w:space="0" w:color="auto"/>
            </w:tcBorders>
            <w:shd w:val="clear" w:color="auto" w:fill="auto"/>
            <w:vAlign w:val="center"/>
            <w:hideMark/>
          </w:tcPr>
          <w:p w14:paraId="306A542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0BD0E87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FBE92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82</w:t>
            </w:r>
          </w:p>
        </w:tc>
        <w:tc>
          <w:tcPr>
            <w:tcW w:w="1586" w:type="pct"/>
            <w:tcBorders>
              <w:top w:val="nil"/>
              <w:left w:val="nil"/>
              <w:bottom w:val="single" w:sz="4" w:space="0" w:color="auto"/>
              <w:right w:val="single" w:sz="4" w:space="0" w:color="auto"/>
            </w:tcBorders>
            <w:shd w:val="clear" w:color="auto" w:fill="auto"/>
            <w:vAlign w:val="center"/>
            <w:hideMark/>
          </w:tcPr>
          <w:p w14:paraId="4A2B7B0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Tejocote dulce</w:t>
            </w:r>
          </w:p>
        </w:tc>
        <w:tc>
          <w:tcPr>
            <w:tcW w:w="3055" w:type="pct"/>
            <w:tcBorders>
              <w:top w:val="nil"/>
              <w:left w:val="nil"/>
              <w:bottom w:val="single" w:sz="4" w:space="0" w:color="auto"/>
              <w:right w:val="single" w:sz="4" w:space="0" w:color="auto"/>
            </w:tcBorders>
            <w:shd w:val="clear" w:color="auto" w:fill="auto"/>
            <w:vAlign w:val="center"/>
            <w:hideMark/>
          </w:tcPr>
          <w:p w14:paraId="011B351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fresco y de Excelente calidad</w:t>
            </w:r>
          </w:p>
        </w:tc>
      </w:tr>
      <w:tr w:rsidR="00C25594" w:rsidRPr="00C25594" w14:paraId="4621501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872AB5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83</w:t>
            </w:r>
          </w:p>
        </w:tc>
        <w:tc>
          <w:tcPr>
            <w:tcW w:w="1586" w:type="pct"/>
            <w:tcBorders>
              <w:top w:val="nil"/>
              <w:left w:val="nil"/>
              <w:bottom w:val="single" w:sz="4" w:space="0" w:color="auto"/>
              <w:right w:val="single" w:sz="4" w:space="0" w:color="auto"/>
            </w:tcBorders>
            <w:shd w:val="clear" w:color="auto" w:fill="auto"/>
            <w:vAlign w:val="center"/>
            <w:hideMark/>
          </w:tcPr>
          <w:p w14:paraId="12232D7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Tuna</w:t>
            </w:r>
          </w:p>
        </w:tc>
        <w:tc>
          <w:tcPr>
            <w:tcW w:w="3055" w:type="pct"/>
            <w:tcBorders>
              <w:top w:val="nil"/>
              <w:left w:val="nil"/>
              <w:bottom w:val="single" w:sz="4" w:space="0" w:color="auto"/>
              <w:right w:val="single" w:sz="4" w:space="0" w:color="auto"/>
            </w:tcBorders>
            <w:shd w:val="clear" w:color="auto" w:fill="auto"/>
            <w:vAlign w:val="center"/>
            <w:hideMark/>
          </w:tcPr>
          <w:p w14:paraId="6A93E0B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52D96FC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0B046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84</w:t>
            </w:r>
          </w:p>
        </w:tc>
        <w:tc>
          <w:tcPr>
            <w:tcW w:w="1586" w:type="pct"/>
            <w:tcBorders>
              <w:top w:val="nil"/>
              <w:left w:val="nil"/>
              <w:bottom w:val="single" w:sz="4" w:space="0" w:color="auto"/>
              <w:right w:val="single" w:sz="4" w:space="0" w:color="auto"/>
            </w:tcBorders>
            <w:shd w:val="clear" w:color="auto" w:fill="auto"/>
            <w:vAlign w:val="center"/>
            <w:hideMark/>
          </w:tcPr>
          <w:p w14:paraId="4CB4F98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Uva sin semilla seleccionada</w:t>
            </w:r>
          </w:p>
        </w:tc>
        <w:tc>
          <w:tcPr>
            <w:tcW w:w="3055" w:type="pct"/>
            <w:tcBorders>
              <w:top w:val="nil"/>
              <w:left w:val="nil"/>
              <w:bottom w:val="single" w:sz="4" w:space="0" w:color="auto"/>
              <w:right w:val="single" w:sz="4" w:space="0" w:color="auto"/>
            </w:tcBorders>
            <w:shd w:val="clear" w:color="auto" w:fill="auto"/>
            <w:vAlign w:val="center"/>
            <w:hideMark/>
          </w:tcPr>
          <w:p w14:paraId="55D476A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BB77FB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A260E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85</w:t>
            </w:r>
          </w:p>
        </w:tc>
        <w:tc>
          <w:tcPr>
            <w:tcW w:w="1586" w:type="pct"/>
            <w:tcBorders>
              <w:top w:val="nil"/>
              <w:left w:val="nil"/>
              <w:bottom w:val="single" w:sz="4" w:space="0" w:color="auto"/>
              <w:right w:val="single" w:sz="4" w:space="0" w:color="auto"/>
            </w:tcBorders>
            <w:shd w:val="clear" w:color="auto" w:fill="auto"/>
            <w:vAlign w:val="center"/>
            <w:hideMark/>
          </w:tcPr>
          <w:p w14:paraId="426CC44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Uva roja globo</w:t>
            </w:r>
          </w:p>
        </w:tc>
        <w:tc>
          <w:tcPr>
            <w:tcW w:w="3055" w:type="pct"/>
            <w:tcBorders>
              <w:top w:val="nil"/>
              <w:left w:val="nil"/>
              <w:bottom w:val="single" w:sz="4" w:space="0" w:color="auto"/>
              <w:right w:val="single" w:sz="4" w:space="0" w:color="auto"/>
            </w:tcBorders>
            <w:shd w:val="clear" w:color="auto" w:fill="auto"/>
            <w:vAlign w:val="center"/>
            <w:hideMark/>
          </w:tcPr>
          <w:p w14:paraId="61B1C3F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fresca y de Excelente calidad</w:t>
            </w:r>
          </w:p>
        </w:tc>
      </w:tr>
      <w:tr w:rsidR="00C25594" w:rsidRPr="00C25594" w14:paraId="7C6580A9"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49AC91E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Lácteos</w:t>
            </w:r>
          </w:p>
        </w:tc>
      </w:tr>
      <w:tr w:rsidR="00C25594" w:rsidRPr="00C25594" w14:paraId="3DCFF4F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D05D35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86</w:t>
            </w:r>
          </w:p>
        </w:tc>
        <w:tc>
          <w:tcPr>
            <w:tcW w:w="1586" w:type="pct"/>
            <w:tcBorders>
              <w:top w:val="nil"/>
              <w:left w:val="nil"/>
              <w:bottom w:val="single" w:sz="4" w:space="0" w:color="auto"/>
              <w:right w:val="single" w:sz="4" w:space="0" w:color="auto"/>
            </w:tcBorders>
            <w:shd w:val="clear" w:color="000000" w:fill="FFFFFF"/>
            <w:vAlign w:val="center"/>
            <w:hideMark/>
          </w:tcPr>
          <w:p w14:paraId="438AC6A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Crema Acida original</w:t>
            </w:r>
          </w:p>
        </w:tc>
        <w:tc>
          <w:tcPr>
            <w:tcW w:w="3055" w:type="pct"/>
            <w:tcBorders>
              <w:top w:val="nil"/>
              <w:left w:val="nil"/>
              <w:bottom w:val="single" w:sz="4" w:space="0" w:color="auto"/>
              <w:right w:val="single" w:sz="4" w:space="0" w:color="auto"/>
            </w:tcBorders>
            <w:shd w:val="clear" w:color="000000" w:fill="FFFFFF"/>
            <w:vAlign w:val="center"/>
            <w:hideMark/>
          </w:tcPr>
          <w:p w14:paraId="3DF3675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Lala, alpura, de igual o mejor calidad, cuando menos 2 meses de caducidad.</w:t>
            </w:r>
          </w:p>
        </w:tc>
      </w:tr>
      <w:tr w:rsidR="00C25594" w:rsidRPr="00C25594" w14:paraId="340A990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F6178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87</w:t>
            </w:r>
          </w:p>
        </w:tc>
        <w:tc>
          <w:tcPr>
            <w:tcW w:w="1586" w:type="pct"/>
            <w:tcBorders>
              <w:top w:val="nil"/>
              <w:left w:val="nil"/>
              <w:bottom w:val="single" w:sz="4" w:space="0" w:color="auto"/>
              <w:right w:val="single" w:sz="4" w:space="0" w:color="auto"/>
            </w:tcBorders>
            <w:shd w:val="clear" w:color="000000" w:fill="FFFFFF"/>
            <w:vAlign w:val="center"/>
            <w:hideMark/>
          </w:tcPr>
          <w:p w14:paraId="14F06CE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Crema chantilly,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668FC1C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Alpura, Chantilly, de igual o mejor calidad, cuando menos 2 meses de caducidad.</w:t>
            </w:r>
          </w:p>
        </w:tc>
      </w:tr>
      <w:tr w:rsidR="00C25594" w:rsidRPr="00C25594" w14:paraId="4AFCC26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59EA82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88</w:t>
            </w:r>
          </w:p>
        </w:tc>
        <w:tc>
          <w:tcPr>
            <w:tcW w:w="1586" w:type="pct"/>
            <w:tcBorders>
              <w:top w:val="nil"/>
              <w:left w:val="nil"/>
              <w:bottom w:val="single" w:sz="4" w:space="0" w:color="auto"/>
              <w:right w:val="single" w:sz="4" w:space="0" w:color="auto"/>
            </w:tcBorders>
            <w:shd w:val="clear" w:color="000000" w:fill="FFFFFF"/>
            <w:vAlign w:val="center"/>
            <w:hideMark/>
          </w:tcPr>
          <w:p w14:paraId="02A5692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Leche deslactosada,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1EC01BF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Alpura, Santa Clara o Lyncott, de igual o mejor calidad, cuando menos 2 meses de caducidad.</w:t>
            </w:r>
          </w:p>
        </w:tc>
      </w:tr>
      <w:tr w:rsidR="00C25594" w:rsidRPr="00C25594" w14:paraId="003C1A2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DBB79D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89</w:t>
            </w:r>
          </w:p>
        </w:tc>
        <w:tc>
          <w:tcPr>
            <w:tcW w:w="1586" w:type="pct"/>
            <w:tcBorders>
              <w:top w:val="nil"/>
              <w:left w:val="nil"/>
              <w:bottom w:val="single" w:sz="4" w:space="0" w:color="auto"/>
              <w:right w:val="single" w:sz="4" w:space="0" w:color="auto"/>
            </w:tcBorders>
            <w:shd w:val="clear" w:color="000000" w:fill="FFFFFF"/>
            <w:vAlign w:val="center"/>
            <w:hideMark/>
          </w:tcPr>
          <w:p w14:paraId="7C3EB17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Mantequilla </w:t>
            </w:r>
          </w:p>
        </w:tc>
        <w:tc>
          <w:tcPr>
            <w:tcW w:w="3055" w:type="pct"/>
            <w:tcBorders>
              <w:top w:val="nil"/>
              <w:left w:val="nil"/>
              <w:bottom w:val="single" w:sz="4" w:space="0" w:color="auto"/>
              <w:right w:val="single" w:sz="4" w:space="0" w:color="auto"/>
            </w:tcBorders>
            <w:shd w:val="clear" w:color="000000" w:fill="FFFFFF"/>
            <w:vAlign w:val="center"/>
            <w:hideMark/>
          </w:tcPr>
          <w:p w14:paraId="0C2B9D3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Gloria, </w:t>
            </w:r>
            <w:proofErr w:type="spellStart"/>
            <w:r w:rsidRPr="00C25594">
              <w:rPr>
                <w:rFonts w:ascii="Century Gothic" w:hAnsi="Century Gothic"/>
                <w:sz w:val="16"/>
                <w:szCs w:val="16"/>
                <w:lang w:eastAsia="es-MX"/>
              </w:rPr>
              <w:t>lala</w:t>
            </w:r>
            <w:proofErr w:type="spellEnd"/>
            <w:r w:rsidRPr="00C25594">
              <w:rPr>
                <w:rFonts w:ascii="Century Gothic" w:hAnsi="Century Gothic"/>
                <w:sz w:val="16"/>
                <w:szCs w:val="16"/>
                <w:lang w:eastAsia="es-MX"/>
              </w:rPr>
              <w:t>, chipilo, los volcanes, de igual o mejor calidad, cuando menos 3 meses de caducidad.</w:t>
            </w:r>
          </w:p>
        </w:tc>
      </w:tr>
      <w:tr w:rsidR="00C25594" w:rsidRPr="00C25594" w14:paraId="7B264B5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CC53B9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90</w:t>
            </w:r>
          </w:p>
        </w:tc>
        <w:tc>
          <w:tcPr>
            <w:tcW w:w="1586" w:type="pct"/>
            <w:tcBorders>
              <w:top w:val="nil"/>
              <w:left w:val="nil"/>
              <w:bottom w:val="single" w:sz="4" w:space="0" w:color="auto"/>
              <w:right w:val="single" w:sz="4" w:space="0" w:color="auto"/>
            </w:tcBorders>
            <w:shd w:val="clear" w:color="000000" w:fill="FFFFFF"/>
            <w:vAlign w:val="center"/>
            <w:hideMark/>
          </w:tcPr>
          <w:p w14:paraId="558AEFE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Queso fresco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4E21A0E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Noche buena, Lala, Los volcanes o Lyncott, de igual o mejor calidad, cuando menos 2 meses de caducidad.</w:t>
            </w:r>
          </w:p>
        </w:tc>
      </w:tr>
      <w:tr w:rsidR="00C25594" w:rsidRPr="00C25594" w14:paraId="2ED7F97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24C31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91</w:t>
            </w:r>
          </w:p>
        </w:tc>
        <w:tc>
          <w:tcPr>
            <w:tcW w:w="1586" w:type="pct"/>
            <w:tcBorders>
              <w:top w:val="nil"/>
              <w:left w:val="nil"/>
              <w:bottom w:val="single" w:sz="4" w:space="0" w:color="auto"/>
              <w:right w:val="single" w:sz="4" w:space="0" w:color="auto"/>
            </w:tcBorders>
            <w:shd w:val="clear" w:color="000000" w:fill="FFFFFF"/>
            <w:vAlign w:val="center"/>
            <w:hideMark/>
          </w:tcPr>
          <w:p w14:paraId="285C05D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Queso Manchego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6D59F34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Noche buena, Lala, Los volcanes o Lyncott, de igual o mejor calidad, cuando menos 2 meses de caducidad.</w:t>
            </w:r>
          </w:p>
        </w:tc>
      </w:tr>
      <w:tr w:rsidR="00C25594" w:rsidRPr="00C25594" w14:paraId="19201C2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E8AF78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92</w:t>
            </w:r>
          </w:p>
        </w:tc>
        <w:tc>
          <w:tcPr>
            <w:tcW w:w="1586" w:type="pct"/>
            <w:tcBorders>
              <w:top w:val="nil"/>
              <w:left w:val="nil"/>
              <w:bottom w:val="single" w:sz="4" w:space="0" w:color="auto"/>
              <w:right w:val="single" w:sz="4" w:space="0" w:color="auto"/>
            </w:tcBorders>
            <w:shd w:val="clear" w:color="000000" w:fill="FFFFFF"/>
            <w:vAlign w:val="center"/>
            <w:hideMark/>
          </w:tcPr>
          <w:p w14:paraId="24466B4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Queso Oaxaca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3C8D707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Noche buena, Lala, Los volcanes o Lyncott, de igual o mejor calidad, cuando menos 2 meses de caducidad.</w:t>
            </w:r>
          </w:p>
        </w:tc>
      </w:tr>
      <w:tr w:rsidR="00C25594" w:rsidRPr="00C25594" w14:paraId="2632E5E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FE51AB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93</w:t>
            </w:r>
          </w:p>
        </w:tc>
        <w:tc>
          <w:tcPr>
            <w:tcW w:w="1586" w:type="pct"/>
            <w:tcBorders>
              <w:top w:val="nil"/>
              <w:left w:val="nil"/>
              <w:bottom w:val="single" w:sz="4" w:space="0" w:color="auto"/>
              <w:right w:val="single" w:sz="4" w:space="0" w:color="auto"/>
            </w:tcBorders>
            <w:shd w:val="clear" w:color="000000" w:fill="FFFFFF"/>
            <w:vAlign w:val="center"/>
            <w:hideMark/>
          </w:tcPr>
          <w:p w14:paraId="133E1BA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Queso panela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50B761E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Noche buena, Lala, Los volcanes o Lyncott, de igual o mejor calidad, cuando menos 2 meses de caducidad.</w:t>
            </w:r>
          </w:p>
        </w:tc>
      </w:tr>
      <w:tr w:rsidR="00C25594" w:rsidRPr="00C25594" w14:paraId="4AD2254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A9CD3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94</w:t>
            </w:r>
          </w:p>
        </w:tc>
        <w:tc>
          <w:tcPr>
            <w:tcW w:w="1586" w:type="pct"/>
            <w:tcBorders>
              <w:top w:val="nil"/>
              <w:left w:val="nil"/>
              <w:bottom w:val="single" w:sz="4" w:space="0" w:color="auto"/>
              <w:right w:val="single" w:sz="4" w:space="0" w:color="auto"/>
            </w:tcBorders>
            <w:shd w:val="clear" w:color="000000" w:fill="FFFFFF"/>
            <w:vAlign w:val="center"/>
            <w:hideMark/>
          </w:tcPr>
          <w:p w14:paraId="5232A71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Queso parmesano rayado 100% elaborado a base de leche de vaca, en presentación de 2.04kg.</w:t>
            </w:r>
          </w:p>
        </w:tc>
        <w:tc>
          <w:tcPr>
            <w:tcW w:w="3055" w:type="pct"/>
            <w:tcBorders>
              <w:top w:val="nil"/>
              <w:left w:val="nil"/>
              <w:bottom w:val="single" w:sz="4" w:space="0" w:color="auto"/>
              <w:right w:val="single" w:sz="4" w:space="0" w:color="auto"/>
            </w:tcBorders>
            <w:shd w:val="clear" w:color="000000" w:fill="FFFFFF"/>
            <w:vAlign w:val="center"/>
            <w:hideMark/>
          </w:tcPr>
          <w:p w14:paraId="7C40538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Kraft o esmeralda, de igual o mejor calidad, cuando menos 3 meses de caducidad.</w:t>
            </w:r>
          </w:p>
        </w:tc>
      </w:tr>
      <w:tr w:rsidR="00C25594" w:rsidRPr="00C25594" w14:paraId="2F391AD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ED2C1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95</w:t>
            </w:r>
          </w:p>
        </w:tc>
        <w:tc>
          <w:tcPr>
            <w:tcW w:w="1586" w:type="pct"/>
            <w:tcBorders>
              <w:top w:val="nil"/>
              <w:left w:val="nil"/>
              <w:bottom w:val="single" w:sz="4" w:space="0" w:color="auto"/>
              <w:right w:val="single" w:sz="4" w:space="0" w:color="auto"/>
            </w:tcBorders>
            <w:shd w:val="clear" w:color="000000" w:fill="FFFFFF"/>
            <w:vAlign w:val="center"/>
            <w:hideMark/>
          </w:tcPr>
          <w:p w14:paraId="77C0A47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Yogurt Natural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3472B29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Danone o Nestlé Alpura, </w:t>
            </w:r>
            <w:proofErr w:type="spellStart"/>
            <w:r w:rsidRPr="00C25594">
              <w:rPr>
                <w:rFonts w:ascii="Century Gothic" w:hAnsi="Century Gothic"/>
                <w:sz w:val="16"/>
                <w:szCs w:val="16"/>
                <w:lang w:eastAsia="es-MX"/>
              </w:rPr>
              <w:t>Yoplait</w:t>
            </w:r>
            <w:proofErr w:type="spellEnd"/>
            <w:r w:rsidRPr="00C25594">
              <w:rPr>
                <w:rFonts w:ascii="Century Gothic" w:hAnsi="Century Gothic"/>
                <w:sz w:val="16"/>
                <w:szCs w:val="16"/>
                <w:lang w:eastAsia="es-MX"/>
              </w:rPr>
              <w:t>, de igual o mejor calidad y cuando menos 3 meses de caducidad.</w:t>
            </w:r>
          </w:p>
        </w:tc>
      </w:tr>
      <w:tr w:rsidR="00C25594" w:rsidRPr="00C25594" w14:paraId="55A700D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C7DD2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96</w:t>
            </w:r>
          </w:p>
        </w:tc>
        <w:tc>
          <w:tcPr>
            <w:tcW w:w="1586" w:type="pct"/>
            <w:tcBorders>
              <w:top w:val="nil"/>
              <w:left w:val="nil"/>
              <w:bottom w:val="single" w:sz="4" w:space="0" w:color="auto"/>
              <w:right w:val="single" w:sz="4" w:space="0" w:color="auto"/>
            </w:tcBorders>
            <w:shd w:val="clear" w:color="000000" w:fill="FFFFFF"/>
            <w:vAlign w:val="center"/>
            <w:hideMark/>
          </w:tcPr>
          <w:p w14:paraId="5A7D328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Yogurt con fruta Natural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100973A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Danone o Nestlé Alpura, </w:t>
            </w:r>
            <w:proofErr w:type="spellStart"/>
            <w:r w:rsidRPr="00C25594">
              <w:rPr>
                <w:rFonts w:ascii="Century Gothic" w:hAnsi="Century Gothic"/>
                <w:sz w:val="16"/>
                <w:szCs w:val="16"/>
                <w:lang w:eastAsia="es-MX"/>
              </w:rPr>
              <w:t>Yoplait</w:t>
            </w:r>
            <w:proofErr w:type="spellEnd"/>
            <w:r w:rsidRPr="00C25594">
              <w:rPr>
                <w:rFonts w:ascii="Century Gothic" w:hAnsi="Century Gothic"/>
                <w:sz w:val="16"/>
                <w:szCs w:val="16"/>
                <w:lang w:eastAsia="es-MX"/>
              </w:rPr>
              <w:t>, de igual o mejor calidad y cuando menos 3 meses de caducidad.</w:t>
            </w:r>
          </w:p>
        </w:tc>
      </w:tr>
      <w:tr w:rsidR="00C25594" w:rsidRPr="00C25594" w14:paraId="58F344A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2D75DB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97</w:t>
            </w:r>
          </w:p>
        </w:tc>
        <w:tc>
          <w:tcPr>
            <w:tcW w:w="1586" w:type="pct"/>
            <w:tcBorders>
              <w:top w:val="nil"/>
              <w:left w:val="nil"/>
              <w:bottom w:val="single" w:sz="4" w:space="0" w:color="auto"/>
              <w:right w:val="single" w:sz="4" w:space="0" w:color="auto"/>
            </w:tcBorders>
            <w:shd w:val="clear" w:color="000000" w:fill="FFFFFF"/>
            <w:vAlign w:val="center"/>
            <w:hideMark/>
          </w:tcPr>
          <w:p w14:paraId="1B34199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Yogurt en presentación individual de 125 ml.</w:t>
            </w:r>
          </w:p>
        </w:tc>
        <w:tc>
          <w:tcPr>
            <w:tcW w:w="3055" w:type="pct"/>
            <w:tcBorders>
              <w:top w:val="nil"/>
              <w:left w:val="nil"/>
              <w:bottom w:val="single" w:sz="4" w:space="0" w:color="auto"/>
              <w:right w:val="single" w:sz="4" w:space="0" w:color="auto"/>
            </w:tcBorders>
            <w:shd w:val="clear" w:color="000000" w:fill="FFFFFF"/>
            <w:vAlign w:val="center"/>
            <w:hideMark/>
          </w:tcPr>
          <w:p w14:paraId="38C782D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Danone o Nestlé Alpura, </w:t>
            </w:r>
            <w:proofErr w:type="spellStart"/>
            <w:r w:rsidRPr="00C25594">
              <w:rPr>
                <w:rFonts w:ascii="Century Gothic" w:hAnsi="Century Gothic"/>
                <w:sz w:val="16"/>
                <w:szCs w:val="16"/>
                <w:lang w:eastAsia="es-MX"/>
              </w:rPr>
              <w:t>Yoplait</w:t>
            </w:r>
            <w:proofErr w:type="spellEnd"/>
            <w:r w:rsidRPr="00C25594">
              <w:rPr>
                <w:rFonts w:ascii="Century Gothic" w:hAnsi="Century Gothic"/>
                <w:sz w:val="16"/>
                <w:szCs w:val="16"/>
                <w:lang w:eastAsia="es-MX"/>
              </w:rPr>
              <w:t>, de igual o mejor calidad y cuando menos 3 meses de caducidad.</w:t>
            </w:r>
          </w:p>
        </w:tc>
      </w:tr>
      <w:tr w:rsidR="00C25594" w:rsidRPr="00C25594" w14:paraId="46D2127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9E812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98</w:t>
            </w:r>
          </w:p>
        </w:tc>
        <w:tc>
          <w:tcPr>
            <w:tcW w:w="1586" w:type="pct"/>
            <w:tcBorders>
              <w:top w:val="nil"/>
              <w:left w:val="nil"/>
              <w:bottom w:val="single" w:sz="4" w:space="0" w:color="auto"/>
              <w:right w:val="single" w:sz="4" w:space="0" w:color="auto"/>
            </w:tcBorders>
            <w:shd w:val="clear" w:color="auto" w:fill="auto"/>
            <w:vAlign w:val="center"/>
            <w:hideMark/>
          </w:tcPr>
          <w:p w14:paraId="66CCB87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Leche </w:t>
            </w:r>
            <w:proofErr w:type="spellStart"/>
            <w:r w:rsidRPr="00C25594">
              <w:rPr>
                <w:rFonts w:ascii="Century Gothic" w:hAnsi="Century Gothic"/>
                <w:sz w:val="16"/>
                <w:szCs w:val="16"/>
                <w:lang w:eastAsia="es-MX"/>
              </w:rPr>
              <w:t>ultrapasteurizada</w:t>
            </w:r>
            <w:proofErr w:type="spellEnd"/>
            <w:r w:rsidRPr="00C25594">
              <w:rPr>
                <w:rFonts w:ascii="Century Gothic" w:hAnsi="Century Gothic"/>
                <w:sz w:val="16"/>
                <w:szCs w:val="16"/>
                <w:lang w:eastAsia="es-MX"/>
              </w:rPr>
              <w:t xml:space="preserve"> deslactosada en presentación individual de 250 ml natural o de sabores.</w:t>
            </w:r>
          </w:p>
        </w:tc>
        <w:tc>
          <w:tcPr>
            <w:tcW w:w="3055" w:type="pct"/>
            <w:tcBorders>
              <w:top w:val="nil"/>
              <w:left w:val="nil"/>
              <w:bottom w:val="single" w:sz="4" w:space="0" w:color="auto"/>
              <w:right w:val="single" w:sz="4" w:space="0" w:color="auto"/>
            </w:tcBorders>
            <w:shd w:val="clear" w:color="auto" w:fill="auto"/>
            <w:vAlign w:val="center"/>
            <w:hideMark/>
          </w:tcPr>
          <w:p w14:paraId="56CE63A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Alpura o </w:t>
            </w:r>
            <w:proofErr w:type="spellStart"/>
            <w:r w:rsidRPr="00C25594">
              <w:rPr>
                <w:rFonts w:ascii="Century Gothic" w:hAnsi="Century Gothic"/>
                <w:sz w:val="16"/>
                <w:szCs w:val="16"/>
                <w:lang w:eastAsia="es-MX"/>
              </w:rPr>
              <w:t>Hershey's</w:t>
            </w:r>
            <w:proofErr w:type="spellEnd"/>
            <w:r w:rsidRPr="00C25594">
              <w:rPr>
                <w:rFonts w:ascii="Century Gothic" w:hAnsi="Century Gothic"/>
                <w:sz w:val="16"/>
                <w:szCs w:val="16"/>
                <w:lang w:eastAsia="es-MX"/>
              </w:rPr>
              <w:t xml:space="preserve"> o Al Dia, de igual o mejor calidad, cuando menos 2 meses de caducidad.</w:t>
            </w:r>
          </w:p>
        </w:tc>
      </w:tr>
      <w:tr w:rsidR="00C25594" w:rsidRPr="00C25594" w14:paraId="2110A53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41BA21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99</w:t>
            </w:r>
          </w:p>
        </w:tc>
        <w:tc>
          <w:tcPr>
            <w:tcW w:w="1586" w:type="pct"/>
            <w:tcBorders>
              <w:top w:val="nil"/>
              <w:left w:val="nil"/>
              <w:bottom w:val="single" w:sz="4" w:space="0" w:color="auto"/>
              <w:right w:val="single" w:sz="4" w:space="0" w:color="auto"/>
            </w:tcBorders>
            <w:shd w:val="clear" w:color="auto" w:fill="auto"/>
            <w:vAlign w:val="center"/>
            <w:hideMark/>
          </w:tcPr>
          <w:p w14:paraId="332743E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Huevo blanco o rojo fresco.</w:t>
            </w:r>
          </w:p>
        </w:tc>
        <w:tc>
          <w:tcPr>
            <w:tcW w:w="3055" w:type="pct"/>
            <w:tcBorders>
              <w:top w:val="nil"/>
              <w:left w:val="nil"/>
              <w:bottom w:val="single" w:sz="4" w:space="0" w:color="auto"/>
              <w:right w:val="single" w:sz="4" w:space="0" w:color="auto"/>
            </w:tcBorders>
            <w:shd w:val="clear" w:color="auto" w:fill="auto"/>
            <w:vAlign w:val="center"/>
            <w:hideMark/>
          </w:tcPr>
          <w:p w14:paraId="046490B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Bachoco o San Juan, de igual o mejor calidad, cuando menos 3 meses de caducidad.</w:t>
            </w:r>
          </w:p>
        </w:tc>
      </w:tr>
      <w:tr w:rsidR="00C25594" w:rsidRPr="00C25594" w14:paraId="04BF6D81"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169F9FB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perecederos embutidos.</w:t>
            </w:r>
          </w:p>
        </w:tc>
      </w:tr>
      <w:tr w:rsidR="00C25594" w:rsidRPr="00C25594" w14:paraId="7E4FB4F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D8938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100</w:t>
            </w:r>
          </w:p>
        </w:tc>
        <w:tc>
          <w:tcPr>
            <w:tcW w:w="1586" w:type="pct"/>
            <w:tcBorders>
              <w:top w:val="nil"/>
              <w:left w:val="nil"/>
              <w:bottom w:val="single" w:sz="4" w:space="0" w:color="auto"/>
              <w:right w:val="single" w:sz="4" w:space="0" w:color="auto"/>
            </w:tcBorders>
            <w:shd w:val="clear" w:color="auto" w:fill="auto"/>
            <w:vAlign w:val="center"/>
            <w:hideMark/>
          </w:tcPr>
          <w:p w14:paraId="15A1701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Chorizo de cerdo,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6D55594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w:t>
            </w:r>
          </w:p>
        </w:tc>
      </w:tr>
      <w:tr w:rsidR="00C25594" w:rsidRPr="00C25594" w14:paraId="7101629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DF3BD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101</w:t>
            </w:r>
          </w:p>
        </w:tc>
        <w:tc>
          <w:tcPr>
            <w:tcW w:w="1586" w:type="pct"/>
            <w:tcBorders>
              <w:top w:val="nil"/>
              <w:left w:val="nil"/>
              <w:bottom w:val="single" w:sz="4" w:space="0" w:color="auto"/>
              <w:right w:val="single" w:sz="4" w:space="0" w:color="auto"/>
            </w:tcBorders>
            <w:shd w:val="clear" w:color="auto" w:fill="auto"/>
            <w:vAlign w:val="center"/>
            <w:hideMark/>
          </w:tcPr>
          <w:p w14:paraId="59071FD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Jamón York de pierna de cerdo en rebanada, paquete de 32 piezas, sellada al alto vacío.</w:t>
            </w:r>
          </w:p>
        </w:tc>
        <w:tc>
          <w:tcPr>
            <w:tcW w:w="3055" w:type="pct"/>
            <w:tcBorders>
              <w:top w:val="nil"/>
              <w:left w:val="nil"/>
              <w:bottom w:val="single" w:sz="4" w:space="0" w:color="auto"/>
              <w:right w:val="single" w:sz="4" w:space="0" w:color="auto"/>
            </w:tcBorders>
            <w:shd w:val="clear" w:color="auto" w:fill="auto"/>
            <w:vAlign w:val="center"/>
            <w:hideMark/>
          </w:tcPr>
          <w:p w14:paraId="015D3D3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Peña Aranda, </w:t>
            </w:r>
            <w:proofErr w:type="spellStart"/>
            <w:r w:rsidRPr="00C25594">
              <w:rPr>
                <w:rFonts w:ascii="Century Gothic" w:hAnsi="Century Gothic"/>
                <w:sz w:val="16"/>
                <w:szCs w:val="16"/>
                <w:lang w:eastAsia="es-MX"/>
              </w:rPr>
              <w:t>Bernina</w:t>
            </w:r>
            <w:proofErr w:type="spellEnd"/>
            <w:r w:rsidRPr="00C25594">
              <w:rPr>
                <w:rFonts w:ascii="Century Gothic" w:hAnsi="Century Gothic"/>
                <w:sz w:val="16"/>
                <w:szCs w:val="16"/>
                <w:lang w:eastAsia="es-MX"/>
              </w:rPr>
              <w:t xml:space="preserve">, 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095C2AD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D2FC98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102</w:t>
            </w:r>
          </w:p>
        </w:tc>
        <w:tc>
          <w:tcPr>
            <w:tcW w:w="1586" w:type="pct"/>
            <w:tcBorders>
              <w:top w:val="nil"/>
              <w:left w:val="nil"/>
              <w:bottom w:val="single" w:sz="4" w:space="0" w:color="auto"/>
              <w:right w:val="single" w:sz="4" w:space="0" w:color="auto"/>
            </w:tcBorders>
            <w:shd w:val="clear" w:color="auto" w:fill="auto"/>
            <w:vAlign w:val="center"/>
            <w:hideMark/>
          </w:tcPr>
          <w:p w14:paraId="0D53AF9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Jamón de pavo en rebanada, en presentación paquete de 32 rebanadas, sellada al alto vacío.</w:t>
            </w:r>
          </w:p>
        </w:tc>
        <w:tc>
          <w:tcPr>
            <w:tcW w:w="3055" w:type="pct"/>
            <w:tcBorders>
              <w:top w:val="nil"/>
              <w:left w:val="nil"/>
              <w:bottom w:val="single" w:sz="4" w:space="0" w:color="auto"/>
              <w:right w:val="single" w:sz="4" w:space="0" w:color="auto"/>
            </w:tcBorders>
            <w:shd w:val="clear" w:color="auto" w:fill="auto"/>
            <w:vAlign w:val="center"/>
            <w:hideMark/>
          </w:tcPr>
          <w:p w14:paraId="5E84026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Peña Aranda, </w:t>
            </w:r>
            <w:proofErr w:type="spellStart"/>
            <w:r w:rsidRPr="00C25594">
              <w:rPr>
                <w:rFonts w:ascii="Century Gothic" w:hAnsi="Century Gothic"/>
                <w:sz w:val="16"/>
                <w:szCs w:val="16"/>
                <w:lang w:eastAsia="es-MX"/>
              </w:rPr>
              <w:t>Bernina</w:t>
            </w:r>
            <w:proofErr w:type="spellEnd"/>
            <w:r w:rsidRPr="00C25594">
              <w:rPr>
                <w:rFonts w:ascii="Century Gothic" w:hAnsi="Century Gothic"/>
                <w:sz w:val="16"/>
                <w:szCs w:val="16"/>
                <w:lang w:eastAsia="es-MX"/>
              </w:rPr>
              <w:t xml:space="preserve">, 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2455E3E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FE5422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103</w:t>
            </w:r>
          </w:p>
        </w:tc>
        <w:tc>
          <w:tcPr>
            <w:tcW w:w="1586" w:type="pct"/>
            <w:tcBorders>
              <w:top w:val="nil"/>
              <w:left w:val="nil"/>
              <w:bottom w:val="single" w:sz="4" w:space="0" w:color="auto"/>
              <w:right w:val="single" w:sz="4" w:space="0" w:color="auto"/>
            </w:tcBorders>
            <w:shd w:val="clear" w:color="auto" w:fill="auto"/>
            <w:vAlign w:val="center"/>
            <w:hideMark/>
          </w:tcPr>
          <w:p w14:paraId="0927417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Salchicha de pavo,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420712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143B18C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15A74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104</w:t>
            </w:r>
          </w:p>
        </w:tc>
        <w:tc>
          <w:tcPr>
            <w:tcW w:w="1586" w:type="pct"/>
            <w:tcBorders>
              <w:top w:val="nil"/>
              <w:left w:val="nil"/>
              <w:bottom w:val="single" w:sz="4" w:space="0" w:color="auto"/>
              <w:right w:val="single" w:sz="4" w:space="0" w:color="auto"/>
            </w:tcBorders>
            <w:shd w:val="clear" w:color="auto" w:fill="auto"/>
            <w:vAlign w:val="center"/>
            <w:hideMark/>
          </w:tcPr>
          <w:p w14:paraId="6FC03B9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Salchicha Viena,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3CBC05E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162656E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A335EE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105</w:t>
            </w:r>
          </w:p>
        </w:tc>
        <w:tc>
          <w:tcPr>
            <w:tcW w:w="1586" w:type="pct"/>
            <w:tcBorders>
              <w:top w:val="nil"/>
              <w:left w:val="nil"/>
              <w:bottom w:val="single" w:sz="4" w:space="0" w:color="auto"/>
              <w:right w:val="single" w:sz="4" w:space="0" w:color="auto"/>
            </w:tcBorders>
            <w:shd w:val="clear" w:color="auto" w:fill="auto"/>
            <w:vAlign w:val="center"/>
            <w:hideMark/>
          </w:tcPr>
          <w:p w14:paraId="5FCD2D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Tocino rebanado,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5D4AB59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0DEAB7D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E1847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106</w:t>
            </w:r>
          </w:p>
        </w:tc>
        <w:tc>
          <w:tcPr>
            <w:tcW w:w="1586" w:type="pct"/>
            <w:tcBorders>
              <w:top w:val="nil"/>
              <w:left w:val="nil"/>
              <w:bottom w:val="single" w:sz="4" w:space="0" w:color="auto"/>
              <w:right w:val="single" w:sz="4" w:space="0" w:color="auto"/>
            </w:tcBorders>
            <w:shd w:val="clear" w:color="auto" w:fill="auto"/>
            <w:vAlign w:val="center"/>
            <w:hideMark/>
          </w:tcPr>
          <w:p w14:paraId="01A4605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Longaniza de cerdo,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1A10B48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Peña Aranda, </w:t>
            </w:r>
            <w:proofErr w:type="spellStart"/>
            <w:r w:rsidRPr="00C25594">
              <w:rPr>
                <w:rFonts w:ascii="Century Gothic" w:hAnsi="Century Gothic"/>
                <w:sz w:val="16"/>
                <w:szCs w:val="16"/>
                <w:lang w:eastAsia="es-MX"/>
              </w:rPr>
              <w:t>Bernina</w:t>
            </w:r>
            <w:proofErr w:type="spellEnd"/>
            <w:r w:rsidRPr="00C25594">
              <w:rPr>
                <w:rFonts w:ascii="Century Gothic" w:hAnsi="Century Gothic"/>
                <w:sz w:val="16"/>
                <w:szCs w:val="16"/>
                <w:lang w:eastAsia="es-MX"/>
              </w:rPr>
              <w:t xml:space="preserve">, San Rafael o </w:t>
            </w:r>
            <w:proofErr w:type="spellStart"/>
            <w:r w:rsidRPr="00C25594">
              <w:rPr>
                <w:rFonts w:ascii="Century Gothic" w:hAnsi="Century Gothic"/>
                <w:sz w:val="16"/>
                <w:szCs w:val="16"/>
                <w:lang w:eastAsia="es-MX"/>
              </w:rPr>
              <w:t>Zwan</w:t>
            </w:r>
            <w:proofErr w:type="spellEnd"/>
            <w:r w:rsidRPr="00C25594">
              <w:rPr>
                <w:rFonts w:ascii="Century Gothic" w:hAnsi="Century Gothic"/>
                <w:sz w:val="16"/>
                <w:szCs w:val="16"/>
                <w:lang w:eastAsia="es-MX"/>
              </w:rPr>
              <w:t>, de igual o mejor calidad, cuando menos 2 meses de caducidad.</w:t>
            </w:r>
          </w:p>
        </w:tc>
      </w:tr>
      <w:tr w:rsidR="00C25594" w:rsidRPr="00C25594" w14:paraId="518F00A0"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009AE6A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perecederos. Cárnicos. Bovino</w:t>
            </w:r>
          </w:p>
        </w:tc>
      </w:tr>
      <w:tr w:rsidR="00C25594" w:rsidRPr="00C25594" w14:paraId="53FA946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617D08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107</w:t>
            </w:r>
          </w:p>
        </w:tc>
        <w:tc>
          <w:tcPr>
            <w:tcW w:w="1586" w:type="pct"/>
            <w:tcBorders>
              <w:top w:val="nil"/>
              <w:left w:val="nil"/>
              <w:bottom w:val="single" w:sz="4" w:space="0" w:color="auto"/>
              <w:right w:val="single" w:sz="4" w:space="0" w:color="auto"/>
            </w:tcBorders>
            <w:shd w:val="clear" w:color="auto" w:fill="auto"/>
            <w:vAlign w:val="center"/>
            <w:hideMark/>
          </w:tcPr>
          <w:p w14:paraId="0AA8BDC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Caña de filete de res</w:t>
            </w:r>
          </w:p>
        </w:tc>
        <w:tc>
          <w:tcPr>
            <w:tcW w:w="3055" w:type="pct"/>
            <w:tcBorders>
              <w:top w:val="nil"/>
              <w:left w:val="nil"/>
              <w:bottom w:val="single" w:sz="4" w:space="0" w:color="auto"/>
              <w:right w:val="single" w:sz="4" w:space="0" w:color="auto"/>
            </w:tcBorders>
            <w:shd w:val="clear" w:color="auto" w:fill="auto"/>
            <w:vAlign w:val="center"/>
            <w:hideMark/>
          </w:tcPr>
          <w:p w14:paraId="0685BEE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475C56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F1C8C2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108</w:t>
            </w:r>
          </w:p>
        </w:tc>
        <w:tc>
          <w:tcPr>
            <w:tcW w:w="1586" w:type="pct"/>
            <w:tcBorders>
              <w:top w:val="nil"/>
              <w:left w:val="nil"/>
              <w:bottom w:val="single" w:sz="4" w:space="0" w:color="auto"/>
              <w:right w:val="single" w:sz="4" w:space="0" w:color="auto"/>
            </w:tcBorders>
            <w:shd w:val="clear" w:color="auto" w:fill="auto"/>
            <w:vAlign w:val="center"/>
            <w:hideMark/>
          </w:tcPr>
          <w:p w14:paraId="153AD39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Costilla de res fresca, en porciones de 190 gramos c/u con hueso delgado</w:t>
            </w:r>
          </w:p>
        </w:tc>
        <w:tc>
          <w:tcPr>
            <w:tcW w:w="3055" w:type="pct"/>
            <w:tcBorders>
              <w:top w:val="nil"/>
              <w:left w:val="nil"/>
              <w:bottom w:val="single" w:sz="4" w:space="0" w:color="auto"/>
              <w:right w:val="single" w:sz="4" w:space="0" w:color="auto"/>
            </w:tcBorders>
            <w:shd w:val="clear" w:color="auto" w:fill="auto"/>
            <w:vAlign w:val="center"/>
            <w:hideMark/>
          </w:tcPr>
          <w:p w14:paraId="0CD3627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40EE58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21D2A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109</w:t>
            </w:r>
          </w:p>
        </w:tc>
        <w:tc>
          <w:tcPr>
            <w:tcW w:w="1586" w:type="pct"/>
            <w:tcBorders>
              <w:top w:val="nil"/>
              <w:left w:val="nil"/>
              <w:bottom w:val="single" w:sz="4" w:space="0" w:color="auto"/>
              <w:right w:val="single" w:sz="4" w:space="0" w:color="auto"/>
            </w:tcBorders>
            <w:shd w:val="clear" w:color="auto" w:fill="auto"/>
            <w:vAlign w:val="center"/>
            <w:hideMark/>
          </w:tcPr>
          <w:p w14:paraId="0D9B6E9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Bistec de res fresco, en porciones de 170 gramos c/u. Bola, aguayón y centro de cara </w:t>
            </w:r>
          </w:p>
        </w:tc>
        <w:tc>
          <w:tcPr>
            <w:tcW w:w="3055" w:type="pct"/>
            <w:tcBorders>
              <w:top w:val="nil"/>
              <w:left w:val="nil"/>
              <w:bottom w:val="single" w:sz="4" w:space="0" w:color="auto"/>
              <w:right w:val="single" w:sz="4" w:space="0" w:color="auto"/>
            </w:tcBorders>
            <w:shd w:val="clear" w:color="auto" w:fill="auto"/>
            <w:vAlign w:val="center"/>
            <w:hideMark/>
          </w:tcPr>
          <w:p w14:paraId="1EEF795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48BC1B6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A89687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110</w:t>
            </w:r>
          </w:p>
        </w:tc>
        <w:tc>
          <w:tcPr>
            <w:tcW w:w="1586" w:type="pct"/>
            <w:tcBorders>
              <w:top w:val="nil"/>
              <w:left w:val="nil"/>
              <w:bottom w:val="single" w:sz="4" w:space="0" w:color="auto"/>
              <w:right w:val="single" w:sz="4" w:space="0" w:color="auto"/>
            </w:tcBorders>
            <w:shd w:val="clear" w:color="auto" w:fill="auto"/>
            <w:vAlign w:val="center"/>
            <w:hideMark/>
          </w:tcPr>
          <w:p w14:paraId="74790B3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Chambarete de res fresco sin hueso, en porciones de 170 gramos c/u.</w:t>
            </w:r>
          </w:p>
        </w:tc>
        <w:tc>
          <w:tcPr>
            <w:tcW w:w="3055" w:type="pct"/>
            <w:tcBorders>
              <w:top w:val="nil"/>
              <w:left w:val="nil"/>
              <w:bottom w:val="single" w:sz="4" w:space="0" w:color="auto"/>
              <w:right w:val="single" w:sz="4" w:space="0" w:color="auto"/>
            </w:tcBorders>
            <w:shd w:val="clear" w:color="auto" w:fill="auto"/>
            <w:vAlign w:val="center"/>
            <w:hideMark/>
          </w:tcPr>
          <w:p w14:paraId="62B1594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1DC7E1F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374AB0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111</w:t>
            </w:r>
          </w:p>
        </w:tc>
        <w:tc>
          <w:tcPr>
            <w:tcW w:w="1586" w:type="pct"/>
            <w:tcBorders>
              <w:top w:val="nil"/>
              <w:left w:val="nil"/>
              <w:bottom w:val="single" w:sz="4" w:space="0" w:color="auto"/>
              <w:right w:val="single" w:sz="4" w:space="0" w:color="auto"/>
            </w:tcBorders>
            <w:shd w:val="clear" w:color="auto" w:fill="auto"/>
            <w:vAlign w:val="center"/>
            <w:hideMark/>
          </w:tcPr>
          <w:p w14:paraId="5DD2904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Falda de res limpia y fresca.</w:t>
            </w:r>
          </w:p>
        </w:tc>
        <w:tc>
          <w:tcPr>
            <w:tcW w:w="3055" w:type="pct"/>
            <w:tcBorders>
              <w:top w:val="nil"/>
              <w:left w:val="nil"/>
              <w:bottom w:val="single" w:sz="4" w:space="0" w:color="auto"/>
              <w:right w:val="single" w:sz="4" w:space="0" w:color="auto"/>
            </w:tcBorders>
            <w:shd w:val="clear" w:color="auto" w:fill="auto"/>
            <w:vAlign w:val="center"/>
            <w:hideMark/>
          </w:tcPr>
          <w:p w14:paraId="71F6A29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064D101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835285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112</w:t>
            </w:r>
          </w:p>
        </w:tc>
        <w:tc>
          <w:tcPr>
            <w:tcW w:w="1586" w:type="pct"/>
            <w:tcBorders>
              <w:top w:val="nil"/>
              <w:left w:val="nil"/>
              <w:bottom w:val="single" w:sz="4" w:space="0" w:color="auto"/>
              <w:right w:val="single" w:sz="4" w:space="0" w:color="auto"/>
            </w:tcBorders>
            <w:shd w:val="clear" w:color="auto" w:fill="auto"/>
            <w:vAlign w:val="center"/>
            <w:hideMark/>
          </w:tcPr>
          <w:p w14:paraId="4A59300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Molida de res fresca, 100% magra, sin grasa.</w:t>
            </w:r>
          </w:p>
        </w:tc>
        <w:tc>
          <w:tcPr>
            <w:tcW w:w="3055" w:type="pct"/>
            <w:tcBorders>
              <w:top w:val="nil"/>
              <w:left w:val="nil"/>
              <w:bottom w:val="single" w:sz="4" w:space="0" w:color="auto"/>
              <w:right w:val="single" w:sz="4" w:space="0" w:color="auto"/>
            </w:tcBorders>
            <w:shd w:val="clear" w:color="auto" w:fill="auto"/>
            <w:vAlign w:val="center"/>
            <w:hideMark/>
          </w:tcPr>
          <w:p w14:paraId="5A944CA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7CCDEBE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6EF40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113</w:t>
            </w:r>
          </w:p>
        </w:tc>
        <w:tc>
          <w:tcPr>
            <w:tcW w:w="1586" w:type="pct"/>
            <w:tcBorders>
              <w:top w:val="nil"/>
              <w:left w:val="nil"/>
              <w:bottom w:val="single" w:sz="4" w:space="0" w:color="auto"/>
              <w:right w:val="single" w:sz="4" w:space="0" w:color="auto"/>
            </w:tcBorders>
            <w:shd w:val="clear" w:color="auto" w:fill="auto"/>
            <w:vAlign w:val="center"/>
            <w:hideMark/>
          </w:tcPr>
          <w:p w14:paraId="1C94C12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Panza de res fresca y limpia, precocida, recortada en trozos regulares. </w:t>
            </w:r>
          </w:p>
        </w:tc>
        <w:tc>
          <w:tcPr>
            <w:tcW w:w="3055" w:type="pct"/>
            <w:tcBorders>
              <w:top w:val="nil"/>
              <w:left w:val="nil"/>
              <w:bottom w:val="single" w:sz="4" w:space="0" w:color="auto"/>
              <w:right w:val="single" w:sz="4" w:space="0" w:color="auto"/>
            </w:tcBorders>
            <w:shd w:val="clear" w:color="auto" w:fill="auto"/>
            <w:vAlign w:val="center"/>
            <w:hideMark/>
          </w:tcPr>
          <w:p w14:paraId="11C2E4B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06355D9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2DF83B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114</w:t>
            </w:r>
          </w:p>
        </w:tc>
        <w:tc>
          <w:tcPr>
            <w:tcW w:w="1586" w:type="pct"/>
            <w:tcBorders>
              <w:top w:val="nil"/>
              <w:left w:val="nil"/>
              <w:bottom w:val="single" w:sz="4" w:space="0" w:color="auto"/>
              <w:right w:val="single" w:sz="4" w:space="0" w:color="auto"/>
            </w:tcBorders>
            <w:shd w:val="clear" w:color="auto" w:fill="auto"/>
            <w:vAlign w:val="center"/>
            <w:hideMark/>
          </w:tcPr>
          <w:p w14:paraId="53CDB18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Pata de res fresca y limpia, precocida, recortada en cubos pequeños. </w:t>
            </w:r>
          </w:p>
        </w:tc>
        <w:tc>
          <w:tcPr>
            <w:tcW w:w="3055" w:type="pct"/>
            <w:tcBorders>
              <w:top w:val="nil"/>
              <w:left w:val="nil"/>
              <w:bottom w:val="single" w:sz="4" w:space="0" w:color="auto"/>
              <w:right w:val="single" w:sz="4" w:space="0" w:color="auto"/>
            </w:tcBorders>
            <w:shd w:val="clear" w:color="auto" w:fill="auto"/>
            <w:vAlign w:val="center"/>
            <w:hideMark/>
          </w:tcPr>
          <w:p w14:paraId="151FF63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AB140F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85554B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115</w:t>
            </w:r>
          </w:p>
        </w:tc>
        <w:tc>
          <w:tcPr>
            <w:tcW w:w="1586" w:type="pct"/>
            <w:tcBorders>
              <w:top w:val="nil"/>
              <w:left w:val="nil"/>
              <w:bottom w:val="single" w:sz="4" w:space="0" w:color="auto"/>
              <w:right w:val="single" w:sz="4" w:space="0" w:color="auto"/>
            </w:tcBorders>
            <w:shd w:val="clear" w:color="auto" w:fill="auto"/>
            <w:vAlign w:val="center"/>
            <w:hideMark/>
          </w:tcPr>
          <w:p w14:paraId="0CA07E13" w14:textId="77777777" w:rsidR="00C25594" w:rsidRPr="00C25594" w:rsidRDefault="00C25594" w:rsidP="00C25594">
            <w:pPr>
              <w:rPr>
                <w:rFonts w:ascii="Century Gothic" w:hAnsi="Century Gothic"/>
                <w:sz w:val="16"/>
                <w:szCs w:val="16"/>
                <w:lang w:eastAsia="es-MX"/>
              </w:rPr>
            </w:pPr>
            <w:proofErr w:type="gramStart"/>
            <w:r w:rsidRPr="00C25594">
              <w:rPr>
                <w:rFonts w:ascii="Century Gothic" w:hAnsi="Century Gothic"/>
                <w:sz w:val="16"/>
                <w:szCs w:val="16"/>
                <w:lang w:eastAsia="es-MX"/>
              </w:rPr>
              <w:t>Pulpa  de</w:t>
            </w:r>
            <w:proofErr w:type="gramEnd"/>
            <w:r w:rsidRPr="00C25594">
              <w:rPr>
                <w:rFonts w:ascii="Century Gothic" w:hAnsi="Century Gothic"/>
                <w:sz w:val="16"/>
                <w:szCs w:val="16"/>
                <w:lang w:eastAsia="es-MX"/>
              </w:rPr>
              <w:t xml:space="preserve"> res fresca, en porciones de 170 gramos c/u, de contra o centro limpio.</w:t>
            </w:r>
          </w:p>
        </w:tc>
        <w:tc>
          <w:tcPr>
            <w:tcW w:w="3055" w:type="pct"/>
            <w:tcBorders>
              <w:top w:val="nil"/>
              <w:left w:val="nil"/>
              <w:bottom w:val="single" w:sz="4" w:space="0" w:color="auto"/>
              <w:right w:val="single" w:sz="4" w:space="0" w:color="auto"/>
            </w:tcBorders>
            <w:shd w:val="clear" w:color="auto" w:fill="auto"/>
            <w:vAlign w:val="center"/>
            <w:hideMark/>
          </w:tcPr>
          <w:p w14:paraId="0411673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17E4DC9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15D5A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116</w:t>
            </w:r>
          </w:p>
        </w:tc>
        <w:tc>
          <w:tcPr>
            <w:tcW w:w="1586" w:type="pct"/>
            <w:tcBorders>
              <w:top w:val="nil"/>
              <w:left w:val="nil"/>
              <w:bottom w:val="single" w:sz="4" w:space="0" w:color="auto"/>
              <w:right w:val="single" w:sz="4" w:space="0" w:color="auto"/>
            </w:tcBorders>
            <w:shd w:val="clear" w:color="auto" w:fill="auto"/>
            <w:vAlign w:val="center"/>
            <w:hideMark/>
          </w:tcPr>
          <w:p w14:paraId="79B1B7D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Puntas de bistec de res, fresco y cortes de 3cm x 1cm. </w:t>
            </w:r>
          </w:p>
        </w:tc>
        <w:tc>
          <w:tcPr>
            <w:tcW w:w="3055" w:type="pct"/>
            <w:tcBorders>
              <w:top w:val="nil"/>
              <w:left w:val="nil"/>
              <w:bottom w:val="single" w:sz="4" w:space="0" w:color="auto"/>
              <w:right w:val="single" w:sz="4" w:space="0" w:color="auto"/>
            </w:tcBorders>
            <w:shd w:val="clear" w:color="auto" w:fill="auto"/>
            <w:vAlign w:val="center"/>
            <w:hideMark/>
          </w:tcPr>
          <w:p w14:paraId="31E7779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7858F6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1F0424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117</w:t>
            </w:r>
          </w:p>
        </w:tc>
        <w:tc>
          <w:tcPr>
            <w:tcW w:w="1586" w:type="pct"/>
            <w:tcBorders>
              <w:top w:val="nil"/>
              <w:left w:val="nil"/>
              <w:bottom w:val="single" w:sz="4" w:space="0" w:color="auto"/>
              <w:right w:val="single" w:sz="4" w:space="0" w:color="auto"/>
            </w:tcBorders>
            <w:shd w:val="clear" w:color="auto" w:fill="auto"/>
            <w:vAlign w:val="center"/>
            <w:hideMark/>
          </w:tcPr>
          <w:p w14:paraId="392CB14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Retazo de res con hueso, fresco.</w:t>
            </w:r>
          </w:p>
        </w:tc>
        <w:tc>
          <w:tcPr>
            <w:tcW w:w="3055" w:type="pct"/>
            <w:tcBorders>
              <w:top w:val="nil"/>
              <w:left w:val="nil"/>
              <w:bottom w:val="single" w:sz="4" w:space="0" w:color="auto"/>
              <w:right w:val="single" w:sz="4" w:space="0" w:color="auto"/>
            </w:tcBorders>
            <w:shd w:val="clear" w:color="auto" w:fill="auto"/>
            <w:vAlign w:val="center"/>
            <w:hideMark/>
          </w:tcPr>
          <w:p w14:paraId="0299F6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12E5A0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DA928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118</w:t>
            </w:r>
          </w:p>
        </w:tc>
        <w:tc>
          <w:tcPr>
            <w:tcW w:w="1586" w:type="pct"/>
            <w:tcBorders>
              <w:top w:val="nil"/>
              <w:left w:val="nil"/>
              <w:bottom w:val="single" w:sz="4" w:space="0" w:color="auto"/>
              <w:right w:val="single" w:sz="4" w:space="0" w:color="auto"/>
            </w:tcBorders>
            <w:shd w:val="clear" w:color="auto" w:fill="auto"/>
            <w:vAlign w:val="center"/>
            <w:hideMark/>
          </w:tcPr>
          <w:p w14:paraId="2134DD9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Pulpa de ternera de leche, en porciones de 170 gramos. c/u.</w:t>
            </w:r>
          </w:p>
        </w:tc>
        <w:tc>
          <w:tcPr>
            <w:tcW w:w="3055" w:type="pct"/>
            <w:tcBorders>
              <w:top w:val="nil"/>
              <w:left w:val="nil"/>
              <w:bottom w:val="single" w:sz="4" w:space="0" w:color="auto"/>
              <w:right w:val="single" w:sz="4" w:space="0" w:color="auto"/>
            </w:tcBorders>
            <w:shd w:val="clear" w:color="auto" w:fill="auto"/>
            <w:vAlign w:val="center"/>
            <w:hideMark/>
          </w:tcPr>
          <w:p w14:paraId="04252CA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7FB5F56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A41BA0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119</w:t>
            </w:r>
          </w:p>
        </w:tc>
        <w:tc>
          <w:tcPr>
            <w:tcW w:w="1586" w:type="pct"/>
            <w:tcBorders>
              <w:top w:val="nil"/>
              <w:left w:val="nil"/>
              <w:bottom w:val="single" w:sz="4" w:space="0" w:color="auto"/>
              <w:right w:val="single" w:sz="4" w:space="0" w:color="auto"/>
            </w:tcBorders>
            <w:shd w:val="clear" w:color="auto" w:fill="auto"/>
            <w:vAlign w:val="center"/>
            <w:hideMark/>
          </w:tcPr>
          <w:p w14:paraId="168B85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Suadero de res rallado limpio</w:t>
            </w:r>
          </w:p>
        </w:tc>
        <w:tc>
          <w:tcPr>
            <w:tcW w:w="3055" w:type="pct"/>
            <w:tcBorders>
              <w:top w:val="nil"/>
              <w:left w:val="nil"/>
              <w:bottom w:val="single" w:sz="4" w:space="0" w:color="auto"/>
              <w:right w:val="single" w:sz="4" w:space="0" w:color="auto"/>
            </w:tcBorders>
            <w:shd w:val="clear" w:color="auto" w:fill="auto"/>
            <w:vAlign w:val="center"/>
            <w:hideMark/>
          </w:tcPr>
          <w:p w14:paraId="0185A92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17FB6FA6"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02948D4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Control de calidad TIF= Tipo de Inspección Federal</w:t>
            </w:r>
          </w:p>
        </w:tc>
      </w:tr>
      <w:tr w:rsidR="00C25594" w:rsidRPr="00C25594" w14:paraId="529E8838"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23F6EAE8" w14:textId="77777777" w:rsidR="00C25594" w:rsidRPr="00C25594" w:rsidRDefault="00C25594" w:rsidP="00C25594">
            <w:pPr>
              <w:jc w:val="center"/>
              <w:rPr>
                <w:rFonts w:ascii="Century Gothic" w:hAnsi="Century Gothic"/>
                <w:b/>
                <w:bCs/>
                <w:sz w:val="16"/>
                <w:szCs w:val="16"/>
                <w:lang w:eastAsia="es-MX"/>
              </w:rPr>
            </w:pPr>
            <w:bookmarkStart w:id="1436" w:name="RANGE!B129"/>
            <w:r w:rsidRPr="00C25594">
              <w:rPr>
                <w:rFonts w:ascii="Century Gothic" w:hAnsi="Century Gothic"/>
                <w:b/>
                <w:bCs/>
                <w:sz w:val="16"/>
                <w:szCs w:val="16"/>
                <w:lang w:eastAsia="es-MX"/>
              </w:rPr>
              <w:t>Productos perecederos. Cárnicos. Cerdo y Pollo</w:t>
            </w:r>
            <w:bookmarkEnd w:id="1436"/>
          </w:p>
        </w:tc>
      </w:tr>
      <w:tr w:rsidR="00C25594" w:rsidRPr="00C25594" w14:paraId="1F35226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DCA03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120</w:t>
            </w:r>
          </w:p>
        </w:tc>
        <w:tc>
          <w:tcPr>
            <w:tcW w:w="1586" w:type="pct"/>
            <w:tcBorders>
              <w:top w:val="nil"/>
              <w:left w:val="nil"/>
              <w:bottom w:val="single" w:sz="4" w:space="0" w:color="auto"/>
              <w:right w:val="single" w:sz="4" w:space="0" w:color="auto"/>
            </w:tcBorders>
            <w:shd w:val="clear" w:color="auto" w:fill="auto"/>
            <w:vAlign w:val="center"/>
            <w:hideMark/>
          </w:tcPr>
          <w:p w14:paraId="78FA351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Bistec de cerdo fresco, </w:t>
            </w:r>
          </w:p>
        </w:tc>
        <w:tc>
          <w:tcPr>
            <w:tcW w:w="3055" w:type="pct"/>
            <w:tcBorders>
              <w:top w:val="nil"/>
              <w:left w:val="nil"/>
              <w:bottom w:val="single" w:sz="4" w:space="0" w:color="auto"/>
              <w:right w:val="single" w:sz="4" w:space="0" w:color="auto"/>
            </w:tcBorders>
            <w:shd w:val="clear" w:color="auto" w:fill="auto"/>
            <w:vAlign w:val="center"/>
            <w:hideMark/>
          </w:tcPr>
          <w:p w14:paraId="31D3A38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518D1DC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474766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121</w:t>
            </w:r>
          </w:p>
        </w:tc>
        <w:tc>
          <w:tcPr>
            <w:tcW w:w="1586" w:type="pct"/>
            <w:tcBorders>
              <w:top w:val="nil"/>
              <w:left w:val="nil"/>
              <w:bottom w:val="single" w:sz="4" w:space="0" w:color="auto"/>
              <w:right w:val="single" w:sz="4" w:space="0" w:color="auto"/>
            </w:tcBorders>
            <w:shd w:val="clear" w:color="auto" w:fill="auto"/>
            <w:vAlign w:val="center"/>
            <w:hideMark/>
          </w:tcPr>
          <w:p w14:paraId="12EFD3E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Cecina adobada fresca </w:t>
            </w:r>
          </w:p>
        </w:tc>
        <w:tc>
          <w:tcPr>
            <w:tcW w:w="3055" w:type="pct"/>
            <w:tcBorders>
              <w:top w:val="nil"/>
              <w:left w:val="nil"/>
              <w:bottom w:val="single" w:sz="4" w:space="0" w:color="auto"/>
              <w:right w:val="single" w:sz="4" w:space="0" w:color="auto"/>
            </w:tcBorders>
            <w:shd w:val="clear" w:color="auto" w:fill="auto"/>
            <w:vAlign w:val="center"/>
            <w:hideMark/>
          </w:tcPr>
          <w:p w14:paraId="15A0B6A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0D1EE19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BC631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122</w:t>
            </w:r>
          </w:p>
        </w:tc>
        <w:tc>
          <w:tcPr>
            <w:tcW w:w="1586" w:type="pct"/>
            <w:tcBorders>
              <w:top w:val="nil"/>
              <w:left w:val="nil"/>
              <w:bottom w:val="single" w:sz="4" w:space="0" w:color="auto"/>
              <w:right w:val="single" w:sz="4" w:space="0" w:color="auto"/>
            </w:tcBorders>
            <w:shd w:val="clear" w:color="auto" w:fill="auto"/>
            <w:vAlign w:val="center"/>
            <w:hideMark/>
          </w:tcPr>
          <w:p w14:paraId="2F313BB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Chicharrón carnudo fresco</w:t>
            </w:r>
          </w:p>
        </w:tc>
        <w:tc>
          <w:tcPr>
            <w:tcW w:w="3055" w:type="pct"/>
            <w:tcBorders>
              <w:top w:val="nil"/>
              <w:left w:val="nil"/>
              <w:bottom w:val="single" w:sz="4" w:space="0" w:color="auto"/>
              <w:right w:val="single" w:sz="4" w:space="0" w:color="auto"/>
            </w:tcBorders>
            <w:shd w:val="clear" w:color="auto" w:fill="auto"/>
            <w:vAlign w:val="center"/>
            <w:hideMark/>
          </w:tcPr>
          <w:p w14:paraId="0ECDED8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E51F8E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4C012A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123</w:t>
            </w:r>
          </w:p>
        </w:tc>
        <w:tc>
          <w:tcPr>
            <w:tcW w:w="1586" w:type="pct"/>
            <w:tcBorders>
              <w:top w:val="nil"/>
              <w:left w:val="nil"/>
              <w:bottom w:val="single" w:sz="4" w:space="0" w:color="auto"/>
              <w:right w:val="single" w:sz="4" w:space="0" w:color="auto"/>
            </w:tcBorders>
            <w:shd w:val="clear" w:color="auto" w:fill="auto"/>
            <w:vAlign w:val="center"/>
            <w:hideMark/>
          </w:tcPr>
          <w:p w14:paraId="0798532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Chuleta ahumada </w:t>
            </w:r>
          </w:p>
        </w:tc>
        <w:tc>
          <w:tcPr>
            <w:tcW w:w="3055" w:type="pct"/>
            <w:tcBorders>
              <w:top w:val="nil"/>
              <w:left w:val="nil"/>
              <w:bottom w:val="single" w:sz="4" w:space="0" w:color="auto"/>
              <w:right w:val="single" w:sz="4" w:space="0" w:color="auto"/>
            </w:tcBorders>
            <w:shd w:val="clear" w:color="auto" w:fill="auto"/>
            <w:vAlign w:val="center"/>
            <w:hideMark/>
          </w:tcPr>
          <w:p w14:paraId="79B9F7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9C42BF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C78AE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124</w:t>
            </w:r>
          </w:p>
        </w:tc>
        <w:tc>
          <w:tcPr>
            <w:tcW w:w="1586" w:type="pct"/>
            <w:tcBorders>
              <w:top w:val="nil"/>
              <w:left w:val="nil"/>
              <w:bottom w:val="single" w:sz="4" w:space="0" w:color="auto"/>
              <w:right w:val="single" w:sz="4" w:space="0" w:color="auto"/>
            </w:tcBorders>
            <w:shd w:val="clear" w:color="auto" w:fill="auto"/>
            <w:vAlign w:val="center"/>
            <w:hideMark/>
          </w:tcPr>
          <w:p w14:paraId="572925B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Chuleta de cerdo fresca</w:t>
            </w:r>
          </w:p>
        </w:tc>
        <w:tc>
          <w:tcPr>
            <w:tcW w:w="3055" w:type="pct"/>
            <w:tcBorders>
              <w:top w:val="nil"/>
              <w:left w:val="nil"/>
              <w:bottom w:val="single" w:sz="4" w:space="0" w:color="auto"/>
              <w:right w:val="single" w:sz="4" w:space="0" w:color="auto"/>
            </w:tcBorders>
            <w:shd w:val="clear" w:color="auto" w:fill="auto"/>
            <w:vAlign w:val="center"/>
            <w:hideMark/>
          </w:tcPr>
          <w:p w14:paraId="6099079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40EBCCB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5D7072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125</w:t>
            </w:r>
          </w:p>
        </w:tc>
        <w:tc>
          <w:tcPr>
            <w:tcW w:w="1586" w:type="pct"/>
            <w:tcBorders>
              <w:top w:val="nil"/>
              <w:left w:val="nil"/>
              <w:bottom w:val="single" w:sz="4" w:space="0" w:color="auto"/>
              <w:right w:val="single" w:sz="4" w:space="0" w:color="auto"/>
            </w:tcBorders>
            <w:shd w:val="clear" w:color="auto" w:fill="auto"/>
            <w:vAlign w:val="center"/>
            <w:hideMark/>
          </w:tcPr>
          <w:p w14:paraId="453A695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Lomo de cerdo fresco</w:t>
            </w:r>
          </w:p>
        </w:tc>
        <w:tc>
          <w:tcPr>
            <w:tcW w:w="3055" w:type="pct"/>
            <w:tcBorders>
              <w:top w:val="nil"/>
              <w:left w:val="nil"/>
              <w:bottom w:val="single" w:sz="4" w:space="0" w:color="auto"/>
              <w:right w:val="single" w:sz="4" w:space="0" w:color="auto"/>
            </w:tcBorders>
            <w:shd w:val="clear" w:color="auto" w:fill="auto"/>
            <w:vAlign w:val="center"/>
            <w:hideMark/>
          </w:tcPr>
          <w:p w14:paraId="6CE8FAD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D67491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11974C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126</w:t>
            </w:r>
          </w:p>
        </w:tc>
        <w:tc>
          <w:tcPr>
            <w:tcW w:w="1586" w:type="pct"/>
            <w:tcBorders>
              <w:top w:val="nil"/>
              <w:left w:val="nil"/>
              <w:bottom w:val="single" w:sz="4" w:space="0" w:color="auto"/>
              <w:right w:val="single" w:sz="4" w:space="0" w:color="auto"/>
            </w:tcBorders>
            <w:shd w:val="clear" w:color="auto" w:fill="auto"/>
            <w:vAlign w:val="center"/>
            <w:hideMark/>
          </w:tcPr>
          <w:p w14:paraId="38A0D5A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Pulpa de cerdo fresca</w:t>
            </w:r>
          </w:p>
        </w:tc>
        <w:tc>
          <w:tcPr>
            <w:tcW w:w="3055" w:type="pct"/>
            <w:tcBorders>
              <w:top w:val="nil"/>
              <w:left w:val="nil"/>
              <w:bottom w:val="single" w:sz="4" w:space="0" w:color="auto"/>
              <w:right w:val="single" w:sz="4" w:space="0" w:color="auto"/>
            </w:tcBorders>
            <w:shd w:val="clear" w:color="auto" w:fill="auto"/>
            <w:vAlign w:val="center"/>
            <w:hideMark/>
          </w:tcPr>
          <w:p w14:paraId="0D310A5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26CB73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6B866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127</w:t>
            </w:r>
          </w:p>
        </w:tc>
        <w:tc>
          <w:tcPr>
            <w:tcW w:w="1586" w:type="pct"/>
            <w:tcBorders>
              <w:top w:val="nil"/>
              <w:left w:val="nil"/>
              <w:bottom w:val="single" w:sz="4" w:space="0" w:color="auto"/>
              <w:right w:val="single" w:sz="4" w:space="0" w:color="auto"/>
            </w:tcBorders>
            <w:shd w:val="clear" w:color="auto" w:fill="auto"/>
            <w:vAlign w:val="center"/>
            <w:hideMark/>
          </w:tcPr>
          <w:p w14:paraId="2E107DE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Molida de cerdo magra y fresca, sin grasa</w:t>
            </w:r>
          </w:p>
        </w:tc>
        <w:tc>
          <w:tcPr>
            <w:tcW w:w="3055" w:type="pct"/>
            <w:tcBorders>
              <w:top w:val="nil"/>
              <w:left w:val="nil"/>
              <w:bottom w:val="single" w:sz="4" w:space="0" w:color="auto"/>
              <w:right w:val="single" w:sz="4" w:space="0" w:color="auto"/>
            </w:tcBorders>
            <w:shd w:val="clear" w:color="auto" w:fill="auto"/>
            <w:vAlign w:val="center"/>
            <w:hideMark/>
          </w:tcPr>
          <w:p w14:paraId="49BAE84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A3AA34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FBD9C4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128</w:t>
            </w:r>
          </w:p>
        </w:tc>
        <w:tc>
          <w:tcPr>
            <w:tcW w:w="1586" w:type="pct"/>
            <w:tcBorders>
              <w:top w:val="nil"/>
              <w:left w:val="nil"/>
              <w:bottom w:val="single" w:sz="4" w:space="0" w:color="auto"/>
              <w:right w:val="single" w:sz="4" w:space="0" w:color="auto"/>
            </w:tcBorders>
            <w:shd w:val="clear" w:color="auto" w:fill="auto"/>
            <w:vAlign w:val="center"/>
            <w:hideMark/>
          </w:tcPr>
          <w:p w14:paraId="682083A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Costilla de cerdo fresca, </w:t>
            </w:r>
          </w:p>
        </w:tc>
        <w:tc>
          <w:tcPr>
            <w:tcW w:w="3055" w:type="pct"/>
            <w:tcBorders>
              <w:top w:val="nil"/>
              <w:left w:val="nil"/>
              <w:bottom w:val="single" w:sz="4" w:space="0" w:color="auto"/>
              <w:right w:val="single" w:sz="4" w:space="0" w:color="auto"/>
            </w:tcBorders>
            <w:shd w:val="clear" w:color="auto" w:fill="auto"/>
            <w:vAlign w:val="center"/>
            <w:hideMark/>
          </w:tcPr>
          <w:p w14:paraId="4267FBF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118322F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95AAA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129</w:t>
            </w:r>
          </w:p>
        </w:tc>
        <w:tc>
          <w:tcPr>
            <w:tcW w:w="1586" w:type="pct"/>
            <w:tcBorders>
              <w:top w:val="nil"/>
              <w:left w:val="nil"/>
              <w:bottom w:val="single" w:sz="4" w:space="0" w:color="auto"/>
              <w:right w:val="single" w:sz="4" w:space="0" w:color="auto"/>
            </w:tcBorders>
            <w:shd w:val="clear" w:color="auto" w:fill="auto"/>
            <w:vAlign w:val="center"/>
            <w:hideMark/>
          </w:tcPr>
          <w:p w14:paraId="56C007A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Pierna con muslo de pollo fresco, </w:t>
            </w:r>
          </w:p>
        </w:tc>
        <w:tc>
          <w:tcPr>
            <w:tcW w:w="3055" w:type="pct"/>
            <w:tcBorders>
              <w:top w:val="nil"/>
              <w:left w:val="nil"/>
              <w:bottom w:val="single" w:sz="4" w:space="0" w:color="auto"/>
              <w:right w:val="single" w:sz="4" w:space="0" w:color="auto"/>
            </w:tcBorders>
            <w:shd w:val="clear" w:color="auto" w:fill="auto"/>
            <w:vAlign w:val="center"/>
            <w:hideMark/>
          </w:tcPr>
          <w:p w14:paraId="1FF1923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5AB07A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E0650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130</w:t>
            </w:r>
          </w:p>
        </w:tc>
        <w:tc>
          <w:tcPr>
            <w:tcW w:w="1586" w:type="pct"/>
            <w:tcBorders>
              <w:top w:val="nil"/>
              <w:left w:val="nil"/>
              <w:bottom w:val="single" w:sz="4" w:space="0" w:color="auto"/>
              <w:right w:val="single" w:sz="4" w:space="0" w:color="auto"/>
            </w:tcBorders>
            <w:shd w:val="clear" w:color="auto" w:fill="auto"/>
            <w:vAlign w:val="center"/>
            <w:hideMark/>
          </w:tcPr>
          <w:p w14:paraId="3190591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Pechuga aplanada sin hueso y sin piel</w:t>
            </w:r>
          </w:p>
        </w:tc>
        <w:tc>
          <w:tcPr>
            <w:tcW w:w="3055" w:type="pct"/>
            <w:tcBorders>
              <w:top w:val="nil"/>
              <w:left w:val="nil"/>
              <w:bottom w:val="single" w:sz="4" w:space="0" w:color="auto"/>
              <w:right w:val="single" w:sz="4" w:space="0" w:color="auto"/>
            </w:tcBorders>
            <w:shd w:val="clear" w:color="auto" w:fill="auto"/>
            <w:vAlign w:val="center"/>
            <w:hideMark/>
          </w:tcPr>
          <w:p w14:paraId="09B7A7B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337FB07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52680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131</w:t>
            </w:r>
          </w:p>
        </w:tc>
        <w:tc>
          <w:tcPr>
            <w:tcW w:w="1586" w:type="pct"/>
            <w:tcBorders>
              <w:top w:val="nil"/>
              <w:left w:val="nil"/>
              <w:bottom w:val="single" w:sz="4" w:space="0" w:color="auto"/>
              <w:right w:val="single" w:sz="4" w:space="0" w:color="auto"/>
            </w:tcBorders>
            <w:shd w:val="clear" w:color="auto" w:fill="auto"/>
            <w:vAlign w:val="center"/>
            <w:hideMark/>
          </w:tcPr>
          <w:p w14:paraId="0D6D381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Pechuga entera de pollo, piel amarilla</w:t>
            </w:r>
          </w:p>
        </w:tc>
        <w:tc>
          <w:tcPr>
            <w:tcW w:w="3055" w:type="pct"/>
            <w:tcBorders>
              <w:top w:val="nil"/>
              <w:left w:val="nil"/>
              <w:bottom w:val="single" w:sz="4" w:space="0" w:color="auto"/>
              <w:right w:val="single" w:sz="4" w:space="0" w:color="auto"/>
            </w:tcBorders>
            <w:shd w:val="clear" w:color="auto" w:fill="auto"/>
            <w:vAlign w:val="center"/>
            <w:hideMark/>
          </w:tcPr>
          <w:p w14:paraId="320CE37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1257BE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4A1835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132</w:t>
            </w:r>
          </w:p>
        </w:tc>
        <w:tc>
          <w:tcPr>
            <w:tcW w:w="1586" w:type="pct"/>
            <w:tcBorders>
              <w:top w:val="nil"/>
              <w:left w:val="nil"/>
              <w:bottom w:val="single" w:sz="4" w:space="0" w:color="auto"/>
              <w:right w:val="single" w:sz="4" w:space="0" w:color="auto"/>
            </w:tcBorders>
            <w:shd w:val="clear" w:color="auto" w:fill="auto"/>
            <w:vAlign w:val="center"/>
            <w:hideMark/>
          </w:tcPr>
          <w:p w14:paraId="0338B71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Retazo de pollo limpio sin menudencias</w:t>
            </w:r>
          </w:p>
        </w:tc>
        <w:tc>
          <w:tcPr>
            <w:tcW w:w="3055" w:type="pct"/>
            <w:tcBorders>
              <w:top w:val="nil"/>
              <w:left w:val="nil"/>
              <w:bottom w:val="single" w:sz="4" w:space="0" w:color="auto"/>
              <w:right w:val="single" w:sz="4" w:space="0" w:color="auto"/>
            </w:tcBorders>
            <w:shd w:val="clear" w:color="auto" w:fill="auto"/>
            <w:vAlign w:val="center"/>
            <w:hideMark/>
          </w:tcPr>
          <w:p w14:paraId="31D3B07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3E25089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6103AD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133</w:t>
            </w:r>
          </w:p>
        </w:tc>
        <w:tc>
          <w:tcPr>
            <w:tcW w:w="1586" w:type="pct"/>
            <w:tcBorders>
              <w:top w:val="nil"/>
              <w:left w:val="nil"/>
              <w:bottom w:val="single" w:sz="4" w:space="0" w:color="auto"/>
              <w:right w:val="single" w:sz="4" w:space="0" w:color="auto"/>
            </w:tcBorders>
            <w:shd w:val="clear" w:color="auto" w:fill="auto"/>
            <w:vAlign w:val="center"/>
            <w:hideMark/>
          </w:tcPr>
          <w:p w14:paraId="27AF359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Nuggets de pollo fresco</w:t>
            </w:r>
          </w:p>
        </w:tc>
        <w:tc>
          <w:tcPr>
            <w:tcW w:w="3055" w:type="pct"/>
            <w:tcBorders>
              <w:top w:val="nil"/>
              <w:left w:val="nil"/>
              <w:bottom w:val="single" w:sz="4" w:space="0" w:color="auto"/>
              <w:right w:val="single" w:sz="4" w:space="0" w:color="auto"/>
            </w:tcBorders>
            <w:shd w:val="clear" w:color="auto" w:fill="auto"/>
            <w:vAlign w:val="center"/>
            <w:hideMark/>
          </w:tcPr>
          <w:p w14:paraId="07A7744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61C85EF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C723D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134</w:t>
            </w:r>
          </w:p>
        </w:tc>
        <w:tc>
          <w:tcPr>
            <w:tcW w:w="1586" w:type="pct"/>
            <w:tcBorders>
              <w:top w:val="nil"/>
              <w:left w:val="nil"/>
              <w:bottom w:val="single" w:sz="4" w:space="0" w:color="auto"/>
              <w:right w:val="single" w:sz="4" w:space="0" w:color="auto"/>
            </w:tcBorders>
            <w:shd w:val="clear" w:color="auto" w:fill="auto"/>
            <w:vAlign w:val="center"/>
            <w:hideMark/>
          </w:tcPr>
          <w:p w14:paraId="4BB664D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Pechuga de pollo molida, fresca y sin grasa</w:t>
            </w:r>
          </w:p>
        </w:tc>
        <w:tc>
          <w:tcPr>
            <w:tcW w:w="3055" w:type="pct"/>
            <w:tcBorders>
              <w:top w:val="nil"/>
              <w:left w:val="nil"/>
              <w:bottom w:val="single" w:sz="4" w:space="0" w:color="auto"/>
              <w:right w:val="single" w:sz="4" w:space="0" w:color="auto"/>
            </w:tcBorders>
            <w:shd w:val="clear" w:color="auto" w:fill="auto"/>
            <w:vAlign w:val="center"/>
            <w:hideMark/>
          </w:tcPr>
          <w:p w14:paraId="2F476A5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origen TIF</w:t>
            </w:r>
          </w:p>
        </w:tc>
      </w:tr>
      <w:tr w:rsidR="00C25594" w:rsidRPr="00C25594" w14:paraId="2B43C54B"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5EEFA96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Control de calidad TIF= Tipo de Inspección Federal</w:t>
            </w:r>
          </w:p>
        </w:tc>
      </w:tr>
      <w:tr w:rsidR="00C25594" w:rsidRPr="00C25594" w14:paraId="7D607985"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61F48A0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perecederos. Pescados y mariscos</w:t>
            </w:r>
          </w:p>
        </w:tc>
      </w:tr>
      <w:tr w:rsidR="00C25594" w:rsidRPr="00C25594" w14:paraId="2513CBC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22E5F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135</w:t>
            </w:r>
          </w:p>
        </w:tc>
        <w:tc>
          <w:tcPr>
            <w:tcW w:w="1586" w:type="pct"/>
            <w:tcBorders>
              <w:top w:val="nil"/>
              <w:left w:val="nil"/>
              <w:bottom w:val="single" w:sz="4" w:space="0" w:color="auto"/>
              <w:right w:val="single" w:sz="4" w:space="0" w:color="auto"/>
            </w:tcBorders>
            <w:shd w:val="clear" w:color="auto" w:fill="auto"/>
            <w:vAlign w:val="center"/>
            <w:hideMark/>
          </w:tcPr>
          <w:p w14:paraId="4ADE12B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Filete de pescado tipo tilapia</w:t>
            </w:r>
          </w:p>
        </w:tc>
        <w:tc>
          <w:tcPr>
            <w:tcW w:w="3055" w:type="pct"/>
            <w:tcBorders>
              <w:top w:val="nil"/>
              <w:left w:val="nil"/>
              <w:bottom w:val="single" w:sz="4" w:space="0" w:color="auto"/>
              <w:right w:val="single" w:sz="4" w:space="0" w:color="auto"/>
            </w:tcBorders>
            <w:shd w:val="clear" w:color="auto" w:fill="auto"/>
            <w:vAlign w:val="center"/>
            <w:hideMark/>
          </w:tcPr>
          <w:p w14:paraId="448107C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BASA, tilapia o blanco de Nilo, igual o superior en calidad, cuando menos 2 meses de caducidad.</w:t>
            </w:r>
          </w:p>
        </w:tc>
      </w:tr>
      <w:tr w:rsidR="00C25594" w:rsidRPr="00C25594" w14:paraId="12EE6FB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37CBE5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136</w:t>
            </w:r>
          </w:p>
        </w:tc>
        <w:tc>
          <w:tcPr>
            <w:tcW w:w="1586" w:type="pct"/>
            <w:tcBorders>
              <w:top w:val="nil"/>
              <w:left w:val="nil"/>
              <w:bottom w:val="single" w:sz="4" w:space="0" w:color="auto"/>
              <w:right w:val="single" w:sz="4" w:space="0" w:color="auto"/>
            </w:tcBorders>
            <w:shd w:val="clear" w:color="auto" w:fill="auto"/>
            <w:vAlign w:val="center"/>
            <w:hideMark/>
          </w:tcPr>
          <w:p w14:paraId="639F333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Calamar </w:t>
            </w:r>
            <w:proofErr w:type="spellStart"/>
            <w:r w:rsidRPr="00C25594">
              <w:rPr>
                <w:rFonts w:ascii="Century Gothic" w:hAnsi="Century Gothic"/>
                <w:sz w:val="16"/>
                <w:szCs w:val="16"/>
                <w:lang w:eastAsia="es-MX"/>
              </w:rPr>
              <w:t>pre-cocido</w:t>
            </w:r>
            <w:proofErr w:type="spellEnd"/>
          </w:p>
        </w:tc>
        <w:tc>
          <w:tcPr>
            <w:tcW w:w="3055" w:type="pct"/>
            <w:tcBorders>
              <w:top w:val="nil"/>
              <w:left w:val="nil"/>
              <w:bottom w:val="single" w:sz="4" w:space="0" w:color="auto"/>
              <w:right w:val="single" w:sz="4" w:space="0" w:color="auto"/>
            </w:tcBorders>
            <w:shd w:val="clear" w:color="auto" w:fill="auto"/>
            <w:vAlign w:val="center"/>
            <w:hideMark/>
          </w:tcPr>
          <w:p w14:paraId="6D7DECB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3DAE6D0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3F72B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137</w:t>
            </w:r>
          </w:p>
        </w:tc>
        <w:tc>
          <w:tcPr>
            <w:tcW w:w="1586" w:type="pct"/>
            <w:tcBorders>
              <w:top w:val="nil"/>
              <w:left w:val="nil"/>
              <w:bottom w:val="single" w:sz="4" w:space="0" w:color="auto"/>
              <w:right w:val="single" w:sz="4" w:space="0" w:color="auto"/>
            </w:tcBorders>
            <w:shd w:val="clear" w:color="auto" w:fill="auto"/>
            <w:vAlign w:val="center"/>
            <w:hideMark/>
          </w:tcPr>
          <w:p w14:paraId="7D202CF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Camarón pacotilla, fresco</w:t>
            </w:r>
          </w:p>
        </w:tc>
        <w:tc>
          <w:tcPr>
            <w:tcW w:w="3055" w:type="pct"/>
            <w:tcBorders>
              <w:top w:val="nil"/>
              <w:left w:val="nil"/>
              <w:bottom w:val="single" w:sz="4" w:space="0" w:color="auto"/>
              <w:right w:val="single" w:sz="4" w:space="0" w:color="auto"/>
            </w:tcBorders>
            <w:shd w:val="clear" w:color="auto" w:fill="auto"/>
            <w:vAlign w:val="center"/>
            <w:hideMark/>
          </w:tcPr>
          <w:p w14:paraId="566A0E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1B69E8D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98699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138</w:t>
            </w:r>
          </w:p>
        </w:tc>
        <w:tc>
          <w:tcPr>
            <w:tcW w:w="1586" w:type="pct"/>
            <w:tcBorders>
              <w:top w:val="nil"/>
              <w:left w:val="nil"/>
              <w:bottom w:val="single" w:sz="4" w:space="0" w:color="auto"/>
              <w:right w:val="single" w:sz="4" w:space="0" w:color="auto"/>
            </w:tcBorders>
            <w:shd w:val="clear" w:color="auto" w:fill="auto"/>
            <w:vAlign w:val="center"/>
            <w:hideMark/>
          </w:tcPr>
          <w:p w14:paraId="5D18E3A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Camarón sin cabeza U12, fresco </w:t>
            </w:r>
          </w:p>
        </w:tc>
        <w:tc>
          <w:tcPr>
            <w:tcW w:w="3055" w:type="pct"/>
            <w:tcBorders>
              <w:top w:val="nil"/>
              <w:left w:val="nil"/>
              <w:bottom w:val="single" w:sz="4" w:space="0" w:color="auto"/>
              <w:right w:val="single" w:sz="4" w:space="0" w:color="auto"/>
            </w:tcBorders>
            <w:shd w:val="clear" w:color="auto" w:fill="auto"/>
            <w:vAlign w:val="center"/>
            <w:hideMark/>
          </w:tcPr>
          <w:p w14:paraId="1EE3922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2ED9DC8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91716D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139</w:t>
            </w:r>
          </w:p>
        </w:tc>
        <w:tc>
          <w:tcPr>
            <w:tcW w:w="1586" w:type="pct"/>
            <w:tcBorders>
              <w:top w:val="nil"/>
              <w:left w:val="nil"/>
              <w:bottom w:val="single" w:sz="4" w:space="0" w:color="auto"/>
              <w:right w:val="single" w:sz="4" w:space="0" w:color="auto"/>
            </w:tcBorders>
            <w:shd w:val="clear" w:color="auto" w:fill="auto"/>
            <w:vAlign w:val="center"/>
            <w:hideMark/>
          </w:tcPr>
          <w:p w14:paraId="15D4048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Surimi de pescado empaquetado al alto vacío,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1BF9C3F"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Capitan</w:t>
            </w:r>
            <w:proofErr w:type="spellEnd"/>
            <w:r w:rsidRPr="00C25594">
              <w:rPr>
                <w:rFonts w:ascii="Century Gothic" w:hAnsi="Century Gothic"/>
                <w:sz w:val="16"/>
                <w:szCs w:val="16"/>
                <w:lang w:eastAsia="es-MX"/>
              </w:rPr>
              <w:t>, Neptuno, de igual o mayor calidad, cuando menos 2 meses de caducidad.</w:t>
            </w:r>
          </w:p>
        </w:tc>
      </w:tr>
      <w:tr w:rsidR="00C25594" w:rsidRPr="00C25594" w14:paraId="7C9FE82E"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76ECFC8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perecederos. Pan y tortilla</w:t>
            </w:r>
          </w:p>
        </w:tc>
      </w:tr>
      <w:tr w:rsidR="00C25594" w:rsidRPr="00C25594" w14:paraId="5F97DAE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D9B2EB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140</w:t>
            </w:r>
          </w:p>
        </w:tc>
        <w:tc>
          <w:tcPr>
            <w:tcW w:w="1586" w:type="pct"/>
            <w:tcBorders>
              <w:top w:val="nil"/>
              <w:left w:val="nil"/>
              <w:bottom w:val="single" w:sz="4" w:space="0" w:color="auto"/>
              <w:right w:val="single" w:sz="4" w:space="0" w:color="auto"/>
            </w:tcBorders>
            <w:shd w:val="clear" w:color="auto" w:fill="auto"/>
            <w:vAlign w:val="center"/>
            <w:hideMark/>
          </w:tcPr>
          <w:p w14:paraId="655BDBA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Bolillo, telera, chapata o bollo de 40 gramos por pieza de harina blanca o integral, fresco del día.</w:t>
            </w:r>
          </w:p>
        </w:tc>
        <w:tc>
          <w:tcPr>
            <w:tcW w:w="3055" w:type="pct"/>
            <w:tcBorders>
              <w:top w:val="nil"/>
              <w:left w:val="nil"/>
              <w:bottom w:val="single" w:sz="4" w:space="0" w:color="auto"/>
              <w:right w:val="single" w:sz="4" w:space="0" w:color="auto"/>
            </w:tcBorders>
            <w:shd w:val="clear" w:color="auto" w:fill="auto"/>
            <w:vAlign w:val="center"/>
            <w:hideMark/>
          </w:tcPr>
          <w:p w14:paraId="10065FD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1E14091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FB6A0C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141</w:t>
            </w:r>
          </w:p>
        </w:tc>
        <w:tc>
          <w:tcPr>
            <w:tcW w:w="1586" w:type="pct"/>
            <w:tcBorders>
              <w:top w:val="nil"/>
              <w:left w:val="nil"/>
              <w:bottom w:val="single" w:sz="4" w:space="0" w:color="auto"/>
              <w:right w:val="single" w:sz="4" w:space="0" w:color="auto"/>
            </w:tcBorders>
            <w:shd w:val="clear" w:color="auto" w:fill="auto"/>
            <w:vAlign w:val="center"/>
            <w:hideMark/>
          </w:tcPr>
          <w:p w14:paraId="7C437EC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Pasta hojaldrada fresca</w:t>
            </w:r>
          </w:p>
        </w:tc>
        <w:tc>
          <w:tcPr>
            <w:tcW w:w="3055" w:type="pct"/>
            <w:tcBorders>
              <w:top w:val="nil"/>
              <w:left w:val="nil"/>
              <w:bottom w:val="single" w:sz="4" w:space="0" w:color="auto"/>
              <w:right w:val="single" w:sz="4" w:space="0" w:color="auto"/>
            </w:tcBorders>
            <w:shd w:val="clear" w:color="auto" w:fill="auto"/>
            <w:vAlign w:val="center"/>
            <w:hideMark/>
          </w:tcPr>
          <w:p w14:paraId="4462D1B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785DCD8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1AC6B6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142</w:t>
            </w:r>
          </w:p>
        </w:tc>
        <w:tc>
          <w:tcPr>
            <w:tcW w:w="1586" w:type="pct"/>
            <w:tcBorders>
              <w:top w:val="nil"/>
              <w:left w:val="nil"/>
              <w:bottom w:val="single" w:sz="4" w:space="0" w:color="auto"/>
              <w:right w:val="single" w:sz="4" w:space="0" w:color="auto"/>
            </w:tcBorders>
            <w:shd w:val="clear" w:color="auto" w:fill="auto"/>
            <w:vAlign w:val="center"/>
            <w:hideMark/>
          </w:tcPr>
          <w:p w14:paraId="4EA117E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Masa fresca de maíz </w:t>
            </w:r>
          </w:p>
        </w:tc>
        <w:tc>
          <w:tcPr>
            <w:tcW w:w="3055" w:type="pct"/>
            <w:tcBorders>
              <w:top w:val="nil"/>
              <w:left w:val="nil"/>
              <w:bottom w:val="single" w:sz="4" w:space="0" w:color="auto"/>
              <w:right w:val="single" w:sz="4" w:space="0" w:color="auto"/>
            </w:tcBorders>
            <w:shd w:val="clear" w:color="auto" w:fill="auto"/>
            <w:vAlign w:val="center"/>
            <w:hideMark/>
          </w:tcPr>
          <w:p w14:paraId="151F99D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5E0CA53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1A2C0F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143</w:t>
            </w:r>
          </w:p>
        </w:tc>
        <w:tc>
          <w:tcPr>
            <w:tcW w:w="1586" w:type="pct"/>
            <w:tcBorders>
              <w:top w:val="nil"/>
              <w:left w:val="nil"/>
              <w:bottom w:val="single" w:sz="4" w:space="0" w:color="auto"/>
              <w:right w:val="single" w:sz="4" w:space="0" w:color="auto"/>
            </w:tcBorders>
            <w:shd w:val="clear" w:color="auto" w:fill="auto"/>
            <w:vAlign w:val="center"/>
            <w:hideMark/>
          </w:tcPr>
          <w:p w14:paraId="1BD250A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Masa fresca para pizza</w:t>
            </w:r>
          </w:p>
        </w:tc>
        <w:tc>
          <w:tcPr>
            <w:tcW w:w="3055" w:type="pct"/>
            <w:tcBorders>
              <w:top w:val="nil"/>
              <w:left w:val="nil"/>
              <w:bottom w:val="single" w:sz="4" w:space="0" w:color="auto"/>
              <w:right w:val="single" w:sz="4" w:space="0" w:color="auto"/>
            </w:tcBorders>
            <w:shd w:val="clear" w:color="auto" w:fill="auto"/>
            <w:vAlign w:val="center"/>
            <w:hideMark/>
          </w:tcPr>
          <w:p w14:paraId="6E6CC69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7F324CD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2A242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144</w:t>
            </w:r>
          </w:p>
        </w:tc>
        <w:tc>
          <w:tcPr>
            <w:tcW w:w="1586" w:type="pct"/>
            <w:tcBorders>
              <w:top w:val="nil"/>
              <w:left w:val="nil"/>
              <w:bottom w:val="single" w:sz="4" w:space="0" w:color="auto"/>
              <w:right w:val="single" w:sz="4" w:space="0" w:color="auto"/>
            </w:tcBorders>
            <w:shd w:val="clear" w:color="auto" w:fill="auto"/>
            <w:vAlign w:val="center"/>
            <w:hideMark/>
          </w:tcPr>
          <w:p w14:paraId="39B93CA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Tortilla fresca de maíz</w:t>
            </w:r>
          </w:p>
        </w:tc>
        <w:tc>
          <w:tcPr>
            <w:tcW w:w="3055" w:type="pct"/>
            <w:tcBorders>
              <w:top w:val="nil"/>
              <w:left w:val="nil"/>
              <w:bottom w:val="single" w:sz="4" w:space="0" w:color="auto"/>
              <w:right w:val="single" w:sz="4" w:space="0" w:color="auto"/>
            </w:tcBorders>
            <w:shd w:val="clear" w:color="auto" w:fill="auto"/>
            <w:vAlign w:val="center"/>
            <w:hideMark/>
          </w:tcPr>
          <w:p w14:paraId="1259197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5D958D5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7BB65F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145</w:t>
            </w:r>
          </w:p>
        </w:tc>
        <w:tc>
          <w:tcPr>
            <w:tcW w:w="1586" w:type="pct"/>
            <w:tcBorders>
              <w:top w:val="nil"/>
              <w:left w:val="nil"/>
              <w:bottom w:val="single" w:sz="4" w:space="0" w:color="auto"/>
              <w:right w:val="single" w:sz="4" w:space="0" w:color="auto"/>
            </w:tcBorders>
            <w:shd w:val="clear" w:color="auto" w:fill="auto"/>
            <w:vAlign w:val="center"/>
            <w:hideMark/>
          </w:tcPr>
          <w:p w14:paraId="7B43B10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Tortilla de harina de trigo, en presentación de 20 piezas.</w:t>
            </w:r>
          </w:p>
        </w:tc>
        <w:tc>
          <w:tcPr>
            <w:tcW w:w="3055" w:type="pct"/>
            <w:tcBorders>
              <w:top w:val="nil"/>
              <w:left w:val="nil"/>
              <w:bottom w:val="single" w:sz="4" w:space="0" w:color="auto"/>
              <w:right w:val="single" w:sz="4" w:space="0" w:color="auto"/>
            </w:tcBorders>
            <w:shd w:val="clear" w:color="auto" w:fill="auto"/>
            <w:vAlign w:val="center"/>
            <w:hideMark/>
          </w:tcPr>
          <w:p w14:paraId="6EEB8D3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Tía rosa, la Misión, de igual o mejor calidad, cuando menos 2 meses de caducidad.</w:t>
            </w:r>
          </w:p>
        </w:tc>
      </w:tr>
      <w:tr w:rsidR="00C25594" w:rsidRPr="00C25594" w14:paraId="3CF3DA7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D5CF18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146</w:t>
            </w:r>
          </w:p>
        </w:tc>
        <w:tc>
          <w:tcPr>
            <w:tcW w:w="1586" w:type="pct"/>
            <w:tcBorders>
              <w:top w:val="nil"/>
              <w:left w:val="nil"/>
              <w:bottom w:val="single" w:sz="4" w:space="0" w:color="auto"/>
              <w:right w:val="single" w:sz="4" w:space="0" w:color="auto"/>
            </w:tcBorders>
            <w:shd w:val="clear" w:color="auto" w:fill="auto"/>
            <w:vAlign w:val="center"/>
            <w:hideMark/>
          </w:tcPr>
          <w:p w14:paraId="01AB234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Tortilla fresca para flautas</w:t>
            </w:r>
          </w:p>
        </w:tc>
        <w:tc>
          <w:tcPr>
            <w:tcW w:w="3055" w:type="pct"/>
            <w:tcBorders>
              <w:top w:val="nil"/>
              <w:left w:val="nil"/>
              <w:bottom w:val="single" w:sz="4" w:space="0" w:color="auto"/>
              <w:right w:val="single" w:sz="4" w:space="0" w:color="auto"/>
            </w:tcBorders>
            <w:shd w:val="clear" w:color="auto" w:fill="auto"/>
            <w:vAlign w:val="center"/>
            <w:hideMark/>
          </w:tcPr>
          <w:p w14:paraId="1D756D6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3B83C4C2"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72121A3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no perecederos. Abarrotes, semillas y granos.</w:t>
            </w:r>
          </w:p>
        </w:tc>
      </w:tr>
      <w:tr w:rsidR="00C25594" w:rsidRPr="00C25594" w14:paraId="49240CF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920232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147</w:t>
            </w:r>
          </w:p>
        </w:tc>
        <w:tc>
          <w:tcPr>
            <w:tcW w:w="1586" w:type="pct"/>
            <w:tcBorders>
              <w:top w:val="nil"/>
              <w:left w:val="nil"/>
              <w:bottom w:val="single" w:sz="4" w:space="0" w:color="auto"/>
              <w:right w:val="single" w:sz="4" w:space="0" w:color="auto"/>
            </w:tcBorders>
            <w:shd w:val="clear" w:color="auto" w:fill="auto"/>
            <w:vAlign w:val="center"/>
            <w:hideMark/>
          </w:tcPr>
          <w:p w14:paraId="70F1D02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Fríjol bayo,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7CC71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1000558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121FB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148</w:t>
            </w:r>
          </w:p>
        </w:tc>
        <w:tc>
          <w:tcPr>
            <w:tcW w:w="1586" w:type="pct"/>
            <w:tcBorders>
              <w:top w:val="nil"/>
              <w:left w:val="nil"/>
              <w:bottom w:val="single" w:sz="4" w:space="0" w:color="auto"/>
              <w:right w:val="single" w:sz="4" w:space="0" w:color="auto"/>
            </w:tcBorders>
            <w:shd w:val="clear" w:color="auto" w:fill="auto"/>
            <w:vAlign w:val="center"/>
            <w:hideMark/>
          </w:tcPr>
          <w:p w14:paraId="5D57B45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Fríjol peruano,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8ADD63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1115C9D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7DCCE9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149</w:t>
            </w:r>
          </w:p>
        </w:tc>
        <w:tc>
          <w:tcPr>
            <w:tcW w:w="1586" w:type="pct"/>
            <w:tcBorders>
              <w:top w:val="nil"/>
              <w:left w:val="nil"/>
              <w:bottom w:val="single" w:sz="4" w:space="0" w:color="auto"/>
              <w:right w:val="single" w:sz="4" w:space="0" w:color="auto"/>
            </w:tcBorders>
            <w:shd w:val="clear" w:color="auto" w:fill="auto"/>
            <w:vAlign w:val="center"/>
            <w:hideMark/>
          </w:tcPr>
          <w:p w14:paraId="6CEE4E7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Fríjol Negro,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D44524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17BC1F4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EDC2C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150</w:t>
            </w:r>
          </w:p>
        </w:tc>
        <w:tc>
          <w:tcPr>
            <w:tcW w:w="1586" w:type="pct"/>
            <w:tcBorders>
              <w:top w:val="nil"/>
              <w:left w:val="nil"/>
              <w:bottom w:val="single" w:sz="4" w:space="0" w:color="auto"/>
              <w:right w:val="single" w:sz="4" w:space="0" w:color="auto"/>
            </w:tcBorders>
            <w:shd w:val="clear" w:color="auto" w:fill="auto"/>
            <w:vAlign w:val="center"/>
            <w:hideMark/>
          </w:tcPr>
          <w:p w14:paraId="3B554B0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Fríjol pinto,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522CB22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0CDF9DF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708796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151</w:t>
            </w:r>
          </w:p>
        </w:tc>
        <w:tc>
          <w:tcPr>
            <w:tcW w:w="1586" w:type="pct"/>
            <w:tcBorders>
              <w:top w:val="nil"/>
              <w:left w:val="nil"/>
              <w:bottom w:val="single" w:sz="4" w:space="0" w:color="auto"/>
              <w:right w:val="single" w:sz="4" w:space="0" w:color="auto"/>
            </w:tcBorders>
            <w:shd w:val="clear" w:color="auto" w:fill="auto"/>
            <w:vAlign w:val="center"/>
            <w:hideMark/>
          </w:tcPr>
          <w:p w14:paraId="0B25338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Arroz grano grueso,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2D36080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2CE176B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BAB10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152</w:t>
            </w:r>
          </w:p>
        </w:tc>
        <w:tc>
          <w:tcPr>
            <w:tcW w:w="1586" w:type="pct"/>
            <w:tcBorders>
              <w:top w:val="nil"/>
              <w:left w:val="nil"/>
              <w:bottom w:val="single" w:sz="4" w:space="0" w:color="auto"/>
              <w:right w:val="single" w:sz="4" w:space="0" w:color="auto"/>
            </w:tcBorders>
            <w:shd w:val="clear" w:color="auto" w:fill="auto"/>
            <w:vAlign w:val="center"/>
            <w:hideMark/>
          </w:tcPr>
          <w:p w14:paraId="0A26B6F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Haba seca,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A45A54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07F3FEF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935A7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153</w:t>
            </w:r>
          </w:p>
        </w:tc>
        <w:tc>
          <w:tcPr>
            <w:tcW w:w="1586" w:type="pct"/>
            <w:tcBorders>
              <w:top w:val="nil"/>
              <w:left w:val="nil"/>
              <w:bottom w:val="single" w:sz="4" w:space="0" w:color="auto"/>
              <w:right w:val="single" w:sz="4" w:space="0" w:color="auto"/>
            </w:tcBorders>
            <w:shd w:val="clear" w:color="auto" w:fill="auto"/>
            <w:vAlign w:val="center"/>
            <w:hideMark/>
          </w:tcPr>
          <w:p w14:paraId="10024BD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Lenteja seca,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432545C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6156B74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688879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154</w:t>
            </w:r>
          </w:p>
        </w:tc>
        <w:tc>
          <w:tcPr>
            <w:tcW w:w="1586" w:type="pct"/>
            <w:tcBorders>
              <w:top w:val="nil"/>
              <w:left w:val="nil"/>
              <w:bottom w:val="single" w:sz="4" w:space="0" w:color="auto"/>
              <w:right w:val="single" w:sz="4" w:space="0" w:color="auto"/>
            </w:tcBorders>
            <w:shd w:val="clear" w:color="auto" w:fill="auto"/>
            <w:vAlign w:val="center"/>
            <w:hideMark/>
          </w:tcPr>
          <w:p w14:paraId="2EC5B6F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Alubia seca chica,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7209142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61466CE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C288C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155</w:t>
            </w:r>
          </w:p>
        </w:tc>
        <w:tc>
          <w:tcPr>
            <w:tcW w:w="1586" w:type="pct"/>
            <w:tcBorders>
              <w:top w:val="nil"/>
              <w:left w:val="nil"/>
              <w:bottom w:val="single" w:sz="4" w:space="0" w:color="auto"/>
              <w:right w:val="single" w:sz="4" w:space="0" w:color="auto"/>
            </w:tcBorders>
            <w:shd w:val="clear" w:color="auto" w:fill="auto"/>
            <w:vAlign w:val="center"/>
            <w:hideMark/>
          </w:tcPr>
          <w:p w14:paraId="0006B7B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Garbanzo seco,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1CC233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Morelos, Valle verde, de igual o mejor calidad, cuando menos 6 meses de caducidad.</w:t>
            </w:r>
          </w:p>
        </w:tc>
      </w:tr>
      <w:tr w:rsidR="00C25594" w:rsidRPr="00C25594" w14:paraId="10A435A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5CC288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156</w:t>
            </w:r>
          </w:p>
        </w:tc>
        <w:tc>
          <w:tcPr>
            <w:tcW w:w="1586" w:type="pct"/>
            <w:tcBorders>
              <w:top w:val="nil"/>
              <w:left w:val="nil"/>
              <w:bottom w:val="single" w:sz="4" w:space="0" w:color="auto"/>
              <w:right w:val="single" w:sz="4" w:space="0" w:color="auto"/>
            </w:tcBorders>
            <w:shd w:val="clear" w:color="auto" w:fill="auto"/>
            <w:vAlign w:val="center"/>
            <w:hideMark/>
          </w:tcPr>
          <w:p w14:paraId="643C1B6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Avena (hojuela)</w:t>
            </w:r>
          </w:p>
        </w:tc>
        <w:tc>
          <w:tcPr>
            <w:tcW w:w="3055" w:type="pct"/>
            <w:tcBorders>
              <w:top w:val="nil"/>
              <w:left w:val="nil"/>
              <w:bottom w:val="single" w:sz="4" w:space="0" w:color="auto"/>
              <w:right w:val="single" w:sz="4" w:space="0" w:color="auto"/>
            </w:tcBorders>
            <w:shd w:val="clear" w:color="auto" w:fill="auto"/>
            <w:vAlign w:val="center"/>
            <w:hideMark/>
          </w:tcPr>
          <w:p w14:paraId="70F56157"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Quaker</w:t>
            </w:r>
            <w:proofErr w:type="spellEnd"/>
            <w:r w:rsidRPr="00C25594">
              <w:rPr>
                <w:rFonts w:ascii="Century Gothic" w:hAnsi="Century Gothic"/>
                <w:sz w:val="16"/>
                <w:szCs w:val="16"/>
                <w:lang w:eastAsia="es-MX"/>
              </w:rPr>
              <w:t xml:space="preserve">, </w:t>
            </w:r>
            <w:proofErr w:type="spellStart"/>
            <w:r w:rsidRPr="00C25594">
              <w:rPr>
                <w:rFonts w:ascii="Century Gothic" w:hAnsi="Century Gothic"/>
                <w:sz w:val="16"/>
                <w:szCs w:val="16"/>
                <w:lang w:eastAsia="es-MX"/>
              </w:rPr>
              <w:t>Granvita</w:t>
            </w:r>
            <w:proofErr w:type="spellEnd"/>
            <w:r w:rsidRPr="00C25594">
              <w:rPr>
                <w:rFonts w:ascii="Century Gothic" w:hAnsi="Century Gothic"/>
                <w:sz w:val="16"/>
                <w:szCs w:val="16"/>
                <w:lang w:eastAsia="es-MX"/>
              </w:rPr>
              <w:t>, de igual o mejor calidad, cuando menos 6 meses de caducidad.</w:t>
            </w:r>
          </w:p>
        </w:tc>
      </w:tr>
      <w:tr w:rsidR="00C25594" w:rsidRPr="00C25594" w14:paraId="11075F9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6AB02A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157</w:t>
            </w:r>
          </w:p>
        </w:tc>
        <w:tc>
          <w:tcPr>
            <w:tcW w:w="1586" w:type="pct"/>
            <w:tcBorders>
              <w:top w:val="nil"/>
              <w:left w:val="nil"/>
              <w:bottom w:val="single" w:sz="4" w:space="0" w:color="auto"/>
              <w:right w:val="single" w:sz="4" w:space="0" w:color="auto"/>
            </w:tcBorders>
            <w:shd w:val="clear" w:color="auto" w:fill="auto"/>
            <w:vAlign w:val="center"/>
            <w:hideMark/>
          </w:tcPr>
          <w:p w14:paraId="6990FF2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ancho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A9A6AF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7B16BED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2EB5BC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158</w:t>
            </w:r>
          </w:p>
        </w:tc>
        <w:tc>
          <w:tcPr>
            <w:tcW w:w="1586" w:type="pct"/>
            <w:tcBorders>
              <w:top w:val="nil"/>
              <w:left w:val="nil"/>
              <w:bottom w:val="single" w:sz="4" w:space="0" w:color="auto"/>
              <w:right w:val="single" w:sz="4" w:space="0" w:color="auto"/>
            </w:tcBorders>
            <w:shd w:val="clear" w:color="auto" w:fill="auto"/>
            <w:vAlign w:val="center"/>
            <w:hideMark/>
          </w:tcPr>
          <w:p w14:paraId="7A2DC4E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cascabel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48E7AE4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220A29C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A3925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159</w:t>
            </w:r>
          </w:p>
        </w:tc>
        <w:tc>
          <w:tcPr>
            <w:tcW w:w="1586" w:type="pct"/>
            <w:tcBorders>
              <w:top w:val="nil"/>
              <w:left w:val="nil"/>
              <w:bottom w:val="single" w:sz="4" w:space="0" w:color="auto"/>
              <w:right w:val="single" w:sz="4" w:space="0" w:color="auto"/>
            </w:tcBorders>
            <w:shd w:val="clear" w:color="auto" w:fill="auto"/>
            <w:vAlign w:val="center"/>
            <w:hideMark/>
          </w:tcPr>
          <w:p w14:paraId="4832372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chipotle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497B80D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159F503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F2365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160</w:t>
            </w:r>
          </w:p>
        </w:tc>
        <w:tc>
          <w:tcPr>
            <w:tcW w:w="1586" w:type="pct"/>
            <w:tcBorders>
              <w:top w:val="nil"/>
              <w:left w:val="nil"/>
              <w:bottom w:val="single" w:sz="4" w:space="0" w:color="auto"/>
              <w:right w:val="single" w:sz="4" w:space="0" w:color="auto"/>
            </w:tcBorders>
            <w:shd w:val="clear" w:color="auto" w:fill="auto"/>
            <w:vAlign w:val="center"/>
            <w:hideMark/>
          </w:tcPr>
          <w:p w14:paraId="391BD9D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de árbol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C81AB8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538DE60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BD5EC2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161</w:t>
            </w:r>
          </w:p>
        </w:tc>
        <w:tc>
          <w:tcPr>
            <w:tcW w:w="1586" w:type="pct"/>
            <w:tcBorders>
              <w:top w:val="nil"/>
              <w:left w:val="nil"/>
              <w:bottom w:val="single" w:sz="4" w:space="0" w:color="auto"/>
              <w:right w:val="single" w:sz="4" w:space="0" w:color="auto"/>
            </w:tcBorders>
            <w:shd w:val="clear" w:color="auto" w:fill="auto"/>
            <w:vAlign w:val="center"/>
            <w:hideMark/>
          </w:tcPr>
          <w:p w14:paraId="78D0A22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guajillo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6E8944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331129D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5BE59D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162</w:t>
            </w:r>
          </w:p>
        </w:tc>
        <w:tc>
          <w:tcPr>
            <w:tcW w:w="1586" w:type="pct"/>
            <w:tcBorders>
              <w:top w:val="nil"/>
              <w:left w:val="nil"/>
              <w:bottom w:val="single" w:sz="4" w:space="0" w:color="auto"/>
              <w:right w:val="single" w:sz="4" w:space="0" w:color="auto"/>
            </w:tcBorders>
            <w:shd w:val="clear" w:color="auto" w:fill="auto"/>
            <w:vAlign w:val="center"/>
            <w:hideMark/>
          </w:tcPr>
          <w:p w14:paraId="728A130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morita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3609DA8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366DB00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7DCFF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163</w:t>
            </w:r>
          </w:p>
        </w:tc>
        <w:tc>
          <w:tcPr>
            <w:tcW w:w="1586" w:type="pct"/>
            <w:tcBorders>
              <w:top w:val="nil"/>
              <w:left w:val="nil"/>
              <w:bottom w:val="single" w:sz="4" w:space="0" w:color="auto"/>
              <w:right w:val="single" w:sz="4" w:space="0" w:color="auto"/>
            </w:tcBorders>
            <w:shd w:val="clear" w:color="auto" w:fill="auto"/>
            <w:vAlign w:val="center"/>
            <w:hideMark/>
          </w:tcPr>
          <w:p w14:paraId="599F90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pasilla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59809F5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357CBF0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07248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164</w:t>
            </w:r>
          </w:p>
        </w:tc>
        <w:tc>
          <w:tcPr>
            <w:tcW w:w="1586" w:type="pct"/>
            <w:tcBorders>
              <w:top w:val="nil"/>
              <w:left w:val="nil"/>
              <w:bottom w:val="single" w:sz="4" w:space="0" w:color="auto"/>
              <w:right w:val="single" w:sz="4" w:space="0" w:color="auto"/>
            </w:tcBorders>
            <w:shd w:val="clear" w:color="auto" w:fill="auto"/>
            <w:vAlign w:val="center"/>
            <w:hideMark/>
          </w:tcPr>
          <w:p w14:paraId="1211586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piquín en polvo de primera</w:t>
            </w:r>
          </w:p>
        </w:tc>
        <w:tc>
          <w:tcPr>
            <w:tcW w:w="3055" w:type="pct"/>
            <w:tcBorders>
              <w:top w:val="nil"/>
              <w:left w:val="nil"/>
              <w:bottom w:val="single" w:sz="4" w:space="0" w:color="auto"/>
              <w:right w:val="single" w:sz="4" w:space="0" w:color="auto"/>
            </w:tcBorders>
            <w:shd w:val="clear" w:color="auto" w:fill="auto"/>
            <w:vAlign w:val="center"/>
            <w:hideMark/>
          </w:tcPr>
          <w:p w14:paraId="3E78A5C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0785883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DB8389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165</w:t>
            </w:r>
          </w:p>
        </w:tc>
        <w:tc>
          <w:tcPr>
            <w:tcW w:w="1586" w:type="pct"/>
            <w:tcBorders>
              <w:top w:val="nil"/>
              <w:left w:val="nil"/>
              <w:bottom w:val="single" w:sz="4" w:space="0" w:color="auto"/>
              <w:right w:val="single" w:sz="4" w:space="0" w:color="auto"/>
            </w:tcBorders>
            <w:shd w:val="clear" w:color="auto" w:fill="auto"/>
            <w:vAlign w:val="center"/>
            <w:hideMark/>
          </w:tcPr>
          <w:p w14:paraId="6F5EFD2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Aceite comestible puro de maíz o cártamo, en presentación de 900 ml.</w:t>
            </w:r>
          </w:p>
        </w:tc>
        <w:tc>
          <w:tcPr>
            <w:tcW w:w="3055" w:type="pct"/>
            <w:tcBorders>
              <w:top w:val="nil"/>
              <w:left w:val="nil"/>
              <w:bottom w:val="single" w:sz="4" w:space="0" w:color="auto"/>
              <w:right w:val="single" w:sz="4" w:space="0" w:color="auto"/>
            </w:tcBorders>
            <w:shd w:val="clear" w:color="auto" w:fill="auto"/>
            <w:vAlign w:val="center"/>
            <w:hideMark/>
          </w:tcPr>
          <w:p w14:paraId="2A2278EB"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Oleico,Nutrioli</w:t>
            </w:r>
            <w:proofErr w:type="spellEnd"/>
            <w:r w:rsidRPr="00C25594">
              <w:rPr>
                <w:rFonts w:ascii="Century Gothic" w:hAnsi="Century Gothic"/>
                <w:sz w:val="16"/>
                <w:szCs w:val="16"/>
                <w:lang w:eastAsia="es-MX"/>
              </w:rPr>
              <w:t>, de igual o mejor calidad, cuando menos 6 meses de caducidad.</w:t>
            </w:r>
          </w:p>
        </w:tc>
      </w:tr>
      <w:tr w:rsidR="00C25594" w:rsidRPr="00C25594" w14:paraId="78D6036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C8873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166</w:t>
            </w:r>
          </w:p>
        </w:tc>
        <w:tc>
          <w:tcPr>
            <w:tcW w:w="1586" w:type="pct"/>
            <w:tcBorders>
              <w:top w:val="nil"/>
              <w:left w:val="nil"/>
              <w:bottom w:val="single" w:sz="4" w:space="0" w:color="auto"/>
              <w:right w:val="single" w:sz="4" w:space="0" w:color="auto"/>
            </w:tcBorders>
            <w:shd w:val="clear" w:color="auto" w:fill="auto"/>
            <w:vAlign w:val="center"/>
            <w:hideMark/>
          </w:tcPr>
          <w:p w14:paraId="2FF746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Aceite de olivo, en presentación de 900 ml.</w:t>
            </w:r>
          </w:p>
        </w:tc>
        <w:tc>
          <w:tcPr>
            <w:tcW w:w="3055" w:type="pct"/>
            <w:tcBorders>
              <w:top w:val="nil"/>
              <w:left w:val="nil"/>
              <w:bottom w:val="single" w:sz="4" w:space="0" w:color="auto"/>
              <w:right w:val="single" w:sz="4" w:space="0" w:color="auto"/>
            </w:tcBorders>
            <w:shd w:val="clear" w:color="auto" w:fill="auto"/>
            <w:vAlign w:val="center"/>
            <w:hideMark/>
          </w:tcPr>
          <w:p w14:paraId="3C53E07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Borges, Ybarra, de igual o mejor calidad, cuando menos 6 meses de caducidad.</w:t>
            </w:r>
          </w:p>
        </w:tc>
      </w:tr>
      <w:tr w:rsidR="00C25594" w:rsidRPr="00C25594" w14:paraId="4A879C1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54E452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167</w:t>
            </w:r>
          </w:p>
        </w:tc>
        <w:tc>
          <w:tcPr>
            <w:tcW w:w="1586" w:type="pct"/>
            <w:tcBorders>
              <w:top w:val="nil"/>
              <w:left w:val="nil"/>
              <w:bottom w:val="single" w:sz="4" w:space="0" w:color="auto"/>
              <w:right w:val="single" w:sz="4" w:space="0" w:color="auto"/>
            </w:tcBorders>
            <w:shd w:val="clear" w:color="auto" w:fill="auto"/>
            <w:vAlign w:val="center"/>
            <w:hideMark/>
          </w:tcPr>
          <w:p w14:paraId="66C02A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Aceituna verde sin hueso, en presentación frasco 1 Kg.</w:t>
            </w:r>
          </w:p>
        </w:tc>
        <w:tc>
          <w:tcPr>
            <w:tcW w:w="3055" w:type="pct"/>
            <w:tcBorders>
              <w:top w:val="nil"/>
              <w:left w:val="nil"/>
              <w:bottom w:val="single" w:sz="4" w:space="0" w:color="auto"/>
              <w:right w:val="single" w:sz="4" w:space="0" w:color="auto"/>
            </w:tcBorders>
            <w:shd w:val="clear" w:color="auto" w:fill="auto"/>
            <w:vAlign w:val="center"/>
            <w:hideMark/>
          </w:tcPr>
          <w:p w14:paraId="7533426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Cibeles, </w:t>
            </w:r>
            <w:proofErr w:type="spellStart"/>
            <w:r w:rsidRPr="00C25594">
              <w:rPr>
                <w:rFonts w:ascii="Century Gothic" w:hAnsi="Century Gothic"/>
                <w:sz w:val="16"/>
                <w:szCs w:val="16"/>
                <w:lang w:eastAsia="es-MX"/>
              </w:rPr>
              <w:t>Serpis</w:t>
            </w:r>
            <w:proofErr w:type="spellEnd"/>
            <w:r w:rsidRPr="00C25594">
              <w:rPr>
                <w:rFonts w:ascii="Century Gothic" w:hAnsi="Century Gothic"/>
                <w:sz w:val="16"/>
                <w:szCs w:val="16"/>
                <w:lang w:eastAsia="es-MX"/>
              </w:rPr>
              <w:t>, Ybarra, de igual o mejor calidad</w:t>
            </w:r>
          </w:p>
        </w:tc>
      </w:tr>
      <w:tr w:rsidR="00C25594" w:rsidRPr="00C25594" w14:paraId="5683D96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F7D335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168</w:t>
            </w:r>
          </w:p>
        </w:tc>
        <w:tc>
          <w:tcPr>
            <w:tcW w:w="1586" w:type="pct"/>
            <w:tcBorders>
              <w:top w:val="nil"/>
              <w:left w:val="nil"/>
              <w:bottom w:val="single" w:sz="4" w:space="0" w:color="auto"/>
              <w:right w:val="single" w:sz="4" w:space="0" w:color="auto"/>
            </w:tcBorders>
            <w:shd w:val="clear" w:color="auto" w:fill="auto"/>
            <w:vAlign w:val="center"/>
            <w:hideMark/>
          </w:tcPr>
          <w:p w14:paraId="112787E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Pasta de adobo de Achiote,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3495164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Anita o Mérida, de igual o mejor calidad, cuando menos 6 meses de caducidad.</w:t>
            </w:r>
          </w:p>
        </w:tc>
      </w:tr>
      <w:tr w:rsidR="00C25594" w:rsidRPr="00C25594" w14:paraId="773E0A1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B387F8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169</w:t>
            </w:r>
          </w:p>
        </w:tc>
        <w:tc>
          <w:tcPr>
            <w:tcW w:w="1586" w:type="pct"/>
            <w:tcBorders>
              <w:top w:val="nil"/>
              <w:left w:val="nil"/>
              <w:bottom w:val="single" w:sz="4" w:space="0" w:color="auto"/>
              <w:right w:val="single" w:sz="4" w:space="0" w:color="auto"/>
            </w:tcBorders>
            <w:shd w:val="clear" w:color="auto" w:fill="auto"/>
            <w:vAlign w:val="center"/>
            <w:hideMark/>
          </w:tcPr>
          <w:p w14:paraId="6180B3C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Aderezo de mayonesa, en presentación de frasco 3.8 kg</w:t>
            </w:r>
          </w:p>
        </w:tc>
        <w:tc>
          <w:tcPr>
            <w:tcW w:w="3055" w:type="pct"/>
            <w:tcBorders>
              <w:top w:val="nil"/>
              <w:left w:val="nil"/>
              <w:bottom w:val="single" w:sz="4" w:space="0" w:color="auto"/>
              <w:right w:val="single" w:sz="4" w:space="0" w:color="auto"/>
            </w:tcBorders>
            <w:shd w:val="clear" w:color="auto" w:fill="auto"/>
            <w:vAlign w:val="center"/>
            <w:hideMark/>
          </w:tcPr>
          <w:p w14:paraId="217DEEC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McCormick, </w:t>
            </w:r>
            <w:proofErr w:type="spellStart"/>
            <w:r w:rsidRPr="00C25594">
              <w:rPr>
                <w:rFonts w:ascii="Century Gothic" w:hAnsi="Century Gothic"/>
                <w:sz w:val="16"/>
                <w:szCs w:val="16"/>
                <w:lang w:eastAsia="es-MX"/>
              </w:rPr>
              <w:t>Hellmann’s</w:t>
            </w:r>
            <w:proofErr w:type="spellEnd"/>
            <w:r w:rsidRPr="00C25594">
              <w:rPr>
                <w:rFonts w:ascii="Century Gothic" w:hAnsi="Century Gothic"/>
                <w:sz w:val="16"/>
                <w:szCs w:val="16"/>
                <w:lang w:eastAsia="es-MX"/>
              </w:rPr>
              <w:t>, la Costeña, de igual o mejor calidad, cuando menos 6 meses de caducidad.</w:t>
            </w:r>
          </w:p>
        </w:tc>
      </w:tr>
      <w:tr w:rsidR="00C25594" w:rsidRPr="00C25594" w14:paraId="1DA236E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2158D8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170</w:t>
            </w:r>
          </w:p>
        </w:tc>
        <w:tc>
          <w:tcPr>
            <w:tcW w:w="1586" w:type="pct"/>
            <w:tcBorders>
              <w:top w:val="nil"/>
              <w:left w:val="nil"/>
              <w:bottom w:val="single" w:sz="4" w:space="0" w:color="auto"/>
              <w:right w:val="single" w:sz="4" w:space="0" w:color="auto"/>
            </w:tcBorders>
            <w:shd w:val="clear" w:color="auto" w:fill="auto"/>
            <w:vAlign w:val="center"/>
            <w:hideMark/>
          </w:tcPr>
          <w:p w14:paraId="2FE3AC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Ajonjolí</w:t>
            </w:r>
          </w:p>
        </w:tc>
        <w:tc>
          <w:tcPr>
            <w:tcW w:w="3055" w:type="pct"/>
            <w:tcBorders>
              <w:top w:val="nil"/>
              <w:left w:val="nil"/>
              <w:bottom w:val="single" w:sz="4" w:space="0" w:color="auto"/>
              <w:right w:val="single" w:sz="4" w:space="0" w:color="auto"/>
            </w:tcBorders>
            <w:shd w:val="clear" w:color="auto" w:fill="auto"/>
            <w:vAlign w:val="center"/>
            <w:hideMark/>
          </w:tcPr>
          <w:p w14:paraId="4C66C50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435866B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320F1B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171</w:t>
            </w:r>
          </w:p>
        </w:tc>
        <w:tc>
          <w:tcPr>
            <w:tcW w:w="1586" w:type="pct"/>
            <w:tcBorders>
              <w:top w:val="nil"/>
              <w:left w:val="nil"/>
              <w:bottom w:val="single" w:sz="4" w:space="0" w:color="auto"/>
              <w:right w:val="single" w:sz="4" w:space="0" w:color="auto"/>
            </w:tcBorders>
            <w:shd w:val="clear" w:color="auto" w:fill="auto"/>
            <w:vAlign w:val="center"/>
            <w:hideMark/>
          </w:tcPr>
          <w:p w14:paraId="51E5E35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Barra de alegría de amaranto, endulzado con miel y cacahuate, en presentación individual de 50 gramos c/u.</w:t>
            </w:r>
          </w:p>
        </w:tc>
        <w:tc>
          <w:tcPr>
            <w:tcW w:w="3055" w:type="pct"/>
            <w:tcBorders>
              <w:top w:val="nil"/>
              <w:left w:val="nil"/>
              <w:bottom w:val="single" w:sz="4" w:space="0" w:color="auto"/>
              <w:right w:val="single" w:sz="4" w:space="0" w:color="auto"/>
            </w:tcBorders>
            <w:shd w:val="clear" w:color="auto" w:fill="auto"/>
            <w:vAlign w:val="center"/>
            <w:hideMark/>
          </w:tcPr>
          <w:p w14:paraId="7B4FE6D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 primera calidad y cuando menos 2 meses de caducidad</w:t>
            </w:r>
          </w:p>
        </w:tc>
      </w:tr>
      <w:tr w:rsidR="00C25594" w:rsidRPr="00C25594" w14:paraId="34502F3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169E17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172</w:t>
            </w:r>
          </w:p>
        </w:tc>
        <w:tc>
          <w:tcPr>
            <w:tcW w:w="1586" w:type="pct"/>
            <w:tcBorders>
              <w:top w:val="nil"/>
              <w:left w:val="nil"/>
              <w:bottom w:val="single" w:sz="4" w:space="0" w:color="auto"/>
              <w:right w:val="single" w:sz="4" w:space="0" w:color="auto"/>
            </w:tcBorders>
            <w:shd w:val="clear" w:color="auto" w:fill="auto"/>
            <w:vAlign w:val="center"/>
            <w:hideMark/>
          </w:tcPr>
          <w:p w14:paraId="45FC2BD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Ate de frutas, en presentación de barra de 6 kg</w:t>
            </w:r>
          </w:p>
        </w:tc>
        <w:tc>
          <w:tcPr>
            <w:tcW w:w="3055" w:type="pct"/>
            <w:tcBorders>
              <w:top w:val="nil"/>
              <w:left w:val="nil"/>
              <w:bottom w:val="single" w:sz="4" w:space="0" w:color="auto"/>
              <w:right w:val="single" w:sz="4" w:space="0" w:color="auto"/>
            </w:tcBorders>
            <w:shd w:val="clear" w:color="auto" w:fill="auto"/>
            <w:vAlign w:val="center"/>
            <w:hideMark/>
          </w:tcPr>
          <w:p w14:paraId="7629954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flor de Morelia, de igual o mejor calidad, cuando menos 2 meses de caducidad.</w:t>
            </w:r>
          </w:p>
        </w:tc>
      </w:tr>
      <w:tr w:rsidR="00C25594" w:rsidRPr="00C25594" w14:paraId="1AF6184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3301ED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173</w:t>
            </w:r>
          </w:p>
        </w:tc>
        <w:tc>
          <w:tcPr>
            <w:tcW w:w="1586" w:type="pct"/>
            <w:tcBorders>
              <w:top w:val="nil"/>
              <w:left w:val="nil"/>
              <w:bottom w:val="single" w:sz="4" w:space="0" w:color="auto"/>
              <w:right w:val="single" w:sz="4" w:space="0" w:color="auto"/>
            </w:tcBorders>
            <w:shd w:val="clear" w:color="auto" w:fill="auto"/>
            <w:vAlign w:val="center"/>
            <w:hideMark/>
          </w:tcPr>
          <w:p w14:paraId="681BA0A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Azúcar estándar, en </w:t>
            </w:r>
            <w:proofErr w:type="spellStart"/>
            <w:r w:rsidRPr="00C25594">
              <w:rPr>
                <w:rFonts w:ascii="Century Gothic" w:hAnsi="Century Gothic"/>
                <w:sz w:val="16"/>
                <w:szCs w:val="16"/>
                <w:lang w:eastAsia="es-MX"/>
              </w:rPr>
              <w:t>presetación</w:t>
            </w:r>
            <w:proofErr w:type="spellEnd"/>
            <w:r w:rsidRPr="00C25594">
              <w:rPr>
                <w:rFonts w:ascii="Century Gothic" w:hAnsi="Century Gothic"/>
                <w:sz w:val="16"/>
                <w:szCs w:val="16"/>
                <w:lang w:eastAsia="es-MX"/>
              </w:rPr>
              <w:t xml:space="preserve"> de 1 kg.</w:t>
            </w:r>
          </w:p>
        </w:tc>
        <w:tc>
          <w:tcPr>
            <w:tcW w:w="3055" w:type="pct"/>
            <w:tcBorders>
              <w:top w:val="nil"/>
              <w:left w:val="nil"/>
              <w:bottom w:val="single" w:sz="4" w:space="0" w:color="auto"/>
              <w:right w:val="single" w:sz="4" w:space="0" w:color="auto"/>
            </w:tcBorders>
            <w:shd w:val="clear" w:color="auto" w:fill="auto"/>
            <w:vAlign w:val="center"/>
            <w:hideMark/>
          </w:tcPr>
          <w:p w14:paraId="06EF0742"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Zulca</w:t>
            </w:r>
            <w:proofErr w:type="spellEnd"/>
            <w:r w:rsidRPr="00C25594">
              <w:rPr>
                <w:rFonts w:ascii="Century Gothic" w:hAnsi="Century Gothic"/>
                <w:sz w:val="16"/>
                <w:szCs w:val="16"/>
                <w:lang w:eastAsia="es-MX"/>
              </w:rPr>
              <w:t>, Domino, de igual o mejor calidad y cuando menos 6 meses de caducidad.</w:t>
            </w:r>
          </w:p>
        </w:tc>
      </w:tr>
      <w:tr w:rsidR="00C25594" w:rsidRPr="00C25594" w14:paraId="0E33911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0D9F6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174</w:t>
            </w:r>
          </w:p>
        </w:tc>
        <w:tc>
          <w:tcPr>
            <w:tcW w:w="1586" w:type="pct"/>
            <w:tcBorders>
              <w:top w:val="nil"/>
              <w:left w:val="nil"/>
              <w:bottom w:val="single" w:sz="4" w:space="0" w:color="auto"/>
              <w:right w:val="single" w:sz="4" w:space="0" w:color="auto"/>
            </w:tcBorders>
            <w:shd w:val="clear" w:color="auto" w:fill="auto"/>
            <w:vAlign w:val="center"/>
            <w:hideMark/>
          </w:tcPr>
          <w:p w14:paraId="1BA8FCD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Bicarbonato de sodio, en presentación de 227 gramos.</w:t>
            </w:r>
          </w:p>
        </w:tc>
        <w:tc>
          <w:tcPr>
            <w:tcW w:w="3055" w:type="pct"/>
            <w:tcBorders>
              <w:top w:val="nil"/>
              <w:left w:val="nil"/>
              <w:bottom w:val="single" w:sz="4" w:space="0" w:color="auto"/>
              <w:right w:val="single" w:sz="4" w:space="0" w:color="auto"/>
            </w:tcBorders>
            <w:shd w:val="clear" w:color="auto" w:fill="auto"/>
            <w:vAlign w:val="center"/>
            <w:hideMark/>
          </w:tcPr>
          <w:p w14:paraId="3CF7EC5D"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Arm&amp;hammer</w:t>
            </w:r>
            <w:proofErr w:type="spellEnd"/>
            <w:r w:rsidRPr="00C25594">
              <w:rPr>
                <w:rFonts w:ascii="Century Gothic" w:hAnsi="Century Gothic"/>
                <w:sz w:val="16"/>
                <w:szCs w:val="16"/>
                <w:lang w:eastAsia="es-MX"/>
              </w:rPr>
              <w:t>, de igual o mejor calidad y cuando menos 6 meses de caducidad.</w:t>
            </w:r>
          </w:p>
        </w:tc>
      </w:tr>
      <w:tr w:rsidR="00C25594" w:rsidRPr="00C25594" w14:paraId="6D4E3D8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51E90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175</w:t>
            </w:r>
          </w:p>
        </w:tc>
        <w:tc>
          <w:tcPr>
            <w:tcW w:w="1586" w:type="pct"/>
            <w:tcBorders>
              <w:top w:val="nil"/>
              <w:left w:val="nil"/>
              <w:bottom w:val="single" w:sz="4" w:space="0" w:color="auto"/>
              <w:right w:val="single" w:sz="4" w:space="0" w:color="auto"/>
            </w:tcBorders>
            <w:shd w:val="clear" w:color="auto" w:fill="auto"/>
            <w:vAlign w:val="center"/>
            <w:hideMark/>
          </w:tcPr>
          <w:p w14:paraId="4064E0C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Pan para hamburguesa parrillera, presentación de 8 piezas, fresco.</w:t>
            </w:r>
          </w:p>
        </w:tc>
        <w:tc>
          <w:tcPr>
            <w:tcW w:w="3055" w:type="pct"/>
            <w:tcBorders>
              <w:top w:val="nil"/>
              <w:left w:val="nil"/>
              <w:bottom w:val="single" w:sz="4" w:space="0" w:color="auto"/>
              <w:right w:val="single" w:sz="4" w:space="0" w:color="auto"/>
            </w:tcBorders>
            <w:shd w:val="clear" w:color="auto" w:fill="auto"/>
            <w:vAlign w:val="center"/>
            <w:hideMark/>
          </w:tcPr>
          <w:p w14:paraId="790FC6E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Bimbo, Wonder, de igual o mejor calidad y cuando menos 2 meses de caducidad.</w:t>
            </w:r>
          </w:p>
        </w:tc>
      </w:tr>
      <w:tr w:rsidR="00C25594" w:rsidRPr="00C25594" w14:paraId="3F04952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9AFAB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176</w:t>
            </w:r>
          </w:p>
        </w:tc>
        <w:tc>
          <w:tcPr>
            <w:tcW w:w="1586" w:type="pct"/>
            <w:tcBorders>
              <w:top w:val="nil"/>
              <w:left w:val="nil"/>
              <w:bottom w:val="single" w:sz="4" w:space="0" w:color="auto"/>
              <w:right w:val="single" w:sz="4" w:space="0" w:color="auto"/>
            </w:tcBorders>
            <w:shd w:val="clear" w:color="auto" w:fill="auto"/>
            <w:vAlign w:val="center"/>
            <w:hideMark/>
          </w:tcPr>
          <w:p w14:paraId="6D924CB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Cacahuate limpio, fresco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20963F3C"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Mafer</w:t>
            </w:r>
            <w:proofErr w:type="spellEnd"/>
            <w:r w:rsidRPr="00C25594">
              <w:rPr>
                <w:rFonts w:ascii="Century Gothic" w:hAnsi="Century Gothic"/>
                <w:sz w:val="16"/>
                <w:szCs w:val="16"/>
                <w:lang w:eastAsia="es-MX"/>
              </w:rPr>
              <w:t>, de igual o mejor calidad, cuando menos 3 meses de caducidad.</w:t>
            </w:r>
          </w:p>
        </w:tc>
      </w:tr>
      <w:tr w:rsidR="00C25594" w:rsidRPr="00C25594" w14:paraId="76039E4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DB918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177</w:t>
            </w:r>
          </w:p>
        </w:tc>
        <w:tc>
          <w:tcPr>
            <w:tcW w:w="1586" w:type="pct"/>
            <w:tcBorders>
              <w:top w:val="nil"/>
              <w:left w:val="nil"/>
              <w:bottom w:val="single" w:sz="4" w:space="0" w:color="auto"/>
              <w:right w:val="single" w:sz="4" w:space="0" w:color="auto"/>
            </w:tcBorders>
            <w:shd w:val="clear" w:color="auto" w:fill="auto"/>
            <w:vAlign w:val="center"/>
            <w:hideMark/>
          </w:tcPr>
          <w:p w14:paraId="5B6B9C8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Cajeta de leche de cabra, en presentación de frasco con 1.2 kg.</w:t>
            </w:r>
          </w:p>
        </w:tc>
        <w:tc>
          <w:tcPr>
            <w:tcW w:w="3055" w:type="pct"/>
            <w:tcBorders>
              <w:top w:val="nil"/>
              <w:left w:val="nil"/>
              <w:bottom w:val="single" w:sz="4" w:space="0" w:color="auto"/>
              <w:right w:val="single" w:sz="4" w:space="0" w:color="auto"/>
            </w:tcBorders>
            <w:shd w:val="clear" w:color="auto" w:fill="auto"/>
            <w:vAlign w:val="center"/>
            <w:hideMark/>
          </w:tcPr>
          <w:p w14:paraId="4A60936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Coronado, Real del </w:t>
            </w:r>
            <w:proofErr w:type="spellStart"/>
            <w:r w:rsidRPr="00C25594">
              <w:rPr>
                <w:rFonts w:ascii="Century Gothic" w:hAnsi="Century Gothic"/>
                <w:sz w:val="16"/>
                <w:szCs w:val="16"/>
                <w:lang w:eastAsia="es-MX"/>
              </w:rPr>
              <w:t>Potosi</w:t>
            </w:r>
            <w:proofErr w:type="spellEnd"/>
            <w:r w:rsidRPr="00C25594">
              <w:rPr>
                <w:rFonts w:ascii="Century Gothic" w:hAnsi="Century Gothic"/>
                <w:sz w:val="16"/>
                <w:szCs w:val="16"/>
                <w:lang w:eastAsia="es-MX"/>
              </w:rPr>
              <w:t>, de igual o mejor calidad, cuando menos 6 meses de caducidad.</w:t>
            </w:r>
          </w:p>
        </w:tc>
      </w:tr>
      <w:tr w:rsidR="00C25594" w:rsidRPr="00C25594" w14:paraId="7444ADC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3DBC4B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178</w:t>
            </w:r>
          </w:p>
        </w:tc>
        <w:tc>
          <w:tcPr>
            <w:tcW w:w="1586" w:type="pct"/>
            <w:tcBorders>
              <w:top w:val="nil"/>
              <w:left w:val="nil"/>
              <w:bottom w:val="single" w:sz="4" w:space="0" w:color="auto"/>
              <w:right w:val="single" w:sz="4" w:space="0" w:color="auto"/>
            </w:tcBorders>
            <w:shd w:val="clear" w:color="auto" w:fill="auto"/>
            <w:vAlign w:val="center"/>
            <w:hideMark/>
          </w:tcPr>
          <w:p w14:paraId="2115651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Camarón chico seco</w:t>
            </w:r>
          </w:p>
        </w:tc>
        <w:tc>
          <w:tcPr>
            <w:tcW w:w="3055" w:type="pct"/>
            <w:tcBorders>
              <w:top w:val="nil"/>
              <w:left w:val="nil"/>
              <w:bottom w:val="single" w:sz="4" w:space="0" w:color="auto"/>
              <w:right w:val="single" w:sz="4" w:space="0" w:color="auto"/>
            </w:tcBorders>
            <w:shd w:val="clear" w:color="auto" w:fill="auto"/>
            <w:vAlign w:val="center"/>
            <w:hideMark/>
          </w:tcPr>
          <w:p w14:paraId="4CD3CBF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27185EC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CC80F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179</w:t>
            </w:r>
          </w:p>
        </w:tc>
        <w:tc>
          <w:tcPr>
            <w:tcW w:w="1586" w:type="pct"/>
            <w:tcBorders>
              <w:top w:val="nil"/>
              <w:left w:val="nil"/>
              <w:bottom w:val="single" w:sz="4" w:space="0" w:color="auto"/>
              <w:right w:val="single" w:sz="4" w:space="0" w:color="auto"/>
            </w:tcBorders>
            <w:shd w:val="clear" w:color="auto" w:fill="auto"/>
            <w:vAlign w:val="center"/>
            <w:hideMark/>
          </w:tcPr>
          <w:p w14:paraId="057C685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Canela en polvo, en presentación de frasco con 500 gramos.</w:t>
            </w:r>
          </w:p>
        </w:tc>
        <w:tc>
          <w:tcPr>
            <w:tcW w:w="3055" w:type="pct"/>
            <w:tcBorders>
              <w:top w:val="nil"/>
              <w:left w:val="nil"/>
              <w:bottom w:val="single" w:sz="4" w:space="0" w:color="auto"/>
              <w:right w:val="single" w:sz="4" w:space="0" w:color="auto"/>
            </w:tcBorders>
            <w:shd w:val="clear" w:color="auto" w:fill="auto"/>
            <w:vAlign w:val="center"/>
            <w:hideMark/>
          </w:tcPr>
          <w:p w14:paraId="10BC691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McCormick, de igual o mayor calidad, cuando menos 6 meses de caducidad.</w:t>
            </w:r>
          </w:p>
        </w:tc>
      </w:tr>
      <w:tr w:rsidR="00C25594" w:rsidRPr="00C25594" w14:paraId="7187C19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CF83CA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180</w:t>
            </w:r>
          </w:p>
        </w:tc>
        <w:tc>
          <w:tcPr>
            <w:tcW w:w="1586" w:type="pct"/>
            <w:tcBorders>
              <w:top w:val="nil"/>
              <w:left w:val="nil"/>
              <w:bottom w:val="single" w:sz="4" w:space="0" w:color="auto"/>
              <w:right w:val="single" w:sz="4" w:space="0" w:color="auto"/>
            </w:tcBorders>
            <w:shd w:val="clear" w:color="auto" w:fill="auto"/>
            <w:vAlign w:val="center"/>
            <w:hideMark/>
          </w:tcPr>
          <w:p w14:paraId="0A3B960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Canela entera,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2AF76FC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San </w:t>
            </w:r>
            <w:proofErr w:type="spellStart"/>
            <w:r w:rsidRPr="00C25594">
              <w:rPr>
                <w:rFonts w:ascii="Century Gothic" w:hAnsi="Century Gothic"/>
                <w:sz w:val="16"/>
                <w:szCs w:val="16"/>
                <w:lang w:eastAsia="es-MX"/>
              </w:rPr>
              <w:t>Lazaro</w:t>
            </w:r>
            <w:proofErr w:type="spellEnd"/>
            <w:r w:rsidRPr="00C25594">
              <w:rPr>
                <w:rFonts w:ascii="Century Gothic" w:hAnsi="Century Gothic"/>
                <w:sz w:val="16"/>
                <w:szCs w:val="16"/>
                <w:lang w:eastAsia="es-MX"/>
              </w:rPr>
              <w:t>, McCormick, de igual o mejor calidad y cuando menos 6 meses de caducidad.</w:t>
            </w:r>
          </w:p>
        </w:tc>
      </w:tr>
      <w:tr w:rsidR="00C25594" w:rsidRPr="00C25594" w14:paraId="59B60DC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1B973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181</w:t>
            </w:r>
          </w:p>
        </w:tc>
        <w:tc>
          <w:tcPr>
            <w:tcW w:w="1586" w:type="pct"/>
            <w:tcBorders>
              <w:top w:val="nil"/>
              <w:left w:val="nil"/>
              <w:bottom w:val="single" w:sz="4" w:space="0" w:color="auto"/>
              <w:right w:val="single" w:sz="4" w:space="0" w:color="auto"/>
            </w:tcBorders>
            <w:shd w:val="clear" w:color="auto" w:fill="auto"/>
            <w:vAlign w:val="center"/>
            <w:hideMark/>
          </w:tcPr>
          <w:p w14:paraId="3D84606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Color vegetal en polvo varios colores, en presentación de frasco con 100 gramos.</w:t>
            </w:r>
          </w:p>
        </w:tc>
        <w:tc>
          <w:tcPr>
            <w:tcW w:w="3055" w:type="pct"/>
            <w:tcBorders>
              <w:top w:val="nil"/>
              <w:left w:val="nil"/>
              <w:bottom w:val="single" w:sz="4" w:space="0" w:color="auto"/>
              <w:right w:val="single" w:sz="4" w:space="0" w:color="auto"/>
            </w:tcBorders>
            <w:shd w:val="clear" w:color="auto" w:fill="auto"/>
            <w:vAlign w:val="center"/>
            <w:hideMark/>
          </w:tcPr>
          <w:p w14:paraId="1A7370AB"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Deiman</w:t>
            </w:r>
            <w:proofErr w:type="spellEnd"/>
            <w:r w:rsidRPr="00C25594">
              <w:rPr>
                <w:rFonts w:ascii="Century Gothic" w:hAnsi="Century Gothic"/>
                <w:sz w:val="16"/>
                <w:szCs w:val="16"/>
                <w:lang w:eastAsia="es-MX"/>
              </w:rPr>
              <w:t>, de igual o mejor calidad.</w:t>
            </w:r>
          </w:p>
        </w:tc>
      </w:tr>
      <w:tr w:rsidR="00C25594" w:rsidRPr="00C25594" w14:paraId="367237C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83BC4A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182</w:t>
            </w:r>
          </w:p>
        </w:tc>
        <w:tc>
          <w:tcPr>
            <w:tcW w:w="1586" w:type="pct"/>
            <w:tcBorders>
              <w:top w:val="nil"/>
              <w:left w:val="nil"/>
              <w:bottom w:val="single" w:sz="4" w:space="0" w:color="auto"/>
              <w:right w:val="single" w:sz="4" w:space="0" w:color="auto"/>
            </w:tcBorders>
            <w:shd w:val="clear" w:color="auto" w:fill="auto"/>
            <w:vAlign w:val="center"/>
            <w:hideMark/>
          </w:tcPr>
          <w:p w14:paraId="67F4962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Consomé de camarón en polvo, en presentación de frasco con 1.6 kg.</w:t>
            </w:r>
          </w:p>
        </w:tc>
        <w:tc>
          <w:tcPr>
            <w:tcW w:w="3055" w:type="pct"/>
            <w:tcBorders>
              <w:top w:val="nil"/>
              <w:left w:val="nil"/>
              <w:bottom w:val="single" w:sz="4" w:space="0" w:color="auto"/>
              <w:right w:val="single" w:sz="4" w:space="0" w:color="auto"/>
            </w:tcBorders>
            <w:shd w:val="clear" w:color="auto" w:fill="auto"/>
            <w:vAlign w:val="center"/>
            <w:hideMark/>
          </w:tcPr>
          <w:p w14:paraId="2D3071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Knorr suiza, de igual o mejor calidad y cuando menos 6 meses de caducidad.</w:t>
            </w:r>
          </w:p>
        </w:tc>
      </w:tr>
      <w:tr w:rsidR="00C25594" w:rsidRPr="00C25594" w14:paraId="2517342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D330E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183</w:t>
            </w:r>
          </w:p>
        </w:tc>
        <w:tc>
          <w:tcPr>
            <w:tcW w:w="1586" w:type="pct"/>
            <w:tcBorders>
              <w:top w:val="nil"/>
              <w:left w:val="nil"/>
              <w:bottom w:val="single" w:sz="4" w:space="0" w:color="auto"/>
              <w:right w:val="single" w:sz="4" w:space="0" w:color="auto"/>
            </w:tcBorders>
            <w:shd w:val="clear" w:color="auto" w:fill="auto"/>
            <w:vAlign w:val="center"/>
            <w:hideMark/>
          </w:tcPr>
          <w:p w14:paraId="7F08C73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Consomé de pollo en polvo, en presentación de frasco con 3.5 kg.</w:t>
            </w:r>
          </w:p>
        </w:tc>
        <w:tc>
          <w:tcPr>
            <w:tcW w:w="3055" w:type="pct"/>
            <w:tcBorders>
              <w:top w:val="nil"/>
              <w:left w:val="nil"/>
              <w:bottom w:val="single" w:sz="4" w:space="0" w:color="auto"/>
              <w:right w:val="single" w:sz="4" w:space="0" w:color="auto"/>
            </w:tcBorders>
            <w:shd w:val="clear" w:color="auto" w:fill="auto"/>
            <w:vAlign w:val="center"/>
            <w:hideMark/>
          </w:tcPr>
          <w:p w14:paraId="0ECE8D8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Knorr suiza, de igual o mejor calidad y cuando menos 6 meses de caducidad.</w:t>
            </w:r>
          </w:p>
        </w:tc>
      </w:tr>
      <w:tr w:rsidR="00C25594" w:rsidRPr="00C25594" w14:paraId="336696C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6388F0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184</w:t>
            </w:r>
          </w:p>
        </w:tc>
        <w:tc>
          <w:tcPr>
            <w:tcW w:w="1586" w:type="pct"/>
            <w:tcBorders>
              <w:top w:val="nil"/>
              <w:left w:val="nil"/>
              <w:bottom w:val="single" w:sz="4" w:space="0" w:color="auto"/>
              <w:right w:val="single" w:sz="4" w:space="0" w:color="auto"/>
            </w:tcBorders>
            <w:shd w:val="clear" w:color="auto" w:fill="auto"/>
            <w:vAlign w:val="center"/>
            <w:hideMark/>
          </w:tcPr>
          <w:p w14:paraId="42D4486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Consomé de res en polvo, en presentación de frasco con 1.6 kg.</w:t>
            </w:r>
          </w:p>
        </w:tc>
        <w:tc>
          <w:tcPr>
            <w:tcW w:w="3055" w:type="pct"/>
            <w:tcBorders>
              <w:top w:val="nil"/>
              <w:left w:val="nil"/>
              <w:bottom w:val="single" w:sz="4" w:space="0" w:color="auto"/>
              <w:right w:val="single" w:sz="4" w:space="0" w:color="auto"/>
            </w:tcBorders>
            <w:shd w:val="clear" w:color="auto" w:fill="auto"/>
            <w:vAlign w:val="center"/>
            <w:hideMark/>
          </w:tcPr>
          <w:p w14:paraId="64EB56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Knorr suiza, de igual o mejor calidad y cuando menos 6 meses de caducidad.</w:t>
            </w:r>
          </w:p>
        </w:tc>
      </w:tr>
      <w:tr w:rsidR="00C25594" w:rsidRPr="00C25594" w14:paraId="612D5EB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1B3570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185</w:t>
            </w:r>
          </w:p>
        </w:tc>
        <w:tc>
          <w:tcPr>
            <w:tcW w:w="1586" w:type="pct"/>
            <w:tcBorders>
              <w:top w:val="nil"/>
              <w:left w:val="nil"/>
              <w:bottom w:val="single" w:sz="4" w:space="0" w:color="auto"/>
              <w:right w:val="single" w:sz="4" w:space="0" w:color="auto"/>
            </w:tcBorders>
            <w:shd w:val="clear" w:color="auto" w:fill="auto"/>
            <w:vAlign w:val="center"/>
            <w:hideMark/>
          </w:tcPr>
          <w:p w14:paraId="581DFE8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Crema de cacahuate, presentación frasco con 1.36kg</w:t>
            </w:r>
          </w:p>
        </w:tc>
        <w:tc>
          <w:tcPr>
            <w:tcW w:w="3055" w:type="pct"/>
            <w:tcBorders>
              <w:top w:val="nil"/>
              <w:left w:val="nil"/>
              <w:bottom w:val="single" w:sz="4" w:space="0" w:color="auto"/>
              <w:right w:val="single" w:sz="4" w:space="0" w:color="auto"/>
            </w:tcBorders>
            <w:shd w:val="clear" w:color="auto" w:fill="auto"/>
            <w:vAlign w:val="center"/>
            <w:hideMark/>
          </w:tcPr>
          <w:p w14:paraId="11BB801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Aladino, igual o mejor calidad y cuando menos 6 meses de caducidad.</w:t>
            </w:r>
          </w:p>
        </w:tc>
      </w:tr>
      <w:tr w:rsidR="00C25594" w:rsidRPr="00C25594" w14:paraId="5F33037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497C8C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186</w:t>
            </w:r>
          </w:p>
        </w:tc>
        <w:tc>
          <w:tcPr>
            <w:tcW w:w="1586" w:type="pct"/>
            <w:tcBorders>
              <w:top w:val="nil"/>
              <w:left w:val="nil"/>
              <w:bottom w:val="single" w:sz="4" w:space="0" w:color="auto"/>
              <w:right w:val="single" w:sz="4" w:space="0" w:color="auto"/>
            </w:tcBorders>
            <w:shd w:val="clear" w:color="000000" w:fill="FFFFFF"/>
            <w:vAlign w:val="center"/>
            <w:hideMark/>
          </w:tcPr>
          <w:p w14:paraId="6DFE77D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chipotle adobado, en presentación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5649905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Herdez, de igual o mejor calidad y cuando menos 6 meses de caducidad.</w:t>
            </w:r>
          </w:p>
        </w:tc>
      </w:tr>
      <w:tr w:rsidR="00C25594" w:rsidRPr="00C25594" w14:paraId="37F9C09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319C0D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187</w:t>
            </w:r>
          </w:p>
        </w:tc>
        <w:tc>
          <w:tcPr>
            <w:tcW w:w="1586" w:type="pct"/>
            <w:tcBorders>
              <w:top w:val="nil"/>
              <w:left w:val="nil"/>
              <w:bottom w:val="single" w:sz="4" w:space="0" w:color="auto"/>
              <w:right w:val="single" w:sz="4" w:space="0" w:color="auto"/>
            </w:tcBorders>
            <w:shd w:val="clear" w:color="000000" w:fill="FFFFFF"/>
            <w:vAlign w:val="center"/>
            <w:hideMark/>
          </w:tcPr>
          <w:p w14:paraId="4E08615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Chiles güeros, en presentación de lata con 400 gramos</w:t>
            </w:r>
          </w:p>
        </w:tc>
        <w:tc>
          <w:tcPr>
            <w:tcW w:w="3055" w:type="pct"/>
            <w:tcBorders>
              <w:top w:val="nil"/>
              <w:left w:val="nil"/>
              <w:bottom w:val="single" w:sz="4" w:space="0" w:color="auto"/>
              <w:right w:val="single" w:sz="4" w:space="0" w:color="auto"/>
            </w:tcBorders>
            <w:shd w:val="clear" w:color="000000" w:fill="FFFFFF"/>
            <w:vAlign w:val="center"/>
            <w:hideMark/>
          </w:tcPr>
          <w:p w14:paraId="328BCB0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Herdez, de igual o mejor calidad y cuando menos 6 meses de caducidad.</w:t>
            </w:r>
          </w:p>
        </w:tc>
      </w:tr>
      <w:tr w:rsidR="00C25594" w:rsidRPr="00C25594" w14:paraId="4909D08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35F096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188</w:t>
            </w:r>
          </w:p>
        </w:tc>
        <w:tc>
          <w:tcPr>
            <w:tcW w:w="1586" w:type="pct"/>
            <w:tcBorders>
              <w:top w:val="nil"/>
              <w:left w:val="nil"/>
              <w:bottom w:val="single" w:sz="4" w:space="0" w:color="auto"/>
              <w:right w:val="single" w:sz="4" w:space="0" w:color="auto"/>
            </w:tcBorders>
            <w:shd w:val="clear" w:color="000000" w:fill="FFFFFF"/>
            <w:vAlign w:val="center"/>
            <w:hideMark/>
          </w:tcPr>
          <w:p w14:paraId="6FF94B8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Rajas en vinagre, presentación lata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49D344F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Herdez, de igual o mejor calidad y cuando menos 6 meses de caducidad.</w:t>
            </w:r>
          </w:p>
        </w:tc>
      </w:tr>
      <w:tr w:rsidR="00C25594" w:rsidRPr="00C25594" w14:paraId="05B892D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890F31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189</w:t>
            </w:r>
          </w:p>
        </w:tc>
        <w:tc>
          <w:tcPr>
            <w:tcW w:w="1586" w:type="pct"/>
            <w:tcBorders>
              <w:top w:val="nil"/>
              <w:left w:val="nil"/>
              <w:bottom w:val="single" w:sz="4" w:space="0" w:color="auto"/>
              <w:right w:val="single" w:sz="4" w:space="0" w:color="auto"/>
            </w:tcBorders>
            <w:shd w:val="clear" w:color="000000" w:fill="FFFFFF"/>
            <w:vAlign w:val="center"/>
            <w:hideMark/>
          </w:tcPr>
          <w:p w14:paraId="0BCA16A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Chile cuaresmeño en vinagre, en presentación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62D44DC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Herdez, de igual o mejor calidad y cuando menos 6 meses de caducidad.</w:t>
            </w:r>
          </w:p>
        </w:tc>
      </w:tr>
      <w:tr w:rsidR="00C25594" w:rsidRPr="00C25594" w14:paraId="2A76876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4E67A9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190</w:t>
            </w:r>
          </w:p>
        </w:tc>
        <w:tc>
          <w:tcPr>
            <w:tcW w:w="1586" w:type="pct"/>
            <w:tcBorders>
              <w:top w:val="nil"/>
              <w:left w:val="nil"/>
              <w:bottom w:val="single" w:sz="4" w:space="0" w:color="auto"/>
              <w:right w:val="single" w:sz="4" w:space="0" w:color="auto"/>
            </w:tcBorders>
            <w:shd w:val="clear" w:color="000000" w:fill="FFFFFF"/>
            <w:vAlign w:val="center"/>
            <w:hideMark/>
          </w:tcPr>
          <w:p w14:paraId="68F9613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Chocolate de mesa, en presentación de caja con 6 tabillas (540 gramos)</w:t>
            </w:r>
          </w:p>
        </w:tc>
        <w:tc>
          <w:tcPr>
            <w:tcW w:w="3055" w:type="pct"/>
            <w:tcBorders>
              <w:top w:val="nil"/>
              <w:left w:val="nil"/>
              <w:bottom w:val="single" w:sz="4" w:space="0" w:color="auto"/>
              <w:right w:val="single" w:sz="4" w:space="0" w:color="auto"/>
            </w:tcBorders>
            <w:shd w:val="clear" w:color="000000" w:fill="FFFFFF"/>
            <w:vAlign w:val="center"/>
            <w:hideMark/>
          </w:tcPr>
          <w:p w14:paraId="421493C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Ibarra o abuelita, de igual o mejor calidad y cuando menos 6 meses de caducidad.</w:t>
            </w:r>
          </w:p>
        </w:tc>
      </w:tr>
      <w:tr w:rsidR="00C25594" w:rsidRPr="00C25594" w14:paraId="20C6482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036085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191</w:t>
            </w:r>
          </w:p>
        </w:tc>
        <w:tc>
          <w:tcPr>
            <w:tcW w:w="1586" w:type="pct"/>
            <w:tcBorders>
              <w:top w:val="nil"/>
              <w:left w:val="nil"/>
              <w:bottom w:val="single" w:sz="4" w:space="0" w:color="auto"/>
              <w:right w:val="single" w:sz="4" w:space="0" w:color="auto"/>
            </w:tcBorders>
            <w:shd w:val="clear" w:color="000000" w:fill="FFFFFF"/>
            <w:vAlign w:val="center"/>
            <w:hideMark/>
          </w:tcPr>
          <w:p w14:paraId="53E9A2E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Chocolate en polvo, en presentación de lata con 1.9 kg.</w:t>
            </w:r>
          </w:p>
        </w:tc>
        <w:tc>
          <w:tcPr>
            <w:tcW w:w="3055" w:type="pct"/>
            <w:tcBorders>
              <w:top w:val="nil"/>
              <w:left w:val="nil"/>
              <w:bottom w:val="single" w:sz="4" w:space="0" w:color="auto"/>
              <w:right w:val="single" w:sz="4" w:space="0" w:color="auto"/>
            </w:tcBorders>
            <w:shd w:val="clear" w:color="000000" w:fill="FFFFFF"/>
            <w:vAlign w:val="center"/>
            <w:hideMark/>
          </w:tcPr>
          <w:p w14:paraId="451A65F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Choco </w:t>
            </w:r>
            <w:proofErr w:type="spellStart"/>
            <w:r w:rsidRPr="00C25594">
              <w:rPr>
                <w:rFonts w:ascii="Century Gothic" w:hAnsi="Century Gothic"/>
                <w:sz w:val="16"/>
                <w:szCs w:val="16"/>
                <w:lang w:eastAsia="es-MX"/>
              </w:rPr>
              <w:t>milk</w:t>
            </w:r>
            <w:proofErr w:type="spellEnd"/>
            <w:r w:rsidRPr="00C25594">
              <w:rPr>
                <w:rFonts w:ascii="Century Gothic" w:hAnsi="Century Gothic"/>
                <w:sz w:val="16"/>
                <w:szCs w:val="16"/>
                <w:lang w:eastAsia="es-MX"/>
              </w:rPr>
              <w:t xml:space="preserve"> o Ibarra, de igual o mejor calidad y cuando menos 6 meses de caducidad.</w:t>
            </w:r>
          </w:p>
        </w:tc>
      </w:tr>
      <w:tr w:rsidR="00C25594" w:rsidRPr="00C25594" w14:paraId="3A7782F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1CA424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192</w:t>
            </w:r>
          </w:p>
        </w:tc>
        <w:tc>
          <w:tcPr>
            <w:tcW w:w="1586" w:type="pct"/>
            <w:tcBorders>
              <w:top w:val="nil"/>
              <w:left w:val="nil"/>
              <w:bottom w:val="single" w:sz="4" w:space="0" w:color="auto"/>
              <w:right w:val="single" w:sz="4" w:space="0" w:color="auto"/>
            </w:tcBorders>
            <w:shd w:val="clear" w:color="000000" w:fill="FFFFFF"/>
            <w:vAlign w:val="center"/>
            <w:hideMark/>
          </w:tcPr>
          <w:p w14:paraId="775D764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Chongos zamoranos, en presentación de lata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578F95E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Coronado o la herradura, de igual o mejor calidad y cuando menos 6 meses de caducidad.</w:t>
            </w:r>
          </w:p>
        </w:tc>
      </w:tr>
      <w:tr w:rsidR="00C25594" w:rsidRPr="00C25594" w14:paraId="2BE2EE9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5E8C7E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193</w:t>
            </w:r>
          </w:p>
        </w:tc>
        <w:tc>
          <w:tcPr>
            <w:tcW w:w="1586" w:type="pct"/>
            <w:tcBorders>
              <w:top w:val="nil"/>
              <w:left w:val="nil"/>
              <w:bottom w:val="single" w:sz="4" w:space="0" w:color="auto"/>
              <w:right w:val="single" w:sz="4" w:space="0" w:color="auto"/>
            </w:tcBorders>
            <w:shd w:val="clear" w:color="000000" w:fill="FFFFFF"/>
            <w:vAlign w:val="center"/>
            <w:hideMark/>
          </w:tcPr>
          <w:p w14:paraId="1E48BD6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Duraznos en almíbar sin hueso, en presentación de lata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6797213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Herdez o La costeña, de igual o mejor calidad y cuando menos 6 meses de caducidad.</w:t>
            </w:r>
          </w:p>
        </w:tc>
      </w:tr>
      <w:tr w:rsidR="00C25594" w:rsidRPr="00C25594" w14:paraId="5B54927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E6D62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194</w:t>
            </w:r>
          </w:p>
        </w:tc>
        <w:tc>
          <w:tcPr>
            <w:tcW w:w="1586" w:type="pct"/>
            <w:tcBorders>
              <w:top w:val="nil"/>
              <w:left w:val="nil"/>
              <w:bottom w:val="single" w:sz="4" w:space="0" w:color="auto"/>
              <w:right w:val="single" w:sz="4" w:space="0" w:color="auto"/>
            </w:tcBorders>
            <w:shd w:val="clear" w:color="auto" w:fill="auto"/>
            <w:vAlign w:val="center"/>
            <w:hideMark/>
          </w:tcPr>
          <w:p w14:paraId="21B1F60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Café soluble, en presentación de frasco con 1kg.</w:t>
            </w:r>
          </w:p>
        </w:tc>
        <w:tc>
          <w:tcPr>
            <w:tcW w:w="3055" w:type="pct"/>
            <w:tcBorders>
              <w:top w:val="nil"/>
              <w:left w:val="nil"/>
              <w:bottom w:val="single" w:sz="4" w:space="0" w:color="auto"/>
              <w:right w:val="single" w:sz="4" w:space="0" w:color="auto"/>
            </w:tcBorders>
            <w:shd w:val="clear" w:color="auto" w:fill="auto"/>
            <w:vAlign w:val="center"/>
            <w:hideMark/>
          </w:tcPr>
          <w:p w14:paraId="433820F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Nestlé, punta del cielo, de igual o mejor calidad y cuando menos 6 meses de caducidad.</w:t>
            </w:r>
          </w:p>
        </w:tc>
      </w:tr>
      <w:tr w:rsidR="00C25594" w:rsidRPr="00C25594" w14:paraId="02559D2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82F18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195</w:t>
            </w:r>
          </w:p>
        </w:tc>
        <w:tc>
          <w:tcPr>
            <w:tcW w:w="1586" w:type="pct"/>
            <w:tcBorders>
              <w:top w:val="nil"/>
              <w:left w:val="nil"/>
              <w:bottom w:val="single" w:sz="4" w:space="0" w:color="auto"/>
              <w:right w:val="single" w:sz="4" w:space="0" w:color="auto"/>
            </w:tcBorders>
            <w:shd w:val="clear" w:color="000000" w:fill="FFFFFF"/>
            <w:vAlign w:val="center"/>
            <w:hideMark/>
          </w:tcPr>
          <w:p w14:paraId="7878F19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Polvo para preparar gelatina con leche sabor vainilla, en presentación de 1 kg.</w:t>
            </w:r>
          </w:p>
        </w:tc>
        <w:tc>
          <w:tcPr>
            <w:tcW w:w="3055" w:type="pct"/>
            <w:tcBorders>
              <w:top w:val="nil"/>
              <w:left w:val="nil"/>
              <w:bottom w:val="single" w:sz="4" w:space="0" w:color="auto"/>
              <w:right w:val="single" w:sz="4" w:space="0" w:color="auto"/>
            </w:tcBorders>
            <w:shd w:val="clear" w:color="000000" w:fill="FFFFFF"/>
            <w:vAlign w:val="center"/>
            <w:hideMark/>
          </w:tcPr>
          <w:p w14:paraId="52D9A32B"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D´Gari</w:t>
            </w:r>
            <w:proofErr w:type="spellEnd"/>
            <w:r w:rsidRPr="00C25594">
              <w:rPr>
                <w:rFonts w:ascii="Century Gothic" w:hAnsi="Century Gothic"/>
                <w:sz w:val="16"/>
                <w:szCs w:val="16"/>
                <w:lang w:eastAsia="es-MX"/>
              </w:rPr>
              <w:t>, de igual o mejor calidad y cuando menos 6 meses de caducidad.</w:t>
            </w:r>
          </w:p>
        </w:tc>
      </w:tr>
      <w:tr w:rsidR="00C25594" w:rsidRPr="00C25594" w14:paraId="447F42B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7A0C8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196</w:t>
            </w:r>
          </w:p>
        </w:tc>
        <w:tc>
          <w:tcPr>
            <w:tcW w:w="1586" w:type="pct"/>
            <w:tcBorders>
              <w:top w:val="nil"/>
              <w:left w:val="nil"/>
              <w:bottom w:val="single" w:sz="4" w:space="0" w:color="auto"/>
              <w:right w:val="single" w:sz="4" w:space="0" w:color="auto"/>
            </w:tcBorders>
            <w:shd w:val="clear" w:color="000000" w:fill="FFFFFF"/>
            <w:vAlign w:val="center"/>
            <w:hideMark/>
          </w:tcPr>
          <w:p w14:paraId="4A3E5A9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Galleta de harina sabor chocolate, en presentación de caja con 1 kg.</w:t>
            </w:r>
          </w:p>
        </w:tc>
        <w:tc>
          <w:tcPr>
            <w:tcW w:w="3055" w:type="pct"/>
            <w:tcBorders>
              <w:top w:val="nil"/>
              <w:left w:val="nil"/>
              <w:bottom w:val="single" w:sz="4" w:space="0" w:color="auto"/>
              <w:right w:val="single" w:sz="4" w:space="0" w:color="auto"/>
            </w:tcBorders>
            <w:shd w:val="clear" w:color="000000" w:fill="FFFFFF"/>
            <w:vAlign w:val="center"/>
            <w:hideMark/>
          </w:tcPr>
          <w:p w14:paraId="5526971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Nabisco, de igual o mejor calidad y cuando menos 6 meses de caducidad.</w:t>
            </w:r>
          </w:p>
        </w:tc>
      </w:tr>
      <w:tr w:rsidR="00C25594" w:rsidRPr="00C25594" w14:paraId="64BD2CF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2E6B5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197</w:t>
            </w:r>
          </w:p>
        </w:tc>
        <w:tc>
          <w:tcPr>
            <w:tcW w:w="1586" w:type="pct"/>
            <w:tcBorders>
              <w:top w:val="nil"/>
              <w:left w:val="nil"/>
              <w:bottom w:val="single" w:sz="4" w:space="0" w:color="auto"/>
              <w:right w:val="single" w:sz="4" w:space="0" w:color="auto"/>
            </w:tcBorders>
            <w:shd w:val="clear" w:color="000000" w:fill="FFFFFF"/>
            <w:vAlign w:val="center"/>
            <w:hideMark/>
          </w:tcPr>
          <w:p w14:paraId="4CDA0B0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Galleta salada, en presentación individual caja de 200 sobres de 13 gramos C/U.</w:t>
            </w:r>
          </w:p>
        </w:tc>
        <w:tc>
          <w:tcPr>
            <w:tcW w:w="3055" w:type="pct"/>
            <w:tcBorders>
              <w:top w:val="nil"/>
              <w:left w:val="nil"/>
              <w:bottom w:val="single" w:sz="4" w:space="0" w:color="auto"/>
              <w:right w:val="single" w:sz="4" w:space="0" w:color="auto"/>
            </w:tcBorders>
            <w:shd w:val="clear" w:color="000000" w:fill="FFFFFF"/>
            <w:vAlign w:val="center"/>
            <w:hideMark/>
          </w:tcPr>
          <w:p w14:paraId="63E509F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Premium, Gamesa, de igual o mejor calidad y cuando menos 6 meses de caducidad.</w:t>
            </w:r>
          </w:p>
        </w:tc>
      </w:tr>
      <w:tr w:rsidR="00C25594" w:rsidRPr="00C25594" w14:paraId="66A40AA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871E0F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198</w:t>
            </w:r>
          </w:p>
        </w:tc>
        <w:tc>
          <w:tcPr>
            <w:tcW w:w="1586" w:type="pct"/>
            <w:tcBorders>
              <w:top w:val="nil"/>
              <w:left w:val="nil"/>
              <w:bottom w:val="single" w:sz="4" w:space="0" w:color="auto"/>
              <w:right w:val="single" w:sz="4" w:space="0" w:color="auto"/>
            </w:tcBorders>
            <w:shd w:val="clear" w:color="000000" w:fill="FFFFFF"/>
            <w:vAlign w:val="center"/>
            <w:hideMark/>
          </w:tcPr>
          <w:p w14:paraId="53CFF4D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Galletas marías, en presentación de caja con 1 kg.</w:t>
            </w:r>
          </w:p>
        </w:tc>
        <w:tc>
          <w:tcPr>
            <w:tcW w:w="3055" w:type="pct"/>
            <w:tcBorders>
              <w:top w:val="nil"/>
              <w:left w:val="nil"/>
              <w:bottom w:val="single" w:sz="4" w:space="0" w:color="auto"/>
              <w:right w:val="single" w:sz="4" w:space="0" w:color="auto"/>
            </w:tcBorders>
            <w:shd w:val="clear" w:color="000000" w:fill="FFFFFF"/>
            <w:vAlign w:val="center"/>
            <w:hideMark/>
          </w:tcPr>
          <w:p w14:paraId="6BEFB94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Gamesa, de igual o mejor calidad y cuando menos 6 meses de caducidad.</w:t>
            </w:r>
          </w:p>
        </w:tc>
      </w:tr>
      <w:tr w:rsidR="00C25594" w:rsidRPr="00C25594" w14:paraId="10ED75E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3A4AB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199</w:t>
            </w:r>
          </w:p>
        </w:tc>
        <w:tc>
          <w:tcPr>
            <w:tcW w:w="1586" w:type="pct"/>
            <w:tcBorders>
              <w:top w:val="nil"/>
              <w:left w:val="nil"/>
              <w:bottom w:val="single" w:sz="4" w:space="0" w:color="auto"/>
              <w:right w:val="single" w:sz="4" w:space="0" w:color="auto"/>
            </w:tcBorders>
            <w:shd w:val="clear" w:color="000000" w:fill="FFFFFF"/>
            <w:vAlign w:val="center"/>
            <w:hideMark/>
          </w:tcPr>
          <w:p w14:paraId="5D512D5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Galleta ostión, en presentación de paquete con 150 gramos c/u.</w:t>
            </w:r>
          </w:p>
        </w:tc>
        <w:tc>
          <w:tcPr>
            <w:tcW w:w="3055" w:type="pct"/>
            <w:tcBorders>
              <w:top w:val="nil"/>
              <w:left w:val="nil"/>
              <w:bottom w:val="single" w:sz="4" w:space="0" w:color="auto"/>
              <w:right w:val="single" w:sz="4" w:space="0" w:color="auto"/>
            </w:tcBorders>
            <w:shd w:val="clear" w:color="000000" w:fill="FFFFFF"/>
            <w:vAlign w:val="center"/>
            <w:hideMark/>
          </w:tcPr>
          <w:p w14:paraId="0E453AC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Gamesa, de igual o mejor calidad y cuando menos 6 meses de caducidad.</w:t>
            </w:r>
          </w:p>
        </w:tc>
      </w:tr>
      <w:tr w:rsidR="00C25594" w:rsidRPr="00C25594" w14:paraId="3A8AEE1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D212C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200</w:t>
            </w:r>
          </w:p>
        </w:tc>
        <w:tc>
          <w:tcPr>
            <w:tcW w:w="1586" w:type="pct"/>
            <w:tcBorders>
              <w:top w:val="nil"/>
              <w:left w:val="nil"/>
              <w:bottom w:val="single" w:sz="4" w:space="0" w:color="auto"/>
              <w:right w:val="single" w:sz="4" w:space="0" w:color="auto"/>
            </w:tcBorders>
            <w:shd w:val="clear" w:color="000000" w:fill="FFFFFF"/>
            <w:vAlign w:val="center"/>
            <w:hideMark/>
          </w:tcPr>
          <w:p w14:paraId="1627955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Garrafón de agua purificada, en presentación de garrafón con 19 litros.</w:t>
            </w:r>
          </w:p>
        </w:tc>
        <w:tc>
          <w:tcPr>
            <w:tcW w:w="3055" w:type="pct"/>
            <w:tcBorders>
              <w:top w:val="nil"/>
              <w:left w:val="nil"/>
              <w:bottom w:val="single" w:sz="4" w:space="0" w:color="auto"/>
              <w:right w:val="single" w:sz="4" w:space="0" w:color="auto"/>
            </w:tcBorders>
            <w:shd w:val="clear" w:color="000000" w:fill="FFFFFF"/>
            <w:vAlign w:val="center"/>
            <w:hideMark/>
          </w:tcPr>
          <w:p w14:paraId="079A03A8"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Electropura</w:t>
            </w:r>
            <w:proofErr w:type="spellEnd"/>
            <w:r w:rsidRPr="00C25594">
              <w:rPr>
                <w:rFonts w:ascii="Century Gothic" w:hAnsi="Century Gothic"/>
                <w:sz w:val="16"/>
                <w:szCs w:val="16"/>
                <w:lang w:eastAsia="es-MX"/>
              </w:rPr>
              <w:t xml:space="preserve"> o Bonafont, de igual o mejor calidad y cuando menos 3 meses de caducidad.</w:t>
            </w:r>
          </w:p>
        </w:tc>
      </w:tr>
      <w:tr w:rsidR="00C25594" w:rsidRPr="00C25594" w14:paraId="2DE74DF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DD482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201</w:t>
            </w:r>
          </w:p>
        </w:tc>
        <w:tc>
          <w:tcPr>
            <w:tcW w:w="1586" w:type="pct"/>
            <w:tcBorders>
              <w:top w:val="nil"/>
              <w:left w:val="nil"/>
              <w:bottom w:val="single" w:sz="4" w:space="0" w:color="auto"/>
              <w:right w:val="single" w:sz="4" w:space="0" w:color="auto"/>
            </w:tcBorders>
            <w:shd w:val="clear" w:color="000000" w:fill="FFFFFF"/>
            <w:vAlign w:val="center"/>
            <w:hideMark/>
          </w:tcPr>
          <w:p w14:paraId="0A24F2B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Polvo para preparar gelatina con agua de diferentes sabores, en presentación de sobre con 1 kg.</w:t>
            </w:r>
          </w:p>
        </w:tc>
        <w:tc>
          <w:tcPr>
            <w:tcW w:w="3055" w:type="pct"/>
            <w:tcBorders>
              <w:top w:val="nil"/>
              <w:left w:val="nil"/>
              <w:bottom w:val="single" w:sz="4" w:space="0" w:color="auto"/>
              <w:right w:val="single" w:sz="4" w:space="0" w:color="auto"/>
            </w:tcBorders>
            <w:shd w:val="clear" w:color="000000" w:fill="FFFFFF"/>
            <w:vAlign w:val="center"/>
            <w:hideMark/>
          </w:tcPr>
          <w:p w14:paraId="467FBFA1"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D´Gari</w:t>
            </w:r>
            <w:proofErr w:type="spellEnd"/>
            <w:r w:rsidRPr="00C25594">
              <w:rPr>
                <w:rFonts w:ascii="Century Gothic" w:hAnsi="Century Gothic"/>
                <w:sz w:val="16"/>
                <w:szCs w:val="16"/>
                <w:lang w:eastAsia="es-MX"/>
              </w:rPr>
              <w:t>, de igual o mejor calidad y cuando menos 6 meses de caducidad.</w:t>
            </w:r>
          </w:p>
        </w:tc>
      </w:tr>
      <w:tr w:rsidR="00C25594" w:rsidRPr="00C25594" w14:paraId="1677D5A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DA6EBB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202</w:t>
            </w:r>
          </w:p>
        </w:tc>
        <w:tc>
          <w:tcPr>
            <w:tcW w:w="1586" w:type="pct"/>
            <w:tcBorders>
              <w:top w:val="nil"/>
              <w:left w:val="nil"/>
              <w:bottom w:val="single" w:sz="4" w:space="0" w:color="auto"/>
              <w:right w:val="single" w:sz="4" w:space="0" w:color="auto"/>
            </w:tcBorders>
            <w:shd w:val="clear" w:color="000000" w:fill="FFFFFF"/>
            <w:vAlign w:val="center"/>
            <w:hideMark/>
          </w:tcPr>
          <w:p w14:paraId="27AD0C3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Polvo para preparar gelatina con leche diferentes sabores, en presentación de sobre con 1 kg.</w:t>
            </w:r>
          </w:p>
        </w:tc>
        <w:tc>
          <w:tcPr>
            <w:tcW w:w="3055" w:type="pct"/>
            <w:tcBorders>
              <w:top w:val="nil"/>
              <w:left w:val="nil"/>
              <w:bottom w:val="single" w:sz="4" w:space="0" w:color="auto"/>
              <w:right w:val="single" w:sz="4" w:space="0" w:color="auto"/>
            </w:tcBorders>
            <w:shd w:val="clear" w:color="000000" w:fill="FFFFFF"/>
            <w:vAlign w:val="center"/>
            <w:hideMark/>
          </w:tcPr>
          <w:p w14:paraId="34BB74AD"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D´Gari</w:t>
            </w:r>
            <w:proofErr w:type="spellEnd"/>
            <w:r w:rsidRPr="00C25594">
              <w:rPr>
                <w:rFonts w:ascii="Century Gothic" w:hAnsi="Century Gothic"/>
                <w:sz w:val="16"/>
                <w:szCs w:val="16"/>
                <w:lang w:eastAsia="es-MX"/>
              </w:rPr>
              <w:t>, de igual o mejor calidad y cuando menos 6 meses de caducidad.</w:t>
            </w:r>
          </w:p>
        </w:tc>
      </w:tr>
      <w:tr w:rsidR="00C25594" w:rsidRPr="00C25594" w14:paraId="1F1B51B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4B77F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203</w:t>
            </w:r>
          </w:p>
        </w:tc>
        <w:tc>
          <w:tcPr>
            <w:tcW w:w="1586" w:type="pct"/>
            <w:tcBorders>
              <w:top w:val="nil"/>
              <w:left w:val="nil"/>
              <w:bottom w:val="single" w:sz="4" w:space="0" w:color="auto"/>
              <w:right w:val="single" w:sz="4" w:space="0" w:color="auto"/>
            </w:tcBorders>
            <w:shd w:val="clear" w:color="000000" w:fill="FFFFFF"/>
            <w:vAlign w:val="center"/>
            <w:hideMark/>
          </w:tcPr>
          <w:p w14:paraId="004585CA"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Grentetina</w:t>
            </w:r>
            <w:proofErr w:type="spellEnd"/>
            <w:r w:rsidRPr="00C25594">
              <w:rPr>
                <w:rFonts w:ascii="Century Gothic" w:hAnsi="Century Gothic"/>
                <w:sz w:val="16"/>
                <w:szCs w:val="16"/>
                <w:lang w:eastAsia="es-MX"/>
              </w:rPr>
              <w:t xml:space="preserve"> natural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062A4810"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D´Gari</w:t>
            </w:r>
            <w:proofErr w:type="spellEnd"/>
            <w:r w:rsidRPr="00C25594">
              <w:rPr>
                <w:rFonts w:ascii="Century Gothic" w:hAnsi="Century Gothic"/>
                <w:sz w:val="16"/>
                <w:szCs w:val="16"/>
                <w:lang w:eastAsia="es-MX"/>
              </w:rPr>
              <w:t>, de igual o mejor calidad y cuando menos 6 meses de caducidad.</w:t>
            </w:r>
          </w:p>
        </w:tc>
      </w:tr>
      <w:tr w:rsidR="00C25594" w:rsidRPr="00C25594" w14:paraId="206F610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61A179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204</w:t>
            </w:r>
          </w:p>
        </w:tc>
        <w:tc>
          <w:tcPr>
            <w:tcW w:w="1586" w:type="pct"/>
            <w:tcBorders>
              <w:top w:val="nil"/>
              <w:left w:val="nil"/>
              <w:bottom w:val="single" w:sz="4" w:space="0" w:color="auto"/>
              <w:right w:val="single" w:sz="4" w:space="0" w:color="auto"/>
            </w:tcBorders>
            <w:shd w:val="clear" w:color="000000" w:fill="FFFFFF"/>
            <w:vAlign w:val="center"/>
            <w:hideMark/>
          </w:tcPr>
          <w:p w14:paraId="6208653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Granola mezclada con miel,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771FF7B9"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Granvita</w:t>
            </w:r>
            <w:proofErr w:type="spellEnd"/>
            <w:r w:rsidRPr="00C25594">
              <w:rPr>
                <w:rFonts w:ascii="Century Gothic" w:hAnsi="Century Gothic"/>
                <w:sz w:val="16"/>
                <w:szCs w:val="16"/>
                <w:lang w:eastAsia="es-MX"/>
              </w:rPr>
              <w:t xml:space="preserve">, </w:t>
            </w:r>
            <w:proofErr w:type="spellStart"/>
            <w:r w:rsidRPr="00C25594">
              <w:rPr>
                <w:rFonts w:ascii="Century Gothic" w:hAnsi="Century Gothic"/>
                <w:sz w:val="16"/>
                <w:szCs w:val="16"/>
                <w:lang w:eastAsia="es-MX"/>
              </w:rPr>
              <w:t>Nestle</w:t>
            </w:r>
            <w:proofErr w:type="spellEnd"/>
            <w:r w:rsidRPr="00C25594">
              <w:rPr>
                <w:rFonts w:ascii="Century Gothic" w:hAnsi="Century Gothic"/>
                <w:sz w:val="16"/>
                <w:szCs w:val="16"/>
                <w:lang w:eastAsia="es-MX"/>
              </w:rPr>
              <w:t>, de igual o mejor calidad y cuando menos 6 meses de caducidad.</w:t>
            </w:r>
          </w:p>
        </w:tc>
      </w:tr>
      <w:tr w:rsidR="00C25594" w:rsidRPr="00C25594" w14:paraId="581472A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E9334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205</w:t>
            </w:r>
          </w:p>
        </w:tc>
        <w:tc>
          <w:tcPr>
            <w:tcW w:w="1586" w:type="pct"/>
            <w:tcBorders>
              <w:top w:val="nil"/>
              <w:left w:val="nil"/>
              <w:bottom w:val="single" w:sz="4" w:space="0" w:color="auto"/>
              <w:right w:val="single" w:sz="4" w:space="0" w:color="auto"/>
            </w:tcBorders>
            <w:shd w:val="clear" w:color="000000" w:fill="FFFFFF"/>
            <w:vAlign w:val="center"/>
            <w:hideMark/>
          </w:tcPr>
          <w:p w14:paraId="6C6256A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Harina de trigo,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13A2654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Tres estrellas, Gamesa, de igual o mayor calidad y cuando menos 6 meses de caducidad.</w:t>
            </w:r>
          </w:p>
        </w:tc>
      </w:tr>
      <w:tr w:rsidR="00C25594" w:rsidRPr="00C25594" w14:paraId="7F4D720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7FD91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206</w:t>
            </w:r>
          </w:p>
        </w:tc>
        <w:tc>
          <w:tcPr>
            <w:tcW w:w="1586" w:type="pct"/>
            <w:tcBorders>
              <w:top w:val="nil"/>
              <w:left w:val="nil"/>
              <w:bottom w:val="single" w:sz="4" w:space="0" w:color="auto"/>
              <w:right w:val="single" w:sz="4" w:space="0" w:color="auto"/>
            </w:tcBorders>
            <w:shd w:val="clear" w:color="auto" w:fill="auto"/>
            <w:vAlign w:val="center"/>
            <w:hideMark/>
          </w:tcPr>
          <w:p w14:paraId="7AB858C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Harina para </w:t>
            </w:r>
            <w:proofErr w:type="spellStart"/>
            <w:r w:rsidRPr="00C25594">
              <w:rPr>
                <w:rFonts w:ascii="Century Gothic" w:hAnsi="Century Gothic"/>
                <w:sz w:val="16"/>
                <w:szCs w:val="16"/>
                <w:lang w:eastAsia="es-MX"/>
              </w:rPr>
              <w:t>hot</w:t>
            </w:r>
            <w:proofErr w:type="spellEnd"/>
            <w:r w:rsidRPr="00C25594">
              <w:rPr>
                <w:rFonts w:ascii="Century Gothic" w:hAnsi="Century Gothic"/>
                <w:sz w:val="16"/>
                <w:szCs w:val="16"/>
                <w:lang w:eastAsia="es-MX"/>
              </w:rPr>
              <w:t xml:space="preserve"> </w:t>
            </w:r>
            <w:proofErr w:type="spellStart"/>
            <w:r w:rsidRPr="00C25594">
              <w:rPr>
                <w:rFonts w:ascii="Century Gothic" w:hAnsi="Century Gothic"/>
                <w:sz w:val="16"/>
                <w:szCs w:val="16"/>
                <w:lang w:eastAsia="es-MX"/>
              </w:rPr>
              <w:t>cakes</w:t>
            </w:r>
            <w:proofErr w:type="spellEnd"/>
            <w:r w:rsidRPr="00C25594">
              <w:rPr>
                <w:rFonts w:ascii="Century Gothic" w:hAnsi="Century Gothic"/>
                <w:sz w:val="16"/>
                <w:szCs w:val="16"/>
                <w:lang w:eastAsia="es-MX"/>
              </w:rPr>
              <w:t xml:space="preserve"> tradicionales, en presentación de bolsa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0D332CE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Pronto, Tres estrellas, Gamesa, de igual o mayor calidad y cuando menos 6 meses de caducidad.</w:t>
            </w:r>
          </w:p>
        </w:tc>
      </w:tr>
      <w:tr w:rsidR="00C25594" w:rsidRPr="00C25594" w14:paraId="7472AC8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1B680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207</w:t>
            </w:r>
          </w:p>
        </w:tc>
        <w:tc>
          <w:tcPr>
            <w:tcW w:w="1586" w:type="pct"/>
            <w:tcBorders>
              <w:top w:val="nil"/>
              <w:left w:val="nil"/>
              <w:bottom w:val="single" w:sz="4" w:space="0" w:color="auto"/>
              <w:right w:val="single" w:sz="4" w:space="0" w:color="auto"/>
            </w:tcBorders>
            <w:shd w:val="clear" w:color="auto" w:fill="auto"/>
            <w:vAlign w:val="center"/>
            <w:hideMark/>
          </w:tcPr>
          <w:p w14:paraId="0B72C27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Harina para pastel diferentes sabores, en presentación de caja con 432 gramos.</w:t>
            </w:r>
          </w:p>
        </w:tc>
        <w:tc>
          <w:tcPr>
            <w:tcW w:w="3055" w:type="pct"/>
            <w:tcBorders>
              <w:top w:val="nil"/>
              <w:left w:val="nil"/>
              <w:bottom w:val="single" w:sz="4" w:space="0" w:color="auto"/>
              <w:right w:val="single" w:sz="4" w:space="0" w:color="auto"/>
            </w:tcBorders>
            <w:shd w:val="clear" w:color="000000" w:fill="FFFFFF"/>
            <w:vAlign w:val="center"/>
            <w:hideMark/>
          </w:tcPr>
          <w:p w14:paraId="4C9B149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Pronto, Tres estrellas, Gamesa, de igual o mayor calidad y cuando menos 6 meses de caducidad.</w:t>
            </w:r>
          </w:p>
        </w:tc>
      </w:tr>
      <w:tr w:rsidR="00C25594" w:rsidRPr="00C25594" w14:paraId="025BB91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5129D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208</w:t>
            </w:r>
          </w:p>
        </w:tc>
        <w:tc>
          <w:tcPr>
            <w:tcW w:w="1586" w:type="pct"/>
            <w:tcBorders>
              <w:top w:val="nil"/>
              <w:left w:val="nil"/>
              <w:bottom w:val="single" w:sz="4" w:space="0" w:color="auto"/>
              <w:right w:val="single" w:sz="4" w:space="0" w:color="auto"/>
            </w:tcBorders>
            <w:shd w:val="clear" w:color="auto" w:fill="auto"/>
            <w:vAlign w:val="center"/>
            <w:hideMark/>
          </w:tcPr>
          <w:p w14:paraId="3ABF919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Hielo, en presentación de bolsa con 5 kg.</w:t>
            </w:r>
          </w:p>
        </w:tc>
        <w:tc>
          <w:tcPr>
            <w:tcW w:w="3055" w:type="pct"/>
            <w:tcBorders>
              <w:top w:val="nil"/>
              <w:left w:val="nil"/>
              <w:bottom w:val="single" w:sz="4" w:space="0" w:color="auto"/>
              <w:right w:val="single" w:sz="4" w:space="0" w:color="auto"/>
            </w:tcBorders>
            <w:shd w:val="clear" w:color="auto" w:fill="auto"/>
            <w:vAlign w:val="center"/>
            <w:hideMark/>
          </w:tcPr>
          <w:p w14:paraId="624168B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Fiesta o Iglú, de igual o mejor calidad.</w:t>
            </w:r>
          </w:p>
        </w:tc>
      </w:tr>
      <w:tr w:rsidR="00C25594" w:rsidRPr="00C25594" w14:paraId="57FDBFE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3D82AB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209</w:t>
            </w:r>
          </w:p>
        </w:tc>
        <w:tc>
          <w:tcPr>
            <w:tcW w:w="1586" w:type="pct"/>
            <w:tcBorders>
              <w:top w:val="nil"/>
              <w:left w:val="nil"/>
              <w:bottom w:val="single" w:sz="4" w:space="0" w:color="auto"/>
              <w:right w:val="single" w:sz="4" w:space="0" w:color="auto"/>
            </w:tcBorders>
            <w:shd w:val="clear" w:color="auto" w:fill="auto"/>
            <w:vAlign w:val="center"/>
            <w:hideMark/>
          </w:tcPr>
          <w:p w14:paraId="66EC021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Flor de Jamaica de primera selección nacional</w:t>
            </w:r>
          </w:p>
        </w:tc>
        <w:tc>
          <w:tcPr>
            <w:tcW w:w="3055" w:type="pct"/>
            <w:tcBorders>
              <w:top w:val="nil"/>
              <w:left w:val="nil"/>
              <w:bottom w:val="single" w:sz="4" w:space="0" w:color="auto"/>
              <w:right w:val="single" w:sz="4" w:space="0" w:color="auto"/>
            </w:tcBorders>
            <w:shd w:val="clear" w:color="auto" w:fill="auto"/>
            <w:vAlign w:val="center"/>
            <w:hideMark/>
          </w:tcPr>
          <w:p w14:paraId="0718A85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5B89EF8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B70B2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210</w:t>
            </w:r>
          </w:p>
        </w:tc>
        <w:tc>
          <w:tcPr>
            <w:tcW w:w="1586" w:type="pct"/>
            <w:tcBorders>
              <w:top w:val="nil"/>
              <w:left w:val="nil"/>
              <w:bottom w:val="single" w:sz="4" w:space="0" w:color="auto"/>
              <w:right w:val="single" w:sz="4" w:space="0" w:color="auto"/>
            </w:tcBorders>
            <w:shd w:val="clear" w:color="auto" w:fill="auto"/>
            <w:vAlign w:val="center"/>
            <w:hideMark/>
          </w:tcPr>
          <w:p w14:paraId="5532DC8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Jugo sazonador, en presentación de frasco con 800 ml.</w:t>
            </w:r>
          </w:p>
        </w:tc>
        <w:tc>
          <w:tcPr>
            <w:tcW w:w="3055" w:type="pct"/>
            <w:tcBorders>
              <w:top w:val="nil"/>
              <w:left w:val="nil"/>
              <w:bottom w:val="single" w:sz="4" w:space="0" w:color="auto"/>
              <w:right w:val="single" w:sz="4" w:space="0" w:color="auto"/>
            </w:tcBorders>
            <w:shd w:val="clear" w:color="auto" w:fill="auto"/>
            <w:vAlign w:val="center"/>
            <w:hideMark/>
          </w:tcPr>
          <w:p w14:paraId="1B425A2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Maggi, de igual o mejor calidad y cuando menos 6 meses de caducidad.</w:t>
            </w:r>
          </w:p>
        </w:tc>
      </w:tr>
      <w:tr w:rsidR="00C25594" w:rsidRPr="00C25594" w14:paraId="09DA3B6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B6C19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211</w:t>
            </w:r>
          </w:p>
        </w:tc>
        <w:tc>
          <w:tcPr>
            <w:tcW w:w="1586" w:type="pct"/>
            <w:tcBorders>
              <w:top w:val="nil"/>
              <w:left w:val="nil"/>
              <w:bottom w:val="single" w:sz="4" w:space="0" w:color="auto"/>
              <w:right w:val="single" w:sz="4" w:space="0" w:color="auto"/>
            </w:tcBorders>
            <w:shd w:val="clear" w:color="auto" w:fill="auto"/>
            <w:vAlign w:val="center"/>
            <w:hideMark/>
          </w:tcPr>
          <w:p w14:paraId="5F2DBCD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Jugo de fruta en presentación individual con 250 ml. y de diferentes sabores.</w:t>
            </w:r>
          </w:p>
        </w:tc>
        <w:tc>
          <w:tcPr>
            <w:tcW w:w="3055" w:type="pct"/>
            <w:tcBorders>
              <w:top w:val="nil"/>
              <w:left w:val="nil"/>
              <w:bottom w:val="single" w:sz="4" w:space="0" w:color="auto"/>
              <w:right w:val="single" w:sz="4" w:space="0" w:color="auto"/>
            </w:tcBorders>
            <w:shd w:val="clear" w:color="auto" w:fill="auto"/>
            <w:vAlign w:val="center"/>
            <w:hideMark/>
          </w:tcPr>
          <w:p w14:paraId="78B3193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Jumex o Del valle, de igual o mejor calidad y cuando menos 6 meses de caducidad.</w:t>
            </w:r>
          </w:p>
        </w:tc>
      </w:tr>
      <w:tr w:rsidR="00C25594" w:rsidRPr="00C25594" w14:paraId="2582157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425A6B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212</w:t>
            </w:r>
          </w:p>
        </w:tc>
        <w:tc>
          <w:tcPr>
            <w:tcW w:w="1586" w:type="pct"/>
            <w:tcBorders>
              <w:top w:val="nil"/>
              <w:left w:val="nil"/>
              <w:bottom w:val="single" w:sz="4" w:space="0" w:color="auto"/>
              <w:right w:val="single" w:sz="4" w:space="0" w:color="auto"/>
            </w:tcBorders>
            <w:shd w:val="clear" w:color="auto" w:fill="auto"/>
            <w:vAlign w:val="center"/>
            <w:hideMark/>
          </w:tcPr>
          <w:p w14:paraId="0379EBE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Leche condensada deslactosada, en presentación de lata con 375 gramos.</w:t>
            </w:r>
          </w:p>
        </w:tc>
        <w:tc>
          <w:tcPr>
            <w:tcW w:w="3055" w:type="pct"/>
            <w:tcBorders>
              <w:top w:val="nil"/>
              <w:left w:val="nil"/>
              <w:bottom w:val="single" w:sz="4" w:space="0" w:color="auto"/>
              <w:right w:val="single" w:sz="4" w:space="0" w:color="auto"/>
            </w:tcBorders>
            <w:shd w:val="clear" w:color="auto" w:fill="auto"/>
            <w:vAlign w:val="center"/>
            <w:hideMark/>
          </w:tcPr>
          <w:p w14:paraId="775C284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Nestlé, de igual o mejor calidad y cuando menos 6 meses de caducidad.</w:t>
            </w:r>
          </w:p>
        </w:tc>
      </w:tr>
      <w:tr w:rsidR="00C25594" w:rsidRPr="00C25594" w14:paraId="4229393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A7D6E6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213</w:t>
            </w:r>
          </w:p>
        </w:tc>
        <w:tc>
          <w:tcPr>
            <w:tcW w:w="1586" w:type="pct"/>
            <w:tcBorders>
              <w:top w:val="nil"/>
              <w:left w:val="nil"/>
              <w:bottom w:val="single" w:sz="4" w:space="0" w:color="auto"/>
              <w:right w:val="single" w:sz="4" w:space="0" w:color="auto"/>
            </w:tcBorders>
            <w:shd w:val="clear" w:color="auto" w:fill="auto"/>
            <w:vAlign w:val="center"/>
            <w:hideMark/>
          </w:tcPr>
          <w:p w14:paraId="090099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Leche evaporada deslactosada, en presentación de lata con 360 gramos.</w:t>
            </w:r>
          </w:p>
        </w:tc>
        <w:tc>
          <w:tcPr>
            <w:tcW w:w="3055" w:type="pct"/>
            <w:tcBorders>
              <w:top w:val="nil"/>
              <w:left w:val="nil"/>
              <w:bottom w:val="single" w:sz="4" w:space="0" w:color="auto"/>
              <w:right w:val="single" w:sz="4" w:space="0" w:color="auto"/>
            </w:tcBorders>
            <w:shd w:val="clear" w:color="auto" w:fill="auto"/>
            <w:vAlign w:val="center"/>
            <w:hideMark/>
          </w:tcPr>
          <w:p w14:paraId="7716D65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Nestlé, de igual o mejor calidad y cuando menos 6 meses de caducidad.</w:t>
            </w:r>
          </w:p>
        </w:tc>
      </w:tr>
      <w:tr w:rsidR="00C25594" w:rsidRPr="00C25594" w14:paraId="7793C07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84F7F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214</w:t>
            </w:r>
          </w:p>
        </w:tc>
        <w:tc>
          <w:tcPr>
            <w:tcW w:w="1586" w:type="pct"/>
            <w:tcBorders>
              <w:top w:val="nil"/>
              <w:left w:val="nil"/>
              <w:bottom w:val="single" w:sz="4" w:space="0" w:color="auto"/>
              <w:right w:val="single" w:sz="4" w:space="0" w:color="auto"/>
            </w:tcBorders>
            <w:shd w:val="clear" w:color="auto" w:fill="auto"/>
            <w:vAlign w:val="center"/>
            <w:hideMark/>
          </w:tcPr>
          <w:p w14:paraId="022A1B7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Leche </w:t>
            </w:r>
            <w:proofErr w:type="spellStart"/>
            <w:r w:rsidRPr="00C25594">
              <w:rPr>
                <w:rFonts w:ascii="Century Gothic" w:hAnsi="Century Gothic"/>
                <w:sz w:val="16"/>
                <w:szCs w:val="16"/>
                <w:lang w:eastAsia="es-MX"/>
              </w:rPr>
              <w:t>ultrapasteurizada</w:t>
            </w:r>
            <w:proofErr w:type="spellEnd"/>
            <w:r w:rsidRPr="00C25594">
              <w:rPr>
                <w:rFonts w:ascii="Century Gothic" w:hAnsi="Century Gothic"/>
                <w:sz w:val="16"/>
                <w:szCs w:val="16"/>
                <w:lang w:eastAsia="es-MX"/>
              </w:rPr>
              <w:t xml:space="preserve"> deslactosada, en presentación </w:t>
            </w:r>
            <w:r w:rsidRPr="00C25594">
              <w:rPr>
                <w:rFonts w:ascii="Century Gothic" w:hAnsi="Century Gothic"/>
                <w:sz w:val="16"/>
                <w:szCs w:val="16"/>
                <w:lang w:eastAsia="es-MX"/>
              </w:rPr>
              <w:lastRenderedPageBreak/>
              <w:t>individual de diferentes sabores con 250 ml.</w:t>
            </w:r>
          </w:p>
        </w:tc>
        <w:tc>
          <w:tcPr>
            <w:tcW w:w="3055" w:type="pct"/>
            <w:tcBorders>
              <w:top w:val="nil"/>
              <w:left w:val="nil"/>
              <w:bottom w:val="single" w:sz="4" w:space="0" w:color="auto"/>
              <w:right w:val="single" w:sz="4" w:space="0" w:color="auto"/>
            </w:tcBorders>
            <w:shd w:val="clear" w:color="auto" w:fill="auto"/>
            <w:vAlign w:val="center"/>
            <w:hideMark/>
          </w:tcPr>
          <w:p w14:paraId="246CA8C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lastRenderedPageBreak/>
              <w:t>Alpura, Lala, de igual o mejor calidad y cuando menos 6 meses de caducidad.</w:t>
            </w:r>
          </w:p>
        </w:tc>
      </w:tr>
      <w:tr w:rsidR="00C25594" w:rsidRPr="00C25594" w14:paraId="0962BE5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4CAFA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215</w:t>
            </w:r>
          </w:p>
        </w:tc>
        <w:tc>
          <w:tcPr>
            <w:tcW w:w="1586" w:type="pct"/>
            <w:tcBorders>
              <w:top w:val="nil"/>
              <w:left w:val="nil"/>
              <w:bottom w:val="single" w:sz="4" w:space="0" w:color="auto"/>
              <w:right w:val="single" w:sz="4" w:space="0" w:color="auto"/>
            </w:tcBorders>
            <w:shd w:val="clear" w:color="auto" w:fill="auto"/>
            <w:vAlign w:val="center"/>
            <w:hideMark/>
          </w:tcPr>
          <w:p w14:paraId="6AFCCDF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Maíz cacahuazintle sin cabeza</w:t>
            </w:r>
          </w:p>
        </w:tc>
        <w:tc>
          <w:tcPr>
            <w:tcW w:w="3055" w:type="pct"/>
            <w:tcBorders>
              <w:top w:val="nil"/>
              <w:left w:val="nil"/>
              <w:bottom w:val="single" w:sz="4" w:space="0" w:color="auto"/>
              <w:right w:val="single" w:sz="4" w:space="0" w:color="auto"/>
            </w:tcBorders>
            <w:shd w:val="clear" w:color="auto" w:fill="auto"/>
            <w:vAlign w:val="center"/>
            <w:hideMark/>
          </w:tcPr>
          <w:p w14:paraId="7F76BDF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7FE724A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C2C009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216</w:t>
            </w:r>
          </w:p>
        </w:tc>
        <w:tc>
          <w:tcPr>
            <w:tcW w:w="1586" w:type="pct"/>
            <w:tcBorders>
              <w:top w:val="nil"/>
              <w:left w:val="nil"/>
              <w:bottom w:val="single" w:sz="4" w:space="0" w:color="auto"/>
              <w:right w:val="single" w:sz="4" w:space="0" w:color="auto"/>
            </w:tcBorders>
            <w:shd w:val="clear" w:color="auto" w:fill="auto"/>
            <w:vAlign w:val="center"/>
            <w:hideMark/>
          </w:tcPr>
          <w:p w14:paraId="2F1E9E0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Fécula de Maíz natural, en presentación de caja con 750 gramos.</w:t>
            </w:r>
          </w:p>
        </w:tc>
        <w:tc>
          <w:tcPr>
            <w:tcW w:w="3055" w:type="pct"/>
            <w:tcBorders>
              <w:top w:val="nil"/>
              <w:left w:val="nil"/>
              <w:bottom w:val="single" w:sz="4" w:space="0" w:color="auto"/>
              <w:right w:val="single" w:sz="4" w:space="0" w:color="auto"/>
            </w:tcBorders>
            <w:shd w:val="clear" w:color="auto" w:fill="auto"/>
            <w:vAlign w:val="center"/>
            <w:hideMark/>
          </w:tcPr>
          <w:p w14:paraId="44A16D3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Maizena, de igual o mejor calidad y cuando menos 6 meses de caducidad.</w:t>
            </w:r>
          </w:p>
        </w:tc>
      </w:tr>
      <w:tr w:rsidR="00C25594" w:rsidRPr="00C25594" w14:paraId="74A086A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750BE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217</w:t>
            </w:r>
          </w:p>
        </w:tc>
        <w:tc>
          <w:tcPr>
            <w:tcW w:w="1586" w:type="pct"/>
            <w:tcBorders>
              <w:top w:val="nil"/>
              <w:left w:val="nil"/>
              <w:bottom w:val="single" w:sz="4" w:space="0" w:color="auto"/>
              <w:right w:val="single" w:sz="4" w:space="0" w:color="auto"/>
            </w:tcBorders>
            <w:shd w:val="clear" w:color="auto" w:fill="auto"/>
            <w:vAlign w:val="center"/>
            <w:hideMark/>
          </w:tcPr>
          <w:p w14:paraId="6257826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Mayonesa con jugo de limón, en presentación de frasco con 3.8 kg</w:t>
            </w:r>
          </w:p>
        </w:tc>
        <w:tc>
          <w:tcPr>
            <w:tcW w:w="3055" w:type="pct"/>
            <w:tcBorders>
              <w:top w:val="nil"/>
              <w:left w:val="nil"/>
              <w:bottom w:val="single" w:sz="4" w:space="0" w:color="auto"/>
              <w:right w:val="single" w:sz="4" w:space="0" w:color="auto"/>
            </w:tcBorders>
            <w:shd w:val="clear" w:color="auto" w:fill="auto"/>
            <w:vAlign w:val="center"/>
            <w:hideMark/>
          </w:tcPr>
          <w:p w14:paraId="5232743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McCormick, </w:t>
            </w:r>
            <w:proofErr w:type="spellStart"/>
            <w:r w:rsidRPr="00C25594">
              <w:rPr>
                <w:rFonts w:ascii="Century Gothic" w:hAnsi="Century Gothic"/>
                <w:sz w:val="16"/>
                <w:szCs w:val="16"/>
                <w:lang w:eastAsia="es-MX"/>
              </w:rPr>
              <w:t>Hellmann’s</w:t>
            </w:r>
            <w:proofErr w:type="spellEnd"/>
            <w:r w:rsidRPr="00C25594">
              <w:rPr>
                <w:rFonts w:ascii="Century Gothic" w:hAnsi="Century Gothic"/>
                <w:sz w:val="16"/>
                <w:szCs w:val="16"/>
                <w:lang w:eastAsia="es-MX"/>
              </w:rPr>
              <w:t>, la Costeña, de igual o mejor calidad, cuando menos 6 meses de caducidad.</w:t>
            </w:r>
          </w:p>
        </w:tc>
      </w:tr>
      <w:tr w:rsidR="00C25594" w:rsidRPr="00C25594" w14:paraId="2F1568E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D5A31A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218</w:t>
            </w:r>
          </w:p>
        </w:tc>
        <w:tc>
          <w:tcPr>
            <w:tcW w:w="1586" w:type="pct"/>
            <w:tcBorders>
              <w:top w:val="nil"/>
              <w:left w:val="nil"/>
              <w:bottom w:val="single" w:sz="4" w:space="0" w:color="auto"/>
              <w:right w:val="single" w:sz="4" w:space="0" w:color="auto"/>
            </w:tcBorders>
            <w:shd w:val="clear" w:color="auto" w:fill="auto"/>
            <w:vAlign w:val="center"/>
            <w:hideMark/>
          </w:tcPr>
          <w:p w14:paraId="1830632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Mermelada de fresa,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1357EC6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McCormick, la Costeña, de igual o mejor calidad, cuando menos 6 meses de caducidad.</w:t>
            </w:r>
          </w:p>
        </w:tc>
      </w:tr>
      <w:tr w:rsidR="00C25594" w:rsidRPr="00C25594" w14:paraId="6E7A107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669AA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219</w:t>
            </w:r>
          </w:p>
        </w:tc>
        <w:tc>
          <w:tcPr>
            <w:tcW w:w="1586" w:type="pct"/>
            <w:tcBorders>
              <w:top w:val="nil"/>
              <w:left w:val="nil"/>
              <w:bottom w:val="single" w:sz="4" w:space="0" w:color="auto"/>
              <w:right w:val="single" w:sz="4" w:space="0" w:color="auto"/>
            </w:tcBorders>
            <w:shd w:val="clear" w:color="auto" w:fill="auto"/>
            <w:vAlign w:val="center"/>
            <w:hideMark/>
          </w:tcPr>
          <w:p w14:paraId="72478A4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Mermelada de piña,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3D90939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McCormick, la Costeña, de igual o mejor calidad, cuando menos 6 meses de caducidad.</w:t>
            </w:r>
          </w:p>
        </w:tc>
      </w:tr>
      <w:tr w:rsidR="00C25594" w:rsidRPr="00C25594" w14:paraId="151524B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BD7A46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220</w:t>
            </w:r>
          </w:p>
        </w:tc>
        <w:tc>
          <w:tcPr>
            <w:tcW w:w="1586" w:type="pct"/>
            <w:tcBorders>
              <w:top w:val="nil"/>
              <w:left w:val="nil"/>
              <w:bottom w:val="single" w:sz="4" w:space="0" w:color="auto"/>
              <w:right w:val="single" w:sz="4" w:space="0" w:color="auto"/>
            </w:tcBorders>
            <w:shd w:val="clear" w:color="auto" w:fill="auto"/>
            <w:vAlign w:val="center"/>
            <w:hideMark/>
          </w:tcPr>
          <w:p w14:paraId="7ACB4D0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Mermelada de zarzamora, en presentación de frasco con 300 gramos.</w:t>
            </w:r>
          </w:p>
        </w:tc>
        <w:tc>
          <w:tcPr>
            <w:tcW w:w="3055" w:type="pct"/>
            <w:tcBorders>
              <w:top w:val="nil"/>
              <w:left w:val="nil"/>
              <w:bottom w:val="single" w:sz="4" w:space="0" w:color="auto"/>
              <w:right w:val="single" w:sz="4" w:space="0" w:color="auto"/>
            </w:tcBorders>
            <w:shd w:val="clear" w:color="auto" w:fill="auto"/>
            <w:vAlign w:val="center"/>
            <w:hideMark/>
          </w:tcPr>
          <w:p w14:paraId="6457BDB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McCormick, la Costeña, de igual o mejor calidad, cuando menos 6 meses de caducidad.</w:t>
            </w:r>
          </w:p>
        </w:tc>
      </w:tr>
      <w:tr w:rsidR="00C25594" w:rsidRPr="00C25594" w14:paraId="6AE3D8E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2E4C2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221</w:t>
            </w:r>
          </w:p>
        </w:tc>
        <w:tc>
          <w:tcPr>
            <w:tcW w:w="1586" w:type="pct"/>
            <w:tcBorders>
              <w:top w:val="nil"/>
              <w:left w:val="nil"/>
              <w:bottom w:val="single" w:sz="4" w:space="0" w:color="auto"/>
              <w:right w:val="single" w:sz="4" w:space="0" w:color="auto"/>
            </w:tcBorders>
            <w:shd w:val="clear" w:color="auto" w:fill="auto"/>
            <w:vAlign w:val="center"/>
            <w:hideMark/>
          </w:tcPr>
          <w:p w14:paraId="762C85E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Miel de abeja natural,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2519D3E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Carlota, de igual o mejor calidad y cuando menos 6 meses de caducidad.</w:t>
            </w:r>
          </w:p>
        </w:tc>
      </w:tr>
      <w:tr w:rsidR="00C25594" w:rsidRPr="00C25594" w14:paraId="5B970D7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0408E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222</w:t>
            </w:r>
          </w:p>
        </w:tc>
        <w:tc>
          <w:tcPr>
            <w:tcW w:w="1586" w:type="pct"/>
            <w:tcBorders>
              <w:top w:val="nil"/>
              <w:left w:val="nil"/>
              <w:bottom w:val="single" w:sz="4" w:space="0" w:color="auto"/>
              <w:right w:val="single" w:sz="4" w:space="0" w:color="auto"/>
            </w:tcBorders>
            <w:shd w:val="clear" w:color="auto" w:fill="auto"/>
            <w:vAlign w:val="center"/>
            <w:hideMark/>
          </w:tcPr>
          <w:p w14:paraId="2FD665C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Crema de avellanas con cacao,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4F0A5CC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Nutella, de igual o mejor calidad y cuando menos 6 meses de caducidad.</w:t>
            </w:r>
          </w:p>
        </w:tc>
      </w:tr>
      <w:tr w:rsidR="00C25594" w:rsidRPr="00C25594" w14:paraId="53D60E8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CEBBA9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223</w:t>
            </w:r>
          </w:p>
        </w:tc>
        <w:tc>
          <w:tcPr>
            <w:tcW w:w="1586" w:type="pct"/>
            <w:tcBorders>
              <w:top w:val="nil"/>
              <w:left w:val="nil"/>
              <w:bottom w:val="single" w:sz="4" w:space="0" w:color="auto"/>
              <w:right w:val="single" w:sz="4" w:space="0" w:color="auto"/>
            </w:tcBorders>
            <w:shd w:val="clear" w:color="auto" w:fill="auto"/>
            <w:vAlign w:val="center"/>
            <w:hideMark/>
          </w:tcPr>
          <w:p w14:paraId="0A62D79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Miel maple, en presentación de bote con 500 gramos.</w:t>
            </w:r>
          </w:p>
        </w:tc>
        <w:tc>
          <w:tcPr>
            <w:tcW w:w="3055" w:type="pct"/>
            <w:tcBorders>
              <w:top w:val="nil"/>
              <w:left w:val="nil"/>
              <w:bottom w:val="single" w:sz="4" w:space="0" w:color="auto"/>
              <w:right w:val="single" w:sz="4" w:space="0" w:color="auto"/>
            </w:tcBorders>
            <w:shd w:val="clear" w:color="auto" w:fill="auto"/>
            <w:vAlign w:val="center"/>
            <w:hideMark/>
          </w:tcPr>
          <w:p w14:paraId="0CF5FC20"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Karo</w:t>
            </w:r>
            <w:proofErr w:type="spellEnd"/>
            <w:r w:rsidRPr="00C25594">
              <w:rPr>
                <w:rFonts w:ascii="Century Gothic" w:hAnsi="Century Gothic"/>
                <w:sz w:val="16"/>
                <w:szCs w:val="16"/>
                <w:lang w:eastAsia="es-MX"/>
              </w:rPr>
              <w:t>, de igual o mejor calidad y cuando menos 6 meses de caducidad.</w:t>
            </w:r>
          </w:p>
        </w:tc>
      </w:tr>
      <w:tr w:rsidR="00C25594" w:rsidRPr="00C25594" w14:paraId="41B187E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F8F02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224</w:t>
            </w:r>
          </w:p>
        </w:tc>
        <w:tc>
          <w:tcPr>
            <w:tcW w:w="1586" w:type="pct"/>
            <w:tcBorders>
              <w:top w:val="nil"/>
              <w:left w:val="nil"/>
              <w:bottom w:val="single" w:sz="4" w:space="0" w:color="auto"/>
              <w:right w:val="single" w:sz="4" w:space="0" w:color="auto"/>
            </w:tcBorders>
            <w:shd w:val="clear" w:color="auto" w:fill="auto"/>
            <w:vAlign w:val="center"/>
            <w:hideMark/>
          </w:tcPr>
          <w:p w14:paraId="4A227D4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Mostaza, en presentación de frasco con 430 gramos.</w:t>
            </w:r>
          </w:p>
        </w:tc>
        <w:tc>
          <w:tcPr>
            <w:tcW w:w="3055" w:type="pct"/>
            <w:tcBorders>
              <w:top w:val="nil"/>
              <w:left w:val="nil"/>
              <w:bottom w:val="single" w:sz="4" w:space="0" w:color="auto"/>
              <w:right w:val="single" w:sz="4" w:space="0" w:color="auto"/>
            </w:tcBorders>
            <w:shd w:val="clear" w:color="auto" w:fill="auto"/>
            <w:vAlign w:val="center"/>
            <w:hideMark/>
          </w:tcPr>
          <w:p w14:paraId="282C2C7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McCormick, Kraft, de igual o mejor calidad, cuando menos 6 meses de caducidad.</w:t>
            </w:r>
          </w:p>
        </w:tc>
      </w:tr>
      <w:tr w:rsidR="00C25594" w:rsidRPr="00C25594" w14:paraId="23C0FA7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B759C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225</w:t>
            </w:r>
          </w:p>
        </w:tc>
        <w:tc>
          <w:tcPr>
            <w:tcW w:w="1586" w:type="pct"/>
            <w:tcBorders>
              <w:top w:val="nil"/>
              <w:left w:val="nil"/>
              <w:bottom w:val="single" w:sz="4" w:space="0" w:color="auto"/>
              <w:right w:val="single" w:sz="4" w:space="0" w:color="auto"/>
            </w:tcBorders>
            <w:shd w:val="clear" w:color="auto" w:fill="auto"/>
            <w:vAlign w:val="center"/>
            <w:hideMark/>
          </w:tcPr>
          <w:p w14:paraId="5EFBC4E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Orégano entero seco,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BBD2F0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5825989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55EE5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226</w:t>
            </w:r>
          </w:p>
        </w:tc>
        <w:tc>
          <w:tcPr>
            <w:tcW w:w="1586" w:type="pct"/>
            <w:tcBorders>
              <w:top w:val="nil"/>
              <w:left w:val="nil"/>
              <w:bottom w:val="single" w:sz="4" w:space="0" w:color="auto"/>
              <w:right w:val="single" w:sz="4" w:space="0" w:color="auto"/>
            </w:tcBorders>
            <w:shd w:val="clear" w:color="auto" w:fill="auto"/>
            <w:vAlign w:val="center"/>
            <w:hideMark/>
          </w:tcPr>
          <w:p w14:paraId="24A464A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Palanqueta de cacahuate, en presentación individual envuelta con 130 gramos.</w:t>
            </w:r>
          </w:p>
        </w:tc>
        <w:tc>
          <w:tcPr>
            <w:tcW w:w="3055" w:type="pct"/>
            <w:tcBorders>
              <w:top w:val="nil"/>
              <w:left w:val="nil"/>
              <w:bottom w:val="single" w:sz="4" w:space="0" w:color="auto"/>
              <w:right w:val="single" w:sz="4" w:space="0" w:color="auto"/>
            </w:tcBorders>
            <w:shd w:val="clear" w:color="auto" w:fill="auto"/>
            <w:vAlign w:val="center"/>
            <w:hideMark/>
          </w:tcPr>
          <w:p w14:paraId="51B6429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 granel de primera calidad</w:t>
            </w:r>
          </w:p>
        </w:tc>
      </w:tr>
      <w:tr w:rsidR="00C25594" w:rsidRPr="00C25594" w14:paraId="2F0F2BC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55B846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227</w:t>
            </w:r>
          </w:p>
        </w:tc>
        <w:tc>
          <w:tcPr>
            <w:tcW w:w="1586" w:type="pct"/>
            <w:tcBorders>
              <w:top w:val="nil"/>
              <w:left w:val="nil"/>
              <w:bottom w:val="single" w:sz="4" w:space="0" w:color="auto"/>
              <w:right w:val="single" w:sz="4" w:space="0" w:color="auto"/>
            </w:tcBorders>
            <w:shd w:val="clear" w:color="auto" w:fill="auto"/>
            <w:vAlign w:val="center"/>
            <w:hideMark/>
          </w:tcPr>
          <w:p w14:paraId="12F2B84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Pan de caja blanco rebanado, en presentación de paquete con 680 gramos.</w:t>
            </w:r>
          </w:p>
        </w:tc>
        <w:tc>
          <w:tcPr>
            <w:tcW w:w="3055" w:type="pct"/>
            <w:tcBorders>
              <w:top w:val="nil"/>
              <w:left w:val="nil"/>
              <w:bottom w:val="single" w:sz="4" w:space="0" w:color="auto"/>
              <w:right w:val="single" w:sz="4" w:space="0" w:color="auto"/>
            </w:tcBorders>
            <w:shd w:val="clear" w:color="auto" w:fill="auto"/>
            <w:vAlign w:val="center"/>
            <w:hideMark/>
          </w:tcPr>
          <w:p w14:paraId="0493A43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Bimbo, Wonder, de igual o mejor calidad y cuando menos 2 meses de caducidad.</w:t>
            </w:r>
          </w:p>
        </w:tc>
      </w:tr>
      <w:tr w:rsidR="00C25594" w:rsidRPr="00C25594" w14:paraId="2DC3519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40EE5F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228</w:t>
            </w:r>
          </w:p>
        </w:tc>
        <w:tc>
          <w:tcPr>
            <w:tcW w:w="1586" w:type="pct"/>
            <w:tcBorders>
              <w:top w:val="nil"/>
              <w:left w:val="nil"/>
              <w:bottom w:val="single" w:sz="4" w:space="0" w:color="auto"/>
              <w:right w:val="single" w:sz="4" w:space="0" w:color="auto"/>
            </w:tcBorders>
            <w:shd w:val="clear" w:color="auto" w:fill="auto"/>
            <w:vAlign w:val="center"/>
            <w:hideMark/>
          </w:tcPr>
          <w:p w14:paraId="7A9997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Pan de caja </w:t>
            </w:r>
            <w:proofErr w:type="gramStart"/>
            <w:r w:rsidRPr="00C25594">
              <w:rPr>
                <w:rFonts w:ascii="Century Gothic" w:hAnsi="Century Gothic"/>
                <w:sz w:val="16"/>
                <w:szCs w:val="16"/>
                <w:lang w:eastAsia="es-MX"/>
              </w:rPr>
              <w:t>integral  rebanado</w:t>
            </w:r>
            <w:proofErr w:type="gramEnd"/>
            <w:r w:rsidRPr="00C25594">
              <w:rPr>
                <w:rFonts w:ascii="Century Gothic" w:hAnsi="Century Gothic"/>
                <w:sz w:val="16"/>
                <w:szCs w:val="16"/>
                <w:lang w:eastAsia="es-MX"/>
              </w:rPr>
              <w:t>, en presentación de paquete con 680 gramos.</w:t>
            </w:r>
          </w:p>
        </w:tc>
        <w:tc>
          <w:tcPr>
            <w:tcW w:w="3055" w:type="pct"/>
            <w:tcBorders>
              <w:top w:val="nil"/>
              <w:left w:val="nil"/>
              <w:bottom w:val="single" w:sz="4" w:space="0" w:color="auto"/>
              <w:right w:val="single" w:sz="4" w:space="0" w:color="auto"/>
            </w:tcBorders>
            <w:shd w:val="clear" w:color="auto" w:fill="auto"/>
            <w:vAlign w:val="center"/>
            <w:hideMark/>
          </w:tcPr>
          <w:p w14:paraId="715A3C2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Bimbo, Wonder, de igual o mejor calidad y cuando menos 2 meses de caducidad.</w:t>
            </w:r>
          </w:p>
        </w:tc>
      </w:tr>
      <w:tr w:rsidR="00C25594" w:rsidRPr="00C25594" w14:paraId="4FA4169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91E774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229</w:t>
            </w:r>
          </w:p>
        </w:tc>
        <w:tc>
          <w:tcPr>
            <w:tcW w:w="1586" w:type="pct"/>
            <w:tcBorders>
              <w:top w:val="nil"/>
              <w:left w:val="nil"/>
              <w:bottom w:val="single" w:sz="4" w:space="0" w:color="auto"/>
              <w:right w:val="single" w:sz="4" w:space="0" w:color="auto"/>
            </w:tcBorders>
            <w:shd w:val="clear" w:color="auto" w:fill="auto"/>
            <w:vAlign w:val="center"/>
            <w:hideMark/>
          </w:tcPr>
          <w:p w14:paraId="60D1F18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Pan molido </w:t>
            </w:r>
            <w:proofErr w:type="spellStart"/>
            <w:r w:rsidRPr="00C25594">
              <w:rPr>
                <w:rFonts w:ascii="Century Gothic" w:hAnsi="Century Gothic"/>
                <w:sz w:val="16"/>
                <w:szCs w:val="16"/>
                <w:lang w:eastAsia="es-MX"/>
              </w:rPr>
              <w:t>clasico</w:t>
            </w:r>
            <w:proofErr w:type="spellEnd"/>
            <w:r w:rsidRPr="00C25594">
              <w:rPr>
                <w:rFonts w:ascii="Century Gothic" w:hAnsi="Century Gothic"/>
                <w:sz w:val="16"/>
                <w:szCs w:val="16"/>
                <w:lang w:eastAsia="es-MX"/>
              </w:rPr>
              <w:t>, en presentación de bolsa con 1.5 kg</w:t>
            </w:r>
          </w:p>
        </w:tc>
        <w:tc>
          <w:tcPr>
            <w:tcW w:w="3055" w:type="pct"/>
            <w:tcBorders>
              <w:top w:val="nil"/>
              <w:left w:val="nil"/>
              <w:bottom w:val="single" w:sz="4" w:space="0" w:color="auto"/>
              <w:right w:val="single" w:sz="4" w:space="0" w:color="auto"/>
            </w:tcBorders>
            <w:shd w:val="clear" w:color="auto" w:fill="auto"/>
            <w:vAlign w:val="center"/>
            <w:hideMark/>
          </w:tcPr>
          <w:p w14:paraId="712C682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Bimbo, Wonder, de igual o mejor calidad y cuando menos 2 meses de caducidad.</w:t>
            </w:r>
          </w:p>
        </w:tc>
      </w:tr>
      <w:tr w:rsidR="00C25594" w:rsidRPr="00C25594" w14:paraId="683655A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502FC0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230</w:t>
            </w:r>
          </w:p>
        </w:tc>
        <w:tc>
          <w:tcPr>
            <w:tcW w:w="1586" w:type="pct"/>
            <w:tcBorders>
              <w:top w:val="nil"/>
              <w:left w:val="nil"/>
              <w:bottom w:val="single" w:sz="4" w:space="0" w:color="auto"/>
              <w:right w:val="single" w:sz="4" w:space="0" w:color="auto"/>
            </w:tcBorders>
            <w:shd w:val="clear" w:color="auto" w:fill="auto"/>
            <w:vAlign w:val="center"/>
            <w:hideMark/>
          </w:tcPr>
          <w:p w14:paraId="3E8AED8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Pasita seca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2C7709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2A9401F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81900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231</w:t>
            </w:r>
          </w:p>
        </w:tc>
        <w:tc>
          <w:tcPr>
            <w:tcW w:w="1586" w:type="pct"/>
            <w:tcBorders>
              <w:top w:val="nil"/>
              <w:left w:val="nil"/>
              <w:bottom w:val="single" w:sz="4" w:space="0" w:color="auto"/>
              <w:right w:val="single" w:sz="4" w:space="0" w:color="auto"/>
            </w:tcBorders>
            <w:shd w:val="clear" w:color="auto" w:fill="auto"/>
            <w:vAlign w:val="center"/>
            <w:hideMark/>
          </w:tcPr>
          <w:p w14:paraId="107E857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Pasta para mole poblano, en presentación de cubeta con 4 kg.</w:t>
            </w:r>
          </w:p>
        </w:tc>
        <w:tc>
          <w:tcPr>
            <w:tcW w:w="3055" w:type="pct"/>
            <w:tcBorders>
              <w:top w:val="nil"/>
              <w:left w:val="nil"/>
              <w:bottom w:val="single" w:sz="4" w:space="0" w:color="auto"/>
              <w:right w:val="single" w:sz="4" w:space="0" w:color="auto"/>
            </w:tcBorders>
            <w:shd w:val="clear" w:color="auto" w:fill="auto"/>
            <w:vAlign w:val="center"/>
            <w:hideMark/>
          </w:tcPr>
          <w:p w14:paraId="60D370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Doña </w:t>
            </w:r>
            <w:proofErr w:type="spellStart"/>
            <w:r w:rsidRPr="00C25594">
              <w:rPr>
                <w:rFonts w:ascii="Century Gothic" w:hAnsi="Century Gothic"/>
                <w:sz w:val="16"/>
                <w:szCs w:val="16"/>
                <w:lang w:eastAsia="es-MX"/>
              </w:rPr>
              <w:t>María,de</w:t>
            </w:r>
            <w:proofErr w:type="spellEnd"/>
            <w:r w:rsidRPr="00C25594">
              <w:rPr>
                <w:rFonts w:ascii="Century Gothic" w:hAnsi="Century Gothic"/>
                <w:sz w:val="16"/>
                <w:szCs w:val="16"/>
                <w:lang w:eastAsia="es-MX"/>
              </w:rPr>
              <w:t xml:space="preserve"> igual o mejor calidad y cuando menos 6 meses de caducidad.</w:t>
            </w:r>
          </w:p>
        </w:tc>
      </w:tr>
      <w:tr w:rsidR="00C25594" w:rsidRPr="00C25594" w14:paraId="5AF8CB2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1C2CC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232</w:t>
            </w:r>
          </w:p>
        </w:tc>
        <w:tc>
          <w:tcPr>
            <w:tcW w:w="1586" w:type="pct"/>
            <w:tcBorders>
              <w:top w:val="nil"/>
              <w:left w:val="nil"/>
              <w:bottom w:val="single" w:sz="4" w:space="0" w:color="auto"/>
              <w:right w:val="single" w:sz="4" w:space="0" w:color="auto"/>
            </w:tcBorders>
            <w:shd w:val="clear" w:color="auto" w:fill="auto"/>
            <w:vAlign w:val="center"/>
            <w:hideMark/>
          </w:tcPr>
          <w:p w14:paraId="52EEDC8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Pasta de </w:t>
            </w:r>
            <w:proofErr w:type="spellStart"/>
            <w:r w:rsidRPr="00C25594">
              <w:rPr>
                <w:rFonts w:ascii="Century Gothic" w:hAnsi="Century Gothic"/>
                <w:sz w:val="16"/>
                <w:szCs w:val="16"/>
                <w:lang w:eastAsia="es-MX"/>
              </w:rPr>
              <w:t>semola</w:t>
            </w:r>
            <w:proofErr w:type="spellEnd"/>
            <w:r w:rsidRPr="00C25594">
              <w:rPr>
                <w:rFonts w:ascii="Century Gothic" w:hAnsi="Century Gothic"/>
                <w:sz w:val="16"/>
                <w:szCs w:val="16"/>
                <w:lang w:eastAsia="es-MX"/>
              </w:rPr>
              <w:t xml:space="preserve"> de trigo duro, en presentación de paquete individual con 200 gramos. (Codito, Fideo, Espagueti, Moño, Munición, Pluma, Tornillo, etc.).</w:t>
            </w:r>
          </w:p>
        </w:tc>
        <w:tc>
          <w:tcPr>
            <w:tcW w:w="3055" w:type="pct"/>
            <w:tcBorders>
              <w:top w:val="nil"/>
              <w:left w:val="nil"/>
              <w:bottom w:val="single" w:sz="4" w:space="0" w:color="auto"/>
              <w:right w:val="single" w:sz="4" w:space="0" w:color="auto"/>
            </w:tcBorders>
            <w:shd w:val="clear" w:color="auto" w:fill="auto"/>
            <w:vAlign w:val="center"/>
            <w:hideMark/>
          </w:tcPr>
          <w:p w14:paraId="308E37A0"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Barilla</w:t>
            </w:r>
            <w:proofErr w:type="spellEnd"/>
            <w:r w:rsidRPr="00C25594">
              <w:rPr>
                <w:rFonts w:ascii="Century Gothic" w:hAnsi="Century Gothic"/>
                <w:sz w:val="16"/>
                <w:szCs w:val="16"/>
                <w:lang w:eastAsia="es-MX"/>
              </w:rPr>
              <w:t>, la moderna, de igual o mayor calidad y cuando menos 6 meses de caducidad.</w:t>
            </w:r>
          </w:p>
        </w:tc>
      </w:tr>
      <w:tr w:rsidR="00C25594" w:rsidRPr="00C25594" w14:paraId="310FBF8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596120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233</w:t>
            </w:r>
          </w:p>
        </w:tc>
        <w:tc>
          <w:tcPr>
            <w:tcW w:w="1586" w:type="pct"/>
            <w:tcBorders>
              <w:top w:val="nil"/>
              <w:left w:val="nil"/>
              <w:bottom w:val="single" w:sz="4" w:space="0" w:color="auto"/>
              <w:right w:val="single" w:sz="4" w:space="0" w:color="auto"/>
            </w:tcBorders>
            <w:shd w:val="clear" w:color="auto" w:fill="auto"/>
            <w:vAlign w:val="center"/>
            <w:hideMark/>
          </w:tcPr>
          <w:p w14:paraId="393D4F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Pasta preparada para pipían</w:t>
            </w:r>
          </w:p>
        </w:tc>
        <w:tc>
          <w:tcPr>
            <w:tcW w:w="3055" w:type="pct"/>
            <w:tcBorders>
              <w:top w:val="nil"/>
              <w:left w:val="nil"/>
              <w:bottom w:val="single" w:sz="4" w:space="0" w:color="auto"/>
              <w:right w:val="single" w:sz="4" w:space="0" w:color="auto"/>
            </w:tcBorders>
            <w:shd w:val="clear" w:color="auto" w:fill="auto"/>
            <w:vAlign w:val="center"/>
            <w:hideMark/>
          </w:tcPr>
          <w:p w14:paraId="001B441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Criollo, igual o superior en calidad</w:t>
            </w:r>
          </w:p>
        </w:tc>
      </w:tr>
      <w:tr w:rsidR="00C25594" w:rsidRPr="00C25594" w14:paraId="4A51F91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4339F7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234</w:t>
            </w:r>
          </w:p>
        </w:tc>
        <w:tc>
          <w:tcPr>
            <w:tcW w:w="1586" w:type="pct"/>
            <w:tcBorders>
              <w:top w:val="nil"/>
              <w:left w:val="nil"/>
              <w:bottom w:val="single" w:sz="4" w:space="0" w:color="auto"/>
              <w:right w:val="single" w:sz="4" w:space="0" w:color="auto"/>
            </w:tcBorders>
            <w:shd w:val="clear" w:color="auto" w:fill="auto"/>
            <w:vAlign w:val="center"/>
            <w:hideMark/>
          </w:tcPr>
          <w:p w14:paraId="0B78B4E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Pepita verde molida</w:t>
            </w:r>
          </w:p>
        </w:tc>
        <w:tc>
          <w:tcPr>
            <w:tcW w:w="3055" w:type="pct"/>
            <w:tcBorders>
              <w:top w:val="nil"/>
              <w:left w:val="nil"/>
              <w:bottom w:val="single" w:sz="4" w:space="0" w:color="auto"/>
              <w:right w:val="single" w:sz="4" w:space="0" w:color="auto"/>
            </w:tcBorders>
            <w:shd w:val="clear" w:color="auto" w:fill="auto"/>
            <w:vAlign w:val="center"/>
            <w:hideMark/>
          </w:tcPr>
          <w:p w14:paraId="30BFD4C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170C861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5CD75F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235</w:t>
            </w:r>
          </w:p>
        </w:tc>
        <w:tc>
          <w:tcPr>
            <w:tcW w:w="1586" w:type="pct"/>
            <w:tcBorders>
              <w:top w:val="nil"/>
              <w:left w:val="nil"/>
              <w:bottom w:val="single" w:sz="4" w:space="0" w:color="auto"/>
              <w:right w:val="single" w:sz="4" w:space="0" w:color="auto"/>
            </w:tcBorders>
            <w:shd w:val="clear" w:color="auto" w:fill="auto"/>
            <w:vAlign w:val="center"/>
            <w:hideMark/>
          </w:tcPr>
          <w:p w14:paraId="76336EA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Pimienta blanca molida</w:t>
            </w:r>
          </w:p>
        </w:tc>
        <w:tc>
          <w:tcPr>
            <w:tcW w:w="3055" w:type="pct"/>
            <w:tcBorders>
              <w:top w:val="nil"/>
              <w:left w:val="nil"/>
              <w:bottom w:val="single" w:sz="4" w:space="0" w:color="auto"/>
              <w:right w:val="single" w:sz="4" w:space="0" w:color="auto"/>
            </w:tcBorders>
            <w:shd w:val="clear" w:color="auto" w:fill="auto"/>
            <w:vAlign w:val="center"/>
            <w:hideMark/>
          </w:tcPr>
          <w:p w14:paraId="2E29DCE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52961D1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805FE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236</w:t>
            </w:r>
          </w:p>
        </w:tc>
        <w:tc>
          <w:tcPr>
            <w:tcW w:w="1586" w:type="pct"/>
            <w:tcBorders>
              <w:top w:val="nil"/>
              <w:left w:val="nil"/>
              <w:bottom w:val="single" w:sz="4" w:space="0" w:color="auto"/>
              <w:right w:val="single" w:sz="4" w:space="0" w:color="auto"/>
            </w:tcBorders>
            <w:shd w:val="clear" w:color="auto" w:fill="auto"/>
            <w:vAlign w:val="center"/>
            <w:hideMark/>
          </w:tcPr>
          <w:p w14:paraId="15EC8C1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Pimienta negra molida</w:t>
            </w:r>
          </w:p>
        </w:tc>
        <w:tc>
          <w:tcPr>
            <w:tcW w:w="3055" w:type="pct"/>
            <w:tcBorders>
              <w:top w:val="nil"/>
              <w:left w:val="nil"/>
              <w:bottom w:val="single" w:sz="4" w:space="0" w:color="auto"/>
              <w:right w:val="single" w:sz="4" w:space="0" w:color="auto"/>
            </w:tcBorders>
            <w:shd w:val="clear" w:color="auto" w:fill="auto"/>
            <w:vAlign w:val="center"/>
            <w:hideMark/>
          </w:tcPr>
          <w:p w14:paraId="2EC83B4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23A650D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E67AC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237</w:t>
            </w:r>
          </w:p>
        </w:tc>
        <w:tc>
          <w:tcPr>
            <w:tcW w:w="1586" w:type="pct"/>
            <w:tcBorders>
              <w:top w:val="nil"/>
              <w:left w:val="nil"/>
              <w:bottom w:val="single" w:sz="4" w:space="0" w:color="auto"/>
              <w:right w:val="single" w:sz="4" w:space="0" w:color="auto"/>
            </w:tcBorders>
            <w:shd w:val="clear" w:color="auto" w:fill="auto"/>
            <w:vAlign w:val="center"/>
            <w:hideMark/>
          </w:tcPr>
          <w:p w14:paraId="1C002CE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Pimienta negra entera</w:t>
            </w:r>
          </w:p>
        </w:tc>
        <w:tc>
          <w:tcPr>
            <w:tcW w:w="3055" w:type="pct"/>
            <w:tcBorders>
              <w:top w:val="nil"/>
              <w:left w:val="nil"/>
              <w:bottom w:val="single" w:sz="4" w:space="0" w:color="auto"/>
              <w:right w:val="single" w:sz="4" w:space="0" w:color="auto"/>
            </w:tcBorders>
            <w:shd w:val="clear" w:color="auto" w:fill="auto"/>
            <w:vAlign w:val="center"/>
            <w:hideMark/>
          </w:tcPr>
          <w:p w14:paraId="4DC8991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7BC1CA5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780C2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238</w:t>
            </w:r>
          </w:p>
        </w:tc>
        <w:tc>
          <w:tcPr>
            <w:tcW w:w="1586" w:type="pct"/>
            <w:tcBorders>
              <w:top w:val="nil"/>
              <w:left w:val="nil"/>
              <w:bottom w:val="single" w:sz="4" w:space="0" w:color="auto"/>
              <w:right w:val="single" w:sz="4" w:space="0" w:color="auto"/>
            </w:tcBorders>
            <w:shd w:val="clear" w:color="auto" w:fill="auto"/>
            <w:vAlign w:val="center"/>
            <w:hideMark/>
          </w:tcPr>
          <w:p w14:paraId="1E76983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Piña en almíbar rebanada, en presentación de lata con 800 gramos.</w:t>
            </w:r>
          </w:p>
        </w:tc>
        <w:tc>
          <w:tcPr>
            <w:tcW w:w="3055" w:type="pct"/>
            <w:tcBorders>
              <w:top w:val="nil"/>
              <w:left w:val="nil"/>
              <w:bottom w:val="single" w:sz="4" w:space="0" w:color="auto"/>
              <w:right w:val="single" w:sz="4" w:space="0" w:color="auto"/>
            </w:tcBorders>
            <w:shd w:val="clear" w:color="auto" w:fill="auto"/>
            <w:vAlign w:val="center"/>
            <w:hideMark/>
          </w:tcPr>
          <w:p w14:paraId="46BA7FB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Herdez, la torre, de igual o mejor calidad y cuando menos 6 meses de caducidad.</w:t>
            </w:r>
          </w:p>
        </w:tc>
      </w:tr>
      <w:tr w:rsidR="00C25594" w:rsidRPr="00C25594" w14:paraId="747313A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47B92E4"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239</w:t>
            </w:r>
          </w:p>
        </w:tc>
        <w:tc>
          <w:tcPr>
            <w:tcW w:w="1586" w:type="pct"/>
            <w:tcBorders>
              <w:top w:val="nil"/>
              <w:left w:val="nil"/>
              <w:bottom w:val="single" w:sz="4" w:space="0" w:color="auto"/>
              <w:right w:val="single" w:sz="4" w:space="0" w:color="auto"/>
            </w:tcBorders>
            <w:shd w:val="clear" w:color="auto" w:fill="auto"/>
            <w:vAlign w:val="center"/>
            <w:hideMark/>
          </w:tcPr>
          <w:p w14:paraId="23BF0C4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Camarón en polvo</w:t>
            </w:r>
          </w:p>
        </w:tc>
        <w:tc>
          <w:tcPr>
            <w:tcW w:w="3055" w:type="pct"/>
            <w:tcBorders>
              <w:top w:val="nil"/>
              <w:left w:val="nil"/>
              <w:bottom w:val="single" w:sz="4" w:space="0" w:color="auto"/>
              <w:right w:val="single" w:sz="4" w:space="0" w:color="auto"/>
            </w:tcBorders>
            <w:shd w:val="clear" w:color="auto" w:fill="auto"/>
            <w:vAlign w:val="center"/>
            <w:hideMark/>
          </w:tcPr>
          <w:p w14:paraId="73468BE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573AFBF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C5168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240</w:t>
            </w:r>
          </w:p>
        </w:tc>
        <w:tc>
          <w:tcPr>
            <w:tcW w:w="1586" w:type="pct"/>
            <w:tcBorders>
              <w:top w:val="nil"/>
              <w:left w:val="nil"/>
              <w:bottom w:val="single" w:sz="4" w:space="0" w:color="auto"/>
              <w:right w:val="single" w:sz="4" w:space="0" w:color="auto"/>
            </w:tcBorders>
            <w:shd w:val="clear" w:color="auto" w:fill="auto"/>
            <w:vAlign w:val="center"/>
            <w:hideMark/>
          </w:tcPr>
          <w:p w14:paraId="0CFE097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Polvo para hornear, en presentación de lata con 454 gramos.</w:t>
            </w:r>
          </w:p>
        </w:tc>
        <w:tc>
          <w:tcPr>
            <w:tcW w:w="3055" w:type="pct"/>
            <w:tcBorders>
              <w:top w:val="nil"/>
              <w:left w:val="nil"/>
              <w:bottom w:val="single" w:sz="4" w:space="0" w:color="auto"/>
              <w:right w:val="single" w:sz="4" w:space="0" w:color="auto"/>
            </w:tcBorders>
            <w:shd w:val="clear" w:color="auto" w:fill="auto"/>
            <w:vAlign w:val="center"/>
            <w:hideMark/>
          </w:tcPr>
          <w:p w14:paraId="08BD0A2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Royal, de igual o mejor calidad y cuando menos 6 meses de caducidad.</w:t>
            </w:r>
          </w:p>
        </w:tc>
      </w:tr>
      <w:tr w:rsidR="00C25594" w:rsidRPr="00C25594" w14:paraId="7B942FC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E11A5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241</w:t>
            </w:r>
          </w:p>
        </w:tc>
        <w:tc>
          <w:tcPr>
            <w:tcW w:w="1586" w:type="pct"/>
            <w:tcBorders>
              <w:top w:val="nil"/>
              <w:left w:val="nil"/>
              <w:bottom w:val="single" w:sz="4" w:space="0" w:color="auto"/>
              <w:right w:val="single" w:sz="4" w:space="0" w:color="auto"/>
            </w:tcBorders>
            <w:shd w:val="clear" w:color="auto" w:fill="auto"/>
            <w:vAlign w:val="center"/>
            <w:hideMark/>
          </w:tcPr>
          <w:p w14:paraId="32BCF6E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Levadura seca </w:t>
            </w:r>
            <w:proofErr w:type="spellStart"/>
            <w:r w:rsidRPr="00C25594">
              <w:rPr>
                <w:rFonts w:ascii="Century Gothic" w:hAnsi="Century Gothic"/>
                <w:sz w:val="16"/>
                <w:szCs w:val="16"/>
                <w:lang w:eastAsia="es-MX"/>
              </w:rPr>
              <w:t>instantanea</w:t>
            </w:r>
            <w:proofErr w:type="spellEnd"/>
            <w:r w:rsidRPr="00C25594">
              <w:rPr>
                <w:rFonts w:ascii="Century Gothic" w:hAnsi="Century Gothic"/>
                <w:sz w:val="16"/>
                <w:szCs w:val="16"/>
                <w:lang w:eastAsia="es-MX"/>
              </w:rPr>
              <w:t>, en presentación de paquete con 450 gramos.</w:t>
            </w:r>
          </w:p>
        </w:tc>
        <w:tc>
          <w:tcPr>
            <w:tcW w:w="3055" w:type="pct"/>
            <w:tcBorders>
              <w:top w:val="nil"/>
              <w:left w:val="nil"/>
              <w:bottom w:val="single" w:sz="4" w:space="0" w:color="auto"/>
              <w:right w:val="single" w:sz="4" w:space="0" w:color="auto"/>
            </w:tcBorders>
            <w:shd w:val="clear" w:color="auto" w:fill="auto"/>
            <w:vAlign w:val="center"/>
            <w:hideMark/>
          </w:tcPr>
          <w:p w14:paraId="1659516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Nevada, </w:t>
            </w:r>
            <w:proofErr w:type="spellStart"/>
            <w:r w:rsidRPr="00C25594">
              <w:rPr>
                <w:rFonts w:ascii="Century Gothic" w:hAnsi="Century Gothic"/>
                <w:sz w:val="16"/>
                <w:szCs w:val="16"/>
                <w:lang w:eastAsia="es-MX"/>
              </w:rPr>
              <w:t>Tradipan</w:t>
            </w:r>
            <w:proofErr w:type="spellEnd"/>
            <w:r w:rsidRPr="00C25594">
              <w:rPr>
                <w:rFonts w:ascii="Century Gothic" w:hAnsi="Century Gothic"/>
                <w:sz w:val="16"/>
                <w:szCs w:val="16"/>
                <w:lang w:eastAsia="es-MX"/>
              </w:rPr>
              <w:t>, de igual o mejor calidad y cuando menos 6 meses de caducidad.</w:t>
            </w:r>
          </w:p>
        </w:tc>
      </w:tr>
      <w:tr w:rsidR="00C25594" w:rsidRPr="00C25594" w14:paraId="67D4D6F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F91BC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242</w:t>
            </w:r>
          </w:p>
        </w:tc>
        <w:tc>
          <w:tcPr>
            <w:tcW w:w="1586" w:type="pct"/>
            <w:tcBorders>
              <w:top w:val="nil"/>
              <w:left w:val="nil"/>
              <w:bottom w:val="single" w:sz="4" w:space="0" w:color="auto"/>
              <w:right w:val="single" w:sz="4" w:space="0" w:color="auto"/>
            </w:tcBorders>
            <w:shd w:val="clear" w:color="auto" w:fill="auto"/>
            <w:vAlign w:val="center"/>
            <w:hideMark/>
          </w:tcPr>
          <w:p w14:paraId="35ABE70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Puré de tomate, en presentación de lata con 2.950 kg.</w:t>
            </w:r>
          </w:p>
        </w:tc>
        <w:tc>
          <w:tcPr>
            <w:tcW w:w="3055" w:type="pct"/>
            <w:tcBorders>
              <w:top w:val="nil"/>
              <w:left w:val="nil"/>
              <w:bottom w:val="single" w:sz="4" w:space="0" w:color="auto"/>
              <w:right w:val="single" w:sz="4" w:space="0" w:color="auto"/>
            </w:tcBorders>
            <w:shd w:val="clear" w:color="auto" w:fill="auto"/>
            <w:vAlign w:val="center"/>
            <w:hideMark/>
          </w:tcPr>
          <w:p w14:paraId="1ECADED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de igual o mejor calidad y cuando menos 6 meses de caducidad.</w:t>
            </w:r>
          </w:p>
        </w:tc>
      </w:tr>
      <w:tr w:rsidR="00C25594" w:rsidRPr="00C25594" w14:paraId="6B66CFE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48C12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243</w:t>
            </w:r>
          </w:p>
        </w:tc>
        <w:tc>
          <w:tcPr>
            <w:tcW w:w="1586" w:type="pct"/>
            <w:tcBorders>
              <w:top w:val="nil"/>
              <w:left w:val="nil"/>
              <w:bottom w:val="single" w:sz="4" w:space="0" w:color="auto"/>
              <w:right w:val="single" w:sz="4" w:space="0" w:color="auto"/>
            </w:tcBorders>
            <w:shd w:val="clear" w:color="auto" w:fill="auto"/>
            <w:vAlign w:val="center"/>
            <w:hideMark/>
          </w:tcPr>
          <w:p w14:paraId="6126470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 de mesa, en presentación de bolsa con 1 kg</w:t>
            </w:r>
          </w:p>
        </w:tc>
        <w:tc>
          <w:tcPr>
            <w:tcW w:w="3055" w:type="pct"/>
            <w:tcBorders>
              <w:top w:val="nil"/>
              <w:left w:val="nil"/>
              <w:bottom w:val="single" w:sz="4" w:space="0" w:color="auto"/>
              <w:right w:val="single" w:sz="4" w:space="0" w:color="auto"/>
            </w:tcBorders>
            <w:shd w:val="clear" w:color="auto" w:fill="auto"/>
            <w:vAlign w:val="center"/>
            <w:hideMark/>
          </w:tcPr>
          <w:p w14:paraId="147F1C2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fina, de igual o mejor calidad y cuando menos 6 meses de caducidad.</w:t>
            </w:r>
          </w:p>
        </w:tc>
      </w:tr>
      <w:tr w:rsidR="00C25594" w:rsidRPr="00C25594" w14:paraId="2300F0F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242369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244</w:t>
            </w:r>
          </w:p>
        </w:tc>
        <w:tc>
          <w:tcPr>
            <w:tcW w:w="1586" w:type="pct"/>
            <w:tcBorders>
              <w:top w:val="nil"/>
              <w:left w:val="nil"/>
              <w:bottom w:val="single" w:sz="4" w:space="0" w:color="auto"/>
              <w:right w:val="single" w:sz="4" w:space="0" w:color="auto"/>
            </w:tcBorders>
            <w:shd w:val="clear" w:color="auto" w:fill="auto"/>
            <w:vAlign w:val="center"/>
            <w:hideMark/>
          </w:tcPr>
          <w:p w14:paraId="21362EA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Salsa cátsup, en presentación de frasco con 1kg.</w:t>
            </w:r>
          </w:p>
        </w:tc>
        <w:tc>
          <w:tcPr>
            <w:tcW w:w="3055" w:type="pct"/>
            <w:tcBorders>
              <w:top w:val="nil"/>
              <w:left w:val="nil"/>
              <w:bottom w:val="single" w:sz="4" w:space="0" w:color="auto"/>
              <w:right w:val="single" w:sz="4" w:space="0" w:color="auto"/>
            </w:tcBorders>
            <w:shd w:val="clear" w:color="auto" w:fill="auto"/>
            <w:vAlign w:val="center"/>
            <w:hideMark/>
          </w:tcPr>
          <w:p w14:paraId="36A9968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costeña, Del Monte, de igual o mejor calidad y cuando menos 6 meses de caducidad.</w:t>
            </w:r>
          </w:p>
        </w:tc>
      </w:tr>
      <w:tr w:rsidR="00C25594" w:rsidRPr="00C25594" w14:paraId="7148AE8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62A1756"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245</w:t>
            </w:r>
          </w:p>
        </w:tc>
        <w:tc>
          <w:tcPr>
            <w:tcW w:w="1586" w:type="pct"/>
            <w:tcBorders>
              <w:top w:val="nil"/>
              <w:left w:val="nil"/>
              <w:bottom w:val="single" w:sz="4" w:space="0" w:color="auto"/>
              <w:right w:val="single" w:sz="4" w:space="0" w:color="auto"/>
            </w:tcBorders>
            <w:shd w:val="clear" w:color="auto" w:fill="auto"/>
            <w:vAlign w:val="center"/>
            <w:hideMark/>
          </w:tcPr>
          <w:p w14:paraId="47CE40F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Salsa de soya,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4EA028C3"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Kikkoman</w:t>
            </w:r>
            <w:proofErr w:type="spellEnd"/>
            <w:r w:rsidRPr="00C25594">
              <w:rPr>
                <w:rFonts w:ascii="Century Gothic" w:hAnsi="Century Gothic"/>
                <w:sz w:val="16"/>
                <w:szCs w:val="16"/>
                <w:lang w:eastAsia="es-MX"/>
              </w:rPr>
              <w:t xml:space="preserve">, </w:t>
            </w:r>
            <w:proofErr w:type="spellStart"/>
            <w:r w:rsidRPr="00C25594">
              <w:rPr>
                <w:rFonts w:ascii="Century Gothic" w:hAnsi="Century Gothic"/>
                <w:sz w:val="16"/>
                <w:szCs w:val="16"/>
                <w:lang w:eastAsia="es-MX"/>
              </w:rPr>
              <w:t>Pekin</w:t>
            </w:r>
            <w:proofErr w:type="spellEnd"/>
            <w:r w:rsidRPr="00C25594">
              <w:rPr>
                <w:rFonts w:ascii="Century Gothic" w:hAnsi="Century Gothic"/>
                <w:sz w:val="16"/>
                <w:szCs w:val="16"/>
                <w:lang w:eastAsia="es-MX"/>
              </w:rPr>
              <w:t>, de igual o mejor calidad y cuando menos 6 meses de caducidad.</w:t>
            </w:r>
          </w:p>
        </w:tc>
      </w:tr>
      <w:tr w:rsidR="00C25594" w:rsidRPr="00C25594" w14:paraId="1A5BF36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5C949D"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246</w:t>
            </w:r>
          </w:p>
        </w:tc>
        <w:tc>
          <w:tcPr>
            <w:tcW w:w="1586" w:type="pct"/>
            <w:tcBorders>
              <w:top w:val="nil"/>
              <w:left w:val="nil"/>
              <w:bottom w:val="single" w:sz="4" w:space="0" w:color="auto"/>
              <w:right w:val="single" w:sz="4" w:space="0" w:color="auto"/>
            </w:tcBorders>
            <w:shd w:val="clear" w:color="auto" w:fill="auto"/>
            <w:vAlign w:val="center"/>
            <w:hideMark/>
          </w:tcPr>
          <w:p w14:paraId="56BE129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Salsa Picante valentina etiqueta amarilla,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54DC169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Valentina, de igual o mejor calidad y cuando menos 6 meses de caducidad.</w:t>
            </w:r>
          </w:p>
        </w:tc>
      </w:tr>
      <w:tr w:rsidR="00C25594" w:rsidRPr="00C25594" w14:paraId="7AF37C6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496828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247</w:t>
            </w:r>
          </w:p>
        </w:tc>
        <w:tc>
          <w:tcPr>
            <w:tcW w:w="1586" w:type="pct"/>
            <w:tcBorders>
              <w:top w:val="nil"/>
              <w:left w:val="nil"/>
              <w:bottom w:val="single" w:sz="4" w:space="0" w:color="auto"/>
              <w:right w:val="single" w:sz="4" w:space="0" w:color="auto"/>
            </w:tcBorders>
            <w:shd w:val="clear" w:color="auto" w:fill="auto"/>
            <w:vAlign w:val="center"/>
            <w:hideMark/>
          </w:tcPr>
          <w:p w14:paraId="2D19438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Tamarindo grande seco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3D40D33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15B0353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9F9828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248</w:t>
            </w:r>
          </w:p>
        </w:tc>
        <w:tc>
          <w:tcPr>
            <w:tcW w:w="1586" w:type="pct"/>
            <w:tcBorders>
              <w:top w:val="nil"/>
              <w:left w:val="nil"/>
              <w:bottom w:val="single" w:sz="4" w:space="0" w:color="auto"/>
              <w:right w:val="single" w:sz="4" w:space="0" w:color="auto"/>
            </w:tcBorders>
            <w:shd w:val="clear" w:color="auto" w:fill="auto"/>
            <w:vAlign w:val="center"/>
            <w:hideMark/>
          </w:tcPr>
          <w:p w14:paraId="2411EEA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Tostadas de maíz, en </w:t>
            </w:r>
            <w:proofErr w:type="spellStart"/>
            <w:r w:rsidRPr="00C25594">
              <w:rPr>
                <w:rFonts w:ascii="Century Gothic" w:hAnsi="Century Gothic"/>
                <w:sz w:val="16"/>
                <w:szCs w:val="16"/>
                <w:lang w:eastAsia="es-MX"/>
              </w:rPr>
              <w:t>presntación</w:t>
            </w:r>
            <w:proofErr w:type="spellEnd"/>
            <w:r w:rsidRPr="00C25594">
              <w:rPr>
                <w:rFonts w:ascii="Century Gothic" w:hAnsi="Century Gothic"/>
                <w:sz w:val="16"/>
                <w:szCs w:val="16"/>
                <w:lang w:eastAsia="es-MX"/>
              </w:rPr>
              <w:t xml:space="preserve"> de bolsa con 300 gramos.</w:t>
            </w:r>
          </w:p>
        </w:tc>
        <w:tc>
          <w:tcPr>
            <w:tcW w:w="3055" w:type="pct"/>
            <w:tcBorders>
              <w:top w:val="nil"/>
              <w:left w:val="nil"/>
              <w:bottom w:val="single" w:sz="4" w:space="0" w:color="auto"/>
              <w:right w:val="single" w:sz="4" w:space="0" w:color="auto"/>
            </w:tcBorders>
            <w:shd w:val="clear" w:color="auto" w:fill="auto"/>
            <w:vAlign w:val="center"/>
            <w:hideMark/>
          </w:tcPr>
          <w:p w14:paraId="5EFC720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La Misión, Charras de igual o mejor calidad y cuando menos 6 meses de caducidad.</w:t>
            </w:r>
          </w:p>
        </w:tc>
      </w:tr>
      <w:tr w:rsidR="00C25594" w:rsidRPr="00C25594" w14:paraId="5DD5A59E"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F6465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249</w:t>
            </w:r>
          </w:p>
        </w:tc>
        <w:tc>
          <w:tcPr>
            <w:tcW w:w="1586" w:type="pct"/>
            <w:tcBorders>
              <w:top w:val="nil"/>
              <w:left w:val="nil"/>
              <w:bottom w:val="single" w:sz="4" w:space="0" w:color="auto"/>
              <w:right w:val="single" w:sz="4" w:space="0" w:color="auto"/>
            </w:tcBorders>
            <w:shd w:val="clear" w:color="auto" w:fill="auto"/>
            <w:vAlign w:val="center"/>
            <w:hideMark/>
          </w:tcPr>
          <w:p w14:paraId="39F441E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Vainilla liquida,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6A9128C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D' </w:t>
            </w:r>
            <w:proofErr w:type="spellStart"/>
            <w:r w:rsidRPr="00C25594">
              <w:rPr>
                <w:rFonts w:ascii="Century Gothic" w:hAnsi="Century Gothic"/>
                <w:sz w:val="16"/>
                <w:szCs w:val="16"/>
                <w:lang w:eastAsia="es-MX"/>
              </w:rPr>
              <w:t>Gari</w:t>
            </w:r>
            <w:proofErr w:type="spellEnd"/>
            <w:r w:rsidRPr="00C25594">
              <w:rPr>
                <w:rFonts w:ascii="Century Gothic" w:hAnsi="Century Gothic"/>
                <w:sz w:val="16"/>
                <w:szCs w:val="16"/>
                <w:lang w:eastAsia="es-MX"/>
              </w:rPr>
              <w:t>, Molina, de igual o mejor calidad y cuando menos 6 meses de caducidad.</w:t>
            </w:r>
          </w:p>
        </w:tc>
      </w:tr>
      <w:tr w:rsidR="00C25594" w:rsidRPr="00C25594" w14:paraId="716E6CA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83F840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250</w:t>
            </w:r>
          </w:p>
        </w:tc>
        <w:tc>
          <w:tcPr>
            <w:tcW w:w="1586" w:type="pct"/>
            <w:tcBorders>
              <w:top w:val="nil"/>
              <w:left w:val="nil"/>
              <w:bottom w:val="single" w:sz="4" w:space="0" w:color="auto"/>
              <w:right w:val="single" w:sz="4" w:space="0" w:color="auto"/>
            </w:tcBorders>
            <w:shd w:val="clear" w:color="auto" w:fill="auto"/>
            <w:vAlign w:val="center"/>
            <w:hideMark/>
          </w:tcPr>
          <w:p w14:paraId="67B7D98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Vinagre blanco, en presentación de frasco con 750 ml.</w:t>
            </w:r>
          </w:p>
        </w:tc>
        <w:tc>
          <w:tcPr>
            <w:tcW w:w="3055" w:type="pct"/>
            <w:tcBorders>
              <w:top w:val="nil"/>
              <w:left w:val="nil"/>
              <w:bottom w:val="single" w:sz="4" w:space="0" w:color="auto"/>
              <w:right w:val="single" w:sz="4" w:space="0" w:color="auto"/>
            </w:tcBorders>
            <w:shd w:val="clear" w:color="auto" w:fill="auto"/>
            <w:vAlign w:val="center"/>
            <w:hideMark/>
          </w:tcPr>
          <w:p w14:paraId="1320EE9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Barrilito, igual o superior en calidad</w:t>
            </w:r>
          </w:p>
        </w:tc>
      </w:tr>
      <w:tr w:rsidR="00C25594" w:rsidRPr="00C25594" w14:paraId="695CEA5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4A186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251</w:t>
            </w:r>
          </w:p>
        </w:tc>
        <w:tc>
          <w:tcPr>
            <w:tcW w:w="1586" w:type="pct"/>
            <w:tcBorders>
              <w:top w:val="nil"/>
              <w:left w:val="nil"/>
              <w:bottom w:val="single" w:sz="4" w:space="0" w:color="auto"/>
              <w:right w:val="single" w:sz="4" w:space="0" w:color="auto"/>
            </w:tcBorders>
            <w:shd w:val="clear" w:color="auto" w:fill="auto"/>
            <w:vAlign w:val="center"/>
            <w:hideMark/>
          </w:tcPr>
          <w:p w14:paraId="199819C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Servilletas, presentación en paquete de 500 piezas</w:t>
            </w:r>
          </w:p>
        </w:tc>
        <w:tc>
          <w:tcPr>
            <w:tcW w:w="3055" w:type="pct"/>
            <w:tcBorders>
              <w:top w:val="nil"/>
              <w:left w:val="nil"/>
              <w:bottom w:val="single" w:sz="4" w:space="0" w:color="auto"/>
              <w:right w:val="single" w:sz="4" w:space="0" w:color="auto"/>
            </w:tcBorders>
            <w:shd w:val="clear" w:color="auto" w:fill="auto"/>
            <w:vAlign w:val="center"/>
            <w:hideMark/>
          </w:tcPr>
          <w:p w14:paraId="7B222E7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Pétalo, Regio, igual o superior en calidad</w:t>
            </w:r>
          </w:p>
        </w:tc>
      </w:tr>
      <w:tr w:rsidR="00C25594" w:rsidRPr="00C25594" w14:paraId="2EA85A2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C96C92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252</w:t>
            </w:r>
          </w:p>
        </w:tc>
        <w:tc>
          <w:tcPr>
            <w:tcW w:w="1586" w:type="pct"/>
            <w:tcBorders>
              <w:top w:val="nil"/>
              <w:left w:val="nil"/>
              <w:bottom w:val="single" w:sz="4" w:space="0" w:color="auto"/>
              <w:right w:val="single" w:sz="4" w:space="0" w:color="auto"/>
            </w:tcBorders>
            <w:shd w:val="clear" w:color="auto" w:fill="auto"/>
            <w:vAlign w:val="center"/>
            <w:hideMark/>
          </w:tcPr>
          <w:p w14:paraId="2FAE88F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Rompope de vainilla, en presentación de botella con 1 litro.</w:t>
            </w:r>
          </w:p>
        </w:tc>
        <w:tc>
          <w:tcPr>
            <w:tcW w:w="3055" w:type="pct"/>
            <w:tcBorders>
              <w:top w:val="nil"/>
              <w:left w:val="nil"/>
              <w:bottom w:val="single" w:sz="4" w:space="0" w:color="auto"/>
              <w:right w:val="single" w:sz="4" w:space="0" w:color="auto"/>
            </w:tcBorders>
            <w:shd w:val="clear" w:color="auto" w:fill="auto"/>
            <w:vAlign w:val="center"/>
            <w:hideMark/>
          </w:tcPr>
          <w:p w14:paraId="55C982B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Santa clara, igual o superior en calidad</w:t>
            </w:r>
          </w:p>
        </w:tc>
      </w:tr>
      <w:tr w:rsidR="00C25594" w:rsidRPr="00C25594" w14:paraId="38F9D8E6"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987D4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253</w:t>
            </w:r>
          </w:p>
        </w:tc>
        <w:tc>
          <w:tcPr>
            <w:tcW w:w="1586" w:type="pct"/>
            <w:tcBorders>
              <w:top w:val="nil"/>
              <w:left w:val="nil"/>
              <w:bottom w:val="single" w:sz="4" w:space="0" w:color="auto"/>
              <w:right w:val="single" w:sz="4" w:space="0" w:color="auto"/>
            </w:tcBorders>
            <w:shd w:val="clear" w:color="auto" w:fill="auto"/>
            <w:vAlign w:val="center"/>
            <w:hideMark/>
          </w:tcPr>
          <w:p w14:paraId="740B4CE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Papel Aluminio reforzado, presentación rollo con 100 metros.</w:t>
            </w:r>
          </w:p>
        </w:tc>
        <w:tc>
          <w:tcPr>
            <w:tcW w:w="3055" w:type="pct"/>
            <w:tcBorders>
              <w:top w:val="nil"/>
              <w:left w:val="nil"/>
              <w:bottom w:val="single" w:sz="4" w:space="0" w:color="auto"/>
              <w:right w:val="single" w:sz="4" w:space="0" w:color="auto"/>
            </w:tcBorders>
            <w:shd w:val="clear" w:color="auto" w:fill="auto"/>
            <w:vAlign w:val="center"/>
            <w:hideMark/>
          </w:tcPr>
          <w:p w14:paraId="709255F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Reynolds, Azteca, de igual o mejor calidad.</w:t>
            </w:r>
          </w:p>
        </w:tc>
      </w:tr>
      <w:tr w:rsidR="00C25594" w:rsidRPr="00C25594" w14:paraId="1602E87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402D17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254</w:t>
            </w:r>
          </w:p>
        </w:tc>
        <w:tc>
          <w:tcPr>
            <w:tcW w:w="1586" w:type="pct"/>
            <w:tcBorders>
              <w:top w:val="nil"/>
              <w:left w:val="nil"/>
              <w:bottom w:val="single" w:sz="4" w:space="0" w:color="auto"/>
              <w:right w:val="single" w:sz="4" w:space="0" w:color="auto"/>
            </w:tcBorders>
            <w:shd w:val="clear" w:color="auto" w:fill="auto"/>
            <w:vAlign w:val="center"/>
            <w:hideMark/>
          </w:tcPr>
          <w:p w14:paraId="5B2B6B6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Atún en aceite, presentación en lata de 1.880 kg.</w:t>
            </w:r>
          </w:p>
        </w:tc>
        <w:tc>
          <w:tcPr>
            <w:tcW w:w="3055" w:type="pct"/>
            <w:tcBorders>
              <w:top w:val="nil"/>
              <w:left w:val="nil"/>
              <w:bottom w:val="single" w:sz="4" w:space="0" w:color="auto"/>
              <w:right w:val="single" w:sz="4" w:space="0" w:color="auto"/>
            </w:tcBorders>
            <w:shd w:val="clear" w:color="auto" w:fill="auto"/>
            <w:vAlign w:val="center"/>
            <w:hideMark/>
          </w:tcPr>
          <w:p w14:paraId="2BC3EA5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Dolores, Herdez, de igual o mejor calidad y cuando menos 6 meses de caducidad.</w:t>
            </w:r>
          </w:p>
        </w:tc>
      </w:tr>
      <w:tr w:rsidR="00C25594" w:rsidRPr="00C25594" w14:paraId="12A0CD68" w14:textId="77777777" w:rsidTr="00BA5802">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089D390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Productos. Artículos de limpieza</w:t>
            </w:r>
          </w:p>
        </w:tc>
      </w:tr>
      <w:tr w:rsidR="00C25594" w:rsidRPr="00C25594" w14:paraId="7BDFE66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F4D3C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255</w:t>
            </w:r>
          </w:p>
        </w:tc>
        <w:tc>
          <w:tcPr>
            <w:tcW w:w="1586" w:type="pct"/>
            <w:tcBorders>
              <w:top w:val="nil"/>
              <w:left w:val="nil"/>
              <w:bottom w:val="single" w:sz="4" w:space="0" w:color="auto"/>
              <w:right w:val="single" w:sz="4" w:space="0" w:color="auto"/>
            </w:tcBorders>
            <w:shd w:val="clear" w:color="auto" w:fill="auto"/>
            <w:vAlign w:val="center"/>
            <w:hideMark/>
          </w:tcPr>
          <w:p w14:paraId="746DD1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Bomba para baño</w:t>
            </w:r>
          </w:p>
        </w:tc>
        <w:tc>
          <w:tcPr>
            <w:tcW w:w="3055" w:type="pct"/>
            <w:tcBorders>
              <w:top w:val="nil"/>
              <w:left w:val="nil"/>
              <w:bottom w:val="single" w:sz="4" w:space="0" w:color="auto"/>
              <w:right w:val="single" w:sz="4" w:space="0" w:color="auto"/>
            </w:tcBorders>
            <w:shd w:val="clear" w:color="auto" w:fill="auto"/>
            <w:vAlign w:val="center"/>
            <w:hideMark/>
          </w:tcPr>
          <w:p w14:paraId="3406971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297835F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9730C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256</w:t>
            </w:r>
          </w:p>
        </w:tc>
        <w:tc>
          <w:tcPr>
            <w:tcW w:w="1586" w:type="pct"/>
            <w:tcBorders>
              <w:top w:val="nil"/>
              <w:left w:val="nil"/>
              <w:bottom w:val="single" w:sz="4" w:space="0" w:color="auto"/>
              <w:right w:val="single" w:sz="4" w:space="0" w:color="auto"/>
            </w:tcBorders>
            <w:shd w:val="clear" w:color="auto" w:fill="auto"/>
            <w:vAlign w:val="center"/>
            <w:hideMark/>
          </w:tcPr>
          <w:p w14:paraId="5E37D64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Bolsa para cubierto</w:t>
            </w:r>
          </w:p>
        </w:tc>
        <w:tc>
          <w:tcPr>
            <w:tcW w:w="3055" w:type="pct"/>
            <w:tcBorders>
              <w:top w:val="nil"/>
              <w:left w:val="nil"/>
              <w:bottom w:val="single" w:sz="4" w:space="0" w:color="auto"/>
              <w:right w:val="single" w:sz="4" w:space="0" w:color="auto"/>
            </w:tcBorders>
            <w:shd w:val="clear" w:color="auto" w:fill="auto"/>
            <w:vAlign w:val="center"/>
            <w:hideMark/>
          </w:tcPr>
          <w:p w14:paraId="1F2354C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2112E73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3BB8FF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257</w:t>
            </w:r>
          </w:p>
        </w:tc>
        <w:tc>
          <w:tcPr>
            <w:tcW w:w="1586" w:type="pct"/>
            <w:tcBorders>
              <w:top w:val="nil"/>
              <w:left w:val="nil"/>
              <w:bottom w:val="single" w:sz="4" w:space="0" w:color="auto"/>
              <w:right w:val="single" w:sz="4" w:space="0" w:color="auto"/>
            </w:tcBorders>
            <w:shd w:val="clear" w:color="auto" w:fill="auto"/>
            <w:vAlign w:val="center"/>
            <w:hideMark/>
          </w:tcPr>
          <w:p w14:paraId="4D8DB50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Bolsa para basura negra</w:t>
            </w:r>
          </w:p>
        </w:tc>
        <w:tc>
          <w:tcPr>
            <w:tcW w:w="3055" w:type="pct"/>
            <w:tcBorders>
              <w:top w:val="nil"/>
              <w:left w:val="nil"/>
              <w:bottom w:val="single" w:sz="4" w:space="0" w:color="auto"/>
              <w:right w:val="single" w:sz="4" w:space="0" w:color="auto"/>
            </w:tcBorders>
            <w:shd w:val="clear" w:color="auto" w:fill="auto"/>
            <w:vAlign w:val="center"/>
            <w:hideMark/>
          </w:tcPr>
          <w:p w14:paraId="50672C1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31609DFC"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3DDF2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258</w:t>
            </w:r>
          </w:p>
        </w:tc>
        <w:tc>
          <w:tcPr>
            <w:tcW w:w="1586" w:type="pct"/>
            <w:tcBorders>
              <w:top w:val="nil"/>
              <w:left w:val="nil"/>
              <w:bottom w:val="single" w:sz="4" w:space="0" w:color="auto"/>
              <w:right w:val="single" w:sz="4" w:space="0" w:color="auto"/>
            </w:tcBorders>
            <w:shd w:val="clear" w:color="auto" w:fill="auto"/>
            <w:vAlign w:val="center"/>
            <w:hideMark/>
          </w:tcPr>
          <w:p w14:paraId="79A7E7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Bolsa para basura negra</w:t>
            </w:r>
          </w:p>
        </w:tc>
        <w:tc>
          <w:tcPr>
            <w:tcW w:w="3055" w:type="pct"/>
            <w:tcBorders>
              <w:top w:val="nil"/>
              <w:left w:val="nil"/>
              <w:bottom w:val="single" w:sz="4" w:space="0" w:color="auto"/>
              <w:right w:val="single" w:sz="4" w:space="0" w:color="auto"/>
            </w:tcBorders>
            <w:shd w:val="clear" w:color="auto" w:fill="auto"/>
            <w:vAlign w:val="center"/>
            <w:hideMark/>
          </w:tcPr>
          <w:p w14:paraId="396D4E4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50ECE7C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2999C1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259</w:t>
            </w:r>
          </w:p>
        </w:tc>
        <w:tc>
          <w:tcPr>
            <w:tcW w:w="1586" w:type="pct"/>
            <w:tcBorders>
              <w:top w:val="nil"/>
              <w:left w:val="nil"/>
              <w:bottom w:val="single" w:sz="4" w:space="0" w:color="auto"/>
              <w:right w:val="single" w:sz="4" w:space="0" w:color="auto"/>
            </w:tcBorders>
            <w:shd w:val="clear" w:color="auto" w:fill="auto"/>
            <w:vAlign w:val="center"/>
            <w:hideMark/>
          </w:tcPr>
          <w:p w14:paraId="3A07275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Bolsa para tortilla</w:t>
            </w:r>
          </w:p>
        </w:tc>
        <w:tc>
          <w:tcPr>
            <w:tcW w:w="3055" w:type="pct"/>
            <w:tcBorders>
              <w:top w:val="nil"/>
              <w:left w:val="nil"/>
              <w:bottom w:val="single" w:sz="4" w:space="0" w:color="auto"/>
              <w:right w:val="single" w:sz="4" w:space="0" w:color="auto"/>
            </w:tcBorders>
            <w:shd w:val="clear" w:color="auto" w:fill="auto"/>
            <w:vAlign w:val="center"/>
            <w:hideMark/>
          </w:tcPr>
          <w:p w14:paraId="3F7D9C9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 y de primera calidad</w:t>
            </w:r>
          </w:p>
        </w:tc>
      </w:tr>
      <w:tr w:rsidR="00C25594" w:rsidRPr="00C25594" w14:paraId="3BFFD61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83B8F9"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260</w:t>
            </w:r>
          </w:p>
        </w:tc>
        <w:tc>
          <w:tcPr>
            <w:tcW w:w="1586" w:type="pct"/>
            <w:tcBorders>
              <w:top w:val="nil"/>
              <w:left w:val="nil"/>
              <w:bottom w:val="single" w:sz="4" w:space="0" w:color="auto"/>
              <w:right w:val="single" w:sz="4" w:space="0" w:color="auto"/>
            </w:tcBorders>
            <w:shd w:val="clear" w:color="auto" w:fill="auto"/>
            <w:vAlign w:val="center"/>
            <w:hideMark/>
          </w:tcPr>
          <w:p w14:paraId="775BE47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Jabón en polvo, en presentación de bolsa con 1 kg. </w:t>
            </w:r>
          </w:p>
        </w:tc>
        <w:tc>
          <w:tcPr>
            <w:tcW w:w="3055" w:type="pct"/>
            <w:tcBorders>
              <w:top w:val="nil"/>
              <w:left w:val="nil"/>
              <w:bottom w:val="single" w:sz="4" w:space="0" w:color="auto"/>
              <w:right w:val="single" w:sz="4" w:space="0" w:color="auto"/>
            </w:tcBorders>
            <w:shd w:val="clear" w:color="auto" w:fill="auto"/>
            <w:vAlign w:val="center"/>
            <w:hideMark/>
          </w:tcPr>
          <w:p w14:paraId="1B58E2C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Roma, Blanca Nieves, de igual o mejor calidad</w:t>
            </w:r>
          </w:p>
        </w:tc>
      </w:tr>
      <w:tr w:rsidR="00C25594" w:rsidRPr="00C25594" w14:paraId="7CE6443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C3F662"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261</w:t>
            </w:r>
          </w:p>
        </w:tc>
        <w:tc>
          <w:tcPr>
            <w:tcW w:w="1586" w:type="pct"/>
            <w:tcBorders>
              <w:top w:val="nil"/>
              <w:left w:val="nil"/>
              <w:bottom w:val="single" w:sz="4" w:space="0" w:color="auto"/>
              <w:right w:val="single" w:sz="4" w:space="0" w:color="auto"/>
            </w:tcBorders>
            <w:shd w:val="clear" w:color="auto" w:fill="auto"/>
            <w:vAlign w:val="center"/>
            <w:hideMark/>
          </w:tcPr>
          <w:p w14:paraId="58CFEDE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Jabón en barra, presentación individual con 400 gramos.</w:t>
            </w:r>
          </w:p>
        </w:tc>
        <w:tc>
          <w:tcPr>
            <w:tcW w:w="3055" w:type="pct"/>
            <w:tcBorders>
              <w:top w:val="nil"/>
              <w:left w:val="nil"/>
              <w:bottom w:val="single" w:sz="4" w:space="0" w:color="auto"/>
              <w:right w:val="single" w:sz="4" w:space="0" w:color="auto"/>
            </w:tcBorders>
            <w:shd w:val="clear" w:color="auto" w:fill="auto"/>
            <w:vAlign w:val="center"/>
            <w:hideMark/>
          </w:tcPr>
          <w:p w14:paraId="3BE5E09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Zote, de igual o mejor calidad.</w:t>
            </w:r>
          </w:p>
        </w:tc>
      </w:tr>
      <w:tr w:rsidR="00C25594" w:rsidRPr="00C25594" w14:paraId="4366D35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D2FA3F"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262</w:t>
            </w:r>
          </w:p>
        </w:tc>
        <w:tc>
          <w:tcPr>
            <w:tcW w:w="1586" w:type="pct"/>
            <w:tcBorders>
              <w:top w:val="nil"/>
              <w:left w:val="nil"/>
              <w:bottom w:val="single" w:sz="4" w:space="0" w:color="auto"/>
              <w:right w:val="single" w:sz="4" w:space="0" w:color="auto"/>
            </w:tcBorders>
            <w:shd w:val="clear" w:color="auto" w:fill="auto"/>
            <w:vAlign w:val="center"/>
            <w:hideMark/>
          </w:tcPr>
          <w:p w14:paraId="40D712D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Cloro</w:t>
            </w:r>
          </w:p>
        </w:tc>
        <w:tc>
          <w:tcPr>
            <w:tcW w:w="3055" w:type="pct"/>
            <w:tcBorders>
              <w:top w:val="nil"/>
              <w:left w:val="nil"/>
              <w:bottom w:val="single" w:sz="4" w:space="0" w:color="auto"/>
              <w:right w:val="single" w:sz="4" w:space="0" w:color="auto"/>
            </w:tcBorders>
            <w:shd w:val="clear" w:color="auto" w:fill="auto"/>
            <w:vAlign w:val="center"/>
            <w:hideMark/>
          </w:tcPr>
          <w:p w14:paraId="15FA6E51"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1</w:t>
            </w:r>
          </w:p>
        </w:tc>
      </w:tr>
      <w:tr w:rsidR="00C25594" w:rsidRPr="00C25594" w14:paraId="761AE20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C6C07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263</w:t>
            </w:r>
          </w:p>
        </w:tc>
        <w:tc>
          <w:tcPr>
            <w:tcW w:w="1586" w:type="pct"/>
            <w:tcBorders>
              <w:top w:val="nil"/>
              <w:left w:val="nil"/>
              <w:bottom w:val="single" w:sz="4" w:space="0" w:color="auto"/>
              <w:right w:val="single" w:sz="4" w:space="0" w:color="auto"/>
            </w:tcBorders>
            <w:shd w:val="clear" w:color="auto" w:fill="auto"/>
            <w:vAlign w:val="center"/>
            <w:hideMark/>
          </w:tcPr>
          <w:p w14:paraId="15D28BD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Pino</w:t>
            </w:r>
          </w:p>
        </w:tc>
        <w:tc>
          <w:tcPr>
            <w:tcW w:w="3055" w:type="pct"/>
            <w:tcBorders>
              <w:top w:val="nil"/>
              <w:left w:val="nil"/>
              <w:bottom w:val="single" w:sz="4" w:space="0" w:color="auto"/>
              <w:right w:val="single" w:sz="4" w:space="0" w:color="auto"/>
            </w:tcBorders>
            <w:shd w:val="clear" w:color="auto" w:fill="auto"/>
            <w:vAlign w:val="center"/>
            <w:hideMark/>
          </w:tcPr>
          <w:p w14:paraId="494BA58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Pinol</w:t>
            </w:r>
          </w:p>
        </w:tc>
      </w:tr>
      <w:tr w:rsidR="00C25594" w:rsidRPr="00C25594" w14:paraId="7318CAB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5DC4D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264</w:t>
            </w:r>
          </w:p>
        </w:tc>
        <w:tc>
          <w:tcPr>
            <w:tcW w:w="1586" w:type="pct"/>
            <w:tcBorders>
              <w:top w:val="nil"/>
              <w:left w:val="nil"/>
              <w:bottom w:val="single" w:sz="4" w:space="0" w:color="auto"/>
              <w:right w:val="single" w:sz="4" w:space="0" w:color="auto"/>
            </w:tcBorders>
            <w:shd w:val="clear" w:color="auto" w:fill="auto"/>
            <w:vAlign w:val="center"/>
            <w:hideMark/>
          </w:tcPr>
          <w:p w14:paraId="2854481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Cofia paquete 100 </w:t>
            </w:r>
            <w:proofErr w:type="spellStart"/>
            <w:r w:rsidRPr="00C25594">
              <w:rPr>
                <w:rFonts w:ascii="Century Gothic" w:hAnsi="Century Gothic"/>
                <w:sz w:val="16"/>
                <w:szCs w:val="16"/>
                <w:lang w:eastAsia="es-MX"/>
              </w:rPr>
              <w:t>pzs</w:t>
            </w:r>
            <w:proofErr w:type="spellEnd"/>
            <w:r w:rsidRPr="00C25594">
              <w:rPr>
                <w:rFonts w:ascii="Century Gothic" w:hAnsi="Century Gothic"/>
                <w:sz w:val="16"/>
                <w:szCs w:val="16"/>
                <w:lang w:eastAsia="es-MX"/>
              </w:rPr>
              <w:t>.</w:t>
            </w:r>
          </w:p>
        </w:tc>
        <w:tc>
          <w:tcPr>
            <w:tcW w:w="3055" w:type="pct"/>
            <w:tcBorders>
              <w:top w:val="nil"/>
              <w:left w:val="nil"/>
              <w:bottom w:val="single" w:sz="4" w:space="0" w:color="auto"/>
              <w:right w:val="single" w:sz="4" w:space="0" w:color="auto"/>
            </w:tcBorders>
            <w:shd w:val="clear" w:color="auto" w:fill="auto"/>
            <w:vAlign w:val="center"/>
            <w:hideMark/>
          </w:tcPr>
          <w:p w14:paraId="445E5CB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25B7F86D"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9252187"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265</w:t>
            </w:r>
          </w:p>
        </w:tc>
        <w:tc>
          <w:tcPr>
            <w:tcW w:w="1586" w:type="pct"/>
            <w:tcBorders>
              <w:top w:val="nil"/>
              <w:left w:val="nil"/>
              <w:bottom w:val="single" w:sz="4" w:space="0" w:color="auto"/>
              <w:right w:val="single" w:sz="4" w:space="0" w:color="auto"/>
            </w:tcBorders>
            <w:shd w:val="clear" w:color="auto" w:fill="auto"/>
            <w:vAlign w:val="center"/>
            <w:hideMark/>
          </w:tcPr>
          <w:p w14:paraId="4083EC1E"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Cubre bocas paquete 100 </w:t>
            </w:r>
            <w:proofErr w:type="spellStart"/>
            <w:r w:rsidRPr="00C25594">
              <w:rPr>
                <w:rFonts w:ascii="Century Gothic" w:hAnsi="Century Gothic"/>
                <w:sz w:val="16"/>
                <w:szCs w:val="16"/>
                <w:lang w:eastAsia="es-MX"/>
              </w:rPr>
              <w:t>pzs</w:t>
            </w:r>
            <w:proofErr w:type="spellEnd"/>
            <w:r w:rsidRPr="00C25594">
              <w:rPr>
                <w:rFonts w:ascii="Century Gothic" w:hAnsi="Century Gothic"/>
                <w:sz w:val="16"/>
                <w:szCs w:val="16"/>
                <w:lang w:eastAsia="es-MX"/>
              </w:rPr>
              <w:t>.</w:t>
            </w:r>
          </w:p>
        </w:tc>
        <w:tc>
          <w:tcPr>
            <w:tcW w:w="3055" w:type="pct"/>
            <w:tcBorders>
              <w:top w:val="nil"/>
              <w:left w:val="nil"/>
              <w:bottom w:val="single" w:sz="4" w:space="0" w:color="auto"/>
              <w:right w:val="single" w:sz="4" w:space="0" w:color="auto"/>
            </w:tcBorders>
            <w:shd w:val="clear" w:color="auto" w:fill="auto"/>
            <w:vAlign w:val="center"/>
            <w:hideMark/>
          </w:tcPr>
          <w:p w14:paraId="20061DF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58D01978"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DC23ED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267</w:t>
            </w:r>
          </w:p>
        </w:tc>
        <w:tc>
          <w:tcPr>
            <w:tcW w:w="1586" w:type="pct"/>
            <w:tcBorders>
              <w:top w:val="nil"/>
              <w:left w:val="nil"/>
              <w:bottom w:val="single" w:sz="4" w:space="0" w:color="auto"/>
              <w:right w:val="single" w:sz="4" w:space="0" w:color="auto"/>
            </w:tcBorders>
            <w:shd w:val="clear" w:color="auto" w:fill="auto"/>
            <w:vAlign w:val="center"/>
            <w:hideMark/>
          </w:tcPr>
          <w:p w14:paraId="3FF0D43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Quita cochambres</w:t>
            </w:r>
          </w:p>
        </w:tc>
        <w:tc>
          <w:tcPr>
            <w:tcW w:w="3055" w:type="pct"/>
            <w:tcBorders>
              <w:top w:val="nil"/>
              <w:left w:val="nil"/>
              <w:bottom w:val="single" w:sz="4" w:space="0" w:color="auto"/>
              <w:right w:val="single" w:sz="4" w:space="0" w:color="auto"/>
            </w:tcBorders>
            <w:shd w:val="clear" w:color="auto" w:fill="auto"/>
            <w:vAlign w:val="center"/>
            <w:hideMark/>
          </w:tcPr>
          <w:p w14:paraId="150AC26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Easy off, igual o superior en calidad</w:t>
            </w:r>
          </w:p>
        </w:tc>
      </w:tr>
      <w:tr w:rsidR="00C25594" w:rsidRPr="00C25594" w14:paraId="2EE0EB70"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6DF1B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266</w:t>
            </w:r>
          </w:p>
        </w:tc>
        <w:tc>
          <w:tcPr>
            <w:tcW w:w="1586" w:type="pct"/>
            <w:tcBorders>
              <w:top w:val="nil"/>
              <w:left w:val="nil"/>
              <w:bottom w:val="single" w:sz="4" w:space="0" w:color="auto"/>
              <w:right w:val="single" w:sz="4" w:space="0" w:color="auto"/>
            </w:tcBorders>
            <w:shd w:val="clear" w:color="auto" w:fill="auto"/>
            <w:vAlign w:val="center"/>
            <w:hideMark/>
          </w:tcPr>
          <w:p w14:paraId="0EDE497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Guantes de </w:t>
            </w:r>
            <w:proofErr w:type="spellStart"/>
            <w:r w:rsidRPr="00C25594">
              <w:rPr>
                <w:rFonts w:ascii="Century Gothic" w:hAnsi="Century Gothic"/>
                <w:sz w:val="16"/>
                <w:szCs w:val="16"/>
                <w:lang w:eastAsia="es-MX"/>
              </w:rPr>
              <w:t>polipapel</w:t>
            </w:r>
            <w:proofErr w:type="spellEnd"/>
          </w:p>
        </w:tc>
        <w:tc>
          <w:tcPr>
            <w:tcW w:w="3055" w:type="pct"/>
            <w:tcBorders>
              <w:top w:val="nil"/>
              <w:left w:val="nil"/>
              <w:bottom w:val="single" w:sz="4" w:space="0" w:color="auto"/>
              <w:right w:val="single" w:sz="4" w:space="0" w:color="auto"/>
            </w:tcBorders>
            <w:shd w:val="clear" w:color="auto" w:fill="auto"/>
            <w:vAlign w:val="center"/>
            <w:hideMark/>
          </w:tcPr>
          <w:p w14:paraId="00B4B06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46F5AD4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5B4F71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lastRenderedPageBreak/>
              <w:t>268</w:t>
            </w:r>
          </w:p>
        </w:tc>
        <w:tc>
          <w:tcPr>
            <w:tcW w:w="1586" w:type="pct"/>
            <w:tcBorders>
              <w:top w:val="nil"/>
              <w:left w:val="nil"/>
              <w:bottom w:val="single" w:sz="4" w:space="0" w:color="auto"/>
              <w:right w:val="single" w:sz="4" w:space="0" w:color="auto"/>
            </w:tcBorders>
            <w:shd w:val="clear" w:color="auto" w:fill="auto"/>
            <w:vAlign w:val="center"/>
            <w:hideMark/>
          </w:tcPr>
          <w:p w14:paraId="0A78E73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Fibra negra</w:t>
            </w:r>
          </w:p>
        </w:tc>
        <w:tc>
          <w:tcPr>
            <w:tcW w:w="3055" w:type="pct"/>
            <w:tcBorders>
              <w:top w:val="nil"/>
              <w:left w:val="nil"/>
              <w:bottom w:val="single" w:sz="4" w:space="0" w:color="auto"/>
              <w:right w:val="single" w:sz="4" w:space="0" w:color="auto"/>
            </w:tcBorders>
            <w:shd w:val="clear" w:color="auto" w:fill="auto"/>
            <w:vAlign w:val="center"/>
            <w:hideMark/>
          </w:tcPr>
          <w:p w14:paraId="5B4A283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5CD671F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0505C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269</w:t>
            </w:r>
          </w:p>
        </w:tc>
        <w:tc>
          <w:tcPr>
            <w:tcW w:w="1586" w:type="pct"/>
            <w:tcBorders>
              <w:top w:val="nil"/>
              <w:left w:val="nil"/>
              <w:bottom w:val="single" w:sz="4" w:space="0" w:color="auto"/>
              <w:right w:val="single" w:sz="4" w:space="0" w:color="auto"/>
            </w:tcBorders>
            <w:shd w:val="clear" w:color="auto" w:fill="auto"/>
            <w:vAlign w:val="center"/>
            <w:hideMark/>
          </w:tcPr>
          <w:p w14:paraId="0DBBC21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Fibra de acero</w:t>
            </w:r>
          </w:p>
        </w:tc>
        <w:tc>
          <w:tcPr>
            <w:tcW w:w="3055" w:type="pct"/>
            <w:tcBorders>
              <w:top w:val="nil"/>
              <w:left w:val="nil"/>
              <w:bottom w:val="single" w:sz="4" w:space="0" w:color="auto"/>
              <w:right w:val="single" w:sz="4" w:space="0" w:color="auto"/>
            </w:tcBorders>
            <w:shd w:val="clear" w:color="auto" w:fill="auto"/>
            <w:vAlign w:val="center"/>
            <w:hideMark/>
          </w:tcPr>
          <w:p w14:paraId="7710DC0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4956BEF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DF77E3"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270</w:t>
            </w:r>
          </w:p>
        </w:tc>
        <w:tc>
          <w:tcPr>
            <w:tcW w:w="1586" w:type="pct"/>
            <w:tcBorders>
              <w:top w:val="nil"/>
              <w:left w:val="nil"/>
              <w:bottom w:val="single" w:sz="4" w:space="0" w:color="auto"/>
              <w:right w:val="single" w:sz="4" w:space="0" w:color="auto"/>
            </w:tcBorders>
            <w:shd w:val="clear" w:color="auto" w:fill="auto"/>
            <w:vAlign w:val="center"/>
            <w:hideMark/>
          </w:tcPr>
          <w:p w14:paraId="7D0700C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Fibra verde</w:t>
            </w:r>
          </w:p>
        </w:tc>
        <w:tc>
          <w:tcPr>
            <w:tcW w:w="3055" w:type="pct"/>
            <w:tcBorders>
              <w:top w:val="nil"/>
              <w:left w:val="nil"/>
              <w:bottom w:val="single" w:sz="4" w:space="0" w:color="auto"/>
              <w:right w:val="single" w:sz="4" w:space="0" w:color="auto"/>
            </w:tcBorders>
            <w:shd w:val="clear" w:color="auto" w:fill="auto"/>
            <w:vAlign w:val="center"/>
            <w:hideMark/>
          </w:tcPr>
          <w:p w14:paraId="10B6A1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42B945B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FE817B1"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271</w:t>
            </w:r>
          </w:p>
        </w:tc>
        <w:tc>
          <w:tcPr>
            <w:tcW w:w="1586" w:type="pct"/>
            <w:tcBorders>
              <w:top w:val="nil"/>
              <w:left w:val="nil"/>
              <w:bottom w:val="single" w:sz="4" w:space="0" w:color="auto"/>
              <w:right w:val="single" w:sz="4" w:space="0" w:color="auto"/>
            </w:tcBorders>
            <w:shd w:val="clear" w:color="auto" w:fill="auto"/>
            <w:vAlign w:val="center"/>
            <w:hideMark/>
          </w:tcPr>
          <w:p w14:paraId="25E1A99C"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Piedra pómez</w:t>
            </w:r>
          </w:p>
        </w:tc>
        <w:tc>
          <w:tcPr>
            <w:tcW w:w="3055" w:type="pct"/>
            <w:tcBorders>
              <w:top w:val="nil"/>
              <w:left w:val="nil"/>
              <w:bottom w:val="single" w:sz="4" w:space="0" w:color="auto"/>
              <w:right w:val="single" w:sz="4" w:space="0" w:color="auto"/>
            </w:tcBorders>
            <w:shd w:val="clear" w:color="auto" w:fill="auto"/>
            <w:vAlign w:val="center"/>
            <w:hideMark/>
          </w:tcPr>
          <w:p w14:paraId="5D34840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2FA7EA9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8B4B3D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272</w:t>
            </w:r>
          </w:p>
        </w:tc>
        <w:tc>
          <w:tcPr>
            <w:tcW w:w="1586" w:type="pct"/>
            <w:tcBorders>
              <w:top w:val="nil"/>
              <w:left w:val="nil"/>
              <w:bottom w:val="single" w:sz="4" w:space="0" w:color="auto"/>
              <w:right w:val="single" w:sz="4" w:space="0" w:color="auto"/>
            </w:tcBorders>
            <w:shd w:val="clear" w:color="auto" w:fill="auto"/>
            <w:vAlign w:val="center"/>
            <w:hideMark/>
          </w:tcPr>
          <w:p w14:paraId="2764B6B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Recogedores</w:t>
            </w:r>
          </w:p>
        </w:tc>
        <w:tc>
          <w:tcPr>
            <w:tcW w:w="3055" w:type="pct"/>
            <w:tcBorders>
              <w:top w:val="nil"/>
              <w:left w:val="nil"/>
              <w:bottom w:val="single" w:sz="4" w:space="0" w:color="auto"/>
              <w:right w:val="single" w:sz="4" w:space="0" w:color="auto"/>
            </w:tcBorders>
            <w:shd w:val="clear" w:color="auto" w:fill="auto"/>
            <w:vAlign w:val="center"/>
            <w:hideMark/>
          </w:tcPr>
          <w:p w14:paraId="5DC37D3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2F4CDD2B"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E0935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273</w:t>
            </w:r>
          </w:p>
        </w:tc>
        <w:tc>
          <w:tcPr>
            <w:tcW w:w="1586" w:type="pct"/>
            <w:tcBorders>
              <w:top w:val="nil"/>
              <w:left w:val="nil"/>
              <w:bottom w:val="single" w:sz="4" w:space="0" w:color="auto"/>
              <w:right w:val="single" w:sz="4" w:space="0" w:color="auto"/>
            </w:tcBorders>
            <w:shd w:val="clear" w:color="auto" w:fill="auto"/>
            <w:vAlign w:val="center"/>
            <w:hideMark/>
          </w:tcPr>
          <w:p w14:paraId="5D81C95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Escobas</w:t>
            </w:r>
          </w:p>
        </w:tc>
        <w:tc>
          <w:tcPr>
            <w:tcW w:w="3055" w:type="pct"/>
            <w:tcBorders>
              <w:top w:val="nil"/>
              <w:left w:val="nil"/>
              <w:bottom w:val="single" w:sz="4" w:space="0" w:color="auto"/>
              <w:right w:val="single" w:sz="4" w:space="0" w:color="auto"/>
            </w:tcBorders>
            <w:shd w:val="clear" w:color="auto" w:fill="auto"/>
            <w:vAlign w:val="center"/>
            <w:hideMark/>
          </w:tcPr>
          <w:p w14:paraId="57172E0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52797307"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CD775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274</w:t>
            </w:r>
          </w:p>
        </w:tc>
        <w:tc>
          <w:tcPr>
            <w:tcW w:w="1586" w:type="pct"/>
            <w:tcBorders>
              <w:top w:val="nil"/>
              <w:left w:val="nil"/>
              <w:bottom w:val="single" w:sz="4" w:space="0" w:color="auto"/>
              <w:right w:val="single" w:sz="4" w:space="0" w:color="auto"/>
            </w:tcBorders>
            <w:shd w:val="clear" w:color="auto" w:fill="auto"/>
            <w:vAlign w:val="center"/>
            <w:hideMark/>
          </w:tcPr>
          <w:p w14:paraId="0F6716D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Trapos de cocina</w:t>
            </w:r>
          </w:p>
        </w:tc>
        <w:tc>
          <w:tcPr>
            <w:tcW w:w="3055" w:type="pct"/>
            <w:tcBorders>
              <w:top w:val="nil"/>
              <w:left w:val="nil"/>
              <w:bottom w:val="single" w:sz="4" w:space="0" w:color="auto"/>
              <w:right w:val="single" w:sz="4" w:space="0" w:color="auto"/>
            </w:tcBorders>
            <w:shd w:val="clear" w:color="auto" w:fill="auto"/>
            <w:vAlign w:val="center"/>
            <w:hideMark/>
          </w:tcPr>
          <w:p w14:paraId="00E4540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6FE14B4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83EBA8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275</w:t>
            </w:r>
          </w:p>
        </w:tc>
        <w:tc>
          <w:tcPr>
            <w:tcW w:w="1586" w:type="pct"/>
            <w:tcBorders>
              <w:top w:val="nil"/>
              <w:left w:val="nil"/>
              <w:bottom w:val="single" w:sz="4" w:space="0" w:color="auto"/>
              <w:right w:val="single" w:sz="4" w:space="0" w:color="auto"/>
            </w:tcBorders>
            <w:shd w:val="clear" w:color="auto" w:fill="auto"/>
            <w:vAlign w:val="center"/>
            <w:hideMark/>
          </w:tcPr>
          <w:p w14:paraId="39856F1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Jergas</w:t>
            </w:r>
          </w:p>
        </w:tc>
        <w:tc>
          <w:tcPr>
            <w:tcW w:w="3055" w:type="pct"/>
            <w:tcBorders>
              <w:top w:val="nil"/>
              <w:left w:val="nil"/>
              <w:bottom w:val="single" w:sz="4" w:space="0" w:color="auto"/>
              <w:right w:val="single" w:sz="4" w:space="0" w:color="auto"/>
            </w:tcBorders>
            <w:shd w:val="clear" w:color="auto" w:fill="auto"/>
            <w:vAlign w:val="center"/>
            <w:hideMark/>
          </w:tcPr>
          <w:p w14:paraId="4F0437E6"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5EFA1B8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111724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276</w:t>
            </w:r>
          </w:p>
        </w:tc>
        <w:tc>
          <w:tcPr>
            <w:tcW w:w="1586" w:type="pct"/>
            <w:tcBorders>
              <w:top w:val="nil"/>
              <w:left w:val="nil"/>
              <w:bottom w:val="single" w:sz="4" w:space="0" w:color="auto"/>
              <w:right w:val="single" w:sz="4" w:space="0" w:color="auto"/>
            </w:tcBorders>
            <w:shd w:val="clear" w:color="auto" w:fill="auto"/>
            <w:vAlign w:val="center"/>
            <w:hideMark/>
          </w:tcPr>
          <w:p w14:paraId="055AE4E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Mechudos</w:t>
            </w:r>
          </w:p>
        </w:tc>
        <w:tc>
          <w:tcPr>
            <w:tcW w:w="3055" w:type="pct"/>
            <w:tcBorders>
              <w:top w:val="nil"/>
              <w:left w:val="nil"/>
              <w:bottom w:val="single" w:sz="4" w:space="0" w:color="auto"/>
              <w:right w:val="single" w:sz="4" w:space="0" w:color="auto"/>
            </w:tcBorders>
            <w:shd w:val="clear" w:color="auto" w:fill="auto"/>
            <w:vAlign w:val="center"/>
            <w:hideMark/>
          </w:tcPr>
          <w:p w14:paraId="0B0BCE68"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3AF15122"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FE3F1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277</w:t>
            </w:r>
          </w:p>
        </w:tc>
        <w:tc>
          <w:tcPr>
            <w:tcW w:w="1586" w:type="pct"/>
            <w:tcBorders>
              <w:top w:val="nil"/>
              <w:left w:val="nil"/>
              <w:bottom w:val="single" w:sz="4" w:space="0" w:color="auto"/>
              <w:right w:val="single" w:sz="4" w:space="0" w:color="auto"/>
            </w:tcBorders>
            <w:shd w:val="clear" w:color="auto" w:fill="auto"/>
            <w:vAlign w:val="center"/>
            <w:hideMark/>
          </w:tcPr>
          <w:p w14:paraId="23C8232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Jaladores</w:t>
            </w:r>
          </w:p>
        </w:tc>
        <w:tc>
          <w:tcPr>
            <w:tcW w:w="3055" w:type="pct"/>
            <w:tcBorders>
              <w:top w:val="nil"/>
              <w:left w:val="nil"/>
              <w:bottom w:val="single" w:sz="4" w:space="0" w:color="auto"/>
              <w:right w:val="single" w:sz="4" w:space="0" w:color="auto"/>
            </w:tcBorders>
            <w:shd w:val="clear" w:color="auto" w:fill="auto"/>
            <w:vAlign w:val="center"/>
            <w:hideMark/>
          </w:tcPr>
          <w:p w14:paraId="4FF9BDC0"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4D853B31"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C24BC8"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278</w:t>
            </w:r>
          </w:p>
        </w:tc>
        <w:tc>
          <w:tcPr>
            <w:tcW w:w="1586" w:type="pct"/>
            <w:tcBorders>
              <w:top w:val="nil"/>
              <w:left w:val="nil"/>
              <w:bottom w:val="single" w:sz="4" w:space="0" w:color="auto"/>
              <w:right w:val="single" w:sz="4" w:space="0" w:color="auto"/>
            </w:tcBorders>
            <w:shd w:val="clear" w:color="auto" w:fill="auto"/>
            <w:vAlign w:val="center"/>
            <w:hideMark/>
          </w:tcPr>
          <w:p w14:paraId="76E22DF7" w14:textId="77777777" w:rsidR="00C25594" w:rsidRPr="00C25594" w:rsidRDefault="00C25594" w:rsidP="00C25594">
            <w:pPr>
              <w:rPr>
                <w:rFonts w:ascii="Century Gothic" w:hAnsi="Century Gothic"/>
                <w:sz w:val="16"/>
                <w:szCs w:val="16"/>
                <w:lang w:eastAsia="es-MX"/>
              </w:rPr>
            </w:pPr>
            <w:proofErr w:type="spellStart"/>
            <w:r w:rsidRPr="00C25594">
              <w:rPr>
                <w:rFonts w:ascii="Century Gothic" w:hAnsi="Century Gothic"/>
                <w:sz w:val="16"/>
                <w:szCs w:val="16"/>
                <w:lang w:eastAsia="es-MX"/>
              </w:rPr>
              <w:t>Betafil</w:t>
            </w:r>
            <w:proofErr w:type="spellEnd"/>
          </w:p>
        </w:tc>
        <w:tc>
          <w:tcPr>
            <w:tcW w:w="3055" w:type="pct"/>
            <w:tcBorders>
              <w:top w:val="nil"/>
              <w:left w:val="nil"/>
              <w:bottom w:val="single" w:sz="4" w:space="0" w:color="auto"/>
              <w:right w:val="single" w:sz="4" w:space="0" w:color="auto"/>
            </w:tcBorders>
            <w:shd w:val="clear" w:color="auto" w:fill="auto"/>
            <w:vAlign w:val="center"/>
            <w:hideMark/>
          </w:tcPr>
          <w:p w14:paraId="5E0A55AA"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0127D715"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3C97E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279</w:t>
            </w:r>
          </w:p>
        </w:tc>
        <w:tc>
          <w:tcPr>
            <w:tcW w:w="1586" w:type="pct"/>
            <w:tcBorders>
              <w:top w:val="nil"/>
              <w:left w:val="nil"/>
              <w:bottom w:val="single" w:sz="4" w:space="0" w:color="auto"/>
              <w:right w:val="single" w:sz="4" w:space="0" w:color="auto"/>
            </w:tcBorders>
            <w:shd w:val="clear" w:color="auto" w:fill="auto"/>
            <w:vAlign w:val="center"/>
            <w:hideMark/>
          </w:tcPr>
          <w:p w14:paraId="2E9B346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Palillos</w:t>
            </w:r>
          </w:p>
        </w:tc>
        <w:tc>
          <w:tcPr>
            <w:tcW w:w="3055" w:type="pct"/>
            <w:tcBorders>
              <w:top w:val="nil"/>
              <w:left w:val="nil"/>
              <w:bottom w:val="single" w:sz="4" w:space="0" w:color="auto"/>
              <w:right w:val="single" w:sz="4" w:space="0" w:color="auto"/>
            </w:tcBorders>
            <w:shd w:val="clear" w:color="auto" w:fill="auto"/>
            <w:vAlign w:val="center"/>
            <w:hideMark/>
          </w:tcPr>
          <w:p w14:paraId="13355C6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El pingüino, igual o superior en calidad</w:t>
            </w:r>
          </w:p>
        </w:tc>
      </w:tr>
      <w:tr w:rsidR="00C25594" w:rsidRPr="00C25594" w14:paraId="450F7ACF"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073026A"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280</w:t>
            </w:r>
          </w:p>
        </w:tc>
        <w:tc>
          <w:tcPr>
            <w:tcW w:w="1586" w:type="pct"/>
            <w:tcBorders>
              <w:top w:val="nil"/>
              <w:left w:val="nil"/>
              <w:bottom w:val="single" w:sz="4" w:space="0" w:color="auto"/>
              <w:right w:val="single" w:sz="4" w:space="0" w:color="auto"/>
            </w:tcBorders>
            <w:shd w:val="clear" w:color="auto" w:fill="auto"/>
            <w:vAlign w:val="center"/>
            <w:hideMark/>
          </w:tcPr>
          <w:p w14:paraId="073088C9"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Tierra pómez</w:t>
            </w:r>
          </w:p>
        </w:tc>
        <w:tc>
          <w:tcPr>
            <w:tcW w:w="3055" w:type="pct"/>
            <w:tcBorders>
              <w:top w:val="nil"/>
              <w:left w:val="nil"/>
              <w:bottom w:val="single" w:sz="4" w:space="0" w:color="auto"/>
              <w:right w:val="single" w:sz="4" w:space="0" w:color="auto"/>
            </w:tcBorders>
            <w:shd w:val="clear" w:color="auto" w:fill="auto"/>
            <w:vAlign w:val="center"/>
            <w:hideMark/>
          </w:tcPr>
          <w:p w14:paraId="6BFC31C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4A6D6F94"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E7426B"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281</w:t>
            </w:r>
          </w:p>
        </w:tc>
        <w:tc>
          <w:tcPr>
            <w:tcW w:w="1586" w:type="pct"/>
            <w:tcBorders>
              <w:top w:val="nil"/>
              <w:left w:val="nil"/>
              <w:bottom w:val="single" w:sz="4" w:space="0" w:color="auto"/>
              <w:right w:val="single" w:sz="4" w:space="0" w:color="auto"/>
            </w:tcBorders>
            <w:shd w:val="clear" w:color="auto" w:fill="auto"/>
            <w:vAlign w:val="center"/>
            <w:hideMark/>
          </w:tcPr>
          <w:p w14:paraId="2BEC004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Limpia vidrios</w:t>
            </w:r>
          </w:p>
        </w:tc>
        <w:tc>
          <w:tcPr>
            <w:tcW w:w="3055" w:type="pct"/>
            <w:tcBorders>
              <w:top w:val="nil"/>
              <w:left w:val="nil"/>
              <w:bottom w:val="single" w:sz="4" w:space="0" w:color="auto"/>
              <w:right w:val="single" w:sz="4" w:space="0" w:color="auto"/>
            </w:tcBorders>
            <w:shd w:val="clear" w:color="auto" w:fill="auto"/>
            <w:vAlign w:val="center"/>
            <w:hideMark/>
          </w:tcPr>
          <w:p w14:paraId="17D46683"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3C0A8533"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5E5F40"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282</w:t>
            </w:r>
          </w:p>
        </w:tc>
        <w:tc>
          <w:tcPr>
            <w:tcW w:w="1586" w:type="pct"/>
            <w:tcBorders>
              <w:top w:val="nil"/>
              <w:left w:val="nil"/>
              <w:bottom w:val="single" w:sz="4" w:space="0" w:color="auto"/>
              <w:right w:val="single" w:sz="4" w:space="0" w:color="auto"/>
            </w:tcBorders>
            <w:shd w:val="clear" w:color="auto" w:fill="auto"/>
            <w:vAlign w:val="center"/>
            <w:hideMark/>
          </w:tcPr>
          <w:p w14:paraId="3678F5F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 xml:space="preserve">Jabón </w:t>
            </w:r>
            <w:proofErr w:type="spellStart"/>
            <w:r w:rsidRPr="00C25594">
              <w:rPr>
                <w:rFonts w:ascii="Century Gothic" w:hAnsi="Century Gothic"/>
                <w:sz w:val="16"/>
                <w:szCs w:val="16"/>
                <w:lang w:eastAsia="es-MX"/>
              </w:rPr>
              <w:t>lavatrastes</w:t>
            </w:r>
            <w:proofErr w:type="spellEnd"/>
          </w:p>
        </w:tc>
        <w:tc>
          <w:tcPr>
            <w:tcW w:w="3055" w:type="pct"/>
            <w:tcBorders>
              <w:top w:val="nil"/>
              <w:left w:val="nil"/>
              <w:bottom w:val="single" w:sz="4" w:space="0" w:color="auto"/>
              <w:right w:val="single" w:sz="4" w:space="0" w:color="auto"/>
            </w:tcBorders>
            <w:shd w:val="clear" w:color="auto" w:fill="auto"/>
            <w:vAlign w:val="center"/>
            <w:hideMark/>
          </w:tcPr>
          <w:p w14:paraId="5980C4CB"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Acción, Salvo, igual o superior en calidad</w:t>
            </w:r>
          </w:p>
        </w:tc>
      </w:tr>
      <w:tr w:rsidR="00C25594" w:rsidRPr="00C25594" w14:paraId="6CEF525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A4CD1E"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283</w:t>
            </w:r>
          </w:p>
        </w:tc>
        <w:tc>
          <w:tcPr>
            <w:tcW w:w="1586" w:type="pct"/>
            <w:tcBorders>
              <w:top w:val="nil"/>
              <w:left w:val="nil"/>
              <w:bottom w:val="single" w:sz="4" w:space="0" w:color="auto"/>
              <w:right w:val="single" w:sz="4" w:space="0" w:color="auto"/>
            </w:tcBorders>
            <w:shd w:val="clear" w:color="auto" w:fill="auto"/>
            <w:vAlign w:val="center"/>
            <w:hideMark/>
          </w:tcPr>
          <w:p w14:paraId="1F5DDEB4"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Cubetas</w:t>
            </w:r>
          </w:p>
        </w:tc>
        <w:tc>
          <w:tcPr>
            <w:tcW w:w="3055" w:type="pct"/>
            <w:tcBorders>
              <w:top w:val="nil"/>
              <w:left w:val="nil"/>
              <w:bottom w:val="single" w:sz="4" w:space="0" w:color="auto"/>
              <w:right w:val="single" w:sz="4" w:space="0" w:color="auto"/>
            </w:tcBorders>
            <w:shd w:val="clear" w:color="auto" w:fill="auto"/>
            <w:vAlign w:val="center"/>
            <w:hideMark/>
          </w:tcPr>
          <w:p w14:paraId="6F355AF5"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2B7BF8B9"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372F85"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284</w:t>
            </w:r>
          </w:p>
        </w:tc>
        <w:tc>
          <w:tcPr>
            <w:tcW w:w="1586" w:type="pct"/>
            <w:tcBorders>
              <w:top w:val="nil"/>
              <w:left w:val="nil"/>
              <w:bottom w:val="single" w:sz="4" w:space="0" w:color="auto"/>
              <w:right w:val="single" w:sz="4" w:space="0" w:color="auto"/>
            </w:tcBorders>
            <w:shd w:val="clear" w:color="auto" w:fill="auto"/>
            <w:vAlign w:val="center"/>
            <w:hideMark/>
          </w:tcPr>
          <w:p w14:paraId="4426DFA7"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Desengrasante industrial</w:t>
            </w:r>
          </w:p>
        </w:tc>
        <w:tc>
          <w:tcPr>
            <w:tcW w:w="3055" w:type="pct"/>
            <w:tcBorders>
              <w:top w:val="nil"/>
              <w:left w:val="nil"/>
              <w:bottom w:val="single" w:sz="4" w:space="0" w:color="auto"/>
              <w:right w:val="single" w:sz="4" w:space="0" w:color="auto"/>
            </w:tcBorders>
            <w:shd w:val="clear" w:color="auto" w:fill="auto"/>
            <w:vAlign w:val="center"/>
            <w:hideMark/>
          </w:tcPr>
          <w:p w14:paraId="225ED772"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r w:rsidR="00C25594" w:rsidRPr="00C25594" w14:paraId="7A53F86A" w14:textId="77777777" w:rsidTr="00BA5802">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E018F8C" w14:textId="77777777" w:rsidR="00C25594" w:rsidRPr="00C25594" w:rsidRDefault="00C25594" w:rsidP="00C25594">
            <w:pPr>
              <w:jc w:val="center"/>
              <w:rPr>
                <w:rFonts w:ascii="Century Gothic" w:hAnsi="Century Gothic"/>
                <w:b/>
                <w:bCs/>
                <w:sz w:val="16"/>
                <w:szCs w:val="16"/>
                <w:lang w:eastAsia="es-MX"/>
              </w:rPr>
            </w:pPr>
            <w:r w:rsidRPr="00C25594">
              <w:rPr>
                <w:rFonts w:ascii="Century Gothic" w:hAnsi="Century Gothic"/>
                <w:b/>
                <w:bCs/>
                <w:sz w:val="16"/>
                <w:szCs w:val="16"/>
                <w:lang w:eastAsia="es-MX"/>
              </w:rPr>
              <w:t>285</w:t>
            </w:r>
          </w:p>
        </w:tc>
        <w:tc>
          <w:tcPr>
            <w:tcW w:w="1586" w:type="pct"/>
            <w:tcBorders>
              <w:top w:val="nil"/>
              <w:left w:val="nil"/>
              <w:bottom w:val="single" w:sz="4" w:space="0" w:color="auto"/>
              <w:right w:val="single" w:sz="4" w:space="0" w:color="auto"/>
            </w:tcBorders>
            <w:shd w:val="clear" w:color="auto" w:fill="auto"/>
            <w:vAlign w:val="center"/>
            <w:hideMark/>
          </w:tcPr>
          <w:p w14:paraId="2CECCC7F"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Desincrustante industrial</w:t>
            </w:r>
          </w:p>
        </w:tc>
        <w:tc>
          <w:tcPr>
            <w:tcW w:w="3055" w:type="pct"/>
            <w:tcBorders>
              <w:top w:val="nil"/>
              <w:left w:val="nil"/>
              <w:bottom w:val="single" w:sz="4" w:space="0" w:color="auto"/>
              <w:right w:val="single" w:sz="4" w:space="0" w:color="auto"/>
            </w:tcBorders>
            <w:shd w:val="clear" w:color="auto" w:fill="auto"/>
            <w:vAlign w:val="center"/>
            <w:hideMark/>
          </w:tcPr>
          <w:p w14:paraId="136DE76D" w14:textId="77777777" w:rsidR="00C25594" w:rsidRPr="00C25594" w:rsidRDefault="00C25594" w:rsidP="00C25594">
            <w:pPr>
              <w:rPr>
                <w:rFonts w:ascii="Century Gothic" w:hAnsi="Century Gothic"/>
                <w:sz w:val="16"/>
                <w:szCs w:val="16"/>
                <w:lang w:eastAsia="es-MX"/>
              </w:rPr>
            </w:pPr>
            <w:r w:rsidRPr="00C25594">
              <w:rPr>
                <w:rFonts w:ascii="Century Gothic" w:hAnsi="Century Gothic"/>
                <w:sz w:val="16"/>
                <w:szCs w:val="16"/>
                <w:lang w:eastAsia="es-MX"/>
              </w:rPr>
              <w:t>Sin marca</w:t>
            </w:r>
          </w:p>
        </w:tc>
      </w:tr>
    </w:tbl>
    <w:p w14:paraId="026E0714" w14:textId="77777777" w:rsidR="00C25594" w:rsidRPr="00C25594" w:rsidRDefault="00C25594" w:rsidP="00C25594">
      <w:pPr>
        <w:rPr>
          <w:rFonts w:ascii="Century Gothic" w:hAnsi="Century Gothic"/>
          <w:lang w:eastAsia="es-MX"/>
        </w:rPr>
      </w:pPr>
    </w:p>
    <w:p w14:paraId="52123473" w14:textId="77777777" w:rsidR="00C25594" w:rsidRPr="00C25594" w:rsidRDefault="00C25594" w:rsidP="00C25594">
      <w:pPr>
        <w:jc w:val="both"/>
        <w:rPr>
          <w:rFonts w:ascii="Century Gothic" w:hAnsi="Century Gothic"/>
          <w:lang w:eastAsia="es-MX"/>
        </w:rPr>
      </w:pPr>
      <w:r w:rsidRPr="00C25594">
        <w:rPr>
          <w:rFonts w:ascii="Century Gothic" w:hAnsi="Century Gothic"/>
          <w:lang w:eastAsia="es-MX"/>
        </w:rPr>
        <w:t xml:space="preserve">Para aquellos artículos que no se indica marca, el </w:t>
      </w:r>
      <w:r w:rsidRPr="00C25594">
        <w:rPr>
          <w:rFonts w:ascii="Century Gothic" w:hAnsi="Century Gothic"/>
          <w:b/>
          <w:bCs/>
          <w:lang w:eastAsia="es-MX"/>
        </w:rPr>
        <w:t>“Licitante”</w:t>
      </w:r>
      <w:r w:rsidRPr="00C25594">
        <w:rPr>
          <w:rFonts w:ascii="Century Gothic" w:hAnsi="Century Gothic"/>
          <w:lang w:eastAsia="es-MX"/>
        </w:rPr>
        <w:t xml:space="preserve"> deberá señalarla en su oferta técnica, según cada caso aplicable.</w:t>
      </w:r>
    </w:p>
    <w:p w14:paraId="1F7303BD" w14:textId="77777777" w:rsidR="00C25594" w:rsidRPr="00C25594" w:rsidRDefault="00C25594" w:rsidP="00C25594">
      <w:pPr>
        <w:rPr>
          <w:rFonts w:ascii="Century Gothic" w:hAnsi="Century Gothic"/>
          <w:lang w:eastAsia="es-MX"/>
        </w:rPr>
      </w:pPr>
    </w:p>
    <w:p w14:paraId="1A63199E" w14:textId="77777777" w:rsidR="00C25594" w:rsidRPr="00C25594" w:rsidRDefault="00C25594" w:rsidP="00C25594">
      <w:pPr>
        <w:jc w:val="both"/>
        <w:rPr>
          <w:rFonts w:ascii="Century Gothic" w:hAnsi="Century Gothic"/>
          <w:lang w:eastAsia="es-MX"/>
        </w:rPr>
      </w:pPr>
      <w:r w:rsidRPr="00C25594">
        <w:rPr>
          <w:rFonts w:ascii="Century Gothic" w:hAnsi="Century Gothic"/>
          <w:lang w:eastAsia="es-MX"/>
        </w:rPr>
        <w:t xml:space="preserve">En caso de considerar marcas distintas a las solicitadas durante la vigencia del servicio, </w:t>
      </w:r>
      <w:r w:rsidRPr="00C25594">
        <w:rPr>
          <w:rFonts w:ascii="Century Gothic" w:hAnsi="Century Gothic" w:cs="Arial"/>
          <w:b/>
          <w:lang w:eastAsia="x-none"/>
        </w:rPr>
        <w:t>“El Proveedor”</w:t>
      </w:r>
      <w:r w:rsidRPr="00C25594">
        <w:rPr>
          <w:rFonts w:ascii="Century Gothic" w:hAnsi="Century Gothic"/>
          <w:lang w:eastAsia="es-MX"/>
        </w:rPr>
        <w:t xml:space="preserve"> deberá presentar la ficha técnica del producto en cuestión, en la que se acredite que es igual o superior en calidad a lo solicitado.</w:t>
      </w:r>
    </w:p>
    <w:p w14:paraId="66DA7F77" w14:textId="77777777" w:rsidR="00C25594" w:rsidRPr="00C25594" w:rsidRDefault="00C25594" w:rsidP="00C25594">
      <w:pPr>
        <w:jc w:val="both"/>
        <w:rPr>
          <w:rFonts w:ascii="Century Gothic" w:hAnsi="Century Gothic"/>
          <w:lang w:eastAsia="es-MX"/>
        </w:rPr>
      </w:pPr>
    </w:p>
    <w:p w14:paraId="6758D37E" w14:textId="77777777" w:rsidR="00C25594" w:rsidRPr="00C25594" w:rsidRDefault="00C25594" w:rsidP="00C25594">
      <w:pPr>
        <w:jc w:val="both"/>
        <w:rPr>
          <w:rFonts w:ascii="Century Gothic" w:hAnsi="Century Gothic"/>
          <w:lang w:eastAsia="es-MX"/>
        </w:rPr>
      </w:pPr>
      <w:r w:rsidRPr="00C25594">
        <w:rPr>
          <w:rFonts w:ascii="Century Gothic" w:hAnsi="Century Gothic"/>
          <w:lang w:eastAsia="es-MX"/>
        </w:rPr>
        <w:t xml:space="preserve">El cambio propuesto deberá ser autorizado por </w:t>
      </w:r>
      <w:r w:rsidRPr="00C25594">
        <w:rPr>
          <w:rFonts w:ascii="Century Gothic" w:hAnsi="Century Gothic"/>
          <w:b/>
          <w:bCs/>
          <w:lang w:eastAsia="es-MX"/>
        </w:rPr>
        <w:t>“Supervisor del contrato”</w:t>
      </w:r>
      <w:r w:rsidRPr="00C25594">
        <w:rPr>
          <w:rFonts w:ascii="Century Gothic" w:hAnsi="Century Gothic"/>
          <w:lang w:eastAsia="es-MX"/>
        </w:rPr>
        <w:t xml:space="preserve">. En caso de no cumplir con las marcas o de presentar productos no autorizados, </w:t>
      </w:r>
      <w:r w:rsidRPr="00C25594">
        <w:rPr>
          <w:rFonts w:ascii="Century Gothic" w:hAnsi="Century Gothic" w:cs="Arial"/>
          <w:b/>
          <w:bCs/>
          <w:snapToGrid w:val="0"/>
          <w:lang w:eastAsia="es-MX"/>
        </w:rPr>
        <w:t>“El Proveedor”</w:t>
      </w:r>
      <w:r w:rsidRPr="00C25594">
        <w:rPr>
          <w:rFonts w:ascii="Century Gothic" w:hAnsi="Century Gothic" w:cs="Arial"/>
          <w:snapToGrid w:val="0"/>
          <w:lang w:eastAsia="es-MX"/>
        </w:rPr>
        <w:t xml:space="preserve"> 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r w:rsidRPr="00C25594">
        <w:rPr>
          <w:rFonts w:ascii="Century Gothic" w:hAnsi="Century Gothic"/>
          <w:lang w:eastAsia="es-MX"/>
        </w:rPr>
        <w:t xml:space="preserve">. </w:t>
      </w:r>
    </w:p>
    <w:p w14:paraId="55B66BC1" w14:textId="77777777" w:rsidR="00C25594" w:rsidRPr="00C25594" w:rsidRDefault="00C25594" w:rsidP="00C25594">
      <w:pPr>
        <w:jc w:val="both"/>
        <w:rPr>
          <w:rFonts w:ascii="Century Gothic" w:hAnsi="Century Gothic"/>
          <w:lang w:eastAsia="es-MX"/>
        </w:rPr>
      </w:pPr>
    </w:p>
    <w:p w14:paraId="5250A2EE" w14:textId="77777777" w:rsidR="00C25594" w:rsidRPr="00C25594" w:rsidRDefault="00C25594" w:rsidP="00C25594">
      <w:pPr>
        <w:jc w:val="both"/>
        <w:rPr>
          <w:rFonts w:ascii="Century Gothic" w:hAnsi="Century Gothic"/>
          <w:lang w:eastAsia="es-MX"/>
        </w:rPr>
      </w:pPr>
      <w:r w:rsidRPr="00C25594">
        <w:rPr>
          <w:rFonts w:ascii="Century Gothic" w:hAnsi="Century Gothic"/>
          <w:lang w:eastAsia="es-MX"/>
        </w:rPr>
        <w:t xml:space="preserve">En caso de que </w:t>
      </w:r>
      <w:r w:rsidRPr="00C25594">
        <w:rPr>
          <w:rFonts w:ascii="Century Gothic" w:hAnsi="Century Gothic" w:cs="Arial"/>
          <w:b/>
          <w:lang w:eastAsia="x-none"/>
        </w:rPr>
        <w:t>“El Proveedor”</w:t>
      </w:r>
      <w:r w:rsidRPr="00C25594">
        <w:rPr>
          <w:rFonts w:ascii="Century Gothic" w:hAnsi="Century Gothic"/>
          <w:lang w:eastAsia="es-MX"/>
        </w:rPr>
        <w:t xml:space="preserve"> ponga a disposición cualquier alimento en estado de descomposición o en mal estado a simple vista por olor o utilizar productos fuera de los estándares y/o marcas establecidas,</w:t>
      </w:r>
      <w:r w:rsidRPr="00C25594">
        <w:rPr>
          <w:rFonts w:ascii="Century Gothic" w:hAnsi="Century Gothic" w:cs="Arial"/>
          <w:lang w:val="es-ES_tradnl" w:eastAsia="x-none"/>
        </w:rPr>
        <w:t xml:space="preserve"> el personal designado por el Supervisor del Contrato verificará y asentará en la “bitácora de recorrido diario” la anomalía y</w:t>
      </w:r>
      <w:r w:rsidRPr="00C25594">
        <w:rPr>
          <w:rFonts w:ascii="Century Gothic" w:hAnsi="Century Gothic"/>
          <w:lang w:eastAsia="es-MX"/>
        </w:rPr>
        <w:t xml:space="preserve"> </w:t>
      </w:r>
      <w:r w:rsidRPr="00C25594">
        <w:rPr>
          <w:rFonts w:ascii="Century Gothic" w:hAnsi="Century Gothic" w:cs="Arial"/>
          <w:snapToGrid w:val="0"/>
          <w:lang w:eastAsia="es-MX"/>
        </w:rPr>
        <w:t xml:space="preserve">se hará acreedor a la </w:t>
      </w:r>
      <w:r w:rsidRPr="00C25594">
        <w:rPr>
          <w:rFonts w:ascii="Century Gothic" w:hAnsi="Century Gothic" w:cs="Arial"/>
          <w:bCs/>
          <w:lang w:eastAsia="es-MX"/>
        </w:rPr>
        <w:t xml:space="preserve">deductiva correspondiente descrita en el numeral </w:t>
      </w:r>
      <w:r w:rsidRPr="00C25594">
        <w:rPr>
          <w:rFonts w:ascii="Century Gothic" w:hAnsi="Century Gothic" w:cs="Arial"/>
          <w:b/>
          <w:lang w:eastAsia="es-MX"/>
        </w:rPr>
        <w:t>11. Deductivas</w:t>
      </w:r>
      <w:r w:rsidRPr="00C25594">
        <w:rPr>
          <w:rFonts w:ascii="Century Gothic" w:hAnsi="Century Gothic" w:cs="Arial"/>
          <w:bCs/>
          <w:lang w:eastAsia="es-MX"/>
        </w:rPr>
        <w:t>, de las Condiciones contractuales</w:t>
      </w:r>
      <w:r w:rsidRPr="00C25594">
        <w:rPr>
          <w:rFonts w:ascii="Century Gothic" w:hAnsi="Century Gothic"/>
          <w:lang w:eastAsia="es-MX"/>
        </w:rPr>
        <w:t xml:space="preserve">. </w:t>
      </w:r>
    </w:p>
    <w:p w14:paraId="7A8759CD" w14:textId="77777777" w:rsidR="00C25594" w:rsidRPr="00C25594" w:rsidRDefault="00C25594" w:rsidP="00C25594">
      <w:pPr>
        <w:rPr>
          <w:rFonts w:ascii="Century Gothic" w:hAnsi="Century Gothic"/>
          <w:lang w:eastAsia="es-MX"/>
        </w:rPr>
      </w:pPr>
      <w:r w:rsidRPr="00C25594">
        <w:rPr>
          <w:rFonts w:ascii="Century Gothic" w:hAnsi="Century Gothic"/>
          <w:lang w:eastAsia="es-MX"/>
        </w:rPr>
        <w:br w:type="page"/>
      </w:r>
    </w:p>
    <w:p w14:paraId="358D0968" w14:textId="77777777" w:rsidR="00C25594" w:rsidRPr="00C25594" w:rsidRDefault="00C25594" w:rsidP="00C25594">
      <w:pPr>
        <w:keepNext/>
        <w:jc w:val="center"/>
        <w:outlineLvl w:val="1"/>
        <w:rPr>
          <w:rFonts w:ascii="Century Gothic" w:hAnsi="Century Gothic"/>
          <w:b/>
          <w:sz w:val="24"/>
          <w:lang w:val="x-none" w:eastAsia="x-none"/>
        </w:rPr>
      </w:pPr>
      <w:bookmarkStart w:id="1437" w:name="_Toc180696505"/>
      <w:r w:rsidRPr="00C25594">
        <w:rPr>
          <w:rFonts w:ascii="Century Gothic" w:hAnsi="Century Gothic"/>
          <w:b/>
          <w:sz w:val="24"/>
          <w:lang w:val="x-none" w:eastAsia="x-none"/>
        </w:rPr>
        <w:lastRenderedPageBreak/>
        <w:t>Apéndice F</w:t>
      </w:r>
      <w:bookmarkEnd w:id="1437"/>
    </w:p>
    <w:p w14:paraId="7EAE9F0A" w14:textId="77777777" w:rsidR="00C25594" w:rsidRPr="00C25594" w:rsidRDefault="00C25594" w:rsidP="00C25594">
      <w:pPr>
        <w:jc w:val="center"/>
        <w:rPr>
          <w:rFonts w:ascii="Century Gothic" w:hAnsi="Century Gothic" w:cs="Arial"/>
          <w:b/>
          <w:bCs/>
          <w:lang w:eastAsia="es-MX"/>
        </w:rPr>
      </w:pPr>
      <w:r w:rsidRPr="00C25594">
        <w:rPr>
          <w:rFonts w:ascii="Century Gothic" w:hAnsi="Century Gothic" w:cs="Arial"/>
          <w:b/>
          <w:bCs/>
          <w:lang w:eastAsia="es-MX"/>
        </w:rPr>
        <w:t>Ejemplo de planeación de menú diario</w:t>
      </w:r>
    </w:p>
    <w:p w14:paraId="0C182EAF" w14:textId="77777777" w:rsidR="00C25594" w:rsidRPr="00C25594" w:rsidRDefault="00C25594" w:rsidP="00C25594">
      <w:pPr>
        <w:jc w:val="center"/>
        <w:rPr>
          <w:rFonts w:ascii="Century Gothic" w:hAnsi="Century Gothic" w:cs="Arial"/>
          <w:b/>
          <w:bCs/>
          <w:lang w:eastAsia="es-MX"/>
        </w:rPr>
      </w:pPr>
      <w:r w:rsidRPr="00C25594">
        <w:rPr>
          <w:rFonts w:ascii="Century Gothic" w:hAnsi="Century Gothic" w:cs="Arial"/>
          <w:b/>
          <w:bCs/>
          <w:lang w:eastAsia="es-MX"/>
        </w:rPr>
        <w:t>(Patrón alimenticio)</w:t>
      </w:r>
    </w:p>
    <w:p w14:paraId="16C3A05B" w14:textId="77777777" w:rsidR="00C25594" w:rsidRPr="00C25594" w:rsidRDefault="00C25594" w:rsidP="00C25594">
      <w:pPr>
        <w:jc w:val="center"/>
        <w:rPr>
          <w:rFonts w:ascii="Century Gothic" w:hAnsi="Century Gothic" w:cs="Arial"/>
          <w:b/>
          <w:bCs/>
          <w:lang w:eastAsia="es-MX"/>
        </w:rPr>
      </w:pPr>
    </w:p>
    <w:p w14:paraId="69EB800C" w14:textId="77777777" w:rsidR="00C25594" w:rsidRPr="00C25594" w:rsidRDefault="00C25594" w:rsidP="00C25594">
      <w:pPr>
        <w:jc w:val="center"/>
        <w:rPr>
          <w:rFonts w:ascii="Century Gothic" w:hAnsi="Century Gothic" w:cs="Arial"/>
          <w:b/>
          <w:bCs/>
          <w:lang w:eastAsia="es-MX"/>
        </w:rPr>
      </w:pPr>
      <w:r w:rsidRPr="00C25594">
        <w:rPr>
          <w:rFonts w:ascii="Century Gothic" w:hAnsi="Century Gothic" w:cs="Arial"/>
          <w:b/>
          <w:bCs/>
          <w:lang w:eastAsia="es-MX"/>
        </w:rPr>
        <w:t>Semana 1</w:t>
      </w:r>
    </w:p>
    <w:p w14:paraId="0A9C4705" w14:textId="77777777" w:rsidR="00C25594" w:rsidRPr="00C25594" w:rsidRDefault="00C25594" w:rsidP="00C25594">
      <w:pPr>
        <w:ind w:left="567"/>
        <w:rPr>
          <w:rFonts w:ascii="Century Gothic" w:hAnsi="Century Gothic" w:cs="Arial"/>
          <w:b/>
          <w:lang w:eastAsia="es-MX"/>
        </w:rPr>
      </w:pPr>
    </w:p>
    <w:tbl>
      <w:tblPr>
        <w:tblW w:w="5000" w:type="pct"/>
        <w:jc w:val="center"/>
        <w:tblCellMar>
          <w:left w:w="70" w:type="dxa"/>
          <w:right w:w="70" w:type="dxa"/>
        </w:tblCellMar>
        <w:tblLook w:val="04A0" w:firstRow="1" w:lastRow="0" w:firstColumn="1" w:lastColumn="0" w:noHBand="0" w:noVBand="1"/>
      </w:tblPr>
      <w:tblGrid>
        <w:gridCol w:w="1609"/>
        <w:gridCol w:w="1455"/>
        <w:gridCol w:w="1653"/>
        <w:gridCol w:w="1527"/>
        <w:gridCol w:w="1499"/>
        <w:gridCol w:w="1767"/>
      </w:tblGrid>
      <w:tr w:rsidR="00C25594" w:rsidRPr="00C25594" w14:paraId="1E285E08" w14:textId="77777777" w:rsidTr="00BA5802">
        <w:trPr>
          <w:trHeight w:val="288"/>
          <w:tblHeader/>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D5007F"/>
            <w:vAlign w:val="center"/>
            <w:hideMark/>
          </w:tcPr>
          <w:p w14:paraId="285D4B8E"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Semana del </w:t>
            </w:r>
            <w:r w:rsidRPr="00C25594">
              <w:rPr>
                <w:rFonts w:ascii="Century Gothic" w:hAnsi="Century Gothic" w:cs="Arial"/>
                <w:b/>
                <w:bCs/>
                <w:sz w:val="16"/>
                <w:szCs w:val="16"/>
                <w:shd w:val="clear" w:color="auto" w:fill="D5007F"/>
                <w:lang w:eastAsia="es-MX"/>
              </w:rPr>
              <w:t>_______________</w:t>
            </w:r>
            <w:proofErr w:type="gramStart"/>
            <w:r w:rsidRPr="00C25594">
              <w:rPr>
                <w:rFonts w:ascii="Century Gothic" w:hAnsi="Century Gothic" w:cs="Arial"/>
                <w:b/>
                <w:bCs/>
                <w:sz w:val="16"/>
                <w:szCs w:val="16"/>
                <w:shd w:val="clear" w:color="auto" w:fill="D5007F"/>
                <w:lang w:eastAsia="es-MX"/>
              </w:rPr>
              <w:t>_  al</w:t>
            </w:r>
            <w:proofErr w:type="gramEnd"/>
            <w:r w:rsidRPr="00C25594">
              <w:rPr>
                <w:rFonts w:ascii="Century Gothic" w:hAnsi="Century Gothic" w:cs="Arial"/>
                <w:b/>
                <w:bCs/>
                <w:sz w:val="16"/>
                <w:szCs w:val="16"/>
                <w:shd w:val="clear" w:color="auto" w:fill="D5007F"/>
                <w:lang w:eastAsia="es-MX"/>
              </w:rPr>
              <w:t xml:space="preserve"> ______________  del ____________</w:t>
            </w:r>
            <w:r w:rsidRPr="00C25594">
              <w:rPr>
                <w:rFonts w:ascii="Century Gothic" w:hAnsi="Century Gothic" w:cs="Arial"/>
                <w:b/>
                <w:bCs/>
                <w:sz w:val="16"/>
                <w:szCs w:val="16"/>
                <w:lang w:eastAsia="es-MX"/>
              </w:rPr>
              <w:t xml:space="preserve">                            </w:t>
            </w:r>
          </w:p>
        </w:tc>
      </w:tr>
      <w:tr w:rsidR="00C25594" w:rsidRPr="00C25594" w14:paraId="128C1BD0" w14:textId="77777777" w:rsidTr="00BA5802">
        <w:trPr>
          <w:trHeight w:val="288"/>
          <w:tblHeader/>
          <w:jc w:val="center"/>
        </w:trPr>
        <w:tc>
          <w:tcPr>
            <w:tcW w:w="846" w:type="pct"/>
            <w:tcBorders>
              <w:top w:val="nil"/>
              <w:left w:val="single" w:sz="4" w:space="0" w:color="auto"/>
              <w:bottom w:val="single" w:sz="4" w:space="0" w:color="auto"/>
              <w:right w:val="single" w:sz="4" w:space="0" w:color="auto"/>
            </w:tcBorders>
            <w:shd w:val="clear" w:color="auto" w:fill="B2B2B2"/>
            <w:vAlign w:val="center"/>
            <w:hideMark/>
          </w:tcPr>
          <w:p w14:paraId="0DAC0B69"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Platillos </w:t>
            </w:r>
          </w:p>
        </w:tc>
        <w:tc>
          <w:tcPr>
            <w:tcW w:w="765" w:type="pct"/>
            <w:tcBorders>
              <w:top w:val="nil"/>
              <w:left w:val="nil"/>
              <w:bottom w:val="single" w:sz="4" w:space="0" w:color="auto"/>
              <w:right w:val="single" w:sz="4" w:space="0" w:color="auto"/>
            </w:tcBorders>
            <w:shd w:val="clear" w:color="auto" w:fill="B2B2B2"/>
            <w:vAlign w:val="center"/>
            <w:hideMark/>
          </w:tcPr>
          <w:p w14:paraId="1C3E7EF5"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Lunes</w:t>
            </w:r>
          </w:p>
        </w:tc>
        <w:tc>
          <w:tcPr>
            <w:tcW w:w="869" w:type="pct"/>
            <w:tcBorders>
              <w:top w:val="nil"/>
              <w:left w:val="nil"/>
              <w:bottom w:val="single" w:sz="4" w:space="0" w:color="auto"/>
              <w:right w:val="single" w:sz="4" w:space="0" w:color="auto"/>
            </w:tcBorders>
            <w:shd w:val="clear" w:color="auto" w:fill="B2B2B2"/>
            <w:vAlign w:val="center"/>
            <w:hideMark/>
          </w:tcPr>
          <w:p w14:paraId="24993F3E"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Martes</w:t>
            </w:r>
          </w:p>
        </w:tc>
        <w:tc>
          <w:tcPr>
            <w:tcW w:w="803" w:type="pct"/>
            <w:tcBorders>
              <w:top w:val="nil"/>
              <w:left w:val="nil"/>
              <w:bottom w:val="single" w:sz="4" w:space="0" w:color="auto"/>
              <w:right w:val="single" w:sz="4" w:space="0" w:color="auto"/>
            </w:tcBorders>
            <w:shd w:val="clear" w:color="auto" w:fill="B2B2B2"/>
            <w:vAlign w:val="center"/>
            <w:hideMark/>
          </w:tcPr>
          <w:p w14:paraId="261BF6E1"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Miércoles</w:t>
            </w:r>
          </w:p>
        </w:tc>
        <w:tc>
          <w:tcPr>
            <w:tcW w:w="788" w:type="pct"/>
            <w:tcBorders>
              <w:top w:val="nil"/>
              <w:left w:val="nil"/>
              <w:bottom w:val="single" w:sz="4" w:space="0" w:color="auto"/>
              <w:right w:val="single" w:sz="4" w:space="0" w:color="auto"/>
            </w:tcBorders>
            <w:shd w:val="clear" w:color="auto" w:fill="B2B2B2"/>
            <w:vAlign w:val="center"/>
            <w:hideMark/>
          </w:tcPr>
          <w:p w14:paraId="19DAE8E9"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Jueves</w:t>
            </w:r>
          </w:p>
        </w:tc>
        <w:tc>
          <w:tcPr>
            <w:tcW w:w="929" w:type="pct"/>
            <w:tcBorders>
              <w:top w:val="nil"/>
              <w:left w:val="nil"/>
              <w:bottom w:val="single" w:sz="4" w:space="0" w:color="auto"/>
              <w:right w:val="single" w:sz="4" w:space="0" w:color="auto"/>
            </w:tcBorders>
            <w:shd w:val="clear" w:color="auto" w:fill="B2B2B2"/>
            <w:vAlign w:val="center"/>
            <w:hideMark/>
          </w:tcPr>
          <w:p w14:paraId="7E25FDF2" w14:textId="77777777" w:rsidR="00C25594" w:rsidRPr="00C25594" w:rsidRDefault="00C25594" w:rsidP="00C25594">
            <w:pPr>
              <w:jc w:val="center"/>
              <w:rPr>
                <w:rFonts w:ascii="Century Gothic" w:hAnsi="Century Gothic" w:cs="Arial"/>
                <w:b/>
                <w:bCs/>
                <w:sz w:val="16"/>
                <w:szCs w:val="16"/>
                <w:lang w:eastAsia="es-MX"/>
              </w:rPr>
            </w:pPr>
            <w:r w:rsidRPr="00C25594">
              <w:rPr>
                <w:rFonts w:ascii="Century Gothic" w:hAnsi="Century Gothic" w:cs="Arial"/>
                <w:b/>
                <w:bCs/>
                <w:sz w:val="16"/>
                <w:szCs w:val="16"/>
                <w:lang w:eastAsia="es-MX"/>
              </w:rPr>
              <w:t>Viernes</w:t>
            </w:r>
          </w:p>
        </w:tc>
      </w:tr>
      <w:tr w:rsidR="00C25594" w:rsidRPr="00C25594" w14:paraId="433719C8" w14:textId="77777777" w:rsidTr="00BA5802">
        <w:trPr>
          <w:trHeight w:val="225"/>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413A77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Sopa </w:t>
            </w:r>
          </w:p>
        </w:tc>
        <w:tc>
          <w:tcPr>
            <w:tcW w:w="765" w:type="pct"/>
            <w:tcBorders>
              <w:top w:val="nil"/>
              <w:left w:val="nil"/>
              <w:bottom w:val="single" w:sz="4" w:space="0" w:color="auto"/>
              <w:right w:val="single" w:sz="4" w:space="0" w:color="auto"/>
            </w:tcBorders>
            <w:shd w:val="clear" w:color="auto" w:fill="auto"/>
            <w:vAlign w:val="center"/>
            <w:hideMark/>
          </w:tcPr>
          <w:p w14:paraId="210B92B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Sopa juliana</w:t>
            </w:r>
          </w:p>
        </w:tc>
        <w:tc>
          <w:tcPr>
            <w:tcW w:w="869" w:type="pct"/>
            <w:tcBorders>
              <w:top w:val="nil"/>
              <w:left w:val="nil"/>
              <w:bottom w:val="single" w:sz="4" w:space="0" w:color="auto"/>
              <w:right w:val="single" w:sz="4" w:space="0" w:color="auto"/>
            </w:tcBorders>
            <w:shd w:val="clear" w:color="auto" w:fill="auto"/>
            <w:vAlign w:val="center"/>
            <w:hideMark/>
          </w:tcPr>
          <w:p w14:paraId="54072E5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Caldo Tlalpeño</w:t>
            </w:r>
          </w:p>
        </w:tc>
        <w:tc>
          <w:tcPr>
            <w:tcW w:w="803" w:type="pct"/>
            <w:tcBorders>
              <w:top w:val="nil"/>
              <w:left w:val="nil"/>
              <w:bottom w:val="single" w:sz="4" w:space="0" w:color="auto"/>
              <w:right w:val="single" w:sz="4" w:space="0" w:color="auto"/>
            </w:tcBorders>
            <w:shd w:val="clear" w:color="auto" w:fill="auto"/>
            <w:vAlign w:val="center"/>
            <w:hideMark/>
          </w:tcPr>
          <w:p w14:paraId="3289DFF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Crema de champiñones</w:t>
            </w:r>
          </w:p>
        </w:tc>
        <w:tc>
          <w:tcPr>
            <w:tcW w:w="788" w:type="pct"/>
            <w:tcBorders>
              <w:top w:val="nil"/>
              <w:left w:val="nil"/>
              <w:bottom w:val="single" w:sz="4" w:space="0" w:color="auto"/>
              <w:right w:val="single" w:sz="4" w:space="0" w:color="auto"/>
            </w:tcBorders>
            <w:shd w:val="clear" w:color="auto" w:fill="auto"/>
            <w:vAlign w:val="center"/>
            <w:hideMark/>
          </w:tcPr>
          <w:p w14:paraId="6E61626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Sopa de </w:t>
            </w:r>
          </w:p>
        </w:tc>
        <w:tc>
          <w:tcPr>
            <w:tcW w:w="929" w:type="pct"/>
            <w:tcBorders>
              <w:top w:val="nil"/>
              <w:left w:val="nil"/>
              <w:bottom w:val="single" w:sz="4" w:space="0" w:color="auto"/>
              <w:right w:val="single" w:sz="4" w:space="0" w:color="auto"/>
            </w:tcBorders>
            <w:shd w:val="clear" w:color="auto" w:fill="auto"/>
            <w:vAlign w:val="center"/>
            <w:hideMark/>
          </w:tcPr>
          <w:p w14:paraId="29086C7F"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Sopa de fideos</w:t>
            </w:r>
          </w:p>
        </w:tc>
      </w:tr>
      <w:tr w:rsidR="00C25594" w:rsidRPr="00C25594" w14:paraId="7B47F537" w14:textId="77777777" w:rsidTr="00BA5802">
        <w:trPr>
          <w:trHeight w:val="387"/>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33E4D8BC"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Consomé</w:t>
            </w:r>
          </w:p>
        </w:tc>
        <w:tc>
          <w:tcPr>
            <w:tcW w:w="765" w:type="pct"/>
            <w:tcBorders>
              <w:top w:val="nil"/>
              <w:left w:val="nil"/>
              <w:bottom w:val="single" w:sz="4" w:space="0" w:color="auto"/>
              <w:right w:val="single" w:sz="4" w:space="0" w:color="auto"/>
            </w:tcBorders>
            <w:shd w:val="clear" w:color="auto" w:fill="auto"/>
            <w:vAlign w:val="center"/>
            <w:hideMark/>
          </w:tcPr>
          <w:p w14:paraId="6D5B7E4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Consomé ranchero</w:t>
            </w:r>
          </w:p>
        </w:tc>
        <w:tc>
          <w:tcPr>
            <w:tcW w:w="869" w:type="pct"/>
            <w:tcBorders>
              <w:top w:val="nil"/>
              <w:left w:val="nil"/>
              <w:bottom w:val="single" w:sz="4" w:space="0" w:color="auto"/>
              <w:right w:val="single" w:sz="4" w:space="0" w:color="auto"/>
            </w:tcBorders>
            <w:shd w:val="clear" w:color="auto" w:fill="auto"/>
            <w:vAlign w:val="center"/>
            <w:hideMark/>
          </w:tcPr>
          <w:p w14:paraId="6A08962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Consomé de res con garbanzo y verduras</w:t>
            </w:r>
          </w:p>
        </w:tc>
        <w:tc>
          <w:tcPr>
            <w:tcW w:w="803" w:type="pct"/>
            <w:tcBorders>
              <w:top w:val="nil"/>
              <w:left w:val="nil"/>
              <w:bottom w:val="single" w:sz="4" w:space="0" w:color="auto"/>
              <w:right w:val="single" w:sz="4" w:space="0" w:color="auto"/>
            </w:tcBorders>
            <w:shd w:val="clear" w:color="auto" w:fill="auto"/>
            <w:vAlign w:val="center"/>
            <w:hideMark/>
          </w:tcPr>
          <w:p w14:paraId="66744122"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Consomé de camarón</w:t>
            </w:r>
          </w:p>
        </w:tc>
        <w:tc>
          <w:tcPr>
            <w:tcW w:w="788" w:type="pct"/>
            <w:tcBorders>
              <w:top w:val="nil"/>
              <w:left w:val="nil"/>
              <w:bottom w:val="single" w:sz="4" w:space="0" w:color="auto"/>
              <w:right w:val="single" w:sz="4" w:space="0" w:color="auto"/>
            </w:tcBorders>
            <w:shd w:val="clear" w:color="auto" w:fill="auto"/>
            <w:vAlign w:val="center"/>
            <w:hideMark/>
          </w:tcPr>
          <w:p w14:paraId="14F3AAB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Consomé de pollo con arroz y verduras</w:t>
            </w:r>
          </w:p>
        </w:tc>
        <w:tc>
          <w:tcPr>
            <w:tcW w:w="929" w:type="pct"/>
            <w:tcBorders>
              <w:top w:val="nil"/>
              <w:left w:val="nil"/>
              <w:bottom w:val="single" w:sz="4" w:space="0" w:color="auto"/>
              <w:right w:val="single" w:sz="4" w:space="0" w:color="auto"/>
            </w:tcBorders>
            <w:shd w:val="clear" w:color="auto" w:fill="auto"/>
            <w:vAlign w:val="center"/>
            <w:hideMark/>
          </w:tcPr>
          <w:p w14:paraId="62E80D02"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Caldo Xóchitl</w:t>
            </w:r>
          </w:p>
        </w:tc>
      </w:tr>
      <w:tr w:rsidR="00C25594" w:rsidRPr="00C25594" w14:paraId="2B6BBCFC" w14:textId="77777777" w:rsidTr="00BA5802">
        <w:trPr>
          <w:trHeight w:val="47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129749FA"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Sopa seca </w:t>
            </w:r>
          </w:p>
        </w:tc>
        <w:tc>
          <w:tcPr>
            <w:tcW w:w="765" w:type="pct"/>
            <w:tcBorders>
              <w:top w:val="nil"/>
              <w:left w:val="nil"/>
              <w:bottom w:val="single" w:sz="4" w:space="0" w:color="auto"/>
              <w:right w:val="single" w:sz="4" w:space="0" w:color="auto"/>
            </w:tcBorders>
            <w:shd w:val="clear" w:color="auto" w:fill="auto"/>
            <w:vAlign w:val="center"/>
            <w:hideMark/>
          </w:tcPr>
          <w:p w14:paraId="50FDAD3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Arroz a la mostaza con chícharos</w:t>
            </w:r>
          </w:p>
        </w:tc>
        <w:tc>
          <w:tcPr>
            <w:tcW w:w="869" w:type="pct"/>
            <w:tcBorders>
              <w:top w:val="nil"/>
              <w:left w:val="nil"/>
              <w:bottom w:val="single" w:sz="4" w:space="0" w:color="auto"/>
              <w:right w:val="single" w:sz="4" w:space="0" w:color="auto"/>
            </w:tcBorders>
            <w:shd w:val="clear" w:color="auto" w:fill="auto"/>
            <w:vAlign w:val="center"/>
            <w:hideMark/>
          </w:tcPr>
          <w:p w14:paraId="2EEA4BE7"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Arroz blanco con elote</w:t>
            </w:r>
          </w:p>
        </w:tc>
        <w:tc>
          <w:tcPr>
            <w:tcW w:w="803" w:type="pct"/>
            <w:tcBorders>
              <w:top w:val="nil"/>
              <w:left w:val="nil"/>
              <w:bottom w:val="single" w:sz="4" w:space="0" w:color="auto"/>
              <w:right w:val="single" w:sz="4" w:space="0" w:color="auto"/>
            </w:tcBorders>
            <w:shd w:val="clear" w:color="auto" w:fill="auto"/>
            <w:vAlign w:val="center"/>
            <w:hideMark/>
          </w:tcPr>
          <w:p w14:paraId="6D6EB69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Espagueti al horno</w:t>
            </w:r>
          </w:p>
        </w:tc>
        <w:tc>
          <w:tcPr>
            <w:tcW w:w="788" w:type="pct"/>
            <w:tcBorders>
              <w:top w:val="nil"/>
              <w:left w:val="nil"/>
              <w:bottom w:val="single" w:sz="4" w:space="0" w:color="auto"/>
              <w:right w:val="single" w:sz="4" w:space="0" w:color="auto"/>
            </w:tcBorders>
            <w:shd w:val="clear" w:color="auto" w:fill="auto"/>
            <w:vAlign w:val="center"/>
            <w:hideMark/>
          </w:tcPr>
          <w:p w14:paraId="4B604268"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Arroz a la mexicana</w:t>
            </w:r>
          </w:p>
        </w:tc>
        <w:tc>
          <w:tcPr>
            <w:tcW w:w="929" w:type="pct"/>
            <w:tcBorders>
              <w:top w:val="nil"/>
              <w:left w:val="nil"/>
              <w:bottom w:val="single" w:sz="4" w:space="0" w:color="auto"/>
              <w:right w:val="single" w:sz="4" w:space="0" w:color="auto"/>
            </w:tcBorders>
            <w:shd w:val="clear" w:color="auto" w:fill="auto"/>
            <w:vAlign w:val="center"/>
            <w:hideMark/>
          </w:tcPr>
          <w:p w14:paraId="46E0716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Arroz a la poblana</w:t>
            </w:r>
          </w:p>
        </w:tc>
      </w:tr>
      <w:tr w:rsidR="00C25594" w:rsidRPr="00C25594" w14:paraId="394FB465" w14:textId="77777777" w:rsidTr="00BA5802">
        <w:trPr>
          <w:trHeight w:val="60"/>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5F3DE257"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Guisado 1</w:t>
            </w:r>
          </w:p>
        </w:tc>
        <w:tc>
          <w:tcPr>
            <w:tcW w:w="765" w:type="pct"/>
            <w:tcBorders>
              <w:top w:val="nil"/>
              <w:left w:val="nil"/>
              <w:bottom w:val="single" w:sz="4" w:space="0" w:color="auto"/>
              <w:right w:val="single" w:sz="4" w:space="0" w:color="auto"/>
            </w:tcBorders>
            <w:shd w:val="clear" w:color="auto" w:fill="auto"/>
            <w:vAlign w:val="center"/>
            <w:hideMark/>
          </w:tcPr>
          <w:p w14:paraId="642118C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Medallones de pollo en salsa de champiñones</w:t>
            </w:r>
          </w:p>
        </w:tc>
        <w:tc>
          <w:tcPr>
            <w:tcW w:w="869" w:type="pct"/>
            <w:tcBorders>
              <w:top w:val="nil"/>
              <w:left w:val="nil"/>
              <w:bottom w:val="single" w:sz="4" w:space="0" w:color="auto"/>
              <w:right w:val="single" w:sz="4" w:space="0" w:color="auto"/>
            </w:tcBorders>
            <w:shd w:val="clear" w:color="auto" w:fill="auto"/>
            <w:vAlign w:val="center"/>
            <w:hideMark/>
          </w:tcPr>
          <w:p w14:paraId="64C100E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 Croquetas de papa con queso y jamón </w:t>
            </w:r>
          </w:p>
        </w:tc>
        <w:tc>
          <w:tcPr>
            <w:tcW w:w="803" w:type="pct"/>
            <w:tcBorders>
              <w:top w:val="nil"/>
              <w:left w:val="nil"/>
              <w:bottom w:val="single" w:sz="4" w:space="0" w:color="auto"/>
              <w:right w:val="single" w:sz="4" w:space="0" w:color="auto"/>
            </w:tcBorders>
            <w:shd w:val="clear" w:color="auto" w:fill="auto"/>
            <w:vAlign w:val="center"/>
            <w:hideMark/>
          </w:tcPr>
          <w:p w14:paraId="5B4BAF7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Pescado empapelado con ensalada de verduras mixtas al vapor</w:t>
            </w:r>
          </w:p>
        </w:tc>
        <w:tc>
          <w:tcPr>
            <w:tcW w:w="788" w:type="pct"/>
            <w:tcBorders>
              <w:top w:val="nil"/>
              <w:left w:val="nil"/>
              <w:bottom w:val="single" w:sz="4" w:space="0" w:color="auto"/>
              <w:right w:val="single" w:sz="4" w:space="0" w:color="auto"/>
            </w:tcBorders>
            <w:shd w:val="clear" w:color="auto" w:fill="auto"/>
            <w:vAlign w:val="center"/>
            <w:hideMark/>
          </w:tcPr>
          <w:p w14:paraId="019798D7"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Flautas de pollo</w:t>
            </w:r>
          </w:p>
        </w:tc>
        <w:tc>
          <w:tcPr>
            <w:tcW w:w="929" w:type="pct"/>
            <w:tcBorders>
              <w:top w:val="nil"/>
              <w:left w:val="nil"/>
              <w:bottom w:val="single" w:sz="4" w:space="0" w:color="auto"/>
              <w:right w:val="single" w:sz="4" w:space="0" w:color="auto"/>
            </w:tcBorders>
            <w:shd w:val="clear" w:color="auto" w:fill="auto"/>
            <w:vAlign w:val="center"/>
            <w:hideMark/>
          </w:tcPr>
          <w:p w14:paraId="2FCF287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Cerdo en adobo con papas </w:t>
            </w:r>
          </w:p>
        </w:tc>
      </w:tr>
      <w:tr w:rsidR="00C25594" w:rsidRPr="00C25594" w14:paraId="0AE9C48C" w14:textId="77777777" w:rsidTr="00BA5802">
        <w:trPr>
          <w:trHeight w:val="475"/>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1C86C4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Guisado 2</w:t>
            </w:r>
          </w:p>
        </w:tc>
        <w:tc>
          <w:tcPr>
            <w:tcW w:w="765" w:type="pct"/>
            <w:tcBorders>
              <w:top w:val="nil"/>
              <w:left w:val="nil"/>
              <w:bottom w:val="single" w:sz="4" w:space="0" w:color="auto"/>
              <w:right w:val="single" w:sz="4" w:space="0" w:color="auto"/>
            </w:tcBorders>
            <w:shd w:val="clear" w:color="auto" w:fill="auto"/>
            <w:vAlign w:val="center"/>
            <w:hideMark/>
          </w:tcPr>
          <w:p w14:paraId="40EDEECD"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Milanesa de res </w:t>
            </w:r>
          </w:p>
        </w:tc>
        <w:tc>
          <w:tcPr>
            <w:tcW w:w="869" w:type="pct"/>
            <w:tcBorders>
              <w:top w:val="nil"/>
              <w:left w:val="nil"/>
              <w:bottom w:val="single" w:sz="4" w:space="0" w:color="auto"/>
              <w:right w:val="single" w:sz="4" w:space="0" w:color="auto"/>
            </w:tcBorders>
            <w:shd w:val="clear" w:color="auto" w:fill="auto"/>
            <w:vAlign w:val="center"/>
            <w:hideMark/>
          </w:tcPr>
          <w:p w14:paraId="02EF0B9D"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Res entomatada </w:t>
            </w:r>
          </w:p>
        </w:tc>
        <w:tc>
          <w:tcPr>
            <w:tcW w:w="803" w:type="pct"/>
            <w:tcBorders>
              <w:top w:val="nil"/>
              <w:left w:val="nil"/>
              <w:bottom w:val="single" w:sz="4" w:space="0" w:color="auto"/>
              <w:right w:val="single" w:sz="4" w:space="0" w:color="auto"/>
            </w:tcBorders>
            <w:shd w:val="clear" w:color="auto" w:fill="auto"/>
            <w:vAlign w:val="center"/>
            <w:hideMark/>
          </w:tcPr>
          <w:p w14:paraId="279D310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Cochinita pibil</w:t>
            </w:r>
          </w:p>
        </w:tc>
        <w:tc>
          <w:tcPr>
            <w:tcW w:w="788" w:type="pct"/>
            <w:tcBorders>
              <w:top w:val="nil"/>
              <w:left w:val="nil"/>
              <w:bottom w:val="single" w:sz="4" w:space="0" w:color="auto"/>
              <w:right w:val="single" w:sz="4" w:space="0" w:color="auto"/>
            </w:tcBorders>
            <w:shd w:val="clear" w:color="auto" w:fill="auto"/>
            <w:vAlign w:val="center"/>
            <w:hideMark/>
          </w:tcPr>
          <w:p w14:paraId="546F56E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Puntas de res a la mexicana </w:t>
            </w:r>
          </w:p>
        </w:tc>
        <w:tc>
          <w:tcPr>
            <w:tcW w:w="929" w:type="pct"/>
            <w:tcBorders>
              <w:top w:val="nil"/>
              <w:left w:val="nil"/>
              <w:bottom w:val="single" w:sz="4" w:space="0" w:color="auto"/>
              <w:right w:val="single" w:sz="4" w:space="0" w:color="auto"/>
            </w:tcBorders>
            <w:shd w:val="clear" w:color="auto" w:fill="auto"/>
            <w:vAlign w:val="center"/>
            <w:hideMark/>
          </w:tcPr>
          <w:p w14:paraId="4E64C51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Pechuga rellena de espinas con queso en caldo de jitomate </w:t>
            </w:r>
          </w:p>
        </w:tc>
      </w:tr>
      <w:tr w:rsidR="00C25594" w:rsidRPr="00C25594" w14:paraId="0E3C84CF" w14:textId="77777777" w:rsidTr="00BA5802">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525E36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Guisado 3</w:t>
            </w:r>
            <w:r w:rsidRPr="00C25594">
              <w:rPr>
                <w:rFonts w:ascii="Century Gothic" w:hAnsi="Century Gothic" w:cs="Arial"/>
                <w:b/>
                <w:bCs/>
                <w:sz w:val="16"/>
                <w:szCs w:val="16"/>
                <w:lang w:eastAsia="es-MX"/>
              </w:rPr>
              <w:br/>
              <w:t>(proteína vegetal)</w:t>
            </w:r>
          </w:p>
        </w:tc>
        <w:tc>
          <w:tcPr>
            <w:tcW w:w="765" w:type="pct"/>
            <w:tcBorders>
              <w:top w:val="nil"/>
              <w:left w:val="nil"/>
              <w:bottom w:val="single" w:sz="4" w:space="0" w:color="auto"/>
              <w:right w:val="single" w:sz="4" w:space="0" w:color="auto"/>
            </w:tcBorders>
            <w:shd w:val="clear" w:color="auto" w:fill="auto"/>
            <w:vAlign w:val="center"/>
            <w:hideMark/>
          </w:tcPr>
          <w:p w14:paraId="59910D1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(proteína vegetal)</w:t>
            </w:r>
          </w:p>
        </w:tc>
        <w:tc>
          <w:tcPr>
            <w:tcW w:w="869" w:type="pct"/>
            <w:tcBorders>
              <w:top w:val="nil"/>
              <w:left w:val="nil"/>
              <w:bottom w:val="single" w:sz="4" w:space="0" w:color="auto"/>
              <w:right w:val="single" w:sz="4" w:space="0" w:color="auto"/>
            </w:tcBorders>
            <w:shd w:val="clear" w:color="auto" w:fill="auto"/>
            <w:vAlign w:val="center"/>
            <w:hideMark/>
          </w:tcPr>
          <w:p w14:paraId="2CB08AD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(proteína vegetal)</w:t>
            </w:r>
          </w:p>
        </w:tc>
        <w:tc>
          <w:tcPr>
            <w:tcW w:w="803" w:type="pct"/>
            <w:tcBorders>
              <w:top w:val="nil"/>
              <w:left w:val="nil"/>
              <w:bottom w:val="single" w:sz="4" w:space="0" w:color="auto"/>
              <w:right w:val="single" w:sz="4" w:space="0" w:color="auto"/>
            </w:tcBorders>
            <w:shd w:val="clear" w:color="auto" w:fill="auto"/>
            <w:vAlign w:val="center"/>
            <w:hideMark/>
          </w:tcPr>
          <w:p w14:paraId="0BCC3A1F"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(proteína vegetal)</w:t>
            </w:r>
          </w:p>
        </w:tc>
        <w:tc>
          <w:tcPr>
            <w:tcW w:w="788" w:type="pct"/>
            <w:tcBorders>
              <w:top w:val="nil"/>
              <w:left w:val="nil"/>
              <w:bottom w:val="single" w:sz="4" w:space="0" w:color="auto"/>
              <w:right w:val="single" w:sz="4" w:space="0" w:color="auto"/>
            </w:tcBorders>
            <w:shd w:val="clear" w:color="auto" w:fill="auto"/>
            <w:vAlign w:val="center"/>
            <w:hideMark/>
          </w:tcPr>
          <w:p w14:paraId="34DE781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(proteína vegetal)</w:t>
            </w:r>
          </w:p>
        </w:tc>
        <w:tc>
          <w:tcPr>
            <w:tcW w:w="929" w:type="pct"/>
            <w:tcBorders>
              <w:top w:val="nil"/>
              <w:left w:val="nil"/>
              <w:bottom w:val="single" w:sz="4" w:space="0" w:color="auto"/>
              <w:right w:val="single" w:sz="4" w:space="0" w:color="auto"/>
            </w:tcBorders>
            <w:shd w:val="clear" w:color="auto" w:fill="auto"/>
            <w:vAlign w:val="center"/>
            <w:hideMark/>
          </w:tcPr>
          <w:p w14:paraId="55B14F5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(proteína vegetal)</w:t>
            </w:r>
          </w:p>
        </w:tc>
      </w:tr>
      <w:tr w:rsidR="00C25594" w:rsidRPr="00C25594" w14:paraId="35CBD796"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2BFBD6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Opción 1</w:t>
            </w:r>
          </w:p>
        </w:tc>
        <w:tc>
          <w:tcPr>
            <w:tcW w:w="765" w:type="pct"/>
            <w:tcBorders>
              <w:top w:val="nil"/>
              <w:left w:val="nil"/>
              <w:bottom w:val="single" w:sz="4" w:space="0" w:color="auto"/>
              <w:right w:val="single" w:sz="4" w:space="0" w:color="auto"/>
            </w:tcBorders>
            <w:shd w:val="clear" w:color="auto" w:fill="auto"/>
            <w:vAlign w:val="center"/>
            <w:hideMark/>
          </w:tcPr>
          <w:p w14:paraId="50D13DA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Pechuga a la plancha</w:t>
            </w:r>
          </w:p>
        </w:tc>
        <w:tc>
          <w:tcPr>
            <w:tcW w:w="869" w:type="pct"/>
            <w:tcBorders>
              <w:top w:val="nil"/>
              <w:left w:val="nil"/>
              <w:bottom w:val="single" w:sz="4" w:space="0" w:color="auto"/>
              <w:right w:val="single" w:sz="4" w:space="0" w:color="auto"/>
            </w:tcBorders>
            <w:shd w:val="clear" w:color="auto" w:fill="auto"/>
            <w:vAlign w:val="center"/>
            <w:hideMark/>
          </w:tcPr>
          <w:p w14:paraId="0638175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Pechuga a la plancha</w:t>
            </w:r>
          </w:p>
        </w:tc>
        <w:tc>
          <w:tcPr>
            <w:tcW w:w="803" w:type="pct"/>
            <w:tcBorders>
              <w:top w:val="nil"/>
              <w:left w:val="nil"/>
              <w:bottom w:val="single" w:sz="4" w:space="0" w:color="auto"/>
              <w:right w:val="single" w:sz="4" w:space="0" w:color="auto"/>
            </w:tcBorders>
            <w:shd w:val="clear" w:color="auto" w:fill="auto"/>
            <w:vAlign w:val="center"/>
            <w:hideMark/>
          </w:tcPr>
          <w:p w14:paraId="30E3A032"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Pechuga a la plancha</w:t>
            </w:r>
          </w:p>
        </w:tc>
        <w:tc>
          <w:tcPr>
            <w:tcW w:w="788" w:type="pct"/>
            <w:tcBorders>
              <w:top w:val="nil"/>
              <w:left w:val="nil"/>
              <w:bottom w:val="single" w:sz="4" w:space="0" w:color="auto"/>
              <w:right w:val="single" w:sz="4" w:space="0" w:color="auto"/>
            </w:tcBorders>
            <w:shd w:val="clear" w:color="auto" w:fill="auto"/>
            <w:vAlign w:val="center"/>
            <w:hideMark/>
          </w:tcPr>
          <w:p w14:paraId="27857E3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Pechuga a la plancha</w:t>
            </w:r>
          </w:p>
        </w:tc>
        <w:tc>
          <w:tcPr>
            <w:tcW w:w="929" w:type="pct"/>
            <w:tcBorders>
              <w:top w:val="nil"/>
              <w:left w:val="nil"/>
              <w:bottom w:val="single" w:sz="4" w:space="0" w:color="auto"/>
              <w:right w:val="single" w:sz="4" w:space="0" w:color="auto"/>
            </w:tcBorders>
            <w:shd w:val="clear" w:color="auto" w:fill="auto"/>
            <w:vAlign w:val="center"/>
            <w:hideMark/>
          </w:tcPr>
          <w:p w14:paraId="4748254D"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Pechuga a la plancha</w:t>
            </w:r>
          </w:p>
        </w:tc>
      </w:tr>
      <w:tr w:rsidR="00C25594" w:rsidRPr="00C25594" w14:paraId="3B98D0A0" w14:textId="77777777" w:rsidTr="00BA5802">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81A5C7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Opción 2</w:t>
            </w:r>
          </w:p>
        </w:tc>
        <w:tc>
          <w:tcPr>
            <w:tcW w:w="765" w:type="pct"/>
            <w:tcBorders>
              <w:top w:val="nil"/>
              <w:left w:val="nil"/>
              <w:bottom w:val="single" w:sz="4" w:space="0" w:color="auto"/>
              <w:right w:val="single" w:sz="4" w:space="0" w:color="auto"/>
            </w:tcBorders>
            <w:shd w:val="clear" w:color="auto" w:fill="auto"/>
            <w:vAlign w:val="center"/>
            <w:hideMark/>
          </w:tcPr>
          <w:p w14:paraId="5659822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Carne asada</w:t>
            </w:r>
          </w:p>
        </w:tc>
        <w:tc>
          <w:tcPr>
            <w:tcW w:w="869" w:type="pct"/>
            <w:tcBorders>
              <w:top w:val="nil"/>
              <w:left w:val="nil"/>
              <w:bottom w:val="single" w:sz="4" w:space="0" w:color="auto"/>
              <w:right w:val="single" w:sz="4" w:space="0" w:color="auto"/>
            </w:tcBorders>
            <w:shd w:val="clear" w:color="auto" w:fill="auto"/>
            <w:vAlign w:val="center"/>
            <w:hideMark/>
          </w:tcPr>
          <w:p w14:paraId="42E27B2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Carne asada</w:t>
            </w:r>
          </w:p>
        </w:tc>
        <w:tc>
          <w:tcPr>
            <w:tcW w:w="803" w:type="pct"/>
            <w:tcBorders>
              <w:top w:val="nil"/>
              <w:left w:val="nil"/>
              <w:bottom w:val="single" w:sz="4" w:space="0" w:color="auto"/>
              <w:right w:val="single" w:sz="4" w:space="0" w:color="auto"/>
            </w:tcBorders>
            <w:shd w:val="clear" w:color="auto" w:fill="auto"/>
            <w:vAlign w:val="center"/>
            <w:hideMark/>
          </w:tcPr>
          <w:p w14:paraId="059BDD2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Carne asada</w:t>
            </w:r>
          </w:p>
        </w:tc>
        <w:tc>
          <w:tcPr>
            <w:tcW w:w="788" w:type="pct"/>
            <w:tcBorders>
              <w:top w:val="nil"/>
              <w:left w:val="nil"/>
              <w:bottom w:val="single" w:sz="4" w:space="0" w:color="auto"/>
              <w:right w:val="single" w:sz="4" w:space="0" w:color="auto"/>
            </w:tcBorders>
            <w:shd w:val="clear" w:color="auto" w:fill="auto"/>
            <w:vAlign w:val="center"/>
            <w:hideMark/>
          </w:tcPr>
          <w:p w14:paraId="4780651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Carne asada</w:t>
            </w:r>
          </w:p>
        </w:tc>
        <w:tc>
          <w:tcPr>
            <w:tcW w:w="929" w:type="pct"/>
            <w:tcBorders>
              <w:top w:val="nil"/>
              <w:left w:val="nil"/>
              <w:bottom w:val="single" w:sz="4" w:space="0" w:color="auto"/>
              <w:right w:val="single" w:sz="4" w:space="0" w:color="auto"/>
            </w:tcBorders>
            <w:shd w:val="clear" w:color="auto" w:fill="auto"/>
            <w:vAlign w:val="center"/>
            <w:hideMark/>
          </w:tcPr>
          <w:p w14:paraId="23B3964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Carne asada</w:t>
            </w:r>
          </w:p>
        </w:tc>
      </w:tr>
      <w:tr w:rsidR="00C25594" w:rsidRPr="00C25594" w14:paraId="6FA1CD12" w14:textId="77777777" w:rsidTr="00BA5802">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08851C1"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Platillo alternativo a la carne </w:t>
            </w:r>
          </w:p>
        </w:tc>
        <w:tc>
          <w:tcPr>
            <w:tcW w:w="765" w:type="pct"/>
            <w:tcBorders>
              <w:top w:val="nil"/>
              <w:left w:val="nil"/>
              <w:bottom w:val="single" w:sz="4" w:space="0" w:color="auto"/>
              <w:right w:val="single" w:sz="4" w:space="0" w:color="auto"/>
            </w:tcBorders>
            <w:shd w:val="clear" w:color="auto" w:fill="auto"/>
            <w:vAlign w:val="center"/>
            <w:hideMark/>
          </w:tcPr>
          <w:p w14:paraId="38B54BD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Calabacitas rellenas de queso </w:t>
            </w:r>
          </w:p>
        </w:tc>
        <w:tc>
          <w:tcPr>
            <w:tcW w:w="869" w:type="pct"/>
            <w:tcBorders>
              <w:top w:val="nil"/>
              <w:left w:val="nil"/>
              <w:bottom w:val="single" w:sz="4" w:space="0" w:color="auto"/>
              <w:right w:val="single" w:sz="4" w:space="0" w:color="auto"/>
            </w:tcBorders>
            <w:shd w:val="clear" w:color="auto" w:fill="auto"/>
            <w:vAlign w:val="center"/>
            <w:hideMark/>
          </w:tcPr>
          <w:p w14:paraId="1E2AE17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Soufflé de verduras </w:t>
            </w:r>
          </w:p>
        </w:tc>
        <w:tc>
          <w:tcPr>
            <w:tcW w:w="803" w:type="pct"/>
            <w:tcBorders>
              <w:top w:val="nil"/>
              <w:left w:val="nil"/>
              <w:bottom w:val="single" w:sz="4" w:space="0" w:color="auto"/>
              <w:right w:val="single" w:sz="4" w:space="0" w:color="auto"/>
            </w:tcBorders>
            <w:shd w:val="clear" w:color="auto" w:fill="auto"/>
            <w:vAlign w:val="center"/>
            <w:hideMark/>
          </w:tcPr>
          <w:p w14:paraId="6E17E605"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Tortitas de amaranto con queso en salsa verde </w:t>
            </w:r>
          </w:p>
        </w:tc>
        <w:tc>
          <w:tcPr>
            <w:tcW w:w="788" w:type="pct"/>
            <w:tcBorders>
              <w:top w:val="nil"/>
              <w:left w:val="nil"/>
              <w:bottom w:val="single" w:sz="4" w:space="0" w:color="auto"/>
              <w:right w:val="single" w:sz="4" w:space="0" w:color="auto"/>
            </w:tcBorders>
            <w:shd w:val="clear" w:color="auto" w:fill="auto"/>
            <w:vAlign w:val="center"/>
            <w:hideMark/>
          </w:tcPr>
          <w:p w14:paraId="25E0479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Quesadillas de papa y queso </w:t>
            </w:r>
          </w:p>
        </w:tc>
        <w:tc>
          <w:tcPr>
            <w:tcW w:w="929" w:type="pct"/>
            <w:tcBorders>
              <w:top w:val="nil"/>
              <w:left w:val="nil"/>
              <w:bottom w:val="single" w:sz="4" w:space="0" w:color="auto"/>
              <w:right w:val="single" w:sz="4" w:space="0" w:color="auto"/>
            </w:tcBorders>
            <w:shd w:val="clear" w:color="auto" w:fill="auto"/>
            <w:vAlign w:val="center"/>
            <w:hideMark/>
          </w:tcPr>
          <w:p w14:paraId="2826B2B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Nopales navegantes</w:t>
            </w:r>
          </w:p>
        </w:tc>
      </w:tr>
      <w:tr w:rsidR="00C25594" w:rsidRPr="00C25594" w14:paraId="2ADAE867"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D452227"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Postre 1</w:t>
            </w:r>
          </w:p>
        </w:tc>
        <w:tc>
          <w:tcPr>
            <w:tcW w:w="765" w:type="pct"/>
            <w:tcBorders>
              <w:top w:val="nil"/>
              <w:left w:val="nil"/>
              <w:bottom w:val="single" w:sz="4" w:space="0" w:color="auto"/>
              <w:right w:val="single" w:sz="4" w:space="0" w:color="auto"/>
            </w:tcBorders>
            <w:shd w:val="clear" w:color="auto" w:fill="auto"/>
            <w:vAlign w:val="center"/>
            <w:hideMark/>
          </w:tcPr>
          <w:p w14:paraId="503BFA5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Helado de nuez</w:t>
            </w:r>
          </w:p>
        </w:tc>
        <w:tc>
          <w:tcPr>
            <w:tcW w:w="869" w:type="pct"/>
            <w:tcBorders>
              <w:top w:val="nil"/>
              <w:left w:val="nil"/>
              <w:bottom w:val="single" w:sz="4" w:space="0" w:color="auto"/>
              <w:right w:val="single" w:sz="4" w:space="0" w:color="auto"/>
            </w:tcBorders>
            <w:shd w:val="clear" w:color="auto" w:fill="auto"/>
            <w:vAlign w:val="center"/>
            <w:hideMark/>
          </w:tcPr>
          <w:p w14:paraId="27FF18E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Berlinesa </w:t>
            </w:r>
          </w:p>
        </w:tc>
        <w:tc>
          <w:tcPr>
            <w:tcW w:w="803" w:type="pct"/>
            <w:tcBorders>
              <w:top w:val="nil"/>
              <w:left w:val="nil"/>
              <w:bottom w:val="single" w:sz="4" w:space="0" w:color="auto"/>
              <w:right w:val="single" w:sz="4" w:space="0" w:color="auto"/>
            </w:tcBorders>
            <w:shd w:val="clear" w:color="auto" w:fill="auto"/>
            <w:vAlign w:val="center"/>
            <w:hideMark/>
          </w:tcPr>
          <w:p w14:paraId="006BD64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Mousse de chocolate </w:t>
            </w:r>
          </w:p>
        </w:tc>
        <w:tc>
          <w:tcPr>
            <w:tcW w:w="788" w:type="pct"/>
            <w:tcBorders>
              <w:top w:val="nil"/>
              <w:left w:val="nil"/>
              <w:bottom w:val="single" w:sz="4" w:space="0" w:color="auto"/>
              <w:right w:val="single" w:sz="4" w:space="0" w:color="auto"/>
            </w:tcBorders>
            <w:shd w:val="clear" w:color="auto" w:fill="auto"/>
            <w:vAlign w:val="center"/>
            <w:hideMark/>
          </w:tcPr>
          <w:p w14:paraId="440717C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Pastel de tres leches </w:t>
            </w:r>
          </w:p>
        </w:tc>
        <w:tc>
          <w:tcPr>
            <w:tcW w:w="929" w:type="pct"/>
            <w:tcBorders>
              <w:top w:val="nil"/>
              <w:left w:val="nil"/>
              <w:bottom w:val="single" w:sz="4" w:space="0" w:color="auto"/>
              <w:right w:val="single" w:sz="4" w:space="0" w:color="auto"/>
            </w:tcBorders>
            <w:shd w:val="clear" w:color="auto" w:fill="auto"/>
            <w:vAlign w:val="center"/>
            <w:hideMark/>
          </w:tcPr>
          <w:p w14:paraId="5F285F3F"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Gelatina bicolor de limón con pistache </w:t>
            </w:r>
          </w:p>
        </w:tc>
      </w:tr>
      <w:tr w:rsidR="00C25594" w:rsidRPr="00C25594" w14:paraId="5A725654" w14:textId="77777777" w:rsidTr="00BA5802">
        <w:trPr>
          <w:trHeight w:val="624"/>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B127C34"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Postre 2</w:t>
            </w:r>
          </w:p>
        </w:tc>
        <w:tc>
          <w:tcPr>
            <w:tcW w:w="765" w:type="pct"/>
            <w:tcBorders>
              <w:top w:val="nil"/>
              <w:left w:val="nil"/>
              <w:bottom w:val="single" w:sz="4" w:space="0" w:color="auto"/>
              <w:right w:val="single" w:sz="4" w:space="0" w:color="auto"/>
            </w:tcBorders>
            <w:shd w:val="clear" w:color="auto" w:fill="auto"/>
            <w:vAlign w:val="center"/>
            <w:hideMark/>
          </w:tcPr>
          <w:p w14:paraId="7F33A6F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Gelatina de fresa con pasitas</w:t>
            </w:r>
          </w:p>
        </w:tc>
        <w:tc>
          <w:tcPr>
            <w:tcW w:w="869" w:type="pct"/>
            <w:tcBorders>
              <w:top w:val="nil"/>
              <w:left w:val="nil"/>
              <w:bottom w:val="single" w:sz="4" w:space="0" w:color="auto"/>
              <w:right w:val="single" w:sz="4" w:space="0" w:color="auto"/>
            </w:tcBorders>
            <w:shd w:val="clear" w:color="auto" w:fill="auto"/>
            <w:vAlign w:val="center"/>
            <w:hideMark/>
          </w:tcPr>
          <w:p w14:paraId="7B9A186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Coctel de frutas en almíbar </w:t>
            </w:r>
          </w:p>
        </w:tc>
        <w:tc>
          <w:tcPr>
            <w:tcW w:w="803" w:type="pct"/>
            <w:tcBorders>
              <w:top w:val="nil"/>
              <w:left w:val="nil"/>
              <w:bottom w:val="single" w:sz="4" w:space="0" w:color="auto"/>
              <w:right w:val="single" w:sz="4" w:space="0" w:color="auto"/>
            </w:tcBorders>
            <w:shd w:val="clear" w:color="auto" w:fill="auto"/>
            <w:vAlign w:val="center"/>
            <w:hideMark/>
          </w:tcPr>
          <w:p w14:paraId="61A798E9" w14:textId="77777777" w:rsidR="00C25594" w:rsidRPr="00C25594" w:rsidRDefault="00C25594" w:rsidP="00C25594">
            <w:pPr>
              <w:jc w:val="both"/>
              <w:rPr>
                <w:rFonts w:ascii="Century Gothic" w:hAnsi="Century Gothic" w:cs="Arial"/>
                <w:sz w:val="16"/>
                <w:szCs w:val="16"/>
                <w:lang w:eastAsia="es-MX"/>
              </w:rPr>
            </w:pPr>
            <w:proofErr w:type="gramStart"/>
            <w:r w:rsidRPr="00C25594">
              <w:rPr>
                <w:rFonts w:ascii="Century Gothic" w:hAnsi="Century Gothic" w:cs="Arial"/>
                <w:sz w:val="16"/>
                <w:szCs w:val="16"/>
                <w:lang w:eastAsia="es-MX"/>
              </w:rPr>
              <w:t>Gelatina mosaico</w:t>
            </w:r>
            <w:proofErr w:type="gramEnd"/>
          </w:p>
        </w:tc>
        <w:tc>
          <w:tcPr>
            <w:tcW w:w="788" w:type="pct"/>
            <w:tcBorders>
              <w:top w:val="nil"/>
              <w:left w:val="nil"/>
              <w:bottom w:val="single" w:sz="4" w:space="0" w:color="auto"/>
              <w:right w:val="single" w:sz="4" w:space="0" w:color="auto"/>
            </w:tcBorders>
            <w:shd w:val="clear" w:color="auto" w:fill="auto"/>
            <w:vAlign w:val="center"/>
            <w:hideMark/>
          </w:tcPr>
          <w:p w14:paraId="75A20CF7"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Guayabas en almíbar </w:t>
            </w:r>
          </w:p>
        </w:tc>
        <w:tc>
          <w:tcPr>
            <w:tcW w:w="929" w:type="pct"/>
            <w:tcBorders>
              <w:top w:val="nil"/>
              <w:left w:val="nil"/>
              <w:bottom w:val="single" w:sz="4" w:space="0" w:color="auto"/>
              <w:right w:val="single" w:sz="4" w:space="0" w:color="auto"/>
            </w:tcBorders>
            <w:shd w:val="clear" w:color="auto" w:fill="auto"/>
            <w:vAlign w:val="center"/>
            <w:hideMark/>
          </w:tcPr>
          <w:p w14:paraId="64D8564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Arroz con leche con pasitas </w:t>
            </w:r>
          </w:p>
        </w:tc>
      </w:tr>
      <w:tr w:rsidR="00C25594" w:rsidRPr="00C25594" w14:paraId="0C182708" w14:textId="77777777" w:rsidTr="00BA5802">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F66B65F"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Frijoles</w:t>
            </w:r>
          </w:p>
        </w:tc>
        <w:tc>
          <w:tcPr>
            <w:tcW w:w="765" w:type="pct"/>
            <w:tcBorders>
              <w:top w:val="nil"/>
              <w:left w:val="nil"/>
              <w:bottom w:val="single" w:sz="4" w:space="0" w:color="auto"/>
              <w:right w:val="single" w:sz="4" w:space="0" w:color="auto"/>
            </w:tcBorders>
            <w:shd w:val="clear" w:color="auto" w:fill="auto"/>
            <w:vAlign w:val="center"/>
            <w:hideMark/>
          </w:tcPr>
          <w:p w14:paraId="526F3CE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Bayos charros</w:t>
            </w:r>
          </w:p>
        </w:tc>
        <w:tc>
          <w:tcPr>
            <w:tcW w:w="869" w:type="pct"/>
            <w:tcBorders>
              <w:top w:val="nil"/>
              <w:left w:val="nil"/>
              <w:bottom w:val="single" w:sz="4" w:space="0" w:color="auto"/>
              <w:right w:val="single" w:sz="4" w:space="0" w:color="auto"/>
            </w:tcBorders>
            <w:shd w:val="clear" w:color="auto" w:fill="auto"/>
            <w:vAlign w:val="center"/>
            <w:hideMark/>
          </w:tcPr>
          <w:p w14:paraId="107FE3B4"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Negros de la olla con chorizo</w:t>
            </w:r>
          </w:p>
        </w:tc>
        <w:tc>
          <w:tcPr>
            <w:tcW w:w="803" w:type="pct"/>
            <w:tcBorders>
              <w:top w:val="nil"/>
              <w:left w:val="nil"/>
              <w:bottom w:val="single" w:sz="4" w:space="0" w:color="auto"/>
              <w:right w:val="single" w:sz="4" w:space="0" w:color="auto"/>
            </w:tcBorders>
            <w:shd w:val="clear" w:color="auto" w:fill="auto"/>
            <w:vAlign w:val="center"/>
            <w:hideMark/>
          </w:tcPr>
          <w:p w14:paraId="154F20F2"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Bayos refritos</w:t>
            </w:r>
          </w:p>
        </w:tc>
        <w:tc>
          <w:tcPr>
            <w:tcW w:w="788" w:type="pct"/>
            <w:tcBorders>
              <w:top w:val="nil"/>
              <w:left w:val="nil"/>
              <w:bottom w:val="single" w:sz="4" w:space="0" w:color="auto"/>
              <w:right w:val="single" w:sz="4" w:space="0" w:color="auto"/>
            </w:tcBorders>
            <w:shd w:val="clear" w:color="auto" w:fill="auto"/>
            <w:vAlign w:val="center"/>
            <w:hideMark/>
          </w:tcPr>
          <w:p w14:paraId="17AFB25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Negros de la olla con cebollita cambray</w:t>
            </w:r>
          </w:p>
        </w:tc>
        <w:tc>
          <w:tcPr>
            <w:tcW w:w="929" w:type="pct"/>
            <w:tcBorders>
              <w:top w:val="nil"/>
              <w:left w:val="nil"/>
              <w:bottom w:val="single" w:sz="4" w:space="0" w:color="auto"/>
              <w:right w:val="single" w:sz="4" w:space="0" w:color="auto"/>
            </w:tcBorders>
            <w:shd w:val="clear" w:color="auto" w:fill="auto"/>
            <w:vAlign w:val="center"/>
            <w:hideMark/>
          </w:tcPr>
          <w:p w14:paraId="4A5A7A7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Bayos guisados con queso</w:t>
            </w:r>
          </w:p>
        </w:tc>
      </w:tr>
      <w:tr w:rsidR="00C25594" w:rsidRPr="00C25594" w14:paraId="44BACC0F" w14:textId="77777777" w:rsidTr="00BA5802">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159E198D"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Agua</w:t>
            </w:r>
          </w:p>
        </w:tc>
        <w:tc>
          <w:tcPr>
            <w:tcW w:w="765" w:type="pct"/>
            <w:tcBorders>
              <w:top w:val="nil"/>
              <w:left w:val="nil"/>
              <w:bottom w:val="single" w:sz="4" w:space="0" w:color="auto"/>
              <w:right w:val="single" w:sz="4" w:space="0" w:color="auto"/>
            </w:tcBorders>
            <w:shd w:val="clear" w:color="auto" w:fill="auto"/>
            <w:vAlign w:val="center"/>
            <w:hideMark/>
          </w:tcPr>
          <w:p w14:paraId="6D47002D"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Piña</w:t>
            </w:r>
          </w:p>
        </w:tc>
        <w:tc>
          <w:tcPr>
            <w:tcW w:w="869" w:type="pct"/>
            <w:tcBorders>
              <w:top w:val="nil"/>
              <w:left w:val="nil"/>
              <w:bottom w:val="single" w:sz="4" w:space="0" w:color="auto"/>
              <w:right w:val="single" w:sz="4" w:space="0" w:color="auto"/>
            </w:tcBorders>
            <w:shd w:val="clear" w:color="auto" w:fill="auto"/>
            <w:vAlign w:val="center"/>
            <w:hideMark/>
          </w:tcPr>
          <w:p w14:paraId="57DEA2E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Mango</w:t>
            </w:r>
          </w:p>
        </w:tc>
        <w:tc>
          <w:tcPr>
            <w:tcW w:w="803" w:type="pct"/>
            <w:tcBorders>
              <w:top w:val="nil"/>
              <w:left w:val="nil"/>
              <w:bottom w:val="single" w:sz="4" w:space="0" w:color="auto"/>
              <w:right w:val="single" w:sz="4" w:space="0" w:color="auto"/>
            </w:tcBorders>
            <w:shd w:val="clear" w:color="auto" w:fill="auto"/>
            <w:vAlign w:val="center"/>
            <w:hideMark/>
          </w:tcPr>
          <w:p w14:paraId="131C48C5"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Melón</w:t>
            </w:r>
          </w:p>
        </w:tc>
        <w:tc>
          <w:tcPr>
            <w:tcW w:w="788" w:type="pct"/>
            <w:tcBorders>
              <w:top w:val="nil"/>
              <w:left w:val="nil"/>
              <w:bottom w:val="single" w:sz="4" w:space="0" w:color="auto"/>
              <w:right w:val="single" w:sz="4" w:space="0" w:color="auto"/>
            </w:tcBorders>
            <w:shd w:val="clear" w:color="auto" w:fill="auto"/>
            <w:vAlign w:val="center"/>
            <w:hideMark/>
          </w:tcPr>
          <w:p w14:paraId="3F2060A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Papaya</w:t>
            </w:r>
          </w:p>
        </w:tc>
        <w:tc>
          <w:tcPr>
            <w:tcW w:w="929" w:type="pct"/>
            <w:tcBorders>
              <w:top w:val="nil"/>
              <w:left w:val="nil"/>
              <w:bottom w:val="single" w:sz="4" w:space="0" w:color="auto"/>
              <w:right w:val="single" w:sz="4" w:space="0" w:color="auto"/>
            </w:tcBorders>
            <w:shd w:val="clear" w:color="auto" w:fill="auto"/>
            <w:vAlign w:val="center"/>
            <w:hideMark/>
          </w:tcPr>
          <w:p w14:paraId="5829555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Jamaica </w:t>
            </w:r>
          </w:p>
        </w:tc>
      </w:tr>
      <w:tr w:rsidR="00C25594" w:rsidRPr="00C25594" w14:paraId="6DFD208A"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D3327CD"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Salsa</w:t>
            </w:r>
          </w:p>
        </w:tc>
        <w:tc>
          <w:tcPr>
            <w:tcW w:w="765" w:type="pct"/>
            <w:tcBorders>
              <w:top w:val="nil"/>
              <w:left w:val="nil"/>
              <w:bottom w:val="single" w:sz="4" w:space="0" w:color="auto"/>
              <w:right w:val="single" w:sz="4" w:space="0" w:color="auto"/>
            </w:tcBorders>
            <w:shd w:val="clear" w:color="auto" w:fill="auto"/>
            <w:vAlign w:val="center"/>
            <w:hideMark/>
          </w:tcPr>
          <w:p w14:paraId="3E8AC0D5"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Roja con cuaresmeño</w:t>
            </w:r>
          </w:p>
        </w:tc>
        <w:tc>
          <w:tcPr>
            <w:tcW w:w="869" w:type="pct"/>
            <w:tcBorders>
              <w:top w:val="nil"/>
              <w:left w:val="nil"/>
              <w:bottom w:val="single" w:sz="4" w:space="0" w:color="auto"/>
              <w:right w:val="single" w:sz="4" w:space="0" w:color="auto"/>
            </w:tcBorders>
            <w:shd w:val="clear" w:color="auto" w:fill="auto"/>
            <w:vAlign w:val="center"/>
            <w:hideMark/>
          </w:tcPr>
          <w:p w14:paraId="6C1491A7"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Verde con chile de árbol</w:t>
            </w:r>
          </w:p>
        </w:tc>
        <w:tc>
          <w:tcPr>
            <w:tcW w:w="803" w:type="pct"/>
            <w:tcBorders>
              <w:top w:val="nil"/>
              <w:left w:val="nil"/>
              <w:bottom w:val="single" w:sz="4" w:space="0" w:color="auto"/>
              <w:right w:val="single" w:sz="4" w:space="0" w:color="auto"/>
            </w:tcBorders>
            <w:shd w:val="clear" w:color="auto" w:fill="auto"/>
            <w:vAlign w:val="center"/>
            <w:hideMark/>
          </w:tcPr>
          <w:p w14:paraId="6C24B18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Rajitas de habanero al limón</w:t>
            </w:r>
          </w:p>
        </w:tc>
        <w:tc>
          <w:tcPr>
            <w:tcW w:w="788" w:type="pct"/>
            <w:tcBorders>
              <w:top w:val="nil"/>
              <w:left w:val="nil"/>
              <w:bottom w:val="single" w:sz="4" w:space="0" w:color="auto"/>
              <w:right w:val="single" w:sz="4" w:space="0" w:color="auto"/>
            </w:tcBorders>
            <w:shd w:val="clear" w:color="auto" w:fill="auto"/>
            <w:vAlign w:val="center"/>
            <w:hideMark/>
          </w:tcPr>
          <w:p w14:paraId="56BC27B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Verde con serrano</w:t>
            </w:r>
          </w:p>
        </w:tc>
        <w:tc>
          <w:tcPr>
            <w:tcW w:w="929" w:type="pct"/>
            <w:tcBorders>
              <w:top w:val="nil"/>
              <w:left w:val="nil"/>
              <w:bottom w:val="single" w:sz="4" w:space="0" w:color="auto"/>
              <w:right w:val="single" w:sz="4" w:space="0" w:color="auto"/>
            </w:tcBorders>
            <w:shd w:val="clear" w:color="auto" w:fill="auto"/>
            <w:vAlign w:val="center"/>
            <w:hideMark/>
          </w:tcPr>
          <w:p w14:paraId="0B4B976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Borracha</w:t>
            </w:r>
          </w:p>
        </w:tc>
      </w:tr>
      <w:tr w:rsidR="00C25594" w:rsidRPr="00C25594" w14:paraId="65611FE3"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2D63636"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Guarnición 1</w:t>
            </w:r>
          </w:p>
        </w:tc>
        <w:tc>
          <w:tcPr>
            <w:tcW w:w="765" w:type="pct"/>
            <w:tcBorders>
              <w:top w:val="nil"/>
              <w:left w:val="nil"/>
              <w:bottom w:val="single" w:sz="4" w:space="0" w:color="auto"/>
              <w:right w:val="single" w:sz="4" w:space="0" w:color="auto"/>
            </w:tcBorders>
            <w:shd w:val="clear" w:color="auto" w:fill="auto"/>
            <w:vAlign w:val="center"/>
            <w:hideMark/>
          </w:tcPr>
          <w:p w14:paraId="0EEA74A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Lechuga con jitomate </w:t>
            </w:r>
          </w:p>
        </w:tc>
        <w:tc>
          <w:tcPr>
            <w:tcW w:w="869" w:type="pct"/>
            <w:tcBorders>
              <w:top w:val="nil"/>
              <w:left w:val="nil"/>
              <w:bottom w:val="single" w:sz="4" w:space="0" w:color="auto"/>
              <w:right w:val="single" w:sz="4" w:space="0" w:color="auto"/>
            </w:tcBorders>
            <w:shd w:val="clear" w:color="auto" w:fill="auto"/>
            <w:vAlign w:val="center"/>
            <w:hideMark/>
          </w:tcPr>
          <w:p w14:paraId="53893B7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Papas encebolladas </w:t>
            </w:r>
          </w:p>
        </w:tc>
        <w:tc>
          <w:tcPr>
            <w:tcW w:w="803" w:type="pct"/>
            <w:tcBorders>
              <w:top w:val="nil"/>
              <w:left w:val="nil"/>
              <w:bottom w:val="single" w:sz="4" w:space="0" w:color="auto"/>
              <w:right w:val="single" w:sz="4" w:space="0" w:color="auto"/>
            </w:tcBorders>
            <w:shd w:val="clear" w:color="auto" w:fill="auto"/>
            <w:vAlign w:val="center"/>
            <w:hideMark/>
          </w:tcPr>
          <w:p w14:paraId="52BB7BE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Espinacas Sofía</w:t>
            </w:r>
          </w:p>
        </w:tc>
        <w:tc>
          <w:tcPr>
            <w:tcW w:w="788" w:type="pct"/>
            <w:tcBorders>
              <w:top w:val="nil"/>
              <w:left w:val="nil"/>
              <w:bottom w:val="single" w:sz="4" w:space="0" w:color="auto"/>
              <w:right w:val="single" w:sz="4" w:space="0" w:color="auto"/>
            </w:tcBorders>
            <w:shd w:val="clear" w:color="auto" w:fill="auto"/>
            <w:vAlign w:val="center"/>
            <w:hideMark/>
          </w:tcPr>
          <w:p w14:paraId="7D8C484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Verdura a la mantequilla</w:t>
            </w:r>
          </w:p>
        </w:tc>
        <w:tc>
          <w:tcPr>
            <w:tcW w:w="929" w:type="pct"/>
            <w:tcBorders>
              <w:top w:val="nil"/>
              <w:left w:val="nil"/>
              <w:bottom w:val="single" w:sz="4" w:space="0" w:color="auto"/>
              <w:right w:val="single" w:sz="4" w:space="0" w:color="auto"/>
            </w:tcBorders>
            <w:shd w:val="clear" w:color="auto" w:fill="auto"/>
            <w:vAlign w:val="center"/>
            <w:hideMark/>
          </w:tcPr>
          <w:p w14:paraId="09BE521F"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Pepinos en rodajas </w:t>
            </w:r>
          </w:p>
        </w:tc>
      </w:tr>
      <w:tr w:rsidR="00C25594" w:rsidRPr="00C25594" w14:paraId="23CCAED5"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5A11433F"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Ensalada 1</w:t>
            </w:r>
          </w:p>
        </w:tc>
        <w:tc>
          <w:tcPr>
            <w:tcW w:w="765" w:type="pct"/>
            <w:tcBorders>
              <w:top w:val="nil"/>
              <w:left w:val="nil"/>
              <w:bottom w:val="single" w:sz="4" w:space="0" w:color="auto"/>
              <w:right w:val="single" w:sz="4" w:space="0" w:color="auto"/>
            </w:tcBorders>
            <w:shd w:val="clear" w:color="auto" w:fill="auto"/>
            <w:vAlign w:val="center"/>
            <w:hideMark/>
          </w:tcPr>
          <w:p w14:paraId="634DA46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Ensalada </w:t>
            </w:r>
            <w:proofErr w:type="spellStart"/>
            <w:r w:rsidRPr="00C25594">
              <w:rPr>
                <w:rFonts w:ascii="Century Gothic" w:hAnsi="Century Gothic" w:cs="Arial"/>
                <w:sz w:val="16"/>
                <w:szCs w:val="16"/>
                <w:lang w:eastAsia="es-MX"/>
              </w:rPr>
              <w:t>caprice</w:t>
            </w:r>
            <w:proofErr w:type="spellEnd"/>
          </w:p>
        </w:tc>
        <w:tc>
          <w:tcPr>
            <w:tcW w:w="869" w:type="pct"/>
            <w:tcBorders>
              <w:top w:val="nil"/>
              <w:left w:val="nil"/>
              <w:bottom w:val="single" w:sz="4" w:space="0" w:color="auto"/>
              <w:right w:val="single" w:sz="4" w:space="0" w:color="auto"/>
            </w:tcBorders>
            <w:shd w:val="clear" w:color="auto" w:fill="auto"/>
            <w:vAlign w:val="center"/>
            <w:hideMark/>
          </w:tcPr>
          <w:p w14:paraId="34A9A99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Lechuga con apio y espinacas </w:t>
            </w:r>
          </w:p>
        </w:tc>
        <w:tc>
          <w:tcPr>
            <w:tcW w:w="803" w:type="pct"/>
            <w:tcBorders>
              <w:top w:val="nil"/>
              <w:left w:val="nil"/>
              <w:bottom w:val="single" w:sz="4" w:space="0" w:color="auto"/>
              <w:right w:val="single" w:sz="4" w:space="0" w:color="auto"/>
            </w:tcBorders>
            <w:shd w:val="clear" w:color="auto" w:fill="auto"/>
            <w:vAlign w:val="center"/>
            <w:hideMark/>
          </w:tcPr>
          <w:p w14:paraId="6BDBBDF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Verduras al vapor </w:t>
            </w:r>
          </w:p>
        </w:tc>
        <w:tc>
          <w:tcPr>
            <w:tcW w:w="788" w:type="pct"/>
            <w:tcBorders>
              <w:top w:val="nil"/>
              <w:left w:val="nil"/>
              <w:bottom w:val="single" w:sz="4" w:space="0" w:color="auto"/>
              <w:right w:val="single" w:sz="4" w:space="0" w:color="auto"/>
            </w:tcBorders>
            <w:shd w:val="clear" w:color="auto" w:fill="auto"/>
            <w:vAlign w:val="center"/>
            <w:hideMark/>
          </w:tcPr>
          <w:p w14:paraId="6813FB88"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Ensalada de surimi</w:t>
            </w:r>
          </w:p>
        </w:tc>
        <w:tc>
          <w:tcPr>
            <w:tcW w:w="929" w:type="pct"/>
            <w:tcBorders>
              <w:top w:val="nil"/>
              <w:left w:val="nil"/>
              <w:bottom w:val="single" w:sz="4" w:space="0" w:color="auto"/>
              <w:right w:val="single" w:sz="4" w:space="0" w:color="auto"/>
            </w:tcBorders>
            <w:shd w:val="clear" w:color="auto" w:fill="auto"/>
            <w:vAlign w:val="center"/>
            <w:hideMark/>
          </w:tcPr>
          <w:p w14:paraId="61A576D5"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Germen de soya con verduras mixtas</w:t>
            </w:r>
          </w:p>
        </w:tc>
      </w:tr>
      <w:tr w:rsidR="00C25594" w:rsidRPr="00C25594" w14:paraId="76986BF3" w14:textId="77777777" w:rsidTr="00BA5802">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E5BF8F7"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Ensalada 2</w:t>
            </w:r>
          </w:p>
        </w:tc>
        <w:tc>
          <w:tcPr>
            <w:tcW w:w="765" w:type="pct"/>
            <w:tcBorders>
              <w:top w:val="nil"/>
              <w:left w:val="nil"/>
              <w:bottom w:val="single" w:sz="4" w:space="0" w:color="auto"/>
              <w:right w:val="single" w:sz="4" w:space="0" w:color="auto"/>
            </w:tcBorders>
            <w:shd w:val="clear" w:color="auto" w:fill="auto"/>
            <w:vAlign w:val="center"/>
            <w:hideMark/>
          </w:tcPr>
          <w:p w14:paraId="296B28E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Papaya </w:t>
            </w:r>
          </w:p>
        </w:tc>
        <w:tc>
          <w:tcPr>
            <w:tcW w:w="869" w:type="pct"/>
            <w:tcBorders>
              <w:top w:val="nil"/>
              <w:left w:val="nil"/>
              <w:bottom w:val="single" w:sz="4" w:space="0" w:color="auto"/>
              <w:right w:val="single" w:sz="4" w:space="0" w:color="auto"/>
            </w:tcBorders>
            <w:shd w:val="clear" w:color="auto" w:fill="auto"/>
            <w:vAlign w:val="center"/>
            <w:hideMark/>
          </w:tcPr>
          <w:p w14:paraId="0F0CBB2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Melón </w:t>
            </w:r>
          </w:p>
        </w:tc>
        <w:tc>
          <w:tcPr>
            <w:tcW w:w="803" w:type="pct"/>
            <w:tcBorders>
              <w:top w:val="nil"/>
              <w:left w:val="nil"/>
              <w:bottom w:val="single" w:sz="4" w:space="0" w:color="auto"/>
              <w:right w:val="single" w:sz="4" w:space="0" w:color="auto"/>
            </w:tcBorders>
            <w:shd w:val="clear" w:color="auto" w:fill="auto"/>
            <w:vAlign w:val="center"/>
            <w:hideMark/>
          </w:tcPr>
          <w:p w14:paraId="76737D9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Manzana</w:t>
            </w:r>
          </w:p>
        </w:tc>
        <w:tc>
          <w:tcPr>
            <w:tcW w:w="788" w:type="pct"/>
            <w:tcBorders>
              <w:top w:val="nil"/>
              <w:left w:val="nil"/>
              <w:bottom w:val="single" w:sz="4" w:space="0" w:color="auto"/>
              <w:right w:val="single" w:sz="4" w:space="0" w:color="auto"/>
            </w:tcBorders>
            <w:shd w:val="clear" w:color="auto" w:fill="auto"/>
            <w:vAlign w:val="center"/>
            <w:hideMark/>
          </w:tcPr>
          <w:p w14:paraId="47A6B25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Sandía </w:t>
            </w:r>
          </w:p>
        </w:tc>
        <w:tc>
          <w:tcPr>
            <w:tcW w:w="929" w:type="pct"/>
            <w:tcBorders>
              <w:top w:val="nil"/>
              <w:left w:val="nil"/>
              <w:bottom w:val="single" w:sz="4" w:space="0" w:color="auto"/>
              <w:right w:val="single" w:sz="4" w:space="0" w:color="auto"/>
            </w:tcBorders>
            <w:shd w:val="clear" w:color="auto" w:fill="auto"/>
            <w:vAlign w:val="center"/>
            <w:hideMark/>
          </w:tcPr>
          <w:p w14:paraId="6114D0B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Naranja </w:t>
            </w:r>
          </w:p>
        </w:tc>
      </w:tr>
      <w:tr w:rsidR="00C25594" w:rsidRPr="00C25594" w14:paraId="7A7CAC5D" w14:textId="77777777" w:rsidTr="00BA5802">
        <w:trPr>
          <w:trHeight w:val="528"/>
          <w:jc w:val="center"/>
        </w:trPr>
        <w:tc>
          <w:tcPr>
            <w:tcW w:w="846" w:type="pct"/>
            <w:vMerge w:val="restart"/>
            <w:tcBorders>
              <w:top w:val="nil"/>
              <w:left w:val="single" w:sz="4" w:space="0" w:color="auto"/>
              <w:bottom w:val="single" w:sz="4" w:space="0" w:color="auto"/>
              <w:right w:val="single" w:sz="4" w:space="0" w:color="auto"/>
            </w:tcBorders>
            <w:shd w:val="clear" w:color="auto" w:fill="auto"/>
            <w:vAlign w:val="center"/>
            <w:hideMark/>
          </w:tcPr>
          <w:p w14:paraId="50723732"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Aderezos y Cereales</w:t>
            </w:r>
          </w:p>
        </w:tc>
        <w:tc>
          <w:tcPr>
            <w:tcW w:w="765" w:type="pct"/>
            <w:tcBorders>
              <w:top w:val="nil"/>
              <w:left w:val="nil"/>
              <w:bottom w:val="single" w:sz="4" w:space="0" w:color="auto"/>
              <w:right w:val="single" w:sz="4" w:space="0" w:color="auto"/>
            </w:tcBorders>
            <w:shd w:val="clear" w:color="auto" w:fill="auto"/>
            <w:vAlign w:val="center"/>
            <w:hideMark/>
          </w:tcPr>
          <w:p w14:paraId="48BC64F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1. Mil islas o ranchero,</w:t>
            </w:r>
          </w:p>
        </w:tc>
        <w:tc>
          <w:tcPr>
            <w:tcW w:w="869" w:type="pct"/>
            <w:tcBorders>
              <w:top w:val="nil"/>
              <w:left w:val="nil"/>
              <w:bottom w:val="single" w:sz="4" w:space="0" w:color="auto"/>
              <w:right w:val="single" w:sz="4" w:space="0" w:color="auto"/>
            </w:tcBorders>
            <w:shd w:val="clear" w:color="auto" w:fill="auto"/>
            <w:vAlign w:val="center"/>
            <w:hideMark/>
          </w:tcPr>
          <w:p w14:paraId="7E7AFFF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1. Mil islas o ranchero,</w:t>
            </w:r>
          </w:p>
        </w:tc>
        <w:tc>
          <w:tcPr>
            <w:tcW w:w="803" w:type="pct"/>
            <w:tcBorders>
              <w:top w:val="nil"/>
              <w:left w:val="nil"/>
              <w:bottom w:val="single" w:sz="4" w:space="0" w:color="auto"/>
              <w:right w:val="single" w:sz="4" w:space="0" w:color="auto"/>
            </w:tcBorders>
            <w:shd w:val="clear" w:color="auto" w:fill="auto"/>
            <w:vAlign w:val="center"/>
            <w:hideMark/>
          </w:tcPr>
          <w:p w14:paraId="4FBBBB6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1. Mil islas o ranchero,</w:t>
            </w:r>
          </w:p>
        </w:tc>
        <w:tc>
          <w:tcPr>
            <w:tcW w:w="788" w:type="pct"/>
            <w:tcBorders>
              <w:top w:val="nil"/>
              <w:left w:val="nil"/>
              <w:bottom w:val="single" w:sz="4" w:space="0" w:color="auto"/>
              <w:right w:val="single" w:sz="4" w:space="0" w:color="auto"/>
            </w:tcBorders>
            <w:shd w:val="clear" w:color="auto" w:fill="auto"/>
            <w:vAlign w:val="center"/>
            <w:hideMark/>
          </w:tcPr>
          <w:p w14:paraId="7011D35B"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1. Mil islas o ranchero,</w:t>
            </w:r>
          </w:p>
        </w:tc>
        <w:tc>
          <w:tcPr>
            <w:tcW w:w="929" w:type="pct"/>
            <w:tcBorders>
              <w:top w:val="nil"/>
              <w:left w:val="nil"/>
              <w:bottom w:val="single" w:sz="4" w:space="0" w:color="auto"/>
              <w:right w:val="single" w:sz="4" w:space="0" w:color="auto"/>
            </w:tcBorders>
            <w:shd w:val="clear" w:color="auto" w:fill="auto"/>
            <w:vAlign w:val="center"/>
            <w:hideMark/>
          </w:tcPr>
          <w:p w14:paraId="76E641F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1. Mil islas o ranchero,</w:t>
            </w:r>
          </w:p>
        </w:tc>
      </w:tr>
      <w:tr w:rsidR="00C25594" w:rsidRPr="00C25594" w14:paraId="2B9F0078" w14:textId="77777777" w:rsidTr="00BA5802">
        <w:trPr>
          <w:trHeight w:val="528"/>
          <w:jc w:val="center"/>
        </w:trPr>
        <w:tc>
          <w:tcPr>
            <w:tcW w:w="846" w:type="pct"/>
            <w:vMerge/>
            <w:tcBorders>
              <w:top w:val="nil"/>
              <w:left w:val="single" w:sz="4" w:space="0" w:color="auto"/>
              <w:bottom w:val="single" w:sz="4" w:space="0" w:color="auto"/>
              <w:right w:val="single" w:sz="4" w:space="0" w:color="auto"/>
            </w:tcBorders>
            <w:vAlign w:val="center"/>
            <w:hideMark/>
          </w:tcPr>
          <w:p w14:paraId="1BED68B1" w14:textId="77777777" w:rsidR="00C25594" w:rsidRPr="00C25594" w:rsidRDefault="00C25594" w:rsidP="00C25594">
            <w:pPr>
              <w:rPr>
                <w:rFonts w:ascii="Century Gothic" w:hAnsi="Century Gothic" w:cs="Arial"/>
                <w:b/>
                <w:bCs/>
                <w:sz w:val="16"/>
                <w:szCs w:val="16"/>
                <w:lang w:eastAsia="es-MX"/>
              </w:rPr>
            </w:pPr>
          </w:p>
        </w:tc>
        <w:tc>
          <w:tcPr>
            <w:tcW w:w="765" w:type="pct"/>
            <w:tcBorders>
              <w:top w:val="nil"/>
              <w:left w:val="nil"/>
              <w:bottom w:val="single" w:sz="4" w:space="0" w:color="auto"/>
              <w:right w:val="single" w:sz="4" w:space="0" w:color="auto"/>
            </w:tcBorders>
            <w:shd w:val="clear" w:color="auto" w:fill="auto"/>
            <w:vAlign w:val="center"/>
            <w:hideMark/>
          </w:tcPr>
          <w:p w14:paraId="7DD62058" w14:textId="77777777" w:rsidR="00C25594" w:rsidRPr="00C25594" w:rsidRDefault="00C25594" w:rsidP="00C25594">
            <w:pPr>
              <w:jc w:val="both"/>
              <w:rPr>
                <w:rFonts w:ascii="Century Gothic" w:hAnsi="Century Gothic" w:cs="Arial"/>
                <w:sz w:val="16"/>
                <w:szCs w:val="16"/>
                <w:lang w:val="pt-PT" w:eastAsia="es-MX"/>
              </w:rPr>
            </w:pPr>
            <w:r w:rsidRPr="00C25594">
              <w:rPr>
                <w:rFonts w:ascii="Century Gothic" w:hAnsi="Century Gothic" w:cs="Arial"/>
                <w:sz w:val="16"/>
                <w:szCs w:val="16"/>
                <w:lang w:val="pt-PT" w:eastAsia="es-MX"/>
              </w:rPr>
              <w:t>2. Aceite de oliva o vinagreta,</w:t>
            </w:r>
          </w:p>
        </w:tc>
        <w:tc>
          <w:tcPr>
            <w:tcW w:w="869" w:type="pct"/>
            <w:tcBorders>
              <w:top w:val="nil"/>
              <w:left w:val="nil"/>
              <w:bottom w:val="single" w:sz="4" w:space="0" w:color="auto"/>
              <w:right w:val="single" w:sz="4" w:space="0" w:color="auto"/>
            </w:tcBorders>
            <w:shd w:val="clear" w:color="auto" w:fill="auto"/>
            <w:vAlign w:val="center"/>
            <w:hideMark/>
          </w:tcPr>
          <w:p w14:paraId="1AA3CC34" w14:textId="77777777" w:rsidR="00C25594" w:rsidRPr="00C25594" w:rsidRDefault="00C25594" w:rsidP="00C25594">
            <w:pPr>
              <w:jc w:val="both"/>
              <w:rPr>
                <w:rFonts w:ascii="Century Gothic" w:hAnsi="Century Gothic" w:cs="Arial"/>
                <w:sz w:val="16"/>
                <w:szCs w:val="16"/>
                <w:lang w:val="pt-PT" w:eastAsia="es-MX"/>
              </w:rPr>
            </w:pPr>
            <w:r w:rsidRPr="00C25594">
              <w:rPr>
                <w:rFonts w:ascii="Century Gothic" w:hAnsi="Century Gothic" w:cs="Arial"/>
                <w:sz w:val="16"/>
                <w:szCs w:val="16"/>
                <w:lang w:val="pt-PT" w:eastAsia="es-MX"/>
              </w:rPr>
              <w:t>2. Aceite de oliva o vinagreta,</w:t>
            </w:r>
          </w:p>
        </w:tc>
        <w:tc>
          <w:tcPr>
            <w:tcW w:w="803" w:type="pct"/>
            <w:tcBorders>
              <w:top w:val="nil"/>
              <w:left w:val="nil"/>
              <w:bottom w:val="single" w:sz="4" w:space="0" w:color="auto"/>
              <w:right w:val="single" w:sz="4" w:space="0" w:color="auto"/>
            </w:tcBorders>
            <w:shd w:val="clear" w:color="auto" w:fill="auto"/>
            <w:vAlign w:val="center"/>
            <w:hideMark/>
          </w:tcPr>
          <w:p w14:paraId="18DDA0AA" w14:textId="77777777" w:rsidR="00C25594" w:rsidRPr="00C25594" w:rsidRDefault="00C25594" w:rsidP="00C25594">
            <w:pPr>
              <w:jc w:val="both"/>
              <w:rPr>
                <w:rFonts w:ascii="Century Gothic" w:hAnsi="Century Gothic" w:cs="Arial"/>
                <w:sz w:val="16"/>
                <w:szCs w:val="16"/>
                <w:lang w:val="pt-PT" w:eastAsia="es-MX"/>
              </w:rPr>
            </w:pPr>
            <w:r w:rsidRPr="00C25594">
              <w:rPr>
                <w:rFonts w:ascii="Century Gothic" w:hAnsi="Century Gothic" w:cs="Arial"/>
                <w:sz w:val="16"/>
                <w:szCs w:val="16"/>
                <w:lang w:val="pt-PT" w:eastAsia="es-MX"/>
              </w:rPr>
              <w:t>2. Aceite de oliva o vinagreta,</w:t>
            </w:r>
          </w:p>
        </w:tc>
        <w:tc>
          <w:tcPr>
            <w:tcW w:w="788" w:type="pct"/>
            <w:tcBorders>
              <w:top w:val="nil"/>
              <w:left w:val="nil"/>
              <w:bottom w:val="single" w:sz="4" w:space="0" w:color="auto"/>
              <w:right w:val="single" w:sz="4" w:space="0" w:color="auto"/>
            </w:tcBorders>
            <w:shd w:val="clear" w:color="auto" w:fill="auto"/>
            <w:vAlign w:val="center"/>
            <w:hideMark/>
          </w:tcPr>
          <w:p w14:paraId="09694EF6" w14:textId="77777777" w:rsidR="00C25594" w:rsidRPr="00C25594" w:rsidRDefault="00C25594" w:rsidP="00C25594">
            <w:pPr>
              <w:jc w:val="both"/>
              <w:rPr>
                <w:rFonts w:ascii="Century Gothic" w:hAnsi="Century Gothic" w:cs="Arial"/>
                <w:sz w:val="16"/>
                <w:szCs w:val="16"/>
                <w:lang w:val="pt-PT" w:eastAsia="es-MX"/>
              </w:rPr>
            </w:pPr>
            <w:r w:rsidRPr="00C25594">
              <w:rPr>
                <w:rFonts w:ascii="Century Gothic" w:hAnsi="Century Gothic" w:cs="Arial"/>
                <w:sz w:val="16"/>
                <w:szCs w:val="16"/>
                <w:lang w:val="pt-PT" w:eastAsia="es-MX"/>
              </w:rPr>
              <w:t>2. Aceite de oliva o vinagreta,</w:t>
            </w:r>
          </w:p>
        </w:tc>
        <w:tc>
          <w:tcPr>
            <w:tcW w:w="929" w:type="pct"/>
            <w:tcBorders>
              <w:top w:val="nil"/>
              <w:left w:val="nil"/>
              <w:bottom w:val="single" w:sz="4" w:space="0" w:color="auto"/>
              <w:right w:val="single" w:sz="4" w:space="0" w:color="auto"/>
            </w:tcBorders>
            <w:shd w:val="clear" w:color="auto" w:fill="auto"/>
            <w:vAlign w:val="center"/>
            <w:hideMark/>
          </w:tcPr>
          <w:p w14:paraId="2806E57F" w14:textId="77777777" w:rsidR="00C25594" w:rsidRPr="00C25594" w:rsidRDefault="00C25594" w:rsidP="00C25594">
            <w:pPr>
              <w:jc w:val="both"/>
              <w:rPr>
                <w:rFonts w:ascii="Century Gothic" w:hAnsi="Century Gothic" w:cs="Arial"/>
                <w:sz w:val="16"/>
                <w:szCs w:val="16"/>
                <w:lang w:val="pt-PT" w:eastAsia="es-MX"/>
              </w:rPr>
            </w:pPr>
            <w:r w:rsidRPr="00C25594">
              <w:rPr>
                <w:rFonts w:ascii="Century Gothic" w:hAnsi="Century Gothic" w:cs="Arial"/>
                <w:sz w:val="16"/>
                <w:szCs w:val="16"/>
                <w:lang w:val="pt-PT" w:eastAsia="es-MX"/>
              </w:rPr>
              <w:t>2. Aceite de oliva o vinagreta,</w:t>
            </w:r>
          </w:p>
        </w:tc>
      </w:tr>
      <w:tr w:rsidR="00C25594" w:rsidRPr="00C25594" w14:paraId="1FB809E9" w14:textId="77777777" w:rsidTr="00BA5802">
        <w:trPr>
          <w:trHeight w:val="528"/>
          <w:jc w:val="center"/>
        </w:trPr>
        <w:tc>
          <w:tcPr>
            <w:tcW w:w="846" w:type="pct"/>
            <w:vMerge/>
            <w:tcBorders>
              <w:top w:val="nil"/>
              <w:left w:val="single" w:sz="4" w:space="0" w:color="auto"/>
              <w:bottom w:val="single" w:sz="4" w:space="0" w:color="auto"/>
              <w:right w:val="single" w:sz="4" w:space="0" w:color="auto"/>
            </w:tcBorders>
            <w:vAlign w:val="center"/>
            <w:hideMark/>
          </w:tcPr>
          <w:p w14:paraId="0DE1D270" w14:textId="77777777" w:rsidR="00C25594" w:rsidRPr="00C25594" w:rsidRDefault="00C25594" w:rsidP="00C25594">
            <w:pPr>
              <w:rPr>
                <w:rFonts w:ascii="Century Gothic" w:hAnsi="Century Gothic" w:cs="Arial"/>
                <w:b/>
                <w:bCs/>
                <w:sz w:val="16"/>
                <w:szCs w:val="16"/>
                <w:lang w:val="pt-PT" w:eastAsia="es-MX"/>
              </w:rPr>
            </w:pPr>
          </w:p>
        </w:tc>
        <w:tc>
          <w:tcPr>
            <w:tcW w:w="765" w:type="pct"/>
            <w:tcBorders>
              <w:top w:val="nil"/>
              <w:left w:val="nil"/>
              <w:bottom w:val="single" w:sz="4" w:space="0" w:color="auto"/>
              <w:right w:val="single" w:sz="4" w:space="0" w:color="auto"/>
            </w:tcBorders>
            <w:shd w:val="clear" w:color="auto" w:fill="auto"/>
            <w:vAlign w:val="center"/>
            <w:hideMark/>
          </w:tcPr>
          <w:p w14:paraId="2B52DA2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3. Salsa de soya o salsa inglesa,</w:t>
            </w:r>
          </w:p>
        </w:tc>
        <w:tc>
          <w:tcPr>
            <w:tcW w:w="869" w:type="pct"/>
            <w:tcBorders>
              <w:top w:val="nil"/>
              <w:left w:val="nil"/>
              <w:bottom w:val="single" w:sz="4" w:space="0" w:color="auto"/>
              <w:right w:val="single" w:sz="4" w:space="0" w:color="auto"/>
            </w:tcBorders>
            <w:shd w:val="clear" w:color="auto" w:fill="auto"/>
            <w:vAlign w:val="center"/>
            <w:hideMark/>
          </w:tcPr>
          <w:p w14:paraId="24888867"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3. Salsa de soya o salsa inglesa,</w:t>
            </w:r>
          </w:p>
        </w:tc>
        <w:tc>
          <w:tcPr>
            <w:tcW w:w="803" w:type="pct"/>
            <w:tcBorders>
              <w:top w:val="nil"/>
              <w:left w:val="nil"/>
              <w:bottom w:val="single" w:sz="4" w:space="0" w:color="auto"/>
              <w:right w:val="single" w:sz="4" w:space="0" w:color="auto"/>
            </w:tcBorders>
            <w:shd w:val="clear" w:color="auto" w:fill="auto"/>
            <w:vAlign w:val="center"/>
            <w:hideMark/>
          </w:tcPr>
          <w:p w14:paraId="24E596A9"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3. Salsa de soya o salsa inglesa,</w:t>
            </w:r>
          </w:p>
        </w:tc>
        <w:tc>
          <w:tcPr>
            <w:tcW w:w="788" w:type="pct"/>
            <w:tcBorders>
              <w:top w:val="nil"/>
              <w:left w:val="nil"/>
              <w:bottom w:val="single" w:sz="4" w:space="0" w:color="auto"/>
              <w:right w:val="single" w:sz="4" w:space="0" w:color="auto"/>
            </w:tcBorders>
            <w:shd w:val="clear" w:color="auto" w:fill="auto"/>
            <w:vAlign w:val="center"/>
            <w:hideMark/>
          </w:tcPr>
          <w:p w14:paraId="16D19090"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3. Salsa de soya o salsa inglesa,</w:t>
            </w:r>
          </w:p>
        </w:tc>
        <w:tc>
          <w:tcPr>
            <w:tcW w:w="929" w:type="pct"/>
            <w:tcBorders>
              <w:top w:val="nil"/>
              <w:left w:val="nil"/>
              <w:bottom w:val="single" w:sz="4" w:space="0" w:color="auto"/>
              <w:right w:val="single" w:sz="4" w:space="0" w:color="auto"/>
            </w:tcBorders>
            <w:shd w:val="clear" w:color="auto" w:fill="auto"/>
            <w:vAlign w:val="center"/>
            <w:hideMark/>
          </w:tcPr>
          <w:p w14:paraId="00A39C8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3. Salsa de soya o salsa inglesa,</w:t>
            </w:r>
          </w:p>
        </w:tc>
      </w:tr>
      <w:tr w:rsidR="00C25594" w:rsidRPr="00C25594" w14:paraId="0A5B78CB" w14:textId="77777777" w:rsidTr="00BA5802">
        <w:trPr>
          <w:trHeight w:val="288"/>
          <w:jc w:val="center"/>
        </w:trPr>
        <w:tc>
          <w:tcPr>
            <w:tcW w:w="846" w:type="pct"/>
            <w:vMerge/>
            <w:tcBorders>
              <w:top w:val="nil"/>
              <w:left w:val="single" w:sz="4" w:space="0" w:color="auto"/>
              <w:bottom w:val="single" w:sz="4" w:space="0" w:color="auto"/>
              <w:right w:val="single" w:sz="4" w:space="0" w:color="auto"/>
            </w:tcBorders>
            <w:vAlign w:val="center"/>
            <w:hideMark/>
          </w:tcPr>
          <w:p w14:paraId="7260EB96" w14:textId="77777777" w:rsidR="00C25594" w:rsidRPr="00C25594" w:rsidRDefault="00C25594" w:rsidP="00C25594">
            <w:pPr>
              <w:rPr>
                <w:rFonts w:ascii="Century Gothic" w:hAnsi="Century Gothic" w:cs="Arial"/>
                <w:b/>
                <w:bCs/>
                <w:sz w:val="16"/>
                <w:szCs w:val="16"/>
                <w:lang w:eastAsia="es-MX"/>
              </w:rPr>
            </w:pPr>
          </w:p>
        </w:tc>
        <w:tc>
          <w:tcPr>
            <w:tcW w:w="765" w:type="pct"/>
            <w:tcBorders>
              <w:top w:val="nil"/>
              <w:left w:val="nil"/>
              <w:bottom w:val="single" w:sz="4" w:space="0" w:color="auto"/>
              <w:right w:val="single" w:sz="4" w:space="0" w:color="auto"/>
            </w:tcBorders>
            <w:shd w:val="clear" w:color="auto" w:fill="auto"/>
            <w:vAlign w:val="center"/>
            <w:hideMark/>
          </w:tcPr>
          <w:p w14:paraId="0B3ACAD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4. Granola y miel.</w:t>
            </w:r>
          </w:p>
        </w:tc>
        <w:tc>
          <w:tcPr>
            <w:tcW w:w="869" w:type="pct"/>
            <w:tcBorders>
              <w:top w:val="nil"/>
              <w:left w:val="nil"/>
              <w:bottom w:val="single" w:sz="4" w:space="0" w:color="auto"/>
              <w:right w:val="single" w:sz="4" w:space="0" w:color="auto"/>
            </w:tcBorders>
            <w:shd w:val="clear" w:color="auto" w:fill="auto"/>
            <w:vAlign w:val="center"/>
            <w:hideMark/>
          </w:tcPr>
          <w:p w14:paraId="6983BD1E"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4. Granola y miel.</w:t>
            </w:r>
          </w:p>
        </w:tc>
        <w:tc>
          <w:tcPr>
            <w:tcW w:w="803" w:type="pct"/>
            <w:tcBorders>
              <w:top w:val="nil"/>
              <w:left w:val="nil"/>
              <w:bottom w:val="single" w:sz="4" w:space="0" w:color="auto"/>
              <w:right w:val="single" w:sz="4" w:space="0" w:color="auto"/>
            </w:tcBorders>
            <w:shd w:val="clear" w:color="auto" w:fill="auto"/>
            <w:vAlign w:val="center"/>
            <w:hideMark/>
          </w:tcPr>
          <w:p w14:paraId="7DFB1823"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4. Granola y miel.</w:t>
            </w:r>
          </w:p>
        </w:tc>
        <w:tc>
          <w:tcPr>
            <w:tcW w:w="788" w:type="pct"/>
            <w:tcBorders>
              <w:top w:val="nil"/>
              <w:left w:val="nil"/>
              <w:bottom w:val="single" w:sz="4" w:space="0" w:color="auto"/>
              <w:right w:val="single" w:sz="4" w:space="0" w:color="auto"/>
            </w:tcBorders>
            <w:shd w:val="clear" w:color="auto" w:fill="auto"/>
            <w:vAlign w:val="center"/>
            <w:hideMark/>
          </w:tcPr>
          <w:p w14:paraId="24D9FAA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4. Granola y miel.</w:t>
            </w:r>
          </w:p>
        </w:tc>
        <w:tc>
          <w:tcPr>
            <w:tcW w:w="929" w:type="pct"/>
            <w:tcBorders>
              <w:top w:val="nil"/>
              <w:left w:val="nil"/>
              <w:bottom w:val="single" w:sz="4" w:space="0" w:color="auto"/>
              <w:right w:val="single" w:sz="4" w:space="0" w:color="auto"/>
            </w:tcBorders>
            <w:shd w:val="clear" w:color="auto" w:fill="auto"/>
            <w:vAlign w:val="center"/>
            <w:hideMark/>
          </w:tcPr>
          <w:p w14:paraId="597220A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4. Granola y miel.</w:t>
            </w:r>
          </w:p>
        </w:tc>
      </w:tr>
      <w:tr w:rsidR="00C25594" w:rsidRPr="00C25594" w14:paraId="5D0CF1BA" w14:textId="77777777" w:rsidTr="00BA5802">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235BA37"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Complementos</w:t>
            </w:r>
          </w:p>
        </w:tc>
        <w:tc>
          <w:tcPr>
            <w:tcW w:w="765" w:type="pct"/>
            <w:tcBorders>
              <w:top w:val="nil"/>
              <w:left w:val="nil"/>
              <w:bottom w:val="single" w:sz="4" w:space="0" w:color="auto"/>
              <w:right w:val="single" w:sz="4" w:space="0" w:color="auto"/>
            </w:tcBorders>
            <w:shd w:val="clear" w:color="auto" w:fill="auto"/>
            <w:vAlign w:val="center"/>
            <w:hideMark/>
          </w:tcPr>
          <w:p w14:paraId="1235D235"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De acuerdo con el menú del día</w:t>
            </w:r>
          </w:p>
        </w:tc>
        <w:tc>
          <w:tcPr>
            <w:tcW w:w="869" w:type="pct"/>
            <w:tcBorders>
              <w:top w:val="nil"/>
              <w:left w:val="nil"/>
              <w:bottom w:val="single" w:sz="4" w:space="0" w:color="auto"/>
              <w:right w:val="single" w:sz="4" w:space="0" w:color="auto"/>
            </w:tcBorders>
            <w:shd w:val="clear" w:color="auto" w:fill="auto"/>
            <w:vAlign w:val="center"/>
            <w:hideMark/>
          </w:tcPr>
          <w:p w14:paraId="35CE0968"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De acuerdo con el menú del día</w:t>
            </w:r>
          </w:p>
        </w:tc>
        <w:tc>
          <w:tcPr>
            <w:tcW w:w="803" w:type="pct"/>
            <w:tcBorders>
              <w:top w:val="nil"/>
              <w:left w:val="nil"/>
              <w:bottom w:val="single" w:sz="4" w:space="0" w:color="auto"/>
              <w:right w:val="single" w:sz="4" w:space="0" w:color="auto"/>
            </w:tcBorders>
            <w:shd w:val="clear" w:color="auto" w:fill="auto"/>
            <w:vAlign w:val="center"/>
            <w:hideMark/>
          </w:tcPr>
          <w:p w14:paraId="3C4B9F9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De acuerdo con el menú del día</w:t>
            </w:r>
          </w:p>
        </w:tc>
        <w:tc>
          <w:tcPr>
            <w:tcW w:w="788" w:type="pct"/>
            <w:tcBorders>
              <w:top w:val="nil"/>
              <w:left w:val="nil"/>
              <w:bottom w:val="single" w:sz="4" w:space="0" w:color="auto"/>
              <w:right w:val="single" w:sz="4" w:space="0" w:color="auto"/>
            </w:tcBorders>
            <w:shd w:val="clear" w:color="auto" w:fill="auto"/>
            <w:vAlign w:val="center"/>
            <w:hideMark/>
          </w:tcPr>
          <w:p w14:paraId="3C354DC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De acuerdo con el menú del día</w:t>
            </w:r>
          </w:p>
        </w:tc>
        <w:tc>
          <w:tcPr>
            <w:tcW w:w="929" w:type="pct"/>
            <w:tcBorders>
              <w:top w:val="nil"/>
              <w:left w:val="nil"/>
              <w:bottom w:val="single" w:sz="4" w:space="0" w:color="auto"/>
              <w:right w:val="single" w:sz="4" w:space="0" w:color="auto"/>
            </w:tcBorders>
            <w:shd w:val="clear" w:color="auto" w:fill="auto"/>
            <w:vAlign w:val="center"/>
            <w:hideMark/>
          </w:tcPr>
          <w:p w14:paraId="63F5856F"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De acuerdo con el menú del día</w:t>
            </w:r>
          </w:p>
        </w:tc>
      </w:tr>
      <w:tr w:rsidR="00C25594" w:rsidRPr="00C25594" w14:paraId="57A0B6A3" w14:textId="77777777" w:rsidTr="00BA5802">
        <w:trPr>
          <w:trHeight w:val="792"/>
          <w:jc w:val="center"/>
        </w:trPr>
        <w:tc>
          <w:tcPr>
            <w:tcW w:w="846" w:type="pct"/>
            <w:tcBorders>
              <w:top w:val="nil"/>
              <w:left w:val="single" w:sz="4" w:space="0" w:color="auto"/>
              <w:bottom w:val="single" w:sz="4" w:space="0" w:color="auto"/>
              <w:right w:val="single" w:sz="4" w:space="0" w:color="auto"/>
            </w:tcBorders>
            <w:shd w:val="clear" w:color="auto" w:fill="B2B2B2"/>
            <w:vAlign w:val="center"/>
            <w:hideMark/>
          </w:tcPr>
          <w:p w14:paraId="54A256D1"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Elaboró por parte del “PROVEEDOR” </w:t>
            </w:r>
          </w:p>
        </w:tc>
        <w:tc>
          <w:tcPr>
            <w:tcW w:w="765" w:type="pct"/>
            <w:tcBorders>
              <w:top w:val="nil"/>
              <w:left w:val="nil"/>
              <w:bottom w:val="single" w:sz="4" w:space="0" w:color="auto"/>
              <w:right w:val="single" w:sz="4" w:space="0" w:color="auto"/>
            </w:tcBorders>
            <w:shd w:val="clear" w:color="auto" w:fill="B2B2B2"/>
            <w:vAlign w:val="center"/>
            <w:hideMark/>
          </w:tcPr>
          <w:p w14:paraId="72E97F7E"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Nombre </w:t>
            </w:r>
          </w:p>
        </w:tc>
        <w:tc>
          <w:tcPr>
            <w:tcW w:w="869" w:type="pct"/>
            <w:tcBorders>
              <w:top w:val="nil"/>
              <w:left w:val="nil"/>
              <w:bottom w:val="single" w:sz="4" w:space="0" w:color="auto"/>
              <w:right w:val="single" w:sz="4" w:space="0" w:color="auto"/>
            </w:tcBorders>
            <w:shd w:val="clear" w:color="auto" w:fill="B2B2B2"/>
            <w:vAlign w:val="center"/>
            <w:hideMark/>
          </w:tcPr>
          <w:p w14:paraId="02CCF060"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Firma</w:t>
            </w:r>
          </w:p>
        </w:tc>
        <w:tc>
          <w:tcPr>
            <w:tcW w:w="803" w:type="pct"/>
            <w:tcBorders>
              <w:top w:val="nil"/>
              <w:left w:val="nil"/>
              <w:bottom w:val="single" w:sz="4" w:space="0" w:color="auto"/>
              <w:right w:val="single" w:sz="4" w:space="0" w:color="auto"/>
            </w:tcBorders>
            <w:shd w:val="clear" w:color="auto" w:fill="B2B2B2"/>
            <w:vAlign w:val="center"/>
            <w:hideMark/>
          </w:tcPr>
          <w:p w14:paraId="0B2E400F"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Autorizó por parte del INE</w:t>
            </w:r>
          </w:p>
        </w:tc>
        <w:tc>
          <w:tcPr>
            <w:tcW w:w="788" w:type="pct"/>
            <w:tcBorders>
              <w:top w:val="nil"/>
              <w:left w:val="nil"/>
              <w:bottom w:val="single" w:sz="4" w:space="0" w:color="auto"/>
              <w:right w:val="single" w:sz="4" w:space="0" w:color="auto"/>
            </w:tcBorders>
            <w:shd w:val="clear" w:color="auto" w:fill="B2B2B2"/>
            <w:vAlign w:val="center"/>
            <w:hideMark/>
          </w:tcPr>
          <w:p w14:paraId="085C473D"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Nombre </w:t>
            </w:r>
          </w:p>
        </w:tc>
        <w:tc>
          <w:tcPr>
            <w:tcW w:w="929" w:type="pct"/>
            <w:tcBorders>
              <w:top w:val="nil"/>
              <w:left w:val="nil"/>
              <w:bottom w:val="single" w:sz="4" w:space="0" w:color="auto"/>
              <w:right w:val="single" w:sz="4" w:space="0" w:color="auto"/>
            </w:tcBorders>
            <w:shd w:val="clear" w:color="auto" w:fill="B2B2B2"/>
            <w:vAlign w:val="center"/>
            <w:hideMark/>
          </w:tcPr>
          <w:p w14:paraId="572593B7"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Firma </w:t>
            </w:r>
          </w:p>
        </w:tc>
      </w:tr>
      <w:tr w:rsidR="00C25594" w:rsidRPr="00C25594" w14:paraId="5E4AF2A8" w14:textId="77777777" w:rsidTr="00BA5802">
        <w:trPr>
          <w:trHeight w:val="288"/>
          <w:jc w:val="center"/>
        </w:trPr>
        <w:tc>
          <w:tcPr>
            <w:tcW w:w="2480" w:type="pct"/>
            <w:gridSpan w:val="3"/>
            <w:tcBorders>
              <w:top w:val="single" w:sz="4" w:space="0" w:color="auto"/>
              <w:left w:val="single" w:sz="4" w:space="0" w:color="auto"/>
              <w:bottom w:val="single" w:sz="4" w:space="0" w:color="auto"/>
              <w:right w:val="single" w:sz="4" w:space="0" w:color="auto"/>
            </w:tcBorders>
            <w:shd w:val="clear" w:color="auto" w:fill="B2B2B2"/>
            <w:vAlign w:val="center"/>
            <w:hideMark/>
          </w:tcPr>
          <w:p w14:paraId="4B8B7863"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 xml:space="preserve">Recha de última revisión </w:t>
            </w:r>
          </w:p>
        </w:tc>
        <w:tc>
          <w:tcPr>
            <w:tcW w:w="2520" w:type="pct"/>
            <w:gridSpan w:val="3"/>
            <w:tcBorders>
              <w:top w:val="single" w:sz="4" w:space="0" w:color="auto"/>
              <w:left w:val="nil"/>
              <w:bottom w:val="single" w:sz="4" w:space="0" w:color="auto"/>
              <w:right w:val="single" w:sz="4" w:space="0" w:color="auto"/>
            </w:tcBorders>
            <w:shd w:val="clear" w:color="auto" w:fill="B2B2B2"/>
            <w:vAlign w:val="center"/>
            <w:hideMark/>
          </w:tcPr>
          <w:p w14:paraId="40963A64" w14:textId="77777777" w:rsidR="00C25594" w:rsidRPr="00C25594" w:rsidRDefault="00C25594" w:rsidP="00C25594">
            <w:pPr>
              <w:rPr>
                <w:rFonts w:ascii="Century Gothic" w:hAnsi="Century Gothic" w:cs="Arial"/>
                <w:b/>
                <w:bCs/>
                <w:sz w:val="16"/>
                <w:szCs w:val="16"/>
                <w:lang w:eastAsia="es-MX"/>
              </w:rPr>
            </w:pPr>
            <w:r w:rsidRPr="00C25594">
              <w:rPr>
                <w:rFonts w:ascii="Century Gothic" w:hAnsi="Century Gothic" w:cs="Arial"/>
                <w:b/>
                <w:bCs/>
                <w:sz w:val="16"/>
                <w:szCs w:val="16"/>
                <w:lang w:eastAsia="es-MX"/>
              </w:rPr>
              <w:t>Fecha de autorización</w:t>
            </w:r>
          </w:p>
        </w:tc>
      </w:tr>
    </w:tbl>
    <w:p w14:paraId="7C4BF92F" w14:textId="77777777" w:rsidR="00C25594" w:rsidRPr="00C25594" w:rsidRDefault="00C25594" w:rsidP="00C25594">
      <w:pPr>
        <w:rPr>
          <w:rFonts w:ascii="Century Gothic" w:hAnsi="Century Gothic"/>
          <w:lang w:eastAsia="es-MX"/>
        </w:rPr>
      </w:pPr>
    </w:p>
    <w:p w14:paraId="09A37E55" w14:textId="77777777" w:rsidR="00C25594" w:rsidRPr="00C25594" w:rsidRDefault="00C25594" w:rsidP="00C25594">
      <w:pPr>
        <w:rPr>
          <w:rFonts w:ascii="Century Gothic" w:hAnsi="Century Gothic"/>
          <w:lang w:eastAsia="es-MX"/>
        </w:rPr>
      </w:pPr>
      <w:r w:rsidRPr="00C25594">
        <w:rPr>
          <w:rFonts w:ascii="Century Gothic" w:hAnsi="Century Gothic"/>
          <w:lang w:eastAsia="es-MX"/>
        </w:rPr>
        <w:br w:type="page"/>
      </w:r>
    </w:p>
    <w:p w14:paraId="603238E7" w14:textId="77777777" w:rsidR="00C25594" w:rsidRPr="00C25594" w:rsidRDefault="00C25594" w:rsidP="00C25594">
      <w:pPr>
        <w:keepNext/>
        <w:jc w:val="center"/>
        <w:outlineLvl w:val="1"/>
        <w:rPr>
          <w:rFonts w:ascii="Century Gothic" w:hAnsi="Century Gothic"/>
          <w:b/>
          <w:sz w:val="24"/>
          <w:lang w:val="x-none" w:eastAsia="x-none"/>
        </w:rPr>
      </w:pPr>
      <w:bookmarkStart w:id="1438" w:name="_Toc180696506"/>
      <w:r w:rsidRPr="00C25594">
        <w:rPr>
          <w:rFonts w:ascii="Century Gothic" w:hAnsi="Century Gothic"/>
          <w:b/>
          <w:sz w:val="24"/>
          <w:lang w:val="x-none" w:eastAsia="x-none"/>
        </w:rPr>
        <w:lastRenderedPageBreak/>
        <w:t>Apéndice G</w:t>
      </w:r>
      <w:bookmarkEnd w:id="1438"/>
    </w:p>
    <w:p w14:paraId="01BDCE56" w14:textId="77777777" w:rsidR="00C25594" w:rsidRPr="00C25594" w:rsidRDefault="00C25594" w:rsidP="00C25594">
      <w:pPr>
        <w:rPr>
          <w:rFonts w:ascii="Century Gothic" w:hAnsi="Century Gothic"/>
          <w:lang w:val="x-none" w:eastAsia="x-none"/>
        </w:rPr>
      </w:pPr>
    </w:p>
    <w:p w14:paraId="69A1799A" w14:textId="77777777" w:rsidR="00C25594" w:rsidRPr="00C25594" w:rsidRDefault="00C25594" w:rsidP="00C25594">
      <w:pPr>
        <w:ind w:right="50"/>
        <w:jc w:val="center"/>
        <w:rPr>
          <w:rFonts w:ascii="Century Gothic" w:hAnsi="Century Gothic" w:cs="Arial"/>
          <w:b/>
          <w:lang w:eastAsia="es-MX"/>
        </w:rPr>
      </w:pPr>
      <w:r w:rsidRPr="00C25594">
        <w:rPr>
          <w:rFonts w:ascii="Century Gothic" w:hAnsi="Century Gothic" w:cs="Arial"/>
          <w:b/>
          <w:lang w:eastAsia="es-MX"/>
        </w:rPr>
        <w:t xml:space="preserve">Cedula de visita a las instalaciones del “LICITANTE” </w:t>
      </w:r>
    </w:p>
    <w:p w14:paraId="72C30A45" w14:textId="77777777" w:rsidR="00C25594" w:rsidRPr="00C25594" w:rsidRDefault="00C25594" w:rsidP="00C25594">
      <w:pPr>
        <w:ind w:right="50"/>
        <w:jc w:val="center"/>
        <w:rPr>
          <w:rFonts w:ascii="Century Gothic" w:hAnsi="Century Gothic" w:cs="Arial"/>
          <w:b/>
          <w:lang w:eastAsia="es-MX"/>
        </w:rPr>
      </w:pPr>
    </w:p>
    <w:tbl>
      <w:tblPr>
        <w:tblW w:w="49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0066"/>
        <w:tblLook w:val="04A0" w:firstRow="1" w:lastRow="0" w:firstColumn="1" w:lastColumn="0" w:noHBand="0" w:noVBand="1"/>
      </w:tblPr>
      <w:tblGrid>
        <w:gridCol w:w="3889"/>
        <w:gridCol w:w="714"/>
        <w:gridCol w:w="857"/>
        <w:gridCol w:w="427"/>
        <w:gridCol w:w="490"/>
        <w:gridCol w:w="222"/>
        <w:gridCol w:w="2721"/>
      </w:tblGrid>
      <w:tr w:rsidR="00C25594" w:rsidRPr="00C25594" w14:paraId="79A4765D" w14:textId="77777777" w:rsidTr="00BA5802">
        <w:trPr>
          <w:trHeight w:val="136"/>
          <w:jc w:val="center"/>
        </w:trPr>
        <w:tc>
          <w:tcPr>
            <w:tcW w:w="5000" w:type="pct"/>
            <w:gridSpan w:val="7"/>
            <w:shd w:val="clear" w:color="auto" w:fill="D5007F"/>
          </w:tcPr>
          <w:p w14:paraId="3F6DFD8A"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 xml:space="preserve">“LICITANTE”: </w:t>
            </w:r>
          </w:p>
        </w:tc>
      </w:tr>
      <w:tr w:rsidR="00C25594" w:rsidRPr="00C25594" w14:paraId="2328D932" w14:textId="77777777" w:rsidTr="00BA5802">
        <w:tblPrEx>
          <w:shd w:val="clear" w:color="auto" w:fill="auto"/>
        </w:tblPrEx>
        <w:trPr>
          <w:trHeight w:val="267"/>
          <w:jc w:val="center"/>
        </w:trPr>
        <w:tc>
          <w:tcPr>
            <w:tcW w:w="2469" w:type="pct"/>
            <w:gridSpan w:val="2"/>
            <w:shd w:val="clear" w:color="auto" w:fill="D5007F"/>
            <w:vAlign w:val="center"/>
          </w:tcPr>
          <w:p w14:paraId="355DC8D2"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ASPECTO POR EVALUAR</w:t>
            </w:r>
          </w:p>
        </w:tc>
        <w:tc>
          <w:tcPr>
            <w:tcW w:w="460" w:type="pct"/>
            <w:shd w:val="clear" w:color="auto" w:fill="D5007F"/>
            <w:vAlign w:val="center"/>
          </w:tcPr>
          <w:p w14:paraId="69EDDDA7"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SÍ</w:t>
            </w:r>
          </w:p>
        </w:tc>
        <w:tc>
          <w:tcPr>
            <w:tcW w:w="492" w:type="pct"/>
            <w:gridSpan w:val="2"/>
            <w:shd w:val="clear" w:color="auto" w:fill="D5007F"/>
            <w:vAlign w:val="center"/>
          </w:tcPr>
          <w:p w14:paraId="655D46CD"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NO</w:t>
            </w:r>
          </w:p>
        </w:tc>
        <w:tc>
          <w:tcPr>
            <w:tcW w:w="1579" w:type="pct"/>
            <w:gridSpan w:val="2"/>
            <w:shd w:val="clear" w:color="auto" w:fill="D5007F"/>
            <w:vAlign w:val="center"/>
          </w:tcPr>
          <w:p w14:paraId="46721F55"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OBSERVACIONES</w:t>
            </w:r>
          </w:p>
        </w:tc>
      </w:tr>
      <w:tr w:rsidR="00C25594" w:rsidRPr="00C25594" w14:paraId="776B5053" w14:textId="77777777" w:rsidTr="00BA5802">
        <w:tblPrEx>
          <w:shd w:val="clear" w:color="auto" w:fill="auto"/>
        </w:tblPrEx>
        <w:trPr>
          <w:trHeight w:val="557"/>
          <w:jc w:val="center"/>
        </w:trPr>
        <w:tc>
          <w:tcPr>
            <w:tcW w:w="2469" w:type="pct"/>
            <w:gridSpan w:val="2"/>
            <w:shd w:val="clear" w:color="auto" w:fill="auto"/>
          </w:tcPr>
          <w:p w14:paraId="71211A6B" w14:textId="77777777" w:rsidR="00C25594" w:rsidRPr="00C25594" w:rsidRDefault="00C25594" w:rsidP="00C25594">
            <w:pPr>
              <w:rPr>
                <w:rFonts w:ascii="Century Gothic" w:hAnsi="Century Gothic" w:cs="Arial"/>
                <w:sz w:val="16"/>
                <w:szCs w:val="16"/>
                <w:lang w:eastAsia="es-MX"/>
              </w:rPr>
            </w:pPr>
            <w:r w:rsidRPr="00C25594">
              <w:rPr>
                <w:rFonts w:ascii="Century Gothic" w:hAnsi="Century Gothic" w:cs="Arial"/>
                <w:sz w:val="16"/>
                <w:szCs w:val="16"/>
                <w:lang w:eastAsia="es-MX"/>
              </w:rPr>
              <w:t>Cuenta con cocina:</w:t>
            </w:r>
          </w:p>
        </w:tc>
        <w:tc>
          <w:tcPr>
            <w:tcW w:w="460" w:type="pct"/>
            <w:shd w:val="clear" w:color="auto" w:fill="auto"/>
          </w:tcPr>
          <w:p w14:paraId="1DFF711C" w14:textId="77777777" w:rsidR="00C25594" w:rsidRPr="00C25594" w:rsidRDefault="00C25594" w:rsidP="00C25594">
            <w:pPr>
              <w:rPr>
                <w:rFonts w:ascii="Century Gothic" w:hAnsi="Century Gothic" w:cs="Arial"/>
                <w:sz w:val="16"/>
                <w:szCs w:val="16"/>
                <w:lang w:eastAsia="es-MX"/>
              </w:rPr>
            </w:pPr>
          </w:p>
        </w:tc>
        <w:tc>
          <w:tcPr>
            <w:tcW w:w="492" w:type="pct"/>
            <w:gridSpan w:val="2"/>
            <w:shd w:val="clear" w:color="auto" w:fill="auto"/>
          </w:tcPr>
          <w:p w14:paraId="6BA30AEC" w14:textId="77777777" w:rsidR="00C25594" w:rsidRPr="00C25594" w:rsidRDefault="00C25594" w:rsidP="00C25594">
            <w:pPr>
              <w:rPr>
                <w:rFonts w:ascii="Century Gothic" w:hAnsi="Century Gothic" w:cs="Arial"/>
                <w:sz w:val="16"/>
                <w:szCs w:val="16"/>
                <w:lang w:eastAsia="es-MX"/>
              </w:rPr>
            </w:pPr>
          </w:p>
        </w:tc>
        <w:tc>
          <w:tcPr>
            <w:tcW w:w="1579" w:type="pct"/>
            <w:gridSpan w:val="2"/>
            <w:shd w:val="clear" w:color="auto" w:fill="auto"/>
          </w:tcPr>
          <w:p w14:paraId="68E6F213" w14:textId="77777777" w:rsidR="00C25594" w:rsidRPr="00C25594" w:rsidRDefault="00C25594" w:rsidP="00C25594">
            <w:pPr>
              <w:rPr>
                <w:rFonts w:ascii="Century Gothic" w:hAnsi="Century Gothic" w:cs="Arial"/>
                <w:sz w:val="16"/>
                <w:szCs w:val="16"/>
                <w:lang w:eastAsia="es-MX"/>
              </w:rPr>
            </w:pPr>
          </w:p>
          <w:p w14:paraId="7EE1A3EE" w14:textId="77777777" w:rsidR="00C25594" w:rsidRPr="00C25594" w:rsidRDefault="00C25594" w:rsidP="00C25594">
            <w:pPr>
              <w:rPr>
                <w:rFonts w:ascii="Century Gothic" w:hAnsi="Century Gothic" w:cs="Arial"/>
                <w:sz w:val="16"/>
                <w:szCs w:val="16"/>
                <w:lang w:eastAsia="es-MX"/>
              </w:rPr>
            </w:pPr>
          </w:p>
          <w:p w14:paraId="315AEA48" w14:textId="77777777" w:rsidR="00C25594" w:rsidRPr="00C25594" w:rsidRDefault="00C25594" w:rsidP="00C25594">
            <w:pPr>
              <w:rPr>
                <w:rFonts w:ascii="Century Gothic" w:hAnsi="Century Gothic" w:cs="Arial"/>
                <w:sz w:val="16"/>
                <w:szCs w:val="16"/>
                <w:lang w:eastAsia="es-MX"/>
              </w:rPr>
            </w:pPr>
          </w:p>
          <w:p w14:paraId="07DA99B6" w14:textId="77777777" w:rsidR="00C25594" w:rsidRPr="00C25594" w:rsidRDefault="00C25594" w:rsidP="00C25594">
            <w:pPr>
              <w:rPr>
                <w:rFonts w:ascii="Century Gothic" w:hAnsi="Century Gothic" w:cs="Arial"/>
                <w:sz w:val="16"/>
                <w:szCs w:val="16"/>
                <w:lang w:eastAsia="es-MX"/>
              </w:rPr>
            </w:pPr>
          </w:p>
          <w:p w14:paraId="68478E84" w14:textId="77777777" w:rsidR="00C25594" w:rsidRPr="00C25594" w:rsidRDefault="00C25594" w:rsidP="00C25594">
            <w:pPr>
              <w:rPr>
                <w:rFonts w:ascii="Century Gothic" w:hAnsi="Century Gothic" w:cs="Arial"/>
                <w:sz w:val="16"/>
                <w:szCs w:val="16"/>
                <w:lang w:eastAsia="es-MX"/>
              </w:rPr>
            </w:pPr>
          </w:p>
          <w:p w14:paraId="1C334F06" w14:textId="77777777" w:rsidR="00C25594" w:rsidRPr="00C25594" w:rsidRDefault="00C25594" w:rsidP="00C25594">
            <w:pPr>
              <w:rPr>
                <w:rFonts w:ascii="Century Gothic" w:hAnsi="Century Gothic" w:cs="Arial"/>
                <w:sz w:val="16"/>
                <w:szCs w:val="16"/>
                <w:lang w:eastAsia="es-MX"/>
              </w:rPr>
            </w:pPr>
          </w:p>
        </w:tc>
      </w:tr>
      <w:tr w:rsidR="00C25594" w:rsidRPr="00C25594" w14:paraId="657E097F" w14:textId="77777777" w:rsidTr="00BA5802">
        <w:tblPrEx>
          <w:shd w:val="clear" w:color="auto" w:fill="auto"/>
        </w:tblPrEx>
        <w:trPr>
          <w:jc w:val="center"/>
        </w:trPr>
        <w:tc>
          <w:tcPr>
            <w:tcW w:w="5000" w:type="pct"/>
            <w:gridSpan w:val="7"/>
            <w:shd w:val="clear" w:color="auto" w:fill="auto"/>
          </w:tcPr>
          <w:p w14:paraId="6AF5745D" w14:textId="77777777" w:rsidR="00C25594" w:rsidRPr="00C25594" w:rsidRDefault="00C25594" w:rsidP="00C25594">
            <w:pPr>
              <w:rPr>
                <w:rFonts w:ascii="Century Gothic" w:hAnsi="Century Gothic" w:cs="Arial"/>
                <w:sz w:val="16"/>
                <w:szCs w:val="16"/>
                <w:lang w:eastAsia="es-MX"/>
              </w:rPr>
            </w:pPr>
            <w:r w:rsidRPr="00C25594">
              <w:rPr>
                <w:rFonts w:ascii="Century Gothic" w:hAnsi="Century Gothic" w:cs="Arial"/>
                <w:sz w:val="16"/>
                <w:szCs w:val="16"/>
                <w:lang w:eastAsia="es-MX"/>
              </w:rPr>
              <w:t>El equipamiento de la cocina deberá contener por lo menos el siguiente equipo instalado y en funcionamiento:</w:t>
            </w:r>
          </w:p>
        </w:tc>
      </w:tr>
      <w:tr w:rsidR="00C25594" w:rsidRPr="00C25594" w14:paraId="7CDEB93B" w14:textId="77777777" w:rsidTr="00BA5802">
        <w:tblPrEx>
          <w:shd w:val="clear" w:color="auto" w:fill="auto"/>
        </w:tblPrEx>
        <w:trPr>
          <w:trHeight w:val="107"/>
          <w:jc w:val="center"/>
        </w:trPr>
        <w:tc>
          <w:tcPr>
            <w:tcW w:w="2086" w:type="pct"/>
            <w:shd w:val="clear" w:color="auto" w:fill="D5007F"/>
            <w:vAlign w:val="center"/>
          </w:tcPr>
          <w:p w14:paraId="2F3F34C4"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ASPECTO POR EVALUAR</w:t>
            </w:r>
          </w:p>
        </w:tc>
        <w:tc>
          <w:tcPr>
            <w:tcW w:w="843" w:type="pct"/>
            <w:gridSpan w:val="2"/>
            <w:shd w:val="clear" w:color="auto" w:fill="D5007F"/>
            <w:vAlign w:val="center"/>
          </w:tcPr>
          <w:p w14:paraId="26D7FEB3"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CANTIDAD MINIMA</w:t>
            </w:r>
          </w:p>
        </w:tc>
        <w:tc>
          <w:tcPr>
            <w:tcW w:w="229" w:type="pct"/>
            <w:shd w:val="clear" w:color="auto" w:fill="D5007F"/>
            <w:vAlign w:val="center"/>
          </w:tcPr>
          <w:p w14:paraId="4752D50B"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SÍ</w:t>
            </w:r>
          </w:p>
        </w:tc>
        <w:tc>
          <w:tcPr>
            <w:tcW w:w="263" w:type="pct"/>
            <w:shd w:val="clear" w:color="auto" w:fill="D5007F"/>
            <w:vAlign w:val="center"/>
          </w:tcPr>
          <w:p w14:paraId="4FC3F3CB"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NO</w:t>
            </w:r>
          </w:p>
        </w:tc>
        <w:tc>
          <w:tcPr>
            <w:tcW w:w="1579" w:type="pct"/>
            <w:gridSpan w:val="2"/>
            <w:shd w:val="clear" w:color="auto" w:fill="D5007F"/>
            <w:vAlign w:val="center"/>
          </w:tcPr>
          <w:p w14:paraId="2B6C82B2"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b/>
                <w:sz w:val="16"/>
                <w:szCs w:val="16"/>
                <w:lang w:eastAsia="es-MX"/>
              </w:rPr>
              <w:t>OBSERVACIONES</w:t>
            </w:r>
          </w:p>
        </w:tc>
      </w:tr>
      <w:tr w:rsidR="00C25594" w:rsidRPr="00C25594" w14:paraId="3169CFD7" w14:textId="77777777" w:rsidTr="00BA5802">
        <w:tblPrEx>
          <w:shd w:val="clear" w:color="auto" w:fill="auto"/>
        </w:tblPrEx>
        <w:trPr>
          <w:jc w:val="center"/>
        </w:trPr>
        <w:tc>
          <w:tcPr>
            <w:tcW w:w="5000" w:type="pct"/>
            <w:gridSpan w:val="7"/>
            <w:shd w:val="clear" w:color="auto" w:fill="D5007F"/>
          </w:tcPr>
          <w:p w14:paraId="07751315"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EQUIPO</w:t>
            </w:r>
          </w:p>
        </w:tc>
      </w:tr>
      <w:tr w:rsidR="00C25594" w:rsidRPr="00C25594" w14:paraId="34495B52" w14:textId="77777777" w:rsidTr="00BA5802">
        <w:tblPrEx>
          <w:shd w:val="clear" w:color="auto" w:fill="auto"/>
        </w:tblPrEx>
        <w:trPr>
          <w:jc w:val="center"/>
        </w:trPr>
        <w:tc>
          <w:tcPr>
            <w:tcW w:w="2086" w:type="pct"/>
            <w:shd w:val="clear" w:color="auto" w:fill="auto"/>
            <w:vAlign w:val="center"/>
          </w:tcPr>
          <w:p w14:paraId="43574252" w14:textId="77777777" w:rsidR="00C25594" w:rsidRPr="00C25594" w:rsidRDefault="00C25594" w:rsidP="00C25594">
            <w:pPr>
              <w:rPr>
                <w:rFonts w:ascii="Century Gothic" w:hAnsi="Century Gothic"/>
                <w:sz w:val="16"/>
                <w:szCs w:val="16"/>
                <w:lang w:eastAsia="es-MX"/>
              </w:rPr>
            </w:pPr>
            <w:r w:rsidRPr="00C25594">
              <w:rPr>
                <w:rFonts w:ascii="Century Gothic" w:hAnsi="Century Gothic" w:cs="Arial"/>
                <w:sz w:val="16"/>
                <w:szCs w:val="16"/>
                <w:lang w:eastAsia="es-MX"/>
              </w:rPr>
              <w:t>Equipo de abatimiento de temperatura -18 a -30°c (cámara y/o equipo de abatimiento industrial)</w:t>
            </w:r>
          </w:p>
        </w:tc>
        <w:tc>
          <w:tcPr>
            <w:tcW w:w="843" w:type="pct"/>
            <w:gridSpan w:val="2"/>
            <w:shd w:val="clear" w:color="auto" w:fill="auto"/>
            <w:vAlign w:val="center"/>
          </w:tcPr>
          <w:p w14:paraId="05982E1E"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3A2DDEB6"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0CC5AD3C"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1693845B"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6E2C126C" w14:textId="77777777" w:rsidTr="00BA5802">
        <w:tblPrEx>
          <w:shd w:val="clear" w:color="auto" w:fill="auto"/>
        </w:tblPrEx>
        <w:trPr>
          <w:jc w:val="center"/>
        </w:trPr>
        <w:tc>
          <w:tcPr>
            <w:tcW w:w="2086" w:type="pct"/>
            <w:shd w:val="clear" w:color="auto" w:fill="auto"/>
          </w:tcPr>
          <w:p w14:paraId="7D411E78"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Equipo de cocción   industrial (</w:t>
            </w:r>
            <w:proofErr w:type="spellStart"/>
            <w:r w:rsidRPr="00C25594">
              <w:rPr>
                <w:rFonts w:ascii="Century Gothic" w:hAnsi="Century Gothic" w:cs="Arial"/>
                <w:sz w:val="16"/>
                <w:szCs w:val="16"/>
                <w:lang w:eastAsia="es-MX"/>
              </w:rPr>
              <w:t>sartenetas</w:t>
            </w:r>
            <w:proofErr w:type="spellEnd"/>
            <w:r w:rsidRPr="00C25594">
              <w:rPr>
                <w:rFonts w:ascii="Century Gothic" w:hAnsi="Century Gothic" w:cs="Arial"/>
                <w:sz w:val="16"/>
                <w:szCs w:val="16"/>
                <w:lang w:eastAsia="es-MX"/>
              </w:rPr>
              <w:t xml:space="preserve">, marmitas, </w:t>
            </w:r>
            <w:proofErr w:type="spellStart"/>
            <w:r w:rsidRPr="00C25594">
              <w:rPr>
                <w:rFonts w:ascii="Century Gothic" w:hAnsi="Century Gothic" w:cs="Arial"/>
                <w:sz w:val="16"/>
                <w:szCs w:val="16"/>
                <w:lang w:eastAsia="es-MX"/>
              </w:rPr>
              <w:t>estufones</w:t>
            </w:r>
            <w:proofErr w:type="spellEnd"/>
            <w:r w:rsidRPr="00C25594">
              <w:rPr>
                <w:rFonts w:ascii="Century Gothic" w:hAnsi="Century Gothic" w:cs="Arial"/>
                <w:sz w:val="16"/>
                <w:szCs w:val="16"/>
                <w:lang w:eastAsia="es-MX"/>
              </w:rPr>
              <w:t xml:space="preserve"> de 2 o 3 quemadores)</w:t>
            </w:r>
          </w:p>
        </w:tc>
        <w:tc>
          <w:tcPr>
            <w:tcW w:w="843" w:type="pct"/>
            <w:gridSpan w:val="2"/>
            <w:shd w:val="clear" w:color="auto" w:fill="auto"/>
            <w:vAlign w:val="center"/>
          </w:tcPr>
          <w:p w14:paraId="463ADEF3"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5B87E5C5"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07869A13"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51D186C5"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4D1BF91E" w14:textId="77777777" w:rsidTr="00BA5802">
        <w:tblPrEx>
          <w:shd w:val="clear" w:color="auto" w:fill="auto"/>
        </w:tblPrEx>
        <w:trPr>
          <w:jc w:val="center"/>
        </w:trPr>
        <w:tc>
          <w:tcPr>
            <w:tcW w:w="2086" w:type="pct"/>
            <w:shd w:val="clear" w:color="auto" w:fill="auto"/>
          </w:tcPr>
          <w:p w14:paraId="2BCBB7CA"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 xml:space="preserve">Horno tipo </w:t>
            </w:r>
            <w:proofErr w:type="spellStart"/>
            <w:r w:rsidRPr="00C25594">
              <w:rPr>
                <w:rFonts w:ascii="Century Gothic" w:hAnsi="Century Gothic" w:cs="Arial"/>
                <w:sz w:val="16"/>
                <w:szCs w:val="16"/>
                <w:lang w:eastAsia="es-MX"/>
              </w:rPr>
              <w:t>rational</w:t>
            </w:r>
            <w:proofErr w:type="spellEnd"/>
            <w:r w:rsidRPr="00C25594">
              <w:rPr>
                <w:rFonts w:ascii="Century Gothic" w:hAnsi="Century Gothic" w:cs="Arial"/>
                <w:sz w:val="16"/>
                <w:szCs w:val="16"/>
                <w:lang w:eastAsia="es-MX"/>
              </w:rPr>
              <w:t xml:space="preserve"> industrial a vapor y convencional</w:t>
            </w:r>
          </w:p>
        </w:tc>
        <w:tc>
          <w:tcPr>
            <w:tcW w:w="843" w:type="pct"/>
            <w:gridSpan w:val="2"/>
            <w:shd w:val="clear" w:color="auto" w:fill="auto"/>
            <w:vAlign w:val="center"/>
          </w:tcPr>
          <w:p w14:paraId="41569248"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31369C17"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170EE038"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30BC9139"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4FAEA058" w14:textId="77777777" w:rsidTr="00BA5802">
        <w:tblPrEx>
          <w:shd w:val="clear" w:color="auto" w:fill="auto"/>
        </w:tblPrEx>
        <w:trPr>
          <w:jc w:val="center"/>
        </w:trPr>
        <w:tc>
          <w:tcPr>
            <w:tcW w:w="2086" w:type="pct"/>
            <w:shd w:val="clear" w:color="auto" w:fill="auto"/>
          </w:tcPr>
          <w:p w14:paraId="4530E3B1"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Cámaras de conservación, refrigeración y congelación</w:t>
            </w:r>
          </w:p>
        </w:tc>
        <w:tc>
          <w:tcPr>
            <w:tcW w:w="843" w:type="pct"/>
            <w:gridSpan w:val="2"/>
            <w:shd w:val="clear" w:color="auto" w:fill="auto"/>
            <w:vAlign w:val="center"/>
          </w:tcPr>
          <w:p w14:paraId="7F9BD770"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18A4D13C"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05FBB3DB"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242F8FDC"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6AFEF42A" w14:textId="77777777" w:rsidTr="00BA5802">
        <w:tblPrEx>
          <w:shd w:val="clear" w:color="auto" w:fill="auto"/>
        </w:tblPrEx>
        <w:trPr>
          <w:jc w:val="center"/>
        </w:trPr>
        <w:tc>
          <w:tcPr>
            <w:tcW w:w="2086" w:type="pct"/>
            <w:shd w:val="clear" w:color="auto" w:fill="auto"/>
          </w:tcPr>
          <w:p w14:paraId="794A3D5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Equipo industrial para carnicería (rebanadoras, sierra, cuchillos</w:t>
            </w:r>
            <w:r w:rsidRPr="00C25594">
              <w:rPr>
                <w:rFonts w:ascii="Century Gothic" w:hAnsi="Century Gothic"/>
                <w:sz w:val="16"/>
                <w:szCs w:val="16"/>
                <w:lang w:eastAsia="es-MX"/>
              </w:rPr>
              <w:t xml:space="preserve"> </w:t>
            </w:r>
            <w:r w:rsidRPr="00C25594">
              <w:rPr>
                <w:rFonts w:ascii="Century Gothic" w:hAnsi="Century Gothic" w:cs="Arial"/>
                <w:sz w:val="16"/>
                <w:szCs w:val="16"/>
                <w:lang w:eastAsia="es-MX"/>
              </w:rPr>
              <w:t>etc.)</w:t>
            </w:r>
          </w:p>
        </w:tc>
        <w:tc>
          <w:tcPr>
            <w:tcW w:w="843" w:type="pct"/>
            <w:gridSpan w:val="2"/>
            <w:shd w:val="clear" w:color="auto" w:fill="auto"/>
            <w:vAlign w:val="center"/>
          </w:tcPr>
          <w:p w14:paraId="3020FA1E"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7C2828F0"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2BB76970"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3654B70B"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601F70C4" w14:textId="77777777" w:rsidTr="00BA5802">
        <w:tblPrEx>
          <w:shd w:val="clear" w:color="auto" w:fill="auto"/>
        </w:tblPrEx>
        <w:trPr>
          <w:jc w:val="center"/>
        </w:trPr>
        <w:tc>
          <w:tcPr>
            <w:tcW w:w="2086" w:type="pct"/>
            <w:shd w:val="clear" w:color="auto" w:fill="auto"/>
          </w:tcPr>
          <w:p w14:paraId="51E9E0EC"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Almacén de secos</w:t>
            </w:r>
          </w:p>
        </w:tc>
        <w:tc>
          <w:tcPr>
            <w:tcW w:w="843" w:type="pct"/>
            <w:gridSpan w:val="2"/>
            <w:shd w:val="clear" w:color="auto" w:fill="auto"/>
            <w:vAlign w:val="center"/>
          </w:tcPr>
          <w:p w14:paraId="1466ACB5"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41FC4F9B"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0786BB76"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56D262A6"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3BFCDEA5" w14:textId="77777777" w:rsidTr="00BA5802">
        <w:tblPrEx>
          <w:shd w:val="clear" w:color="auto" w:fill="auto"/>
        </w:tblPrEx>
        <w:trPr>
          <w:jc w:val="center"/>
        </w:trPr>
        <w:tc>
          <w:tcPr>
            <w:tcW w:w="2086" w:type="pct"/>
            <w:shd w:val="clear" w:color="auto" w:fill="auto"/>
          </w:tcPr>
          <w:p w14:paraId="3135EFB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Almacén de productos qui micos de limpieza</w:t>
            </w:r>
          </w:p>
        </w:tc>
        <w:tc>
          <w:tcPr>
            <w:tcW w:w="843" w:type="pct"/>
            <w:gridSpan w:val="2"/>
            <w:shd w:val="clear" w:color="auto" w:fill="auto"/>
            <w:vAlign w:val="center"/>
          </w:tcPr>
          <w:p w14:paraId="7D39F128"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32E575C8"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27E44303"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7AEB9D42"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5A14A092" w14:textId="77777777" w:rsidTr="00BA5802">
        <w:tblPrEx>
          <w:shd w:val="clear" w:color="auto" w:fill="auto"/>
        </w:tblPrEx>
        <w:trPr>
          <w:jc w:val="center"/>
        </w:trPr>
        <w:tc>
          <w:tcPr>
            <w:tcW w:w="2086" w:type="pct"/>
            <w:shd w:val="clear" w:color="auto" w:fill="auto"/>
          </w:tcPr>
          <w:p w14:paraId="6EF6288B" w14:textId="77777777" w:rsidR="00C25594" w:rsidRPr="00C25594" w:rsidRDefault="00C25594" w:rsidP="00C25594">
            <w:pPr>
              <w:rPr>
                <w:rFonts w:ascii="Century Gothic" w:hAnsi="Century Gothic" w:cs="Arial"/>
                <w:sz w:val="16"/>
                <w:szCs w:val="16"/>
                <w:lang w:eastAsia="es-MX"/>
              </w:rPr>
            </w:pPr>
            <w:r w:rsidRPr="00C25594">
              <w:rPr>
                <w:rFonts w:ascii="Century Gothic" w:hAnsi="Century Gothic" w:cs="Arial"/>
                <w:sz w:val="16"/>
                <w:szCs w:val="16"/>
                <w:lang w:eastAsia="es-MX"/>
              </w:rPr>
              <w:t>Certificado del Distintivo H vigente</w:t>
            </w:r>
          </w:p>
        </w:tc>
        <w:tc>
          <w:tcPr>
            <w:tcW w:w="843" w:type="pct"/>
            <w:gridSpan w:val="2"/>
            <w:shd w:val="clear" w:color="auto" w:fill="auto"/>
            <w:vAlign w:val="center"/>
          </w:tcPr>
          <w:p w14:paraId="747E5D12"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 xml:space="preserve">1 </w:t>
            </w:r>
          </w:p>
        </w:tc>
        <w:tc>
          <w:tcPr>
            <w:tcW w:w="229" w:type="pct"/>
            <w:shd w:val="clear" w:color="auto" w:fill="auto"/>
          </w:tcPr>
          <w:p w14:paraId="2EC5700E"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67688DF1"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311A53FB"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4EA7AFDD" w14:textId="77777777" w:rsidTr="00BA5802">
        <w:tblPrEx>
          <w:shd w:val="clear" w:color="auto" w:fill="auto"/>
        </w:tblPrEx>
        <w:trPr>
          <w:jc w:val="center"/>
        </w:trPr>
        <w:tc>
          <w:tcPr>
            <w:tcW w:w="2086" w:type="pct"/>
            <w:shd w:val="clear" w:color="auto" w:fill="auto"/>
          </w:tcPr>
          <w:p w14:paraId="6460D974" w14:textId="77777777" w:rsidR="00C25594" w:rsidRPr="00C25594" w:rsidRDefault="00C25594" w:rsidP="00C25594">
            <w:pPr>
              <w:rPr>
                <w:rFonts w:ascii="Century Gothic" w:hAnsi="Century Gothic" w:cs="Arial"/>
                <w:sz w:val="16"/>
                <w:szCs w:val="16"/>
                <w:lang w:eastAsia="es-MX"/>
              </w:rPr>
            </w:pPr>
            <w:r w:rsidRPr="00C25594">
              <w:rPr>
                <w:rFonts w:ascii="Century Gothic" w:hAnsi="Century Gothic" w:cs="Arial"/>
                <w:sz w:val="16"/>
                <w:szCs w:val="16"/>
                <w:lang w:eastAsia="es-MX"/>
              </w:rPr>
              <w:t>Tipo de procedimiento para el traslado de alimentos.</w:t>
            </w:r>
          </w:p>
        </w:tc>
        <w:tc>
          <w:tcPr>
            <w:tcW w:w="843" w:type="pct"/>
            <w:gridSpan w:val="2"/>
            <w:shd w:val="clear" w:color="auto" w:fill="auto"/>
            <w:vAlign w:val="center"/>
          </w:tcPr>
          <w:p w14:paraId="72831DDD"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2B1DA89D"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 xml:space="preserve"> </w:t>
            </w:r>
          </w:p>
        </w:tc>
        <w:tc>
          <w:tcPr>
            <w:tcW w:w="263" w:type="pct"/>
            <w:shd w:val="clear" w:color="auto" w:fill="auto"/>
          </w:tcPr>
          <w:p w14:paraId="2BDA564B"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722D4B1E"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6E0849EE" w14:textId="77777777" w:rsidTr="00BA5802">
        <w:tblPrEx>
          <w:shd w:val="clear" w:color="auto" w:fill="auto"/>
        </w:tblPrEx>
        <w:trPr>
          <w:jc w:val="center"/>
        </w:trPr>
        <w:tc>
          <w:tcPr>
            <w:tcW w:w="5000" w:type="pct"/>
            <w:gridSpan w:val="7"/>
            <w:shd w:val="clear" w:color="auto" w:fill="D5007F"/>
          </w:tcPr>
          <w:p w14:paraId="121295C4"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TRANSPORTE</w:t>
            </w:r>
          </w:p>
        </w:tc>
      </w:tr>
      <w:tr w:rsidR="00C25594" w:rsidRPr="00C25594" w14:paraId="2CEF7018" w14:textId="77777777" w:rsidTr="00BA5802">
        <w:tblPrEx>
          <w:shd w:val="clear" w:color="auto" w:fill="auto"/>
        </w:tblPrEx>
        <w:trPr>
          <w:jc w:val="center"/>
        </w:trPr>
        <w:tc>
          <w:tcPr>
            <w:tcW w:w="5000" w:type="pct"/>
            <w:gridSpan w:val="7"/>
            <w:shd w:val="clear" w:color="auto" w:fill="auto"/>
          </w:tcPr>
          <w:p w14:paraId="4F092579" w14:textId="77777777" w:rsidR="00C25594" w:rsidRPr="00C25594" w:rsidRDefault="00C25594" w:rsidP="00C25594">
            <w:pPr>
              <w:rPr>
                <w:rFonts w:ascii="Century Gothic" w:hAnsi="Century Gothic" w:cs="Arial"/>
                <w:sz w:val="16"/>
                <w:szCs w:val="16"/>
                <w:lang w:eastAsia="es-MX"/>
              </w:rPr>
            </w:pPr>
            <w:r w:rsidRPr="00C25594">
              <w:rPr>
                <w:rFonts w:ascii="Century Gothic" w:hAnsi="Century Gothic" w:cs="Arial"/>
                <w:sz w:val="16"/>
                <w:szCs w:val="16"/>
                <w:lang w:eastAsia="es-MX"/>
              </w:rPr>
              <w:t>TRANSPORTE Especializado para alimentos preparados. Se requiere vehículos con características de conformidad a lo siguiente:</w:t>
            </w:r>
          </w:p>
        </w:tc>
      </w:tr>
      <w:tr w:rsidR="00C25594" w:rsidRPr="00C25594" w14:paraId="0E96D3D1" w14:textId="77777777" w:rsidTr="00BA5802">
        <w:tblPrEx>
          <w:shd w:val="clear" w:color="auto" w:fill="auto"/>
        </w:tblPrEx>
        <w:trPr>
          <w:jc w:val="center"/>
        </w:trPr>
        <w:tc>
          <w:tcPr>
            <w:tcW w:w="2086" w:type="pct"/>
            <w:shd w:val="clear" w:color="auto" w:fill="auto"/>
          </w:tcPr>
          <w:p w14:paraId="78AC1A1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Para el traslado de los alimentos (catering):</w:t>
            </w:r>
          </w:p>
          <w:tbl>
            <w:tblPr>
              <w:tblW w:w="36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
              <w:gridCol w:w="3149"/>
            </w:tblGrid>
            <w:tr w:rsidR="00C25594" w:rsidRPr="00C25594" w14:paraId="67BA196D" w14:textId="77777777" w:rsidTr="00BA5802">
              <w:trPr>
                <w:trHeight w:val="392"/>
                <w:jc w:val="center"/>
              </w:trPr>
              <w:tc>
                <w:tcPr>
                  <w:tcW w:w="646" w:type="pct"/>
                  <w:tcBorders>
                    <w:top w:val="single" w:sz="4" w:space="0" w:color="000000"/>
                    <w:left w:val="single" w:sz="4" w:space="0" w:color="000000"/>
                    <w:bottom w:val="single" w:sz="4" w:space="0" w:color="000000"/>
                    <w:right w:val="single" w:sz="4" w:space="0" w:color="000000"/>
                  </w:tcBorders>
                  <w:vAlign w:val="center"/>
                  <w:hideMark/>
                </w:tcPr>
                <w:p w14:paraId="7D71C83B"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sz w:val="16"/>
                      <w:szCs w:val="16"/>
                      <w:lang w:eastAsia="es-MX"/>
                    </w:rPr>
                    <w:t>2</w:t>
                  </w:r>
                </w:p>
              </w:tc>
              <w:tc>
                <w:tcPr>
                  <w:tcW w:w="4354" w:type="pct"/>
                  <w:tcBorders>
                    <w:top w:val="single" w:sz="4" w:space="0" w:color="000000"/>
                    <w:left w:val="single" w:sz="4" w:space="0" w:color="000000"/>
                    <w:bottom w:val="single" w:sz="4" w:space="0" w:color="000000"/>
                    <w:right w:val="single" w:sz="4" w:space="0" w:color="000000"/>
                  </w:tcBorders>
                  <w:hideMark/>
                </w:tcPr>
                <w:p w14:paraId="111B8496"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sz w:val="16"/>
                      <w:szCs w:val="16"/>
                      <w:lang w:eastAsia="es-MX"/>
                    </w:rPr>
                    <w:t>VEHICULOS CON CAJA SECA DE PREFERENCIA CON UNA CAPACIDAD DE 1 A 3 Y MEDIA TONELADAS TOTALMENTE CERRADA.</w:t>
                  </w:r>
                </w:p>
              </w:tc>
            </w:tr>
            <w:tr w:rsidR="00C25594" w:rsidRPr="00C25594" w14:paraId="6EC5EE53" w14:textId="77777777" w:rsidTr="00BA5802">
              <w:trPr>
                <w:trHeight w:val="627"/>
                <w:jc w:val="center"/>
              </w:trPr>
              <w:tc>
                <w:tcPr>
                  <w:tcW w:w="646" w:type="pct"/>
                  <w:tcBorders>
                    <w:top w:val="single" w:sz="4" w:space="0" w:color="000000"/>
                    <w:left w:val="single" w:sz="4" w:space="0" w:color="000000"/>
                    <w:bottom w:val="single" w:sz="4" w:space="0" w:color="000000"/>
                    <w:right w:val="single" w:sz="4" w:space="0" w:color="000000"/>
                  </w:tcBorders>
                  <w:vAlign w:val="center"/>
                  <w:hideMark/>
                </w:tcPr>
                <w:p w14:paraId="696E4782"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sz w:val="16"/>
                      <w:szCs w:val="16"/>
                      <w:lang w:eastAsia="es-MX"/>
                    </w:rPr>
                    <w:t>1</w:t>
                  </w:r>
                </w:p>
              </w:tc>
              <w:tc>
                <w:tcPr>
                  <w:tcW w:w="4354" w:type="pct"/>
                  <w:tcBorders>
                    <w:top w:val="single" w:sz="4" w:space="0" w:color="000000"/>
                    <w:left w:val="single" w:sz="4" w:space="0" w:color="000000"/>
                    <w:bottom w:val="single" w:sz="4" w:space="0" w:color="000000"/>
                    <w:right w:val="single" w:sz="4" w:space="0" w:color="000000"/>
                  </w:tcBorders>
                  <w:hideMark/>
                </w:tcPr>
                <w:p w14:paraId="46BA290F"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sz w:val="16"/>
                      <w:szCs w:val="16"/>
                      <w:lang w:eastAsia="es-MX"/>
                    </w:rPr>
                    <w:t xml:space="preserve">VEHICULOS CON CAJA REFRIGERADA REGULABLE DE 1 A 5 Y MEDIA TONELADAS. </w:t>
                  </w:r>
                </w:p>
              </w:tc>
            </w:tr>
          </w:tbl>
          <w:p w14:paraId="3A54EA1A" w14:textId="77777777" w:rsidR="00C25594" w:rsidRPr="00C25594" w:rsidRDefault="00C25594" w:rsidP="00C25594">
            <w:pPr>
              <w:jc w:val="center"/>
              <w:rPr>
                <w:rFonts w:ascii="Century Gothic" w:hAnsi="Century Gothic" w:cs="Arial"/>
                <w:sz w:val="16"/>
                <w:szCs w:val="16"/>
                <w:lang w:eastAsia="es-MX"/>
              </w:rPr>
            </w:pPr>
          </w:p>
        </w:tc>
        <w:tc>
          <w:tcPr>
            <w:tcW w:w="843" w:type="pct"/>
            <w:gridSpan w:val="2"/>
            <w:shd w:val="clear" w:color="auto" w:fill="auto"/>
            <w:vAlign w:val="center"/>
          </w:tcPr>
          <w:p w14:paraId="66A5BC56" w14:textId="77777777" w:rsidR="00C25594" w:rsidRPr="00C25594" w:rsidRDefault="00C25594" w:rsidP="00C25594">
            <w:pPr>
              <w:jc w:val="center"/>
              <w:rPr>
                <w:rFonts w:ascii="Century Gothic" w:hAnsi="Century Gothic" w:cs="Arial"/>
                <w:sz w:val="16"/>
                <w:szCs w:val="16"/>
                <w:lang w:eastAsia="es-MX"/>
              </w:rPr>
            </w:pPr>
            <w:r w:rsidRPr="00C25594">
              <w:rPr>
                <w:rFonts w:ascii="Century Gothic" w:hAnsi="Century Gothic" w:cs="Arial"/>
                <w:sz w:val="16"/>
                <w:szCs w:val="16"/>
                <w:lang w:eastAsia="es-MX"/>
              </w:rPr>
              <w:t>3</w:t>
            </w:r>
          </w:p>
        </w:tc>
        <w:tc>
          <w:tcPr>
            <w:tcW w:w="229" w:type="pct"/>
            <w:shd w:val="clear" w:color="auto" w:fill="auto"/>
          </w:tcPr>
          <w:p w14:paraId="7F3727B9" w14:textId="77777777" w:rsidR="00C25594" w:rsidRPr="00C25594" w:rsidRDefault="00C25594" w:rsidP="00C25594">
            <w:pPr>
              <w:jc w:val="center"/>
              <w:rPr>
                <w:rFonts w:ascii="Century Gothic" w:hAnsi="Century Gothic" w:cs="Arial"/>
                <w:sz w:val="16"/>
                <w:szCs w:val="16"/>
                <w:lang w:eastAsia="es-MX"/>
              </w:rPr>
            </w:pPr>
          </w:p>
        </w:tc>
        <w:tc>
          <w:tcPr>
            <w:tcW w:w="263" w:type="pct"/>
            <w:shd w:val="clear" w:color="auto" w:fill="auto"/>
          </w:tcPr>
          <w:p w14:paraId="01FBE769" w14:textId="77777777" w:rsidR="00C25594" w:rsidRPr="00C25594" w:rsidRDefault="00C25594" w:rsidP="00C25594">
            <w:pPr>
              <w:jc w:val="center"/>
              <w:rPr>
                <w:rFonts w:ascii="Century Gothic" w:hAnsi="Century Gothic" w:cs="Arial"/>
                <w:sz w:val="16"/>
                <w:szCs w:val="16"/>
                <w:lang w:eastAsia="es-MX"/>
              </w:rPr>
            </w:pPr>
          </w:p>
        </w:tc>
        <w:tc>
          <w:tcPr>
            <w:tcW w:w="1579" w:type="pct"/>
            <w:gridSpan w:val="2"/>
            <w:shd w:val="clear" w:color="auto" w:fill="auto"/>
          </w:tcPr>
          <w:p w14:paraId="37E95CB8"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416076AE" w14:textId="77777777" w:rsidTr="00BA5802">
        <w:tblPrEx>
          <w:shd w:val="clear" w:color="auto" w:fill="auto"/>
        </w:tblPrEx>
        <w:trPr>
          <w:jc w:val="center"/>
        </w:trPr>
        <w:tc>
          <w:tcPr>
            <w:tcW w:w="5000" w:type="pct"/>
            <w:gridSpan w:val="7"/>
            <w:shd w:val="clear" w:color="auto" w:fill="D5007F"/>
          </w:tcPr>
          <w:p w14:paraId="4B48C2A8"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OTROS</w:t>
            </w:r>
          </w:p>
        </w:tc>
      </w:tr>
      <w:tr w:rsidR="00C25594" w:rsidRPr="00C25594" w14:paraId="3BCC98E3" w14:textId="77777777" w:rsidTr="00BA5802">
        <w:tblPrEx>
          <w:shd w:val="clear" w:color="auto" w:fill="auto"/>
        </w:tblPrEx>
        <w:trPr>
          <w:jc w:val="center"/>
        </w:trPr>
        <w:tc>
          <w:tcPr>
            <w:tcW w:w="2086" w:type="pct"/>
            <w:shd w:val="clear" w:color="auto" w:fill="auto"/>
          </w:tcPr>
          <w:p w14:paraId="2CB5CE46"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Equipo especializado para empaque de alimentos, fríos o calientes, secos o caldosos</w:t>
            </w:r>
          </w:p>
        </w:tc>
        <w:tc>
          <w:tcPr>
            <w:tcW w:w="843" w:type="pct"/>
            <w:gridSpan w:val="2"/>
            <w:shd w:val="clear" w:color="auto" w:fill="auto"/>
            <w:vAlign w:val="center"/>
          </w:tcPr>
          <w:p w14:paraId="55B71DD5"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6D005C60"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41E4D393"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02957C42"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4B55AF14" w14:textId="77777777" w:rsidTr="00BA5802">
        <w:tblPrEx>
          <w:shd w:val="clear" w:color="auto" w:fill="auto"/>
        </w:tblPrEx>
        <w:trPr>
          <w:jc w:val="center"/>
        </w:trPr>
        <w:tc>
          <w:tcPr>
            <w:tcW w:w="2086" w:type="pct"/>
            <w:shd w:val="clear" w:color="auto" w:fill="auto"/>
          </w:tcPr>
          <w:p w14:paraId="33121D0D" w14:textId="77777777" w:rsidR="00C25594" w:rsidRPr="00C25594" w:rsidRDefault="00C25594" w:rsidP="00C25594">
            <w:pPr>
              <w:jc w:val="both"/>
              <w:rPr>
                <w:rFonts w:ascii="Century Gothic" w:hAnsi="Century Gothic" w:cs="Arial"/>
                <w:sz w:val="16"/>
                <w:szCs w:val="16"/>
                <w:lang w:eastAsia="es-MX"/>
              </w:rPr>
            </w:pPr>
            <w:r w:rsidRPr="00C25594">
              <w:rPr>
                <w:rFonts w:ascii="Century Gothic" w:hAnsi="Century Gothic" w:cs="Arial"/>
                <w:sz w:val="16"/>
                <w:szCs w:val="16"/>
                <w:lang w:eastAsia="es-MX"/>
              </w:rPr>
              <w:t>Equipo especializado para abatimiento de temperatura en alimentos preparados</w:t>
            </w:r>
          </w:p>
        </w:tc>
        <w:tc>
          <w:tcPr>
            <w:tcW w:w="843" w:type="pct"/>
            <w:gridSpan w:val="2"/>
            <w:shd w:val="clear" w:color="auto" w:fill="auto"/>
            <w:vAlign w:val="center"/>
          </w:tcPr>
          <w:p w14:paraId="58F14B5F"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w:t>
            </w:r>
          </w:p>
        </w:tc>
        <w:tc>
          <w:tcPr>
            <w:tcW w:w="229" w:type="pct"/>
            <w:shd w:val="clear" w:color="auto" w:fill="auto"/>
          </w:tcPr>
          <w:p w14:paraId="3BE55893"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6883C9CE"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22E1CBD7"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560FCA10" w14:textId="77777777" w:rsidTr="00BA5802">
        <w:tblPrEx>
          <w:shd w:val="clear" w:color="auto" w:fill="auto"/>
        </w:tblPrEx>
        <w:trPr>
          <w:jc w:val="center"/>
        </w:trPr>
        <w:tc>
          <w:tcPr>
            <w:tcW w:w="2086" w:type="pct"/>
            <w:shd w:val="clear" w:color="auto" w:fill="auto"/>
          </w:tcPr>
          <w:p w14:paraId="312A600B" w14:textId="77777777" w:rsidR="00C25594" w:rsidRPr="00C25594" w:rsidRDefault="00C25594" w:rsidP="00C25594">
            <w:pPr>
              <w:jc w:val="both"/>
              <w:rPr>
                <w:rFonts w:ascii="Century Gothic" w:hAnsi="Century Gothic" w:cs="Arial"/>
                <w:sz w:val="16"/>
                <w:szCs w:val="16"/>
                <w:lang w:eastAsia="es-MX"/>
              </w:rPr>
            </w:pPr>
            <w:proofErr w:type="spellStart"/>
            <w:r w:rsidRPr="00C25594">
              <w:rPr>
                <w:rFonts w:ascii="Century Gothic" w:hAnsi="Century Gothic" w:cs="Arial"/>
                <w:sz w:val="16"/>
                <w:szCs w:val="16"/>
                <w:lang w:eastAsia="es-MX"/>
              </w:rPr>
              <w:t>Cambros</w:t>
            </w:r>
            <w:proofErr w:type="spellEnd"/>
            <w:r w:rsidRPr="00C25594">
              <w:rPr>
                <w:rFonts w:ascii="Century Gothic" w:hAnsi="Century Gothic" w:cs="Arial"/>
                <w:sz w:val="16"/>
                <w:szCs w:val="16"/>
                <w:lang w:eastAsia="es-MX"/>
              </w:rPr>
              <w:t xml:space="preserve"> contenedores de acero inoxidable para alimentos </w:t>
            </w:r>
          </w:p>
        </w:tc>
        <w:tc>
          <w:tcPr>
            <w:tcW w:w="843" w:type="pct"/>
            <w:gridSpan w:val="2"/>
            <w:shd w:val="clear" w:color="auto" w:fill="auto"/>
            <w:vAlign w:val="center"/>
          </w:tcPr>
          <w:p w14:paraId="41B34E4D"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10</w:t>
            </w:r>
          </w:p>
        </w:tc>
        <w:tc>
          <w:tcPr>
            <w:tcW w:w="229" w:type="pct"/>
            <w:shd w:val="clear" w:color="auto" w:fill="auto"/>
          </w:tcPr>
          <w:p w14:paraId="16CFC4AE"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3BB8FF7C"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432DFB55"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1F4E602D" w14:textId="77777777" w:rsidTr="00BA5802">
        <w:tblPrEx>
          <w:shd w:val="clear" w:color="auto" w:fill="auto"/>
        </w:tblPrEx>
        <w:trPr>
          <w:jc w:val="center"/>
        </w:trPr>
        <w:tc>
          <w:tcPr>
            <w:tcW w:w="2086" w:type="pct"/>
            <w:shd w:val="clear" w:color="auto" w:fill="auto"/>
          </w:tcPr>
          <w:p w14:paraId="36C7AE04" w14:textId="77777777" w:rsidR="00C25594" w:rsidRPr="00C25594" w:rsidRDefault="00C25594" w:rsidP="00C25594">
            <w:pPr>
              <w:jc w:val="both"/>
              <w:rPr>
                <w:rFonts w:ascii="Century Gothic" w:hAnsi="Century Gothic" w:cs="Arial"/>
                <w:sz w:val="16"/>
                <w:szCs w:val="16"/>
                <w:lang w:eastAsia="es-MX"/>
              </w:rPr>
            </w:pPr>
            <w:proofErr w:type="spellStart"/>
            <w:r w:rsidRPr="00C25594">
              <w:rPr>
                <w:rFonts w:ascii="Century Gothic" w:hAnsi="Century Gothic" w:cs="Arial"/>
                <w:sz w:val="16"/>
                <w:szCs w:val="16"/>
                <w:lang w:eastAsia="es-MX"/>
              </w:rPr>
              <w:t>Cambros</w:t>
            </w:r>
            <w:proofErr w:type="spellEnd"/>
            <w:r w:rsidRPr="00C25594">
              <w:rPr>
                <w:rFonts w:ascii="Century Gothic" w:hAnsi="Century Gothic" w:cs="Arial"/>
                <w:sz w:val="16"/>
                <w:szCs w:val="16"/>
                <w:lang w:eastAsia="es-MX"/>
              </w:rPr>
              <w:t xml:space="preserve"> contenedores de policarbonato </w:t>
            </w:r>
          </w:p>
        </w:tc>
        <w:tc>
          <w:tcPr>
            <w:tcW w:w="843" w:type="pct"/>
            <w:gridSpan w:val="2"/>
            <w:shd w:val="clear" w:color="auto" w:fill="auto"/>
            <w:vAlign w:val="center"/>
          </w:tcPr>
          <w:p w14:paraId="256BA001"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10</w:t>
            </w:r>
          </w:p>
        </w:tc>
        <w:tc>
          <w:tcPr>
            <w:tcW w:w="229" w:type="pct"/>
            <w:shd w:val="clear" w:color="auto" w:fill="auto"/>
          </w:tcPr>
          <w:p w14:paraId="2CE603F5" w14:textId="77777777" w:rsidR="00C25594" w:rsidRPr="00C25594" w:rsidRDefault="00C25594" w:rsidP="00C25594">
            <w:pPr>
              <w:jc w:val="center"/>
              <w:rPr>
                <w:rFonts w:ascii="Century Gothic" w:hAnsi="Century Gothic" w:cs="Arial"/>
                <w:b/>
                <w:sz w:val="16"/>
                <w:szCs w:val="16"/>
                <w:lang w:eastAsia="es-MX"/>
              </w:rPr>
            </w:pPr>
          </w:p>
        </w:tc>
        <w:tc>
          <w:tcPr>
            <w:tcW w:w="263" w:type="pct"/>
            <w:shd w:val="clear" w:color="auto" w:fill="auto"/>
          </w:tcPr>
          <w:p w14:paraId="0F328D52" w14:textId="77777777" w:rsidR="00C25594" w:rsidRPr="00C25594" w:rsidRDefault="00C25594" w:rsidP="00C25594">
            <w:pPr>
              <w:jc w:val="center"/>
              <w:rPr>
                <w:rFonts w:ascii="Century Gothic" w:hAnsi="Century Gothic" w:cs="Arial"/>
                <w:b/>
                <w:sz w:val="16"/>
                <w:szCs w:val="16"/>
                <w:lang w:eastAsia="es-MX"/>
              </w:rPr>
            </w:pPr>
          </w:p>
        </w:tc>
        <w:tc>
          <w:tcPr>
            <w:tcW w:w="1579" w:type="pct"/>
            <w:gridSpan w:val="2"/>
            <w:shd w:val="clear" w:color="auto" w:fill="auto"/>
          </w:tcPr>
          <w:p w14:paraId="216448ED" w14:textId="77777777" w:rsidR="00C25594" w:rsidRPr="00C25594" w:rsidRDefault="00C25594" w:rsidP="00C25594">
            <w:pPr>
              <w:jc w:val="center"/>
              <w:rPr>
                <w:rFonts w:ascii="Century Gothic" w:hAnsi="Century Gothic" w:cs="Arial"/>
                <w:sz w:val="16"/>
                <w:szCs w:val="16"/>
                <w:lang w:eastAsia="es-MX"/>
              </w:rPr>
            </w:pPr>
          </w:p>
        </w:tc>
      </w:tr>
      <w:tr w:rsidR="00C25594" w:rsidRPr="00C25594" w14:paraId="66CD6D6A" w14:textId="77777777" w:rsidTr="00BA5802">
        <w:tblPrEx>
          <w:shd w:val="clear" w:color="auto" w:fill="auto"/>
        </w:tblPrEx>
        <w:trPr>
          <w:jc w:val="center"/>
        </w:trPr>
        <w:tc>
          <w:tcPr>
            <w:tcW w:w="5000" w:type="pct"/>
            <w:gridSpan w:val="7"/>
            <w:shd w:val="clear" w:color="auto" w:fill="D5007F"/>
          </w:tcPr>
          <w:p w14:paraId="1CCC5B0B"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POR PARTE DE LA EMPRESA “LICITANTE”</w:t>
            </w:r>
          </w:p>
        </w:tc>
      </w:tr>
      <w:tr w:rsidR="00C25594" w:rsidRPr="00C25594" w14:paraId="0C29AEC9" w14:textId="77777777" w:rsidTr="00BA5802">
        <w:tblPrEx>
          <w:shd w:val="clear" w:color="auto" w:fill="auto"/>
        </w:tblPrEx>
        <w:trPr>
          <w:trHeight w:val="483"/>
          <w:jc w:val="center"/>
        </w:trPr>
        <w:tc>
          <w:tcPr>
            <w:tcW w:w="3540" w:type="pct"/>
            <w:gridSpan w:val="6"/>
            <w:shd w:val="clear" w:color="auto" w:fill="auto"/>
          </w:tcPr>
          <w:p w14:paraId="71EB7317"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FECHA</w:t>
            </w:r>
          </w:p>
          <w:p w14:paraId="70AB35A9" w14:textId="77777777" w:rsidR="00C25594" w:rsidRPr="00C25594" w:rsidRDefault="00C25594" w:rsidP="00C25594">
            <w:pPr>
              <w:rPr>
                <w:rFonts w:ascii="Century Gothic" w:hAnsi="Century Gothic" w:cs="Arial"/>
                <w:b/>
                <w:sz w:val="16"/>
                <w:szCs w:val="16"/>
                <w:lang w:eastAsia="es-MX"/>
              </w:rPr>
            </w:pPr>
          </w:p>
        </w:tc>
        <w:tc>
          <w:tcPr>
            <w:tcW w:w="1460" w:type="pct"/>
            <w:shd w:val="clear" w:color="auto" w:fill="auto"/>
          </w:tcPr>
          <w:p w14:paraId="73367B6B"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TELEFONO</w:t>
            </w:r>
          </w:p>
        </w:tc>
      </w:tr>
      <w:tr w:rsidR="00C25594" w:rsidRPr="00C25594" w14:paraId="1BC53CB9" w14:textId="77777777" w:rsidTr="00BA5802">
        <w:tblPrEx>
          <w:shd w:val="clear" w:color="auto" w:fill="auto"/>
        </w:tblPrEx>
        <w:trPr>
          <w:jc w:val="center"/>
        </w:trPr>
        <w:tc>
          <w:tcPr>
            <w:tcW w:w="5000" w:type="pct"/>
            <w:gridSpan w:val="7"/>
            <w:shd w:val="clear" w:color="auto" w:fill="auto"/>
          </w:tcPr>
          <w:p w14:paraId="362312B0"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EMPRESA VISITADA:</w:t>
            </w:r>
          </w:p>
          <w:p w14:paraId="7A90B038" w14:textId="77777777" w:rsidR="00C25594" w:rsidRPr="00C25594" w:rsidRDefault="00C25594" w:rsidP="00C25594">
            <w:pPr>
              <w:rPr>
                <w:rFonts w:ascii="Century Gothic" w:hAnsi="Century Gothic" w:cs="Arial"/>
                <w:b/>
                <w:sz w:val="16"/>
                <w:szCs w:val="16"/>
                <w:lang w:eastAsia="es-MX"/>
              </w:rPr>
            </w:pPr>
          </w:p>
        </w:tc>
      </w:tr>
      <w:tr w:rsidR="00C25594" w:rsidRPr="00C25594" w14:paraId="707371DB" w14:textId="77777777" w:rsidTr="00BA5802">
        <w:tblPrEx>
          <w:shd w:val="clear" w:color="auto" w:fill="auto"/>
        </w:tblPrEx>
        <w:trPr>
          <w:jc w:val="center"/>
        </w:trPr>
        <w:tc>
          <w:tcPr>
            <w:tcW w:w="5000" w:type="pct"/>
            <w:gridSpan w:val="7"/>
            <w:shd w:val="clear" w:color="auto" w:fill="auto"/>
          </w:tcPr>
          <w:p w14:paraId="78B739BB"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REPRESENTANTE:</w:t>
            </w:r>
          </w:p>
          <w:p w14:paraId="282EA170" w14:textId="77777777" w:rsidR="00C25594" w:rsidRPr="00C25594" w:rsidRDefault="00C25594" w:rsidP="00C25594">
            <w:pPr>
              <w:rPr>
                <w:rFonts w:ascii="Century Gothic" w:hAnsi="Century Gothic" w:cs="Arial"/>
                <w:b/>
                <w:sz w:val="16"/>
                <w:szCs w:val="16"/>
                <w:lang w:eastAsia="es-MX"/>
              </w:rPr>
            </w:pPr>
          </w:p>
          <w:p w14:paraId="1FF40BBF" w14:textId="77777777" w:rsidR="00C25594" w:rsidRPr="00C25594" w:rsidRDefault="00C25594" w:rsidP="00C25594">
            <w:pPr>
              <w:rPr>
                <w:rFonts w:ascii="Century Gothic" w:hAnsi="Century Gothic" w:cs="Arial"/>
                <w:b/>
                <w:sz w:val="16"/>
                <w:szCs w:val="16"/>
                <w:lang w:eastAsia="es-MX"/>
              </w:rPr>
            </w:pPr>
          </w:p>
        </w:tc>
      </w:tr>
      <w:tr w:rsidR="00C25594" w:rsidRPr="00C25594" w14:paraId="75D6235E" w14:textId="77777777" w:rsidTr="00BA5802">
        <w:tblPrEx>
          <w:shd w:val="clear" w:color="auto" w:fill="auto"/>
        </w:tblPrEx>
        <w:trPr>
          <w:jc w:val="center"/>
        </w:trPr>
        <w:tc>
          <w:tcPr>
            <w:tcW w:w="5000" w:type="pct"/>
            <w:gridSpan w:val="7"/>
            <w:shd w:val="clear" w:color="auto" w:fill="auto"/>
          </w:tcPr>
          <w:p w14:paraId="17E3C5BD"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FIRMA:</w:t>
            </w:r>
          </w:p>
          <w:p w14:paraId="18259BC9" w14:textId="77777777" w:rsidR="00C25594" w:rsidRPr="00C25594" w:rsidRDefault="00C25594" w:rsidP="00C25594">
            <w:pPr>
              <w:rPr>
                <w:rFonts w:ascii="Century Gothic" w:hAnsi="Century Gothic" w:cs="Arial"/>
                <w:b/>
                <w:sz w:val="16"/>
                <w:szCs w:val="16"/>
                <w:lang w:eastAsia="es-MX"/>
              </w:rPr>
            </w:pPr>
          </w:p>
        </w:tc>
      </w:tr>
      <w:tr w:rsidR="00C25594" w:rsidRPr="00C25594" w14:paraId="2F50F3EE" w14:textId="77777777" w:rsidTr="00BA5802">
        <w:tblPrEx>
          <w:shd w:val="clear" w:color="auto" w:fill="auto"/>
        </w:tblPrEx>
        <w:trPr>
          <w:jc w:val="center"/>
        </w:trPr>
        <w:tc>
          <w:tcPr>
            <w:tcW w:w="5000" w:type="pct"/>
            <w:gridSpan w:val="7"/>
            <w:shd w:val="clear" w:color="auto" w:fill="D5007F"/>
          </w:tcPr>
          <w:p w14:paraId="3317B394"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lastRenderedPageBreak/>
              <w:t xml:space="preserve">POR PARTE DEL “INSTITUTO” </w:t>
            </w:r>
          </w:p>
        </w:tc>
      </w:tr>
      <w:tr w:rsidR="00C25594" w:rsidRPr="00C25594" w14:paraId="66FB327F" w14:textId="77777777" w:rsidTr="00BA5802">
        <w:tblPrEx>
          <w:shd w:val="clear" w:color="auto" w:fill="auto"/>
        </w:tblPrEx>
        <w:trPr>
          <w:trHeight w:val="557"/>
          <w:jc w:val="center"/>
        </w:trPr>
        <w:tc>
          <w:tcPr>
            <w:tcW w:w="5000" w:type="pct"/>
            <w:gridSpan w:val="7"/>
            <w:shd w:val="clear" w:color="auto" w:fill="auto"/>
          </w:tcPr>
          <w:p w14:paraId="4FAAD005"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NOMBRE DEL VISITADOR</w:t>
            </w:r>
          </w:p>
        </w:tc>
      </w:tr>
      <w:tr w:rsidR="00C25594" w:rsidRPr="00C25594" w14:paraId="4C4543CF" w14:textId="77777777" w:rsidTr="00BA5802">
        <w:tblPrEx>
          <w:shd w:val="clear" w:color="auto" w:fill="auto"/>
        </w:tblPrEx>
        <w:trPr>
          <w:jc w:val="center"/>
        </w:trPr>
        <w:tc>
          <w:tcPr>
            <w:tcW w:w="5000" w:type="pct"/>
            <w:gridSpan w:val="7"/>
            <w:shd w:val="clear" w:color="auto" w:fill="auto"/>
          </w:tcPr>
          <w:p w14:paraId="4DCD1471"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FIRMA</w:t>
            </w:r>
          </w:p>
          <w:p w14:paraId="4F9618E1" w14:textId="77777777" w:rsidR="00C25594" w:rsidRPr="00C25594" w:rsidRDefault="00C25594" w:rsidP="00C25594">
            <w:pPr>
              <w:rPr>
                <w:rFonts w:ascii="Century Gothic" w:hAnsi="Century Gothic" w:cs="Arial"/>
                <w:b/>
                <w:sz w:val="16"/>
                <w:szCs w:val="16"/>
                <w:lang w:eastAsia="es-MX"/>
              </w:rPr>
            </w:pPr>
          </w:p>
        </w:tc>
      </w:tr>
      <w:tr w:rsidR="00C25594" w:rsidRPr="00C25594" w14:paraId="0C0B2BE2" w14:textId="77777777" w:rsidTr="00BA5802">
        <w:tblPrEx>
          <w:shd w:val="clear" w:color="auto" w:fill="auto"/>
        </w:tblPrEx>
        <w:trPr>
          <w:jc w:val="center"/>
        </w:trPr>
        <w:tc>
          <w:tcPr>
            <w:tcW w:w="5000" w:type="pct"/>
            <w:gridSpan w:val="7"/>
            <w:shd w:val="clear" w:color="auto" w:fill="auto"/>
          </w:tcPr>
          <w:p w14:paraId="18472E66"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OBSERVACIONES</w:t>
            </w:r>
          </w:p>
          <w:p w14:paraId="7DCBBC7E" w14:textId="77777777" w:rsidR="00C25594" w:rsidRPr="00C25594" w:rsidRDefault="00C25594" w:rsidP="00C25594">
            <w:pPr>
              <w:rPr>
                <w:rFonts w:ascii="Century Gothic" w:hAnsi="Century Gothic" w:cs="Arial"/>
                <w:sz w:val="16"/>
                <w:szCs w:val="16"/>
                <w:lang w:eastAsia="es-MX"/>
              </w:rPr>
            </w:pPr>
          </w:p>
        </w:tc>
      </w:tr>
      <w:tr w:rsidR="00C25594" w:rsidRPr="00C25594" w14:paraId="2B628319" w14:textId="77777777" w:rsidTr="00BA5802">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239F2531" w14:textId="77777777" w:rsidR="00C25594" w:rsidRPr="00C25594" w:rsidRDefault="00C25594" w:rsidP="00C25594">
            <w:pPr>
              <w:jc w:val="center"/>
              <w:rPr>
                <w:rFonts w:ascii="Century Gothic" w:hAnsi="Century Gothic" w:cs="Arial"/>
                <w:b/>
                <w:sz w:val="16"/>
                <w:szCs w:val="16"/>
                <w:lang w:eastAsia="es-MX"/>
              </w:rPr>
            </w:pPr>
            <w:r w:rsidRPr="00C25594">
              <w:rPr>
                <w:rFonts w:ascii="Century Gothic" w:hAnsi="Century Gothic" w:cs="Arial"/>
                <w:b/>
                <w:sz w:val="16"/>
                <w:szCs w:val="16"/>
                <w:lang w:eastAsia="es-MX"/>
              </w:rPr>
              <w:t>POR PARTE DEL ÓRGANO INTERNO DE CONTROL EN EL “INSTITUTO”</w:t>
            </w:r>
          </w:p>
        </w:tc>
      </w:tr>
      <w:tr w:rsidR="00C25594" w:rsidRPr="00C25594" w14:paraId="6AE92FAB" w14:textId="77777777" w:rsidTr="00BA5802">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7D4C15B1"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NOMBRE DEL VISITADOR</w:t>
            </w:r>
          </w:p>
        </w:tc>
      </w:tr>
      <w:tr w:rsidR="00C25594" w:rsidRPr="00C25594" w14:paraId="166BCF18" w14:textId="77777777" w:rsidTr="00BA5802">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0ED6A371"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FIRMA</w:t>
            </w:r>
          </w:p>
          <w:p w14:paraId="5B48E451" w14:textId="77777777" w:rsidR="00C25594" w:rsidRPr="00C25594" w:rsidRDefault="00C25594" w:rsidP="00C25594">
            <w:pPr>
              <w:rPr>
                <w:rFonts w:ascii="Century Gothic" w:hAnsi="Century Gothic" w:cs="Arial"/>
                <w:b/>
                <w:sz w:val="16"/>
                <w:szCs w:val="16"/>
                <w:lang w:eastAsia="es-MX"/>
              </w:rPr>
            </w:pPr>
          </w:p>
        </w:tc>
      </w:tr>
      <w:tr w:rsidR="00C25594" w:rsidRPr="00C25594" w14:paraId="4D2C5C0C" w14:textId="77777777" w:rsidTr="00BA5802">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40F49320" w14:textId="77777777" w:rsidR="00C25594" w:rsidRPr="00C25594" w:rsidRDefault="00C25594" w:rsidP="00C25594">
            <w:pPr>
              <w:rPr>
                <w:rFonts w:ascii="Century Gothic" w:hAnsi="Century Gothic" w:cs="Arial"/>
                <w:b/>
                <w:sz w:val="16"/>
                <w:szCs w:val="16"/>
                <w:lang w:eastAsia="es-MX"/>
              </w:rPr>
            </w:pPr>
            <w:r w:rsidRPr="00C25594">
              <w:rPr>
                <w:rFonts w:ascii="Century Gothic" w:hAnsi="Century Gothic" w:cs="Arial"/>
                <w:b/>
                <w:sz w:val="16"/>
                <w:szCs w:val="16"/>
                <w:lang w:eastAsia="es-MX"/>
              </w:rPr>
              <w:t>OBSERVACIONES</w:t>
            </w:r>
          </w:p>
          <w:p w14:paraId="01BD1070" w14:textId="77777777" w:rsidR="00C25594" w:rsidRPr="00C25594" w:rsidRDefault="00C25594" w:rsidP="00C25594">
            <w:pPr>
              <w:rPr>
                <w:rFonts w:ascii="Century Gothic" w:hAnsi="Century Gothic" w:cs="Arial"/>
                <w:b/>
                <w:sz w:val="16"/>
                <w:szCs w:val="16"/>
                <w:lang w:eastAsia="es-MX"/>
              </w:rPr>
            </w:pPr>
          </w:p>
        </w:tc>
      </w:tr>
    </w:tbl>
    <w:p w14:paraId="39D41D84" w14:textId="77777777" w:rsidR="00C25594" w:rsidRPr="00C25594" w:rsidRDefault="00C25594" w:rsidP="00C25594">
      <w:pPr>
        <w:rPr>
          <w:rFonts w:ascii="Century Gothic" w:hAnsi="Century Gothic" w:cs="Arial"/>
          <w:lang w:eastAsia="es-MX"/>
        </w:rPr>
      </w:pPr>
    </w:p>
    <w:p w14:paraId="197D23AD" w14:textId="77777777" w:rsidR="00C25594" w:rsidRPr="00C25594" w:rsidRDefault="00C25594" w:rsidP="00C25594">
      <w:pPr>
        <w:rPr>
          <w:rFonts w:ascii="Century Gothic" w:hAnsi="Century Gothic"/>
          <w:lang w:eastAsia="es-MX"/>
        </w:rPr>
      </w:pPr>
    </w:p>
    <w:p w14:paraId="07342F13" w14:textId="77FE9D21" w:rsidR="009909F2" w:rsidRDefault="009909F2" w:rsidP="000B039D">
      <w:pPr>
        <w:rPr>
          <w:rFonts w:ascii="Arial" w:hAnsi="Arial" w:cs="Arial"/>
          <w:lang w:eastAsia="x-none"/>
        </w:rPr>
      </w:pPr>
    </w:p>
    <w:p w14:paraId="7DDEE1C9" w14:textId="77777777" w:rsidR="009909F2" w:rsidRDefault="009909F2" w:rsidP="000B039D">
      <w:pPr>
        <w:rPr>
          <w:rFonts w:ascii="Arial" w:hAnsi="Arial" w:cs="Arial"/>
          <w:lang w:eastAsia="x-none"/>
        </w:rPr>
      </w:pPr>
    </w:p>
    <w:p w14:paraId="7FFB327C" w14:textId="77777777" w:rsidR="00466F5E" w:rsidRDefault="00466F5E" w:rsidP="000B039D">
      <w:pPr>
        <w:rPr>
          <w:rFonts w:ascii="Arial" w:hAnsi="Arial" w:cs="Arial"/>
          <w:lang w:eastAsia="x-none"/>
        </w:rPr>
      </w:pPr>
    </w:p>
    <w:p w14:paraId="64CBF7BF" w14:textId="77777777" w:rsidR="00466F5E" w:rsidRDefault="00466F5E" w:rsidP="000B039D">
      <w:pPr>
        <w:rPr>
          <w:rFonts w:ascii="Arial" w:hAnsi="Arial" w:cs="Arial"/>
          <w:lang w:eastAsia="x-none"/>
        </w:rPr>
      </w:pPr>
    </w:p>
    <w:p w14:paraId="26FD9FD1" w14:textId="77777777" w:rsidR="00466F5E" w:rsidRDefault="00466F5E" w:rsidP="000B039D">
      <w:pPr>
        <w:rPr>
          <w:rFonts w:ascii="Arial" w:hAnsi="Arial" w:cs="Arial"/>
          <w:lang w:eastAsia="x-none"/>
        </w:rPr>
      </w:pPr>
    </w:p>
    <w:p w14:paraId="0322BDA4" w14:textId="79661FB7" w:rsidR="00466F5E" w:rsidRDefault="00466F5E" w:rsidP="000B039D">
      <w:pPr>
        <w:rPr>
          <w:rFonts w:ascii="Arial" w:hAnsi="Arial" w:cs="Arial"/>
          <w:lang w:eastAsia="x-none"/>
        </w:rPr>
      </w:pPr>
    </w:p>
    <w:p w14:paraId="5DDB9A40" w14:textId="0CFA31EC" w:rsidR="00C25594" w:rsidRDefault="00C25594" w:rsidP="000B039D">
      <w:pPr>
        <w:rPr>
          <w:rFonts w:ascii="Arial" w:hAnsi="Arial" w:cs="Arial"/>
          <w:lang w:eastAsia="x-none"/>
        </w:rPr>
      </w:pPr>
    </w:p>
    <w:p w14:paraId="7559DA3C" w14:textId="13163625" w:rsidR="00C25594" w:rsidRDefault="00C25594" w:rsidP="000B039D">
      <w:pPr>
        <w:rPr>
          <w:rFonts w:ascii="Arial" w:hAnsi="Arial" w:cs="Arial"/>
          <w:lang w:eastAsia="x-none"/>
        </w:rPr>
      </w:pPr>
    </w:p>
    <w:p w14:paraId="5627F724" w14:textId="564107C7" w:rsidR="00C25594" w:rsidRDefault="00C25594" w:rsidP="000B039D">
      <w:pPr>
        <w:rPr>
          <w:rFonts w:ascii="Arial" w:hAnsi="Arial" w:cs="Arial"/>
          <w:lang w:eastAsia="x-none"/>
        </w:rPr>
      </w:pPr>
    </w:p>
    <w:p w14:paraId="17D4461F" w14:textId="4592CB29" w:rsidR="00C25594" w:rsidRDefault="00C25594" w:rsidP="000B039D">
      <w:pPr>
        <w:rPr>
          <w:rFonts w:ascii="Arial" w:hAnsi="Arial" w:cs="Arial"/>
          <w:lang w:eastAsia="x-none"/>
        </w:rPr>
      </w:pPr>
    </w:p>
    <w:p w14:paraId="2B88AAB4" w14:textId="350987D2" w:rsidR="00C25594" w:rsidRDefault="00C25594" w:rsidP="000B039D">
      <w:pPr>
        <w:rPr>
          <w:rFonts w:ascii="Arial" w:hAnsi="Arial" w:cs="Arial"/>
          <w:lang w:eastAsia="x-none"/>
        </w:rPr>
      </w:pPr>
    </w:p>
    <w:p w14:paraId="49AC4141" w14:textId="70503CC4" w:rsidR="00C25594" w:rsidRDefault="00C25594" w:rsidP="000B039D">
      <w:pPr>
        <w:rPr>
          <w:rFonts w:ascii="Arial" w:hAnsi="Arial" w:cs="Arial"/>
          <w:lang w:eastAsia="x-none"/>
        </w:rPr>
      </w:pPr>
    </w:p>
    <w:p w14:paraId="51382975" w14:textId="729B49E3" w:rsidR="00C25594" w:rsidRDefault="00C25594" w:rsidP="000B039D">
      <w:pPr>
        <w:rPr>
          <w:rFonts w:ascii="Arial" w:hAnsi="Arial" w:cs="Arial"/>
          <w:lang w:eastAsia="x-none"/>
        </w:rPr>
      </w:pPr>
    </w:p>
    <w:p w14:paraId="4A6E883E" w14:textId="0D6D9941" w:rsidR="00C25594" w:rsidRDefault="00C25594" w:rsidP="000B039D">
      <w:pPr>
        <w:rPr>
          <w:rFonts w:ascii="Arial" w:hAnsi="Arial" w:cs="Arial"/>
          <w:lang w:eastAsia="x-none"/>
        </w:rPr>
      </w:pPr>
    </w:p>
    <w:p w14:paraId="409D0737" w14:textId="632A9016" w:rsidR="00C25594" w:rsidRDefault="00C25594" w:rsidP="000B039D">
      <w:pPr>
        <w:rPr>
          <w:rFonts w:ascii="Arial" w:hAnsi="Arial" w:cs="Arial"/>
          <w:lang w:eastAsia="x-none"/>
        </w:rPr>
      </w:pPr>
    </w:p>
    <w:p w14:paraId="72E6844A" w14:textId="106E0518" w:rsidR="00C25594" w:rsidRDefault="00C25594" w:rsidP="000B039D">
      <w:pPr>
        <w:rPr>
          <w:rFonts w:ascii="Arial" w:hAnsi="Arial" w:cs="Arial"/>
          <w:lang w:eastAsia="x-none"/>
        </w:rPr>
      </w:pPr>
    </w:p>
    <w:p w14:paraId="67C62715" w14:textId="37D647C4" w:rsidR="00C25594" w:rsidRDefault="00C25594" w:rsidP="000B039D">
      <w:pPr>
        <w:rPr>
          <w:rFonts w:ascii="Arial" w:hAnsi="Arial" w:cs="Arial"/>
          <w:lang w:eastAsia="x-none"/>
        </w:rPr>
      </w:pPr>
    </w:p>
    <w:p w14:paraId="328BFCB3" w14:textId="3F6A3858" w:rsidR="00C25594" w:rsidRDefault="00C25594" w:rsidP="000B039D">
      <w:pPr>
        <w:rPr>
          <w:rFonts w:ascii="Arial" w:hAnsi="Arial" w:cs="Arial"/>
          <w:lang w:eastAsia="x-none"/>
        </w:rPr>
      </w:pPr>
    </w:p>
    <w:p w14:paraId="69004F39" w14:textId="4BEC33F2" w:rsidR="00C25594" w:rsidRDefault="00C25594" w:rsidP="000B039D">
      <w:pPr>
        <w:rPr>
          <w:rFonts w:ascii="Arial" w:hAnsi="Arial" w:cs="Arial"/>
          <w:lang w:eastAsia="x-none"/>
        </w:rPr>
      </w:pPr>
    </w:p>
    <w:p w14:paraId="3F919684" w14:textId="4F482A5B" w:rsidR="00C25594" w:rsidRDefault="00C25594" w:rsidP="000B039D">
      <w:pPr>
        <w:rPr>
          <w:rFonts w:ascii="Arial" w:hAnsi="Arial" w:cs="Arial"/>
          <w:lang w:eastAsia="x-none"/>
        </w:rPr>
      </w:pPr>
    </w:p>
    <w:p w14:paraId="1E8DCE2F" w14:textId="412BB4D8" w:rsidR="00C25594" w:rsidRDefault="00C25594" w:rsidP="000B039D">
      <w:pPr>
        <w:rPr>
          <w:rFonts w:ascii="Arial" w:hAnsi="Arial" w:cs="Arial"/>
          <w:lang w:eastAsia="x-none"/>
        </w:rPr>
      </w:pPr>
    </w:p>
    <w:p w14:paraId="44C59F28" w14:textId="6C778F74" w:rsidR="00C25594" w:rsidRDefault="00C25594" w:rsidP="000B039D">
      <w:pPr>
        <w:rPr>
          <w:rFonts w:ascii="Arial" w:hAnsi="Arial" w:cs="Arial"/>
          <w:lang w:eastAsia="x-none"/>
        </w:rPr>
      </w:pPr>
    </w:p>
    <w:p w14:paraId="41C751BF" w14:textId="1697E8ED" w:rsidR="00C25594" w:rsidRDefault="00C25594" w:rsidP="000B039D">
      <w:pPr>
        <w:rPr>
          <w:rFonts w:ascii="Arial" w:hAnsi="Arial" w:cs="Arial"/>
          <w:lang w:eastAsia="x-none"/>
        </w:rPr>
      </w:pPr>
    </w:p>
    <w:p w14:paraId="5CCF8C16" w14:textId="213E067B" w:rsidR="00C25594" w:rsidRDefault="00C25594" w:rsidP="000B039D">
      <w:pPr>
        <w:rPr>
          <w:rFonts w:ascii="Arial" w:hAnsi="Arial" w:cs="Arial"/>
          <w:lang w:eastAsia="x-none"/>
        </w:rPr>
      </w:pPr>
    </w:p>
    <w:p w14:paraId="638B5208" w14:textId="72D6E355" w:rsidR="00C25594" w:rsidRDefault="00C25594" w:rsidP="000B039D">
      <w:pPr>
        <w:rPr>
          <w:rFonts w:ascii="Arial" w:hAnsi="Arial" w:cs="Arial"/>
          <w:lang w:eastAsia="x-none"/>
        </w:rPr>
      </w:pPr>
    </w:p>
    <w:p w14:paraId="38DC1955" w14:textId="6EC4A99E" w:rsidR="00C25594" w:rsidRDefault="00C25594" w:rsidP="000B039D">
      <w:pPr>
        <w:rPr>
          <w:rFonts w:ascii="Arial" w:hAnsi="Arial" w:cs="Arial"/>
          <w:lang w:eastAsia="x-none"/>
        </w:rPr>
      </w:pPr>
    </w:p>
    <w:p w14:paraId="09AC0724" w14:textId="77777777" w:rsidR="00C25594" w:rsidRDefault="00C25594" w:rsidP="000B039D">
      <w:pPr>
        <w:rPr>
          <w:rFonts w:ascii="Arial" w:hAnsi="Arial" w:cs="Arial"/>
          <w:lang w:eastAsia="x-none"/>
        </w:rPr>
      </w:pPr>
    </w:p>
    <w:p w14:paraId="1E5DA17D" w14:textId="77777777" w:rsidR="00466F5E" w:rsidRDefault="00466F5E" w:rsidP="000B039D">
      <w:pPr>
        <w:rPr>
          <w:rFonts w:ascii="Arial" w:hAnsi="Arial" w:cs="Arial"/>
          <w:lang w:eastAsia="x-none"/>
        </w:rPr>
      </w:pPr>
    </w:p>
    <w:p w14:paraId="374E09A1" w14:textId="77777777" w:rsidR="00466F5E" w:rsidRDefault="00466F5E" w:rsidP="000B039D">
      <w:pPr>
        <w:rPr>
          <w:rFonts w:ascii="Arial" w:hAnsi="Arial" w:cs="Arial"/>
          <w:lang w:eastAsia="x-none"/>
        </w:rPr>
      </w:pPr>
    </w:p>
    <w:p w14:paraId="249C3B36" w14:textId="77777777" w:rsidR="00466F5E" w:rsidRDefault="00466F5E" w:rsidP="000B039D">
      <w:pPr>
        <w:rPr>
          <w:rFonts w:ascii="Arial" w:hAnsi="Arial" w:cs="Arial"/>
          <w:lang w:eastAsia="x-none"/>
        </w:rPr>
      </w:pPr>
    </w:p>
    <w:p w14:paraId="281281AE" w14:textId="77777777" w:rsidR="00466F5E" w:rsidRDefault="00466F5E" w:rsidP="000B039D">
      <w:pPr>
        <w:rPr>
          <w:rFonts w:ascii="Arial" w:hAnsi="Arial" w:cs="Arial"/>
          <w:lang w:eastAsia="x-none"/>
        </w:rPr>
      </w:pPr>
    </w:p>
    <w:p w14:paraId="19A75A21" w14:textId="77777777" w:rsidR="00466F5E" w:rsidRDefault="00466F5E" w:rsidP="000B039D">
      <w:pPr>
        <w:rPr>
          <w:rFonts w:ascii="Arial" w:hAnsi="Arial" w:cs="Arial"/>
          <w:lang w:eastAsia="x-none"/>
        </w:rPr>
      </w:pPr>
    </w:p>
    <w:p w14:paraId="669E04BF" w14:textId="77777777" w:rsidR="00466F5E" w:rsidRDefault="00466F5E" w:rsidP="000B039D">
      <w:pPr>
        <w:rPr>
          <w:rFonts w:ascii="Arial" w:hAnsi="Arial" w:cs="Arial"/>
          <w:lang w:eastAsia="x-none"/>
        </w:rPr>
      </w:pPr>
    </w:p>
    <w:p w14:paraId="5515A7F7" w14:textId="77777777" w:rsidR="00982B79" w:rsidRDefault="00982B79" w:rsidP="000B039D">
      <w:pPr>
        <w:rPr>
          <w:rFonts w:ascii="Arial" w:hAnsi="Arial" w:cs="Arial"/>
          <w:lang w:eastAsia="x-none"/>
        </w:rPr>
      </w:pPr>
    </w:p>
    <w:p w14:paraId="5A270476" w14:textId="77777777" w:rsidR="00466F5E" w:rsidRDefault="00466F5E" w:rsidP="000B039D">
      <w:pPr>
        <w:rPr>
          <w:rFonts w:ascii="Arial" w:hAnsi="Arial" w:cs="Arial"/>
          <w:lang w:eastAsia="x-none"/>
        </w:rPr>
      </w:pPr>
    </w:p>
    <w:p w14:paraId="13C5923C" w14:textId="77777777" w:rsidR="00466F5E" w:rsidRDefault="00466F5E" w:rsidP="000B039D">
      <w:pPr>
        <w:rPr>
          <w:rFonts w:ascii="Arial" w:hAnsi="Arial" w:cs="Arial"/>
          <w:lang w:eastAsia="x-none"/>
        </w:rPr>
      </w:pPr>
    </w:p>
    <w:p w14:paraId="7BC936DB" w14:textId="77777777" w:rsidR="00466F5E" w:rsidRDefault="00466F5E" w:rsidP="000B039D">
      <w:pPr>
        <w:rPr>
          <w:rFonts w:ascii="Arial" w:hAnsi="Arial" w:cs="Arial"/>
          <w:lang w:eastAsia="x-none"/>
        </w:rPr>
      </w:pPr>
    </w:p>
    <w:p w14:paraId="4F861F66" w14:textId="77777777" w:rsidR="00466F5E" w:rsidRDefault="00466F5E" w:rsidP="000B039D">
      <w:pPr>
        <w:rPr>
          <w:rFonts w:ascii="Arial" w:hAnsi="Arial" w:cs="Arial"/>
          <w:lang w:eastAsia="x-none"/>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439" w:name="_Toc184325970"/>
      <w:r w:rsidRPr="0027305A">
        <w:rPr>
          <w:rFonts w:cs="Arial"/>
          <w:color w:val="CC0066"/>
          <w:kern w:val="32"/>
          <w:sz w:val="28"/>
        </w:rPr>
        <w:lastRenderedPageBreak/>
        <w:t>ANEXO 2</w:t>
      </w:r>
      <w:bookmarkEnd w:id="1439"/>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77"/>
      <w:bookmarkEnd w:id="1378"/>
      <w:bookmarkEnd w:id="1379"/>
      <w:bookmarkEnd w:id="1380"/>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440" w:name="_Toc184325971"/>
      <w:r w:rsidRPr="00330948">
        <w:rPr>
          <w:rFonts w:cs="Arial"/>
          <w:color w:val="CC0066"/>
          <w:kern w:val="32"/>
          <w:sz w:val="32"/>
          <w:szCs w:val="32"/>
        </w:rPr>
        <w:lastRenderedPageBreak/>
        <w:t>ANEXO 3</w:t>
      </w:r>
      <w:r>
        <w:rPr>
          <w:rFonts w:cs="Arial"/>
          <w:color w:val="CC0066"/>
          <w:kern w:val="32"/>
          <w:sz w:val="32"/>
          <w:szCs w:val="32"/>
        </w:rPr>
        <w:t xml:space="preserve"> “A”</w:t>
      </w:r>
      <w:bookmarkEnd w:id="1440"/>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441" w:name="_Toc184325972"/>
      <w:r w:rsidRPr="00330948">
        <w:rPr>
          <w:rFonts w:cs="Arial"/>
          <w:color w:val="CC0066"/>
          <w:kern w:val="32"/>
          <w:sz w:val="32"/>
          <w:szCs w:val="32"/>
        </w:rPr>
        <w:lastRenderedPageBreak/>
        <w:t>ANEXO 3</w:t>
      </w:r>
      <w:r>
        <w:rPr>
          <w:rFonts w:cs="Arial"/>
          <w:color w:val="CC0066"/>
          <w:kern w:val="32"/>
          <w:sz w:val="32"/>
          <w:szCs w:val="32"/>
        </w:rPr>
        <w:t xml:space="preserve"> “B”</w:t>
      </w:r>
      <w:bookmarkEnd w:id="1441"/>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442" w:name="_Toc184325973"/>
      <w:r w:rsidRPr="00330948">
        <w:rPr>
          <w:rFonts w:cs="Arial"/>
          <w:color w:val="CC0066"/>
          <w:kern w:val="32"/>
          <w:sz w:val="32"/>
          <w:szCs w:val="32"/>
        </w:rPr>
        <w:lastRenderedPageBreak/>
        <w:t>ANEXO 3</w:t>
      </w:r>
      <w:r>
        <w:rPr>
          <w:rFonts w:cs="Arial"/>
          <w:color w:val="CC0066"/>
          <w:kern w:val="32"/>
          <w:sz w:val="32"/>
          <w:szCs w:val="32"/>
        </w:rPr>
        <w:t xml:space="preserve"> “C”</w:t>
      </w:r>
      <w:bookmarkEnd w:id="1442"/>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443" w:name="_Toc309618102"/>
      <w:bookmarkStart w:id="1444" w:name="_Toc314085351"/>
      <w:bookmarkStart w:id="1445" w:name="_Toc314094172"/>
      <w:bookmarkStart w:id="1446" w:name="_Toc289064608"/>
      <w:bookmarkStart w:id="1447"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448" w:name="_Toc184325974"/>
      <w:r w:rsidRPr="0027305A">
        <w:rPr>
          <w:rFonts w:cs="Arial"/>
          <w:color w:val="CC0066"/>
          <w:kern w:val="32"/>
          <w:sz w:val="32"/>
          <w:szCs w:val="32"/>
        </w:rPr>
        <w:lastRenderedPageBreak/>
        <w:t>ANEXO 4</w:t>
      </w:r>
      <w:bookmarkEnd w:id="1443"/>
      <w:bookmarkEnd w:id="1444"/>
      <w:bookmarkEnd w:id="1445"/>
      <w:bookmarkEnd w:id="1448"/>
    </w:p>
    <w:p w14:paraId="6E5D924F" w14:textId="77777777" w:rsidR="00F70FCA" w:rsidRPr="0027305A" w:rsidRDefault="00F70FCA" w:rsidP="00EE5879">
      <w:pPr>
        <w:pStyle w:val="Ttulo1"/>
        <w:shd w:val="clear" w:color="auto" w:fill="D9D9D9" w:themeFill="background1" w:themeFillShade="D9"/>
        <w:rPr>
          <w:rFonts w:cs="Arial"/>
          <w:sz w:val="32"/>
        </w:rPr>
      </w:pPr>
      <w:bookmarkStart w:id="1449" w:name="_Toc452121420"/>
      <w:bookmarkStart w:id="1450" w:name="_Toc464498342"/>
      <w:bookmarkStart w:id="1451" w:name="_Toc464498747"/>
      <w:bookmarkStart w:id="1452" w:name="_Toc487209361"/>
      <w:bookmarkStart w:id="1453" w:name="_Toc488428675"/>
      <w:bookmarkStart w:id="1454" w:name="_Toc491181001"/>
      <w:bookmarkStart w:id="1455" w:name="_Toc492377963"/>
      <w:bookmarkStart w:id="1456" w:name="_Toc493501665"/>
      <w:bookmarkStart w:id="1457" w:name="_Toc494211623"/>
      <w:bookmarkStart w:id="1458" w:name="_Toc496883359"/>
      <w:bookmarkStart w:id="1459" w:name="_Toc498523242"/>
      <w:bookmarkStart w:id="1460" w:name="_Toc505704926"/>
      <w:bookmarkStart w:id="1461" w:name="_Toc510612363"/>
      <w:bookmarkStart w:id="1462" w:name="_Toc3539030"/>
      <w:bookmarkStart w:id="1463" w:name="_Toc19704303"/>
      <w:bookmarkStart w:id="1464" w:name="_Toc23410280"/>
      <w:bookmarkStart w:id="1465" w:name="_Toc23958046"/>
      <w:bookmarkStart w:id="1466" w:name="_Toc80883810"/>
      <w:bookmarkStart w:id="1467" w:name="_Toc80890481"/>
      <w:bookmarkStart w:id="1468" w:name="_Toc82529192"/>
      <w:bookmarkStart w:id="1469" w:name="_Toc119663177"/>
      <w:bookmarkStart w:id="1470" w:name="_Toc128403879"/>
      <w:bookmarkStart w:id="1471" w:name="_Toc139655593"/>
      <w:bookmarkStart w:id="1472" w:name="_Toc161343786"/>
      <w:bookmarkStart w:id="1473" w:name="_Toc163151935"/>
      <w:bookmarkStart w:id="1474" w:name="_Toc184325975"/>
      <w:r w:rsidRPr="0027305A">
        <w:rPr>
          <w:rFonts w:cs="Arial"/>
          <w:kern w:val="32"/>
          <w:sz w:val="28"/>
          <w:szCs w:val="32"/>
        </w:rPr>
        <w:t>Declaración de integridad</w:t>
      </w:r>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p>
    <w:bookmarkEnd w:id="1446"/>
    <w:bookmarkEnd w:id="1447"/>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475" w:name="_Toc434004150"/>
      <w:bookmarkStart w:id="1476"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77" w:name="_Toc184325976"/>
      <w:r w:rsidRPr="00330948">
        <w:rPr>
          <w:rFonts w:cs="Arial"/>
          <w:color w:val="CC0066"/>
          <w:kern w:val="32"/>
          <w:sz w:val="32"/>
          <w:szCs w:val="32"/>
        </w:rPr>
        <w:lastRenderedPageBreak/>
        <w:t>ANEXO 5</w:t>
      </w:r>
      <w:bookmarkEnd w:id="1475"/>
      <w:bookmarkEnd w:id="1476"/>
      <w:bookmarkEnd w:id="1477"/>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78"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79" w:name="_Toc18432597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478"/>
      <w:r w:rsidR="00A152D4">
        <w:rPr>
          <w:rFonts w:cs="Arial"/>
          <w:color w:val="CC0066"/>
          <w:kern w:val="32"/>
          <w:sz w:val="32"/>
          <w:szCs w:val="32"/>
        </w:rPr>
        <w:t>6</w:t>
      </w:r>
      <w:bookmarkEnd w:id="1479"/>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80"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8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81"/>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48"/>
          <w:footerReference w:type="default" r:id="rId49"/>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9909F2" w:rsidRDefault="008522B7" w:rsidP="00A03AFB">
      <w:pPr>
        <w:pStyle w:val="Ttulo1"/>
        <w:spacing w:before="240" w:after="60"/>
        <w:rPr>
          <w:rFonts w:cs="Arial"/>
          <w:color w:val="CC0066"/>
          <w:kern w:val="32"/>
          <w:sz w:val="32"/>
          <w:szCs w:val="32"/>
        </w:rPr>
      </w:pPr>
      <w:bookmarkStart w:id="1482" w:name="_Toc434004152"/>
      <w:bookmarkStart w:id="1483" w:name="_Toc184325978"/>
      <w:r w:rsidRPr="009909F2">
        <w:rPr>
          <w:rFonts w:cs="Arial"/>
          <w:color w:val="CC0066"/>
          <w:kern w:val="32"/>
          <w:sz w:val="32"/>
          <w:szCs w:val="32"/>
        </w:rPr>
        <w:lastRenderedPageBreak/>
        <w:t xml:space="preserve">ANEXO </w:t>
      </w:r>
      <w:bookmarkEnd w:id="1482"/>
      <w:r w:rsidR="00A152D4" w:rsidRPr="009909F2">
        <w:rPr>
          <w:rFonts w:cs="Arial"/>
          <w:color w:val="CC0066"/>
          <w:kern w:val="32"/>
          <w:sz w:val="32"/>
          <w:szCs w:val="32"/>
        </w:rPr>
        <w:t>7</w:t>
      </w:r>
      <w:bookmarkEnd w:id="1483"/>
    </w:p>
    <w:p w14:paraId="161C5098" w14:textId="2FA72C80" w:rsidR="00C90BC9" w:rsidRPr="009909F2" w:rsidRDefault="008522B7" w:rsidP="008522B7">
      <w:pPr>
        <w:shd w:val="clear" w:color="auto" w:fill="D9D9D9" w:themeFill="background1" w:themeFillShade="D9"/>
        <w:jc w:val="center"/>
        <w:rPr>
          <w:rFonts w:ascii="Arial" w:hAnsi="Arial" w:cs="Arial"/>
          <w:b/>
          <w:sz w:val="28"/>
        </w:rPr>
      </w:pPr>
      <w:r w:rsidRPr="009909F2">
        <w:rPr>
          <w:rFonts w:ascii="Arial" w:hAnsi="Arial" w:cs="Arial"/>
          <w:b/>
          <w:sz w:val="28"/>
        </w:rPr>
        <w:t xml:space="preserve">Oferta económica </w:t>
      </w:r>
    </w:p>
    <w:p w14:paraId="74C23541" w14:textId="77777777" w:rsidR="004F2C9F" w:rsidRPr="009909F2" w:rsidRDefault="004F2C9F" w:rsidP="00B57951">
      <w:pPr>
        <w:jc w:val="right"/>
        <w:rPr>
          <w:rFonts w:ascii="Arial" w:hAnsi="Arial" w:cs="Arial"/>
        </w:rPr>
      </w:pPr>
    </w:p>
    <w:p w14:paraId="61849B09" w14:textId="089BFA67" w:rsidR="00347A62" w:rsidRPr="009909F2" w:rsidRDefault="00E40131" w:rsidP="00347A62">
      <w:pPr>
        <w:jc w:val="right"/>
        <w:rPr>
          <w:rFonts w:ascii="Arial" w:hAnsi="Arial" w:cs="Arial"/>
        </w:rPr>
      </w:pPr>
      <w:r w:rsidRPr="009909F2">
        <w:rPr>
          <w:rFonts w:ascii="Arial" w:hAnsi="Arial" w:cs="Arial"/>
        </w:rPr>
        <w:t xml:space="preserve">Ciudad de México, a ___ </w:t>
      </w:r>
      <w:proofErr w:type="spellStart"/>
      <w:r w:rsidRPr="009909F2">
        <w:rPr>
          <w:rFonts w:ascii="Arial" w:hAnsi="Arial" w:cs="Arial"/>
        </w:rPr>
        <w:t>de</w:t>
      </w:r>
      <w:proofErr w:type="spellEnd"/>
      <w:r w:rsidRPr="009909F2">
        <w:rPr>
          <w:rFonts w:ascii="Arial" w:hAnsi="Arial" w:cs="Arial"/>
        </w:rPr>
        <w:t xml:space="preserve"> ____ </w:t>
      </w:r>
      <w:proofErr w:type="spellStart"/>
      <w:r w:rsidRPr="009909F2">
        <w:rPr>
          <w:rFonts w:ascii="Arial" w:hAnsi="Arial" w:cs="Arial"/>
        </w:rPr>
        <w:t>de</w:t>
      </w:r>
      <w:proofErr w:type="spellEnd"/>
      <w:r w:rsidRPr="009909F2">
        <w:rPr>
          <w:rFonts w:ascii="Arial" w:hAnsi="Arial" w:cs="Arial"/>
        </w:rPr>
        <w:t xml:space="preserve"> </w:t>
      </w:r>
      <w:r w:rsidR="00A71115" w:rsidRPr="009909F2">
        <w:rPr>
          <w:rFonts w:ascii="Arial" w:hAnsi="Arial" w:cs="Arial"/>
        </w:rPr>
        <w:t>202</w:t>
      </w:r>
      <w:r w:rsidR="006627FF" w:rsidRPr="009909F2">
        <w:rPr>
          <w:rFonts w:ascii="Arial" w:hAnsi="Arial" w:cs="Arial"/>
        </w:rPr>
        <w:t>4</w:t>
      </w:r>
      <w:r w:rsidRPr="009909F2">
        <w:rPr>
          <w:rFonts w:ascii="Arial" w:hAnsi="Arial" w:cs="Arial"/>
        </w:rPr>
        <w:t>.</w:t>
      </w:r>
      <w:bookmarkStart w:id="1484" w:name="_Toc434004153"/>
      <w:bookmarkEnd w:id="1480"/>
    </w:p>
    <w:p w14:paraId="73207A3B" w14:textId="1C703F57" w:rsidR="003518C5" w:rsidRPr="009909F2" w:rsidRDefault="003518C5" w:rsidP="00B159BC">
      <w:pPr>
        <w:rPr>
          <w:rFonts w:ascii="Arial" w:hAnsi="Arial" w:cs="Arial"/>
        </w:rPr>
      </w:pPr>
    </w:p>
    <w:tbl>
      <w:tblPr>
        <w:tblW w:w="5000" w:type="pct"/>
        <w:tblCellMar>
          <w:left w:w="70" w:type="dxa"/>
          <w:right w:w="70" w:type="dxa"/>
        </w:tblCellMar>
        <w:tblLook w:val="04A0" w:firstRow="1" w:lastRow="0" w:firstColumn="1" w:lastColumn="0" w:noHBand="0" w:noVBand="1"/>
      </w:tblPr>
      <w:tblGrid>
        <w:gridCol w:w="668"/>
        <w:gridCol w:w="4129"/>
        <w:gridCol w:w="905"/>
        <w:gridCol w:w="1012"/>
        <w:gridCol w:w="764"/>
        <w:gridCol w:w="975"/>
        <w:gridCol w:w="1057"/>
      </w:tblGrid>
      <w:tr w:rsidR="00F24728" w:rsidRPr="00F24728" w14:paraId="4169320F" w14:textId="77777777" w:rsidTr="00F24728">
        <w:trPr>
          <w:trHeight w:val="1624"/>
        </w:trPr>
        <w:tc>
          <w:tcPr>
            <w:tcW w:w="365"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184CD328"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No.</w:t>
            </w:r>
          </w:p>
        </w:tc>
        <w:tc>
          <w:tcPr>
            <w:tcW w:w="2184" w:type="pct"/>
            <w:tcBorders>
              <w:top w:val="single" w:sz="4" w:space="0" w:color="auto"/>
              <w:left w:val="nil"/>
              <w:bottom w:val="single" w:sz="4" w:space="0" w:color="auto"/>
              <w:right w:val="single" w:sz="4" w:space="0" w:color="auto"/>
            </w:tcBorders>
            <w:shd w:val="clear" w:color="000000" w:fill="D5007F"/>
            <w:vAlign w:val="center"/>
            <w:hideMark/>
          </w:tcPr>
          <w:p w14:paraId="564D5D0D"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Descripción</w:t>
            </w:r>
          </w:p>
        </w:tc>
        <w:tc>
          <w:tcPr>
            <w:tcW w:w="396" w:type="pct"/>
            <w:tcBorders>
              <w:top w:val="single" w:sz="4" w:space="0" w:color="auto"/>
              <w:left w:val="nil"/>
              <w:bottom w:val="single" w:sz="4" w:space="0" w:color="auto"/>
              <w:right w:val="single" w:sz="4" w:space="0" w:color="auto"/>
            </w:tcBorders>
            <w:shd w:val="clear" w:color="000000" w:fill="D5007F"/>
            <w:vAlign w:val="center"/>
            <w:hideMark/>
          </w:tcPr>
          <w:p w14:paraId="70F7AC6A"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Cantidad mínima anual de referencia</w:t>
            </w:r>
            <w:r w:rsidRPr="00F24728">
              <w:rPr>
                <w:rFonts w:ascii="Arial" w:hAnsi="Arial" w:cs="Arial"/>
                <w:b/>
                <w:bCs/>
                <w:color w:val="FFFFFF"/>
                <w:sz w:val="16"/>
                <w:szCs w:val="16"/>
                <w:lang w:eastAsia="es-MX"/>
              </w:rPr>
              <w:br/>
              <w:t>(a)</w:t>
            </w:r>
          </w:p>
        </w:tc>
        <w:tc>
          <w:tcPr>
            <w:tcW w:w="545" w:type="pct"/>
            <w:tcBorders>
              <w:top w:val="single" w:sz="4" w:space="0" w:color="auto"/>
              <w:left w:val="nil"/>
              <w:bottom w:val="single" w:sz="4" w:space="0" w:color="auto"/>
              <w:right w:val="single" w:sz="4" w:space="0" w:color="auto"/>
            </w:tcBorders>
            <w:shd w:val="clear" w:color="000000" w:fill="D5007F"/>
            <w:vAlign w:val="center"/>
            <w:hideMark/>
          </w:tcPr>
          <w:p w14:paraId="689E3F8A"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Cantidad Máxima anual de referencia</w:t>
            </w:r>
            <w:r w:rsidRPr="00F24728">
              <w:rPr>
                <w:rFonts w:ascii="Arial" w:hAnsi="Arial" w:cs="Arial"/>
                <w:b/>
                <w:bCs/>
                <w:color w:val="FFFFFF"/>
                <w:sz w:val="16"/>
                <w:szCs w:val="16"/>
                <w:lang w:eastAsia="es-MX"/>
              </w:rPr>
              <w:br/>
              <w:t>(b)</w:t>
            </w:r>
          </w:p>
        </w:tc>
        <w:tc>
          <w:tcPr>
            <w:tcW w:w="415" w:type="pct"/>
            <w:tcBorders>
              <w:top w:val="single" w:sz="4" w:space="0" w:color="auto"/>
              <w:left w:val="nil"/>
              <w:bottom w:val="single" w:sz="4" w:space="0" w:color="auto"/>
              <w:right w:val="single" w:sz="4" w:space="0" w:color="auto"/>
            </w:tcBorders>
            <w:shd w:val="clear" w:color="000000" w:fill="D5007F"/>
            <w:vAlign w:val="center"/>
            <w:hideMark/>
          </w:tcPr>
          <w:p w14:paraId="19F873AB"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Precio Unitario</w:t>
            </w:r>
            <w:r w:rsidRPr="00F24728">
              <w:rPr>
                <w:rFonts w:ascii="Arial" w:hAnsi="Arial" w:cs="Arial"/>
                <w:b/>
                <w:bCs/>
                <w:color w:val="FFFFFF"/>
                <w:sz w:val="16"/>
                <w:szCs w:val="16"/>
                <w:lang w:eastAsia="es-MX"/>
              </w:rPr>
              <w:br/>
              <w:t>(Antes de I.V.A)</w:t>
            </w:r>
            <w:r w:rsidRPr="00F24728">
              <w:rPr>
                <w:rFonts w:ascii="Arial" w:hAnsi="Arial" w:cs="Arial"/>
                <w:b/>
                <w:bCs/>
                <w:color w:val="FFFFFF"/>
                <w:sz w:val="16"/>
                <w:szCs w:val="16"/>
                <w:lang w:eastAsia="es-MX"/>
              </w:rPr>
              <w:br/>
              <w:t>(c)</w:t>
            </w:r>
          </w:p>
        </w:tc>
        <w:tc>
          <w:tcPr>
            <w:tcW w:w="526" w:type="pct"/>
            <w:tcBorders>
              <w:top w:val="single" w:sz="4" w:space="0" w:color="auto"/>
              <w:left w:val="nil"/>
              <w:bottom w:val="single" w:sz="4" w:space="0" w:color="auto"/>
              <w:right w:val="single" w:sz="4" w:space="0" w:color="auto"/>
            </w:tcBorders>
            <w:shd w:val="clear" w:color="000000" w:fill="D5007F"/>
            <w:vAlign w:val="center"/>
            <w:hideMark/>
          </w:tcPr>
          <w:p w14:paraId="6B7A1520"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Monto subtotal mínimo</w:t>
            </w:r>
            <w:r w:rsidRPr="00F24728">
              <w:rPr>
                <w:rFonts w:ascii="Arial" w:hAnsi="Arial" w:cs="Arial"/>
                <w:b/>
                <w:bCs/>
                <w:color w:val="FFFFFF"/>
                <w:sz w:val="16"/>
                <w:szCs w:val="16"/>
                <w:lang w:eastAsia="es-MX"/>
              </w:rPr>
              <w:br/>
              <w:t>(a*c)</w:t>
            </w:r>
          </w:p>
        </w:tc>
        <w:tc>
          <w:tcPr>
            <w:tcW w:w="569" w:type="pct"/>
            <w:tcBorders>
              <w:top w:val="single" w:sz="4" w:space="0" w:color="auto"/>
              <w:left w:val="nil"/>
              <w:bottom w:val="single" w:sz="4" w:space="0" w:color="auto"/>
              <w:right w:val="single" w:sz="4" w:space="0" w:color="auto"/>
            </w:tcBorders>
            <w:shd w:val="clear" w:color="000000" w:fill="D5007F"/>
            <w:vAlign w:val="center"/>
            <w:hideMark/>
          </w:tcPr>
          <w:p w14:paraId="45895AB2"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Monto subtotal máximo</w:t>
            </w:r>
            <w:r w:rsidRPr="00F24728">
              <w:rPr>
                <w:rFonts w:ascii="Arial" w:hAnsi="Arial" w:cs="Arial"/>
                <w:b/>
                <w:bCs/>
                <w:color w:val="FFFFFF"/>
                <w:sz w:val="16"/>
                <w:szCs w:val="16"/>
                <w:lang w:eastAsia="es-MX"/>
              </w:rPr>
              <w:br/>
              <w:t>(b*c)</w:t>
            </w:r>
          </w:p>
        </w:tc>
      </w:tr>
      <w:tr w:rsidR="00F24728" w:rsidRPr="00F24728" w14:paraId="2A7543F8" w14:textId="77777777" w:rsidTr="00F24728">
        <w:trPr>
          <w:trHeight w:val="975"/>
        </w:trPr>
        <w:tc>
          <w:tcPr>
            <w:tcW w:w="365" w:type="pct"/>
            <w:tcBorders>
              <w:top w:val="nil"/>
              <w:left w:val="single" w:sz="4" w:space="0" w:color="auto"/>
              <w:bottom w:val="single" w:sz="4" w:space="0" w:color="auto"/>
              <w:right w:val="single" w:sz="4" w:space="0" w:color="auto"/>
            </w:tcBorders>
            <w:shd w:val="clear" w:color="000000" w:fill="F2F2F2"/>
            <w:vAlign w:val="center"/>
            <w:hideMark/>
          </w:tcPr>
          <w:p w14:paraId="7BB249A7"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1</w:t>
            </w:r>
          </w:p>
        </w:tc>
        <w:tc>
          <w:tcPr>
            <w:tcW w:w="2184" w:type="pct"/>
            <w:tcBorders>
              <w:top w:val="nil"/>
              <w:left w:val="nil"/>
              <w:bottom w:val="single" w:sz="4" w:space="0" w:color="auto"/>
              <w:right w:val="single" w:sz="4" w:space="0" w:color="auto"/>
            </w:tcBorders>
            <w:shd w:val="clear" w:color="000000" w:fill="F2F2F2"/>
            <w:vAlign w:val="center"/>
            <w:hideMark/>
          </w:tcPr>
          <w:p w14:paraId="01C09491" w14:textId="77777777" w:rsidR="00F24728" w:rsidRPr="00F24728" w:rsidRDefault="00F24728" w:rsidP="00F24728">
            <w:pPr>
              <w:rPr>
                <w:rFonts w:ascii="Arial" w:hAnsi="Arial" w:cs="Arial"/>
                <w:color w:val="000000"/>
                <w:sz w:val="16"/>
                <w:szCs w:val="16"/>
                <w:lang w:eastAsia="es-MX"/>
              </w:rPr>
            </w:pPr>
            <w:r w:rsidRPr="00F24728">
              <w:rPr>
                <w:rFonts w:ascii="Arial" w:hAnsi="Arial" w:cs="Arial"/>
                <w:color w:val="000000"/>
                <w:sz w:val="16"/>
                <w:szCs w:val="16"/>
                <w:lang w:eastAsia="es-MX"/>
              </w:rPr>
              <w:t>Menú o servicios para Oficinas Centrales y CECyRD del Instituto Nacional Electoral.</w:t>
            </w:r>
          </w:p>
        </w:tc>
        <w:tc>
          <w:tcPr>
            <w:tcW w:w="396" w:type="pct"/>
            <w:tcBorders>
              <w:top w:val="nil"/>
              <w:left w:val="nil"/>
              <w:bottom w:val="nil"/>
              <w:right w:val="single" w:sz="4" w:space="0" w:color="auto"/>
            </w:tcBorders>
            <w:shd w:val="clear" w:color="auto" w:fill="auto"/>
            <w:vAlign w:val="center"/>
            <w:hideMark/>
          </w:tcPr>
          <w:p w14:paraId="54102CC1"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228,000</w:t>
            </w:r>
          </w:p>
        </w:tc>
        <w:tc>
          <w:tcPr>
            <w:tcW w:w="545" w:type="pct"/>
            <w:tcBorders>
              <w:top w:val="nil"/>
              <w:left w:val="nil"/>
              <w:bottom w:val="nil"/>
              <w:right w:val="single" w:sz="4" w:space="0" w:color="auto"/>
            </w:tcBorders>
            <w:shd w:val="clear" w:color="auto" w:fill="auto"/>
            <w:vAlign w:val="center"/>
            <w:hideMark/>
          </w:tcPr>
          <w:p w14:paraId="0B91DD28"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570,000</w:t>
            </w:r>
          </w:p>
        </w:tc>
        <w:tc>
          <w:tcPr>
            <w:tcW w:w="415" w:type="pct"/>
            <w:tcBorders>
              <w:top w:val="nil"/>
              <w:left w:val="nil"/>
              <w:bottom w:val="nil"/>
              <w:right w:val="single" w:sz="4" w:space="0" w:color="auto"/>
            </w:tcBorders>
            <w:shd w:val="clear" w:color="auto" w:fill="auto"/>
            <w:vAlign w:val="center"/>
            <w:hideMark/>
          </w:tcPr>
          <w:p w14:paraId="75DE075E"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c>
          <w:tcPr>
            <w:tcW w:w="526" w:type="pct"/>
            <w:tcBorders>
              <w:top w:val="nil"/>
              <w:left w:val="nil"/>
              <w:bottom w:val="nil"/>
              <w:right w:val="single" w:sz="4" w:space="0" w:color="auto"/>
            </w:tcBorders>
            <w:shd w:val="clear" w:color="auto" w:fill="auto"/>
            <w:vAlign w:val="center"/>
            <w:hideMark/>
          </w:tcPr>
          <w:p w14:paraId="61CD980F"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c>
          <w:tcPr>
            <w:tcW w:w="569" w:type="pct"/>
            <w:tcBorders>
              <w:top w:val="nil"/>
              <w:left w:val="nil"/>
              <w:bottom w:val="nil"/>
              <w:right w:val="single" w:sz="4" w:space="0" w:color="auto"/>
            </w:tcBorders>
            <w:shd w:val="clear" w:color="auto" w:fill="auto"/>
            <w:vAlign w:val="center"/>
            <w:hideMark/>
          </w:tcPr>
          <w:p w14:paraId="274F5B7B"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r>
      <w:tr w:rsidR="00F24728" w:rsidRPr="00F24728" w14:paraId="6CDB8C05" w14:textId="77777777" w:rsidTr="00F24728">
        <w:trPr>
          <w:trHeight w:val="428"/>
        </w:trPr>
        <w:tc>
          <w:tcPr>
            <w:tcW w:w="365" w:type="pct"/>
            <w:tcBorders>
              <w:top w:val="nil"/>
              <w:left w:val="nil"/>
              <w:bottom w:val="nil"/>
              <w:right w:val="nil"/>
            </w:tcBorders>
            <w:shd w:val="clear" w:color="auto" w:fill="auto"/>
            <w:noWrap/>
            <w:vAlign w:val="bottom"/>
            <w:hideMark/>
          </w:tcPr>
          <w:p w14:paraId="6FBD431A" w14:textId="77777777" w:rsidR="00F24728" w:rsidRPr="00F24728" w:rsidRDefault="00F24728" w:rsidP="00F24728">
            <w:pPr>
              <w:jc w:val="center"/>
              <w:rPr>
                <w:rFonts w:ascii="Arial" w:hAnsi="Arial" w:cs="Arial"/>
                <w:color w:val="000000"/>
                <w:sz w:val="16"/>
                <w:szCs w:val="16"/>
                <w:lang w:eastAsia="es-MX"/>
              </w:rPr>
            </w:pPr>
          </w:p>
        </w:tc>
        <w:tc>
          <w:tcPr>
            <w:tcW w:w="2184" w:type="pct"/>
            <w:tcBorders>
              <w:top w:val="nil"/>
              <w:left w:val="nil"/>
              <w:bottom w:val="nil"/>
              <w:right w:val="nil"/>
            </w:tcBorders>
            <w:shd w:val="clear" w:color="auto" w:fill="auto"/>
            <w:noWrap/>
            <w:vAlign w:val="bottom"/>
            <w:hideMark/>
          </w:tcPr>
          <w:p w14:paraId="4AC43D9F" w14:textId="77777777" w:rsidR="00F24728" w:rsidRPr="00F24728" w:rsidRDefault="00F24728" w:rsidP="00F24728">
            <w:pPr>
              <w:rPr>
                <w:rFonts w:ascii="Arial" w:hAnsi="Arial" w:cs="Arial"/>
                <w:sz w:val="16"/>
                <w:szCs w:val="16"/>
                <w:lang w:eastAsia="es-MX"/>
              </w:rPr>
            </w:pPr>
          </w:p>
        </w:tc>
        <w:tc>
          <w:tcPr>
            <w:tcW w:w="1355" w:type="pct"/>
            <w:gridSpan w:val="3"/>
            <w:tcBorders>
              <w:top w:val="single" w:sz="4" w:space="0" w:color="auto"/>
              <w:left w:val="single" w:sz="4" w:space="0" w:color="auto"/>
              <w:bottom w:val="single" w:sz="4" w:space="0" w:color="auto"/>
              <w:right w:val="single" w:sz="4" w:space="0" w:color="auto"/>
            </w:tcBorders>
            <w:shd w:val="clear" w:color="000000" w:fill="D5007F"/>
            <w:vAlign w:val="center"/>
            <w:hideMark/>
          </w:tcPr>
          <w:p w14:paraId="657CDC4B" w14:textId="77777777" w:rsidR="00F24728" w:rsidRPr="00F24728" w:rsidRDefault="00F24728" w:rsidP="00F24728">
            <w:pPr>
              <w:jc w:val="right"/>
              <w:rPr>
                <w:rFonts w:ascii="Arial" w:hAnsi="Arial" w:cs="Arial"/>
                <w:b/>
                <w:bCs/>
                <w:color w:val="FFFFFF"/>
                <w:sz w:val="16"/>
                <w:szCs w:val="16"/>
                <w:lang w:eastAsia="es-MX"/>
              </w:rPr>
            </w:pPr>
            <w:r w:rsidRPr="00F24728">
              <w:rPr>
                <w:rFonts w:ascii="Arial" w:hAnsi="Arial" w:cs="Arial"/>
                <w:b/>
                <w:bCs/>
                <w:color w:val="FFFFFF"/>
                <w:sz w:val="16"/>
                <w:szCs w:val="16"/>
                <w:lang w:eastAsia="es-MX"/>
              </w:rPr>
              <w:t xml:space="preserve"> I.V.A. </w:t>
            </w:r>
          </w:p>
        </w:tc>
        <w:tc>
          <w:tcPr>
            <w:tcW w:w="526" w:type="pct"/>
            <w:tcBorders>
              <w:top w:val="single" w:sz="4" w:space="0" w:color="auto"/>
              <w:left w:val="nil"/>
              <w:bottom w:val="single" w:sz="4" w:space="0" w:color="auto"/>
              <w:right w:val="single" w:sz="4" w:space="0" w:color="auto"/>
            </w:tcBorders>
            <w:shd w:val="clear" w:color="auto" w:fill="auto"/>
            <w:vAlign w:val="center"/>
            <w:hideMark/>
          </w:tcPr>
          <w:p w14:paraId="021C19C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c>
          <w:tcPr>
            <w:tcW w:w="569" w:type="pct"/>
            <w:tcBorders>
              <w:top w:val="single" w:sz="4" w:space="0" w:color="auto"/>
              <w:left w:val="nil"/>
              <w:bottom w:val="single" w:sz="4" w:space="0" w:color="auto"/>
              <w:right w:val="single" w:sz="4" w:space="0" w:color="auto"/>
            </w:tcBorders>
            <w:shd w:val="clear" w:color="auto" w:fill="auto"/>
            <w:vAlign w:val="center"/>
            <w:hideMark/>
          </w:tcPr>
          <w:p w14:paraId="0B162D7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r>
      <w:tr w:rsidR="00F24728" w:rsidRPr="00F24728" w14:paraId="67C7C78A" w14:textId="77777777" w:rsidTr="00F24728">
        <w:trPr>
          <w:trHeight w:val="383"/>
        </w:trPr>
        <w:tc>
          <w:tcPr>
            <w:tcW w:w="365" w:type="pct"/>
            <w:tcBorders>
              <w:top w:val="nil"/>
              <w:left w:val="nil"/>
              <w:bottom w:val="nil"/>
              <w:right w:val="nil"/>
            </w:tcBorders>
            <w:shd w:val="clear" w:color="auto" w:fill="auto"/>
            <w:noWrap/>
            <w:vAlign w:val="bottom"/>
            <w:hideMark/>
          </w:tcPr>
          <w:p w14:paraId="3D977F76" w14:textId="77777777" w:rsidR="00F24728" w:rsidRPr="00F24728" w:rsidRDefault="00F24728" w:rsidP="00F24728">
            <w:pPr>
              <w:rPr>
                <w:rFonts w:ascii="Arial" w:hAnsi="Arial" w:cs="Arial"/>
                <w:b/>
                <w:bCs/>
                <w:sz w:val="16"/>
                <w:szCs w:val="16"/>
                <w:lang w:eastAsia="es-MX"/>
              </w:rPr>
            </w:pPr>
          </w:p>
        </w:tc>
        <w:tc>
          <w:tcPr>
            <w:tcW w:w="2184" w:type="pct"/>
            <w:tcBorders>
              <w:top w:val="nil"/>
              <w:left w:val="nil"/>
              <w:bottom w:val="nil"/>
              <w:right w:val="nil"/>
            </w:tcBorders>
            <w:shd w:val="clear" w:color="auto" w:fill="auto"/>
            <w:noWrap/>
            <w:vAlign w:val="bottom"/>
            <w:hideMark/>
          </w:tcPr>
          <w:p w14:paraId="7801B2E5" w14:textId="77777777" w:rsidR="00F24728" w:rsidRPr="00F24728" w:rsidRDefault="00F24728" w:rsidP="00F24728">
            <w:pPr>
              <w:rPr>
                <w:rFonts w:ascii="Arial" w:hAnsi="Arial" w:cs="Arial"/>
                <w:sz w:val="16"/>
                <w:szCs w:val="16"/>
                <w:lang w:eastAsia="es-MX"/>
              </w:rPr>
            </w:pPr>
          </w:p>
        </w:tc>
        <w:tc>
          <w:tcPr>
            <w:tcW w:w="1355" w:type="pct"/>
            <w:gridSpan w:val="3"/>
            <w:tcBorders>
              <w:top w:val="single" w:sz="4" w:space="0" w:color="auto"/>
              <w:left w:val="single" w:sz="4" w:space="0" w:color="auto"/>
              <w:bottom w:val="single" w:sz="4" w:space="0" w:color="auto"/>
              <w:right w:val="single" w:sz="4" w:space="0" w:color="auto"/>
            </w:tcBorders>
            <w:shd w:val="clear" w:color="000000" w:fill="D5007F"/>
            <w:vAlign w:val="center"/>
            <w:hideMark/>
          </w:tcPr>
          <w:p w14:paraId="74390402" w14:textId="77777777" w:rsidR="00F24728" w:rsidRPr="00F24728" w:rsidRDefault="00F24728" w:rsidP="00F24728">
            <w:pPr>
              <w:jc w:val="right"/>
              <w:rPr>
                <w:rFonts w:ascii="Arial" w:hAnsi="Arial" w:cs="Arial"/>
                <w:b/>
                <w:bCs/>
                <w:color w:val="FFFFFF"/>
                <w:sz w:val="16"/>
                <w:szCs w:val="16"/>
                <w:lang w:eastAsia="es-MX"/>
              </w:rPr>
            </w:pPr>
            <w:r w:rsidRPr="00F24728">
              <w:rPr>
                <w:rFonts w:ascii="Arial" w:hAnsi="Arial" w:cs="Arial"/>
                <w:b/>
                <w:bCs/>
                <w:color w:val="FFFFFF"/>
                <w:sz w:val="16"/>
                <w:szCs w:val="16"/>
                <w:lang w:eastAsia="es-MX"/>
              </w:rPr>
              <w:t xml:space="preserve"> Total: </w:t>
            </w:r>
          </w:p>
        </w:tc>
        <w:tc>
          <w:tcPr>
            <w:tcW w:w="526" w:type="pct"/>
            <w:tcBorders>
              <w:top w:val="nil"/>
              <w:left w:val="nil"/>
              <w:bottom w:val="single" w:sz="4" w:space="0" w:color="auto"/>
              <w:right w:val="single" w:sz="4" w:space="0" w:color="auto"/>
            </w:tcBorders>
            <w:shd w:val="clear" w:color="auto" w:fill="auto"/>
            <w:vAlign w:val="center"/>
            <w:hideMark/>
          </w:tcPr>
          <w:p w14:paraId="4A5BB4A4"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c>
          <w:tcPr>
            <w:tcW w:w="569" w:type="pct"/>
            <w:tcBorders>
              <w:top w:val="nil"/>
              <w:left w:val="nil"/>
              <w:bottom w:val="single" w:sz="4" w:space="0" w:color="auto"/>
              <w:right w:val="single" w:sz="4" w:space="0" w:color="auto"/>
            </w:tcBorders>
            <w:shd w:val="clear" w:color="auto" w:fill="auto"/>
            <w:vAlign w:val="center"/>
            <w:hideMark/>
          </w:tcPr>
          <w:p w14:paraId="3B2DD16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r>
    </w:tbl>
    <w:p w14:paraId="25498D0C" w14:textId="77777777" w:rsidR="00DA0B0F" w:rsidRDefault="00DA0B0F" w:rsidP="00DA0B0F">
      <w:pPr>
        <w:pStyle w:val="Textoindependiente"/>
      </w:pPr>
    </w:p>
    <w:p w14:paraId="47276F7E" w14:textId="77777777" w:rsidR="00DA0B0F" w:rsidRDefault="00DA0B0F" w:rsidP="00DA0B0F">
      <w:pPr>
        <w:pStyle w:val="Textoindependiente"/>
      </w:pPr>
    </w:p>
    <w:p w14:paraId="785EE2CE" w14:textId="77777777" w:rsidR="00DA0B0F" w:rsidRDefault="00DA0B0F" w:rsidP="00DA0B0F">
      <w:pPr>
        <w:pStyle w:val="Textoindependiente"/>
      </w:pPr>
    </w:p>
    <w:p w14:paraId="2D01464E" w14:textId="0F13E03E" w:rsidR="006C1BCC" w:rsidRPr="00EF08F1" w:rsidRDefault="006C1BCC" w:rsidP="006C1BCC">
      <w:pPr>
        <w:rPr>
          <w:rFonts w:ascii="Arial" w:hAnsi="Arial" w:cs="Arial"/>
          <w:b/>
          <w:sz w:val="16"/>
          <w:szCs w:val="16"/>
          <w:lang w:val="es-ES"/>
        </w:rPr>
      </w:pPr>
      <w:r w:rsidRPr="005B4BC8">
        <w:rPr>
          <w:rFonts w:ascii="Arial" w:hAnsi="Arial" w:cs="Arial"/>
          <w:b/>
          <w:sz w:val="16"/>
          <w:szCs w:val="16"/>
          <w:lang w:val="es-ES"/>
        </w:rPr>
        <w:t>Monto M</w:t>
      </w:r>
      <w:r>
        <w:rPr>
          <w:rFonts w:ascii="Arial" w:hAnsi="Arial" w:cs="Arial"/>
          <w:b/>
          <w:sz w:val="16"/>
          <w:szCs w:val="16"/>
          <w:lang w:val="es-ES"/>
        </w:rPr>
        <w:t>áximo</w:t>
      </w:r>
      <w:r w:rsidRPr="005B4BC8">
        <w:rPr>
          <w:rFonts w:ascii="Arial" w:hAnsi="Arial" w:cs="Arial"/>
          <w:b/>
          <w:sz w:val="16"/>
          <w:szCs w:val="16"/>
          <w:lang w:val="es-ES"/>
        </w:rPr>
        <w:t xml:space="preserve"> total antes de IVA (Subtotal) con letra: _____________</w:t>
      </w:r>
      <w:r>
        <w:rPr>
          <w:rFonts w:ascii="Arial" w:hAnsi="Arial" w:cs="Arial"/>
          <w:b/>
          <w:sz w:val="16"/>
          <w:szCs w:val="16"/>
          <w:lang w:val="es-ES"/>
        </w:rPr>
        <w:t>____</w:t>
      </w:r>
      <w:r w:rsidRPr="005B4BC8">
        <w:rPr>
          <w:rFonts w:ascii="Arial" w:hAnsi="Arial" w:cs="Arial"/>
          <w:b/>
          <w:sz w:val="16"/>
          <w:szCs w:val="16"/>
          <w:lang w:val="es-ES"/>
        </w:rPr>
        <w:t>____</w:t>
      </w:r>
      <w:r>
        <w:rPr>
          <w:rFonts w:ascii="Arial" w:hAnsi="Arial" w:cs="Arial"/>
          <w:b/>
          <w:sz w:val="16"/>
          <w:szCs w:val="16"/>
          <w:lang w:val="es-ES"/>
        </w:rPr>
        <w:t>_______________</w:t>
      </w:r>
      <w:r w:rsidRPr="005B4BC8">
        <w:rPr>
          <w:rFonts w:ascii="Arial" w:hAnsi="Arial" w:cs="Arial"/>
          <w:b/>
          <w:sz w:val="16"/>
          <w:szCs w:val="16"/>
          <w:lang w:val="es-ES"/>
        </w:rPr>
        <w:t>__________________</w:t>
      </w:r>
    </w:p>
    <w:p w14:paraId="24F2FB53" w14:textId="77777777" w:rsidR="006C1BCC" w:rsidRPr="00C46E0D" w:rsidRDefault="006C1BCC" w:rsidP="006C1BCC">
      <w:pPr>
        <w:ind w:left="709" w:hanging="709"/>
        <w:jc w:val="both"/>
        <w:outlineLvl w:val="0"/>
        <w:rPr>
          <w:rFonts w:ascii="Arial" w:hAnsi="Arial" w:cs="Arial"/>
          <w:b/>
          <w:i/>
          <w:sz w:val="16"/>
          <w:szCs w:val="16"/>
        </w:rPr>
      </w:pPr>
      <w:r w:rsidRPr="00C46E0D">
        <w:rPr>
          <w:rFonts w:ascii="Arial" w:hAnsi="Arial" w:cs="Arial"/>
          <w:b/>
          <w:sz w:val="16"/>
          <w:szCs w:val="16"/>
        </w:rPr>
        <w:t xml:space="preserve">                                                           </w:t>
      </w:r>
      <w:r>
        <w:rPr>
          <w:rFonts w:ascii="Arial" w:hAnsi="Arial" w:cs="Arial"/>
          <w:b/>
          <w:sz w:val="16"/>
          <w:szCs w:val="16"/>
        </w:rPr>
        <w:t xml:space="preserve">                             </w:t>
      </w:r>
      <w:r w:rsidRPr="00C46E0D">
        <w:rPr>
          <w:rFonts w:ascii="Arial" w:hAnsi="Arial" w:cs="Arial"/>
          <w:b/>
          <w:sz w:val="16"/>
          <w:szCs w:val="16"/>
        </w:rPr>
        <w:t xml:space="preserve">     </w:t>
      </w:r>
      <w:r>
        <w:rPr>
          <w:rFonts w:ascii="Arial" w:hAnsi="Arial" w:cs="Arial"/>
          <w:b/>
          <w:sz w:val="16"/>
          <w:szCs w:val="16"/>
        </w:rPr>
        <w:t xml:space="preserve">  </w:t>
      </w:r>
      <w:r w:rsidRPr="00C46E0D">
        <w:rPr>
          <w:rFonts w:ascii="Arial" w:hAnsi="Arial" w:cs="Arial"/>
          <w:b/>
          <w:sz w:val="16"/>
          <w:szCs w:val="16"/>
        </w:rPr>
        <w:t xml:space="preserve"> (</w:t>
      </w:r>
      <w:r w:rsidRPr="00C46E0D">
        <w:rPr>
          <w:rFonts w:ascii="Arial" w:hAnsi="Arial" w:cs="Arial"/>
          <w:b/>
          <w:i/>
          <w:sz w:val="16"/>
          <w:szCs w:val="16"/>
        </w:rPr>
        <w:t>En pesos mexicanos, IVA incluido con dos decimales)</w:t>
      </w:r>
    </w:p>
    <w:p w14:paraId="18A06297" w14:textId="77777777" w:rsidR="006C1BCC" w:rsidRPr="001F7FF4" w:rsidRDefault="006C1BCC" w:rsidP="006C1BCC">
      <w:pPr>
        <w:jc w:val="both"/>
        <w:rPr>
          <w:rFonts w:ascii="Arial" w:eastAsia="Arial" w:hAnsi="Arial" w:cs="Arial"/>
          <w:szCs w:val="24"/>
          <w:lang w:val="es-ES"/>
        </w:rPr>
      </w:pPr>
    </w:p>
    <w:p w14:paraId="5BF3009D" w14:textId="77777777" w:rsidR="006C1BCC" w:rsidRDefault="006C1BCC" w:rsidP="006C1BCC">
      <w:pPr>
        <w:spacing w:after="160" w:line="259" w:lineRule="auto"/>
        <w:contextualSpacing/>
        <w:jc w:val="both"/>
        <w:outlineLvl w:val="0"/>
        <w:rPr>
          <w:rFonts w:ascii="Arial" w:eastAsia="Calibri" w:hAnsi="Arial" w:cs="Arial"/>
          <w:b/>
          <w:bCs/>
          <w:color w:val="000000"/>
          <w:lang w:eastAsia="en-US"/>
        </w:rPr>
      </w:pPr>
      <w:r>
        <w:rPr>
          <w:rFonts w:ascii="Arial" w:eastAsia="Calibri" w:hAnsi="Arial" w:cs="Arial"/>
          <w:b/>
          <w:bCs/>
          <w:color w:val="000000"/>
          <w:lang w:eastAsia="en-US"/>
        </w:rPr>
        <w:t>Notas:</w:t>
      </w:r>
    </w:p>
    <w:p w14:paraId="146B6500" w14:textId="77777777" w:rsidR="006C1BCC" w:rsidRDefault="006C1BCC" w:rsidP="006C1BCC">
      <w:pPr>
        <w:spacing w:after="160" w:line="259" w:lineRule="auto"/>
        <w:contextualSpacing/>
        <w:jc w:val="both"/>
        <w:outlineLvl w:val="0"/>
        <w:rPr>
          <w:rFonts w:ascii="Arial" w:eastAsia="Calibri" w:hAnsi="Arial" w:cs="Arial"/>
          <w:b/>
          <w:bCs/>
          <w:color w:val="000000"/>
          <w:lang w:eastAsia="en-US"/>
        </w:rPr>
      </w:pPr>
    </w:p>
    <w:p w14:paraId="770E5BEE" w14:textId="24938D78" w:rsidR="006C1BCC" w:rsidRPr="009679C9" w:rsidRDefault="006C1BCC" w:rsidP="006C1BCC">
      <w:pPr>
        <w:numPr>
          <w:ilvl w:val="0"/>
          <w:numId w:val="104"/>
        </w:numPr>
        <w:tabs>
          <w:tab w:val="left" w:pos="993"/>
        </w:tabs>
        <w:spacing w:after="160" w:line="259" w:lineRule="auto"/>
        <w:jc w:val="both"/>
        <w:rPr>
          <w:rFonts w:ascii="Arial" w:eastAsia="Calibri" w:hAnsi="Arial" w:cs="Arial"/>
          <w:color w:val="000000"/>
          <w:sz w:val="18"/>
          <w:szCs w:val="18"/>
          <w:lang w:eastAsia="en-US"/>
        </w:rPr>
      </w:pPr>
      <w:r w:rsidRPr="009679C9">
        <w:rPr>
          <w:rFonts w:ascii="Arial" w:eastAsia="Calibri" w:hAnsi="Arial" w:cs="Arial"/>
          <w:color w:val="000000"/>
          <w:sz w:val="18"/>
          <w:szCs w:val="18"/>
          <w:lang w:eastAsia="en-US"/>
        </w:rPr>
        <w:t xml:space="preserve">Únicamente para efectos de evaluación económica se tomará en cuenta el monto </w:t>
      </w:r>
      <w:r w:rsidR="0018028A">
        <w:rPr>
          <w:rFonts w:ascii="Arial" w:eastAsia="Calibri" w:hAnsi="Arial" w:cs="Arial"/>
          <w:color w:val="000000"/>
          <w:sz w:val="18"/>
          <w:szCs w:val="18"/>
          <w:lang w:eastAsia="en-US"/>
        </w:rPr>
        <w:t>máximo</w:t>
      </w:r>
      <w:r w:rsidRPr="009679C9">
        <w:rPr>
          <w:rFonts w:ascii="Arial" w:eastAsia="Calibri" w:hAnsi="Arial" w:cs="Arial"/>
          <w:color w:val="000000"/>
          <w:sz w:val="18"/>
          <w:szCs w:val="18"/>
          <w:lang w:eastAsia="en-US"/>
        </w:rPr>
        <w:t xml:space="preserve"> total antes de IVA (Subtotal).</w:t>
      </w:r>
    </w:p>
    <w:p w14:paraId="7CE9BCBB" w14:textId="77777777" w:rsidR="006C1BCC" w:rsidRPr="009679C9" w:rsidRDefault="006C1BCC" w:rsidP="006C1BCC">
      <w:pPr>
        <w:numPr>
          <w:ilvl w:val="0"/>
          <w:numId w:val="104"/>
        </w:numPr>
        <w:tabs>
          <w:tab w:val="left" w:pos="993"/>
        </w:tabs>
        <w:spacing w:after="160" w:line="259" w:lineRule="auto"/>
        <w:jc w:val="both"/>
        <w:rPr>
          <w:rFonts w:ascii="Arial" w:eastAsia="Calibri" w:hAnsi="Arial" w:cs="Arial"/>
          <w:color w:val="000000"/>
          <w:sz w:val="18"/>
          <w:szCs w:val="18"/>
          <w:lang w:eastAsia="en-US"/>
        </w:rPr>
      </w:pPr>
      <w:r w:rsidRPr="009679C9">
        <w:rPr>
          <w:rFonts w:ascii="Arial" w:eastAsia="Calibri" w:hAnsi="Arial" w:cs="Arial"/>
          <w:color w:val="000000"/>
          <w:sz w:val="18"/>
          <w:szCs w:val="18"/>
          <w:lang w:eastAsia="en-US"/>
        </w:rPr>
        <w:t>Se verificará que los precios ofertados sean precios aceptables</w:t>
      </w:r>
      <w:r>
        <w:rPr>
          <w:rFonts w:ascii="Arial" w:eastAsia="Calibri" w:hAnsi="Arial" w:cs="Arial"/>
          <w:color w:val="000000"/>
          <w:sz w:val="18"/>
          <w:szCs w:val="18"/>
          <w:lang w:eastAsia="en-US"/>
        </w:rPr>
        <w:t>.</w:t>
      </w:r>
    </w:p>
    <w:p w14:paraId="2B0CFF66" w14:textId="77777777" w:rsidR="00DA0B0F" w:rsidRDefault="00DA0B0F" w:rsidP="00DA0B0F">
      <w:pPr>
        <w:pStyle w:val="Textoindependiente"/>
      </w:pPr>
    </w:p>
    <w:p w14:paraId="444D1D82" w14:textId="77777777" w:rsidR="00DA0B0F" w:rsidRDefault="00DA0B0F" w:rsidP="00DA0B0F">
      <w:pPr>
        <w:pStyle w:val="Textoindependiente"/>
      </w:pPr>
    </w:p>
    <w:p w14:paraId="71F41FC7" w14:textId="77777777" w:rsidR="00DA0B0F" w:rsidRDefault="00DA0B0F" w:rsidP="00DA0B0F">
      <w:pPr>
        <w:pStyle w:val="Textoindependiente"/>
      </w:pPr>
    </w:p>
    <w:p w14:paraId="2A832E36" w14:textId="77777777" w:rsidR="00DA0B0F" w:rsidRDefault="00DA0B0F" w:rsidP="00DA0B0F">
      <w:pPr>
        <w:pStyle w:val="Textoindependiente"/>
      </w:pPr>
    </w:p>
    <w:p w14:paraId="1766FCD8" w14:textId="77777777" w:rsidR="00DA0B0F" w:rsidRDefault="00DA0B0F" w:rsidP="00DA0B0F">
      <w:pPr>
        <w:pStyle w:val="Textoindependiente"/>
      </w:pPr>
    </w:p>
    <w:p w14:paraId="1AB593C8" w14:textId="77777777" w:rsidR="00DA0B0F" w:rsidRDefault="00DA0B0F" w:rsidP="00DA0B0F">
      <w:pPr>
        <w:pStyle w:val="Textoindependiente"/>
      </w:pPr>
    </w:p>
    <w:p w14:paraId="04AD1472" w14:textId="77777777" w:rsidR="00DA0B0F" w:rsidRDefault="00DA0B0F" w:rsidP="00DA0B0F">
      <w:pPr>
        <w:pStyle w:val="Textoindependiente"/>
      </w:pPr>
    </w:p>
    <w:p w14:paraId="41C66813" w14:textId="77777777" w:rsidR="00DA0B0F" w:rsidRDefault="00DA0B0F" w:rsidP="00DA0B0F">
      <w:pPr>
        <w:pStyle w:val="Textoindependiente"/>
      </w:pPr>
    </w:p>
    <w:p w14:paraId="7DD845AC" w14:textId="77777777" w:rsidR="00DA0B0F" w:rsidRDefault="00DA0B0F" w:rsidP="00DA0B0F">
      <w:pPr>
        <w:pStyle w:val="Textoindependiente"/>
      </w:pPr>
    </w:p>
    <w:p w14:paraId="00588EFB" w14:textId="77777777" w:rsidR="00893625" w:rsidRDefault="00893625" w:rsidP="00DA0B0F">
      <w:pPr>
        <w:pStyle w:val="Textoindependiente"/>
      </w:pPr>
    </w:p>
    <w:p w14:paraId="0B96BF7D" w14:textId="77777777" w:rsidR="00893625" w:rsidRDefault="00893625" w:rsidP="00DA0B0F">
      <w:pPr>
        <w:pStyle w:val="Textoindependiente"/>
      </w:pPr>
    </w:p>
    <w:p w14:paraId="036F989C" w14:textId="77777777" w:rsidR="00893625" w:rsidRDefault="00893625" w:rsidP="00DA0B0F">
      <w:pPr>
        <w:pStyle w:val="Textoindependiente"/>
      </w:pPr>
    </w:p>
    <w:p w14:paraId="4EF3AB60" w14:textId="77777777" w:rsidR="00893625" w:rsidRDefault="00893625" w:rsidP="00DA0B0F">
      <w:pPr>
        <w:pStyle w:val="Textoindependiente"/>
      </w:pPr>
    </w:p>
    <w:p w14:paraId="75CD556D" w14:textId="77777777" w:rsidR="00893625" w:rsidRDefault="00893625" w:rsidP="00DA0B0F">
      <w:pPr>
        <w:pStyle w:val="Textoindependiente"/>
      </w:pPr>
    </w:p>
    <w:p w14:paraId="2D9CD57B" w14:textId="77777777" w:rsidR="00DA0B0F" w:rsidRPr="00DA0B0F" w:rsidRDefault="00DA0B0F" w:rsidP="00DA0B0F">
      <w:pPr>
        <w:pStyle w:val="Textoindependiente"/>
      </w:pPr>
    </w:p>
    <w:p w14:paraId="6B3B7C4E" w14:textId="77777777" w:rsidR="00D947D0" w:rsidRDefault="00D947D0" w:rsidP="00EE6C2D">
      <w:pPr>
        <w:pStyle w:val="Textoindependiente"/>
        <w:jc w:val="center"/>
        <w:rPr>
          <w:rFonts w:cs="Arial"/>
          <w:b/>
          <w:bCs/>
          <w:color w:val="CC0066"/>
          <w:kern w:val="32"/>
          <w:sz w:val="32"/>
          <w:szCs w:val="32"/>
        </w:rPr>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484"/>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85" w:name="_Toc18432597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485"/>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86" w:name="_Toc452121428"/>
      <w:bookmarkStart w:id="1487" w:name="_Toc464498347"/>
      <w:bookmarkStart w:id="1488" w:name="_Toc464498753"/>
      <w:bookmarkStart w:id="1489" w:name="_Toc487209366"/>
      <w:bookmarkStart w:id="1490" w:name="_Toc488428680"/>
      <w:bookmarkStart w:id="1491" w:name="_Toc491181006"/>
      <w:bookmarkStart w:id="1492" w:name="_Toc492377968"/>
      <w:bookmarkStart w:id="1493" w:name="_Toc493501671"/>
      <w:bookmarkStart w:id="1494" w:name="_Toc494211629"/>
      <w:bookmarkStart w:id="1495" w:name="_Toc496883365"/>
      <w:bookmarkStart w:id="1496" w:name="_Toc498523248"/>
      <w:bookmarkStart w:id="1497" w:name="_Toc505704932"/>
      <w:bookmarkStart w:id="1498" w:name="_Toc510612369"/>
      <w:bookmarkStart w:id="1499" w:name="_Toc3539036"/>
      <w:bookmarkStart w:id="1500" w:name="_Toc19704309"/>
      <w:bookmarkStart w:id="1501" w:name="_Toc23410288"/>
      <w:bookmarkStart w:id="1502" w:name="_Toc23958054"/>
      <w:bookmarkStart w:id="1503" w:name="_Toc80883816"/>
      <w:bookmarkStart w:id="1504" w:name="_Toc80890487"/>
      <w:bookmarkStart w:id="1505" w:name="_Toc82529198"/>
      <w:bookmarkStart w:id="1506" w:name="_Toc119663182"/>
      <w:bookmarkStart w:id="1507" w:name="_Toc128403884"/>
      <w:bookmarkStart w:id="1508" w:name="_Toc139655598"/>
      <w:bookmarkStart w:id="1509" w:name="_Toc161343791"/>
      <w:bookmarkStart w:id="1510" w:name="_Toc163151940"/>
      <w:bookmarkStart w:id="1511" w:name="_Toc184325980"/>
      <w:r w:rsidRPr="008A400A">
        <w:rPr>
          <w:rFonts w:cs="Arial"/>
          <w:kern w:val="32"/>
          <w:sz w:val="28"/>
          <w:szCs w:val="32"/>
        </w:rPr>
        <w:t>Tipo y modelo de contrato</w:t>
      </w:r>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512" w:name="_Toc289064613"/>
      <w:bookmarkStart w:id="1513" w:name="_Toc311547470"/>
    </w:p>
    <w:p w14:paraId="764D7332" w14:textId="5083D3A2" w:rsidR="002F2708" w:rsidRPr="00473B60" w:rsidRDefault="002F2708" w:rsidP="002F2708">
      <w:pPr>
        <w:ind w:right="-94"/>
        <w:jc w:val="both"/>
        <w:rPr>
          <w:rFonts w:ascii="Arial" w:hAnsi="Arial" w:cs="Arial"/>
          <w:sz w:val="17"/>
          <w:szCs w:val="17"/>
        </w:rPr>
      </w:pPr>
      <w:bookmarkStart w:id="1514"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 xml:space="preserve">En el presente contrato no se consideran anticipos y el precio es fijo durante la vigencia </w:t>
      </w:r>
      <w:proofErr w:type="gramStart"/>
      <w:r w:rsidRPr="00473B60">
        <w:rPr>
          <w:rFonts w:cs="Arial"/>
          <w:sz w:val="17"/>
          <w:szCs w:val="17"/>
        </w:rPr>
        <w:t>del mismo</w:t>
      </w:r>
      <w:proofErr w:type="gramEnd"/>
      <w:r w:rsidRPr="00473B60">
        <w:rPr>
          <w:rFonts w:cs="Arial"/>
          <w:sz w:val="17"/>
          <w:szCs w:val="17"/>
        </w:rPr>
        <w:t>,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5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5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w:t>
      </w:r>
      <w:proofErr w:type="gramStart"/>
      <w:r w:rsidRPr="00473B60">
        <w:rPr>
          <w:rFonts w:ascii="Arial" w:hAnsi="Arial" w:cs="Arial"/>
          <w:color w:val="000000"/>
          <w:sz w:val="17"/>
          <w:szCs w:val="17"/>
        </w:rPr>
        <w:t>las mismas</w:t>
      </w:r>
      <w:proofErr w:type="gramEnd"/>
      <w:r w:rsidRPr="00473B60">
        <w:rPr>
          <w:rFonts w:ascii="Arial" w:hAnsi="Arial" w:cs="Arial"/>
          <w:color w:val="000000"/>
          <w:sz w:val="17"/>
          <w:szCs w:val="17"/>
        </w:rPr>
        <w:t xml:space="preserve">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w:t>
      </w:r>
      <w:proofErr w:type="spellStart"/>
      <w:r w:rsidRPr="00473B60">
        <w:rPr>
          <w:rFonts w:ascii="Arial" w:hAnsi="Arial" w:cs="Arial"/>
          <w:b/>
          <w:bCs/>
          <w:color w:val="000000"/>
          <w:sz w:val="17"/>
          <w:szCs w:val="17"/>
        </w:rPr>
        <w:t>POBALINES</w:t>
      </w:r>
      <w:proofErr w:type="spellEnd"/>
      <w:r w:rsidRPr="00473B60">
        <w:rPr>
          <w:rFonts w:ascii="Arial" w:hAnsi="Arial" w:cs="Arial"/>
          <w:b/>
          <w:bCs/>
          <w:color w:val="000000"/>
          <w:sz w:val="17"/>
          <w:szCs w:val="17"/>
        </w:rPr>
        <w:t>”</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515"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516" w:name="_Toc184325981"/>
      <w:r w:rsidRPr="00C024F2">
        <w:rPr>
          <w:rFonts w:cs="Arial"/>
          <w:color w:val="CC0066"/>
          <w:kern w:val="32"/>
          <w:sz w:val="32"/>
          <w:szCs w:val="32"/>
        </w:rPr>
        <w:lastRenderedPageBreak/>
        <w:t>ANEXO 10</w:t>
      </w:r>
      <w:bookmarkEnd w:id="1515"/>
      <w:bookmarkEnd w:id="1516"/>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517" w:name="_Toc119663184"/>
      <w:bookmarkStart w:id="1518" w:name="_Toc128403886"/>
      <w:bookmarkStart w:id="1519" w:name="_Toc139655600"/>
      <w:bookmarkStart w:id="1520" w:name="_Toc161343793"/>
      <w:bookmarkStart w:id="1521" w:name="_Toc163151942"/>
      <w:bookmarkStart w:id="1522" w:name="_Toc184325982"/>
      <w:r w:rsidRPr="00C024F2">
        <w:rPr>
          <w:rFonts w:cs="Arial"/>
          <w:kern w:val="32"/>
          <w:sz w:val="28"/>
          <w:szCs w:val="32"/>
        </w:rPr>
        <w:t>Solicitud de expedición de Certificado Digital de usuarios externos</w:t>
      </w:r>
      <w:bookmarkEnd w:id="1517"/>
      <w:bookmarkEnd w:id="1518"/>
      <w:bookmarkEnd w:id="1519"/>
      <w:bookmarkEnd w:id="1520"/>
      <w:bookmarkEnd w:id="1521"/>
      <w:bookmarkEnd w:id="1522"/>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42pt" o:ole="">
                  <v:imagedata r:id="rId52" o:title=""/>
                </v:shape>
                <o:OLEObject Type="Embed" ProgID="Acrobat.Document.2015" ShapeID="_x0000_i1025" DrawAspect="Icon" ObjectID="_1794945535" r:id="rId53"/>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523" w:name="_Toc18432598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ACAA765"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25594">
                                <w:rPr>
                                  <w:rFonts w:ascii="Arial" w:hAnsi="Arial" w:cs="Arial"/>
                                  <w:b/>
                                  <w:szCs w:val="24"/>
                                </w:rPr>
                                <w:t>061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55"/>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pRP4UIBAAAv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ACAA765"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25594">
                          <w:rPr>
                            <w:rFonts w:ascii="Arial" w:hAnsi="Arial" w:cs="Arial"/>
                            <w:b/>
                            <w:szCs w:val="24"/>
                          </w:rPr>
                          <w:t>061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56"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514"/>
      <w:r w:rsidR="00FF303F">
        <w:rPr>
          <w:rFonts w:cs="Arial"/>
          <w:color w:val="CC0066"/>
          <w:kern w:val="32"/>
          <w:sz w:val="32"/>
          <w:szCs w:val="32"/>
        </w:rPr>
        <w:t>1</w:t>
      </w:r>
      <w:bookmarkEnd w:id="1523"/>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524" w:name="_Toc452121432"/>
      <w:bookmarkStart w:id="1525" w:name="_Toc464498351"/>
      <w:bookmarkStart w:id="1526" w:name="_Toc464498757"/>
      <w:bookmarkStart w:id="1527" w:name="_Toc487209370"/>
      <w:bookmarkStart w:id="1528" w:name="_Toc488428684"/>
      <w:bookmarkStart w:id="1529" w:name="_Toc491181010"/>
      <w:bookmarkStart w:id="1530" w:name="_Toc492377972"/>
      <w:bookmarkStart w:id="1531" w:name="_Toc493501676"/>
      <w:bookmarkStart w:id="1532" w:name="_Toc494211634"/>
      <w:bookmarkStart w:id="1533" w:name="_Toc496883370"/>
      <w:bookmarkStart w:id="1534" w:name="_Toc498523252"/>
      <w:bookmarkStart w:id="1535" w:name="_Toc505704936"/>
      <w:bookmarkStart w:id="1536" w:name="_Toc510612373"/>
      <w:bookmarkStart w:id="1537" w:name="_Toc3539038"/>
      <w:bookmarkStart w:id="1538" w:name="_Toc23410290"/>
      <w:bookmarkStart w:id="1539" w:name="_Toc23958056"/>
      <w:bookmarkStart w:id="1540" w:name="_Toc80883818"/>
      <w:bookmarkStart w:id="1541" w:name="_Toc80890489"/>
      <w:bookmarkStart w:id="1542" w:name="_Toc82529200"/>
      <w:bookmarkStart w:id="1543" w:name="_Toc119663186"/>
      <w:bookmarkStart w:id="1544" w:name="_Toc128403888"/>
      <w:bookmarkStart w:id="1545" w:name="_Toc139655602"/>
      <w:bookmarkStart w:id="1546" w:name="_Toc161343795"/>
      <w:bookmarkStart w:id="1547" w:name="_Toc163151944"/>
      <w:bookmarkStart w:id="1548" w:name="_Toc184325984"/>
      <w:bookmarkEnd w:id="1512"/>
      <w:bookmarkEnd w:id="1513"/>
      <w:r w:rsidRPr="0027305A">
        <w:rPr>
          <w:rFonts w:cs="Arial"/>
          <w:kern w:val="32"/>
          <w:sz w:val="28"/>
          <w:szCs w:val="32"/>
        </w:rPr>
        <w:t>Registro de participación</w:t>
      </w:r>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7">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549" w:name="_Toc306816242"/>
      <w:bookmarkStart w:id="1550" w:name="_Toc306816243"/>
      <w:bookmarkEnd w:id="1549"/>
      <w:bookmarkEnd w:id="1550"/>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1BAC9011" w:rsidR="00036230" w:rsidRPr="00683BED" w:rsidRDefault="00C25594" w:rsidP="006637F3">
            <w:pPr>
              <w:pStyle w:val="9Parrafo"/>
              <w:rPr>
                <w:rFonts w:ascii="Arial" w:hAnsi="Arial" w:cs="Arial"/>
                <w:b/>
                <w:sz w:val="20"/>
                <w:szCs w:val="20"/>
              </w:rPr>
            </w:pPr>
            <w:r w:rsidRPr="00C25594">
              <w:rPr>
                <w:rFonts w:ascii="Arial" w:hAnsi="Arial" w:cs="Arial"/>
                <w:b/>
                <w:sz w:val="20"/>
                <w:szCs w:val="20"/>
              </w:rPr>
              <w:t>Servicio de comedor con sistema de autoservicio para el personal de oficinas centrales y CECYRD, en Pachuca Hidalgo del Instituto Nacional Electoral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7648C4" w:rsidP="00650DF1">
            <w:hyperlink r:id="rId58" w:history="1">
              <w:r w:rsidRPr="00990299">
                <w:rPr>
                  <w:rStyle w:val="Hipervnculo"/>
                  <w:rFonts w:ascii="Arial" w:hAnsi="Arial" w:cs="Arial"/>
                </w:rPr>
                <w:t>roberto.medina@ine.mx</w:t>
              </w:r>
            </w:hyperlink>
            <w:r>
              <w:t xml:space="preserve"> </w:t>
            </w:r>
            <w:r w:rsidR="00684EBE">
              <w:t xml:space="preserve"> </w:t>
            </w:r>
          </w:p>
          <w:p w14:paraId="1CF420B3" w14:textId="575D6B9F" w:rsidR="0044599B" w:rsidRPr="003820AB" w:rsidRDefault="00C25594" w:rsidP="00650DF1">
            <w:pPr>
              <w:rPr>
                <w:rFonts w:ascii="Arial" w:hAnsi="Arial" w:cs="Arial"/>
                <w:color w:val="0000FF"/>
                <w:u w:val="single"/>
              </w:rPr>
            </w:pPr>
            <w:hyperlink r:id="rId59" w:history="1">
              <w:r w:rsidRPr="00C35664">
                <w:rPr>
                  <w:rStyle w:val="Hipervnculo"/>
                  <w:rFonts w:ascii="Arial" w:hAnsi="Arial" w:cs="Arial"/>
                </w:rPr>
                <w:t>ivana.bagues@ine.mx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551" w:name="_Toc119663187"/>
      <w:bookmarkStart w:id="1552" w:name="_Toc184325985"/>
      <w:r w:rsidRPr="0027305A">
        <w:rPr>
          <w:rFonts w:cs="Arial"/>
          <w:color w:val="CC0066"/>
          <w:kern w:val="32"/>
          <w:sz w:val="32"/>
          <w:szCs w:val="32"/>
        </w:rPr>
        <w:lastRenderedPageBreak/>
        <w:t>ANEXO 1</w:t>
      </w:r>
      <w:r w:rsidR="00DC7B1A">
        <w:rPr>
          <w:rFonts w:cs="Arial"/>
          <w:color w:val="CC0066"/>
          <w:kern w:val="32"/>
          <w:sz w:val="32"/>
          <w:szCs w:val="32"/>
        </w:rPr>
        <w:t>2</w:t>
      </w:r>
      <w:bookmarkEnd w:id="1551"/>
      <w:bookmarkEnd w:id="1552"/>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553" w:name="_Toc452121434"/>
      <w:bookmarkStart w:id="1554" w:name="_Toc464498353"/>
      <w:bookmarkStart w:id="1555" w:name="_Toc464498759"/>
      <w:bookmarkStart w:id="1556" w:name="_Toc487209372"/>
      <w:bookmarkStart w:id="1557" w:name="_Toc488428688"/>
      <w:bookmarkStart w:id="1558" w:name="_Toc491181012"/>
      <w:bookmarkStart w:id="1559" w:name="_Toc492377974"/>
      <w:bookmarkStart w:id="1560" w:name="_Toc493501678"/>
      <w:bookmarkStart w:id="1561" w:name="_Toc494211636"/>
      <w:bookmarkStart w:id="1562" w:name="_Toc496883372"/>
      <w:bookmarkStart w:id="1563" w:name="_Toc498523254"/>
      <w:bookmarkStart w:id="1564" w:name="_Toc505704938"/>
      <w:bookmarkStart w:id="1565" w:name="_Toc510612375"/>
      <w:bookmarkStart w:id="1566" w:name="_Toc3539040"/>
      <w:bookmarkStart w:id="1567" w:name="_Toc19704313"/>
      <w:bookmarkStart w:id="1568" w:name="_Toc23410292"/>
      <w:bookmarkStart w:id="1569" w:name="_Toc23958058"/>
      <w:bookmarkStart w:id="1570" w:name="_Toc80883820"/>
      <w:bookmarkStart w:id="1571" w:name="_Toc80890491"/>
      <w:bookmarkStart w:id="1572" w:name="_Toc82529202"/>
      <w:bookmarkStart w:id="1573" w:name="_Toc119663188"/>
      <w:bookmarkStart w:id="1574" w:name="_Toc128403890"/>
      <w:bookmarkStart w:id="1575" w:name="_Toc139655604"/>
      <w:bookmarkStart w:id="1576" w:name="_Toc161343797"/>
      <w:bookmarkStart w:id="1577" w:name="_Toc163151946"/>
      <w:bookmarkStart w:id="1578" w:name="_Toc184325986"/>
      <w:r w:rsidRPr="0027305A">
        <w:rPr>
          <w:rFonts w:cs="Arial"/>
          <w:kern w:val="32"/>
          <w:sz w:val="28"/>
          <w:szCs w:val="32"/>
        </w:rPr>
        <w:t>Constancia de recepción de documentos</w:t>
      </w:r>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A01DBC" w14:textId="77777777" w:rsidR="00186656" w:rsidRDefault="00186656">
      <w:r>
        <w:separator/>
      </w:r>
    </w:p>
  </w:endnote>
  <w:endnote w:type="continuationSeparator" w:id="0">
    <w:p w14:paraId="34B83200" w14:textId="77777777" w:rsidR="00186656" w:rsidRDefault="00186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Cond">
    <w:altName w:val="Segoe UI"/>
    <w:panose1 w:val="00000000000000000000"/>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20002A87" w:usb1="00000000" w:usb2="00000000"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451DBE" w14:textId="12F7D64E"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100E">
      <w:rPr>
        <w:rFonts w:ascii="Arial" w:hAnsi="Arial" w:cs="Arial"/>
        <w:b/>
        <w:bCs/>
      </w:rPr>
      <w:t>1</w:t>
    </w:r>
    <w:r w:rsidR="00C25594">
      <w:rPr>
        <w:rFonts w:ascii="Arial" w:hAnsi="Arial" w:cs="Arial"/>
        <w:b/>
        <w:bCs/>
      </w:rPr>
      <w:t>4</w:t>
    </w:r>
    <w:r w:rsidR="0020451C">
      <w:rPr>
        <w:rFonts w:ascii="Arial" w:hAnsi="Arial" w:cs="Arial"/>
        <w:b/>
        <w:bCs/>
      </w:rPr>
      <w:t>4</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43F124" w14:textId="77777777" w:rsidR="00186656" w:rsidRDefault="00186656">
      <w:r>
        <w:separator/>
      </w:r>
    </w:p>
  </w:footnote>
  <w:footnote w:type="continuationSeparator" w:id="0">
    <w:p w14:paraId="6E6F7D61" w14:textId="77777777" w:rsidR="00186656" w:rsidRDefault="00186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04613060" name="Imagen 180461306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08590BEB"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696AC1">
      <w:rPr>
        <w:rFonts w:ascii="Arial" w:hAnsi="Arial" w:cs="Arial"/>
        <w:color w:val="808080"/>
        <w:szCs w:val="22"/>
      </w:rPr>
      <w:t>061</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4B84031"/>
    <w:multiLevelType w:val="multilevel"/>
    <w:tmpl w:val="C64A9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6813B32"/>
    <w:multiLevelType w:val="hybridMultilevel"/>
    <w:tmpl w:val="F38CDDCE"/>
    <w:lvl w:ilvl="0" w:tplc="B82C069E">
      <w:start w:val="1"/>
      <w:numFmt w:val="lowerLetter"/>
      <w:lvlText w:val="%1)"/>
      <w:lvlJc w:val="left"/>
      <w:pPr>
        <w:ind w:left="720" w:hanging="360"/>
      </w:pPr>
      <w:rPr>
        <w:rFonts w:ascii="Myriad Pro Cond" w:hAnsi="Myriad Pro Cond" w:hint="default"/>
        <w:b/>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A755256"/>
    <w:multiLevelType w:val="hybridMultilevel"/>
    <w:tmpl w:val="0E5EAB40"/>
    <w:lvl w:ilvl="0" w:tplc="080A0017">
      <w:start w:val="1"/>
      <w:numFmt w:val="lowerLetter"/>
      <w:lvlText w:val="%1)"/>
      <w:lvlJc w:val="left"/>
      <w:pPr>
        <w:ind w:left="1183" w:hanging="360"/>
      </w:pPr>
    </w:lvl>
    <w:lvl w:ilvl="1" w:tplc="080A0019" w:tentative="1">
      <w:start w:val="1"/>
      <w:numFmt w:val="lowerLetter"/>
      <w:lvlText w:val="%2."/>
      <w:lvlJc w:val="left"/>
      <w:pPr>
        <w:ind w:left="1903" w:hanging="360"/>
      </w:pPr>
    </w:lvl>
    <w:lvl w:ilvl="2" w:tplc="080A001B" w:tentative="1">
      <w:start w:val="1"/>
      <w:numFmt w:val="lowerRoman"/>
      <w:lvlText w:val="%3."/>
      <w:lvlJc w:val="right"/>
      <w:pPr>
        <w:ind w:left="2623" w:hanging="180"/>
      </w:pPr>
    </w:lvl>
    <w:lvl w:ilvl="3" w:tplc="080A000F" w:tentative="1">
      <w:start w:val="1"/>
      <w:numFmt w:val="decimal"/>
      <w:lvlText w:val="%4."/>
      <w:lvlJc w:val="left"/>
      <w:pPr>
        <w:ind w:left="3343" w:hanging="360"/>
      </w:pPr>
    </w:lvl>
    <w:lvl w:ilvl="4" w:tplc="080A0019" w:tentative="1">
      <w:start w:val="1"/>
      <w:numFmt w:val="lowerLetter"/>
      <w:lvlText w:val="%5."/>
      <w:lvlJc w:val="left"/>
      <w:pPr>
        <w:ind w:left="4063" w:hanging="360"/>
      </w:pPr>
    </w:lvl>
    <w:lvl w:ilvl="5" w:tplc="080A001B" w:tentative="1">
      <w:start w:val="1"/>
      <w:numFmt w:val="lowerRoman"/>
      <w:lvlText w:val="%6."/>
      <w:lvlJc w:val="right"/>
      <w:pPr>
        <w:ind w:left="4783" w:hanging="180"/>
      </w:pPr>
    </w:lvl>
    <w:lvl w:ilvl="6" w:tplc="080A000F" w:tentative="1">
      <w:start w:val="1"/>
      <w:numFmt w:val="decimal"/>
      <w:lvlText w:val="%7."/>
      <w:lvlJc w:val="left"/>
      <w:pPr>
        <w:ind w:left="5503" w:hanging="360"/>
      </w:pPr>
    </w:lvl>
    <w:lvl w:ilvl="7" w:tplc="080A0019" w:tentative="1">
      <w:start w:val="1"/>
      <w:numFmt w:val="lowerLetter"/>
      <w:lvlText w:val="%8."/>
      <w:lvlJc w:val="left"/>
      <w:pPr>
        <w:ind w:left="6223" w:hanging="360"/>
      </w:pPr>
    </w:lvl>
    <w:lvl w:ilvl="8" w:tplc="080A001B" w:tentative="1">
      <w:start w:val="1"/>
      <w:numFmt w:val="lowerRoman"/>
      <w:lvlText w:val="%9."/>
      <w:lvlJc w:val="right"/>
      <w:pPr>
        <w:ind w:left="6943" w:hanging="180"/>
      </w:pPr>
    </w:lvl>
  </w:abstractNum>
  <w:abstractNum w:abstractNumId="20"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1" w15:restartNumberingAfterBreak="0">
    <w:nsid w:val="0C943F61"/>
    <w:multiLevelType w:val="hybridMultilevel"/>
    <w:tmpl w:val="F01C12BC"/>
    <w:lvl w:ilvl="0" w:tplc="0D361BA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5"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10FF4A7B"/>
    <w:multiLevelType w:val="hybridMultilevel"/>
    <w:tmpl w:val="214E30C0"/>
    <w:lvl w:ilvl="0" w:tplc="080A0001">
      <w:start w:val="1"/>
      <w:numFmt w:val="bullet"/>
      <w:lvlText w:val=""/>
      <w:lvlJc w:val="left"/>
      <w:pPr>
        <w:ind w:left="720" w:hanging="360"/>
      </w:pPr>
      <w:rPr>
        <w:rFonts w:ascii="Symbol" w:hAnsi="Symbol"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9"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1"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4"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5" w15:restartNumberingAfterBreak="0">
    <w:nsid w:val="15C00990"/>
    <w:multiLevelType w:val="hybridMultilevel"/>
    <w:tmpl w:val="55168B2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ACD72C0"/>
    <w:multiLevelType w:val="hybridMultilevel"/>
    <w:tmpl w:val="21F2CDD8"/>
    <w:lvl w:ilvl="0" w:tplc="080A000F">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1BAC42EE"/>
    <w:multiLevelType w:val="hybridMultilevel"/>
    <w:tmpl w:val="51D82B44"/>
    <w:lvl w:ilvl="0" w:tplc="160C4C0E">
      <w:start w:val="1"/>
      <w:numFmt w:val="lowerLetter"/>
      <w:lvlText w:val="%1)"/>
      <w:lvlJc w:val="left"/>
      <w:pPr>
        <w:ind w:left="720" w:hanging="360"/>
      </w:pPr>
      <w:rPr>
        <w:rFonts w:hint="default"/>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4" w15:restartNumberingAfterBreak="0">
    <w:nsid w:val="1D557C90"/>
    <w:multiLevelType w:val="hybridMultilevel"/>
    <w:tmpl w:val="F154B2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6" w15:restartNumberingAfterBreak="0">
    <w:nsid w:val="20243867"/>
    <w:multiLevelType w:val="hybridMultilevel"/>
    <w:tmpl w:val="4ACABDEC"/>
    <w:lvl w:ilvl="0" w:tplc="080A0013">
      <w:start w:val="1"/>
      <w:numFmt w:val="upperRoman"/>
      <w:lvlText w:val="%1."/>
      <w:lvlJc w:val="right"/>
      <w:pPr>
        <w:ind w:left="1222" w:hanging="360"/>
      </w:pPr>
    </w:lvl>
    <w:lvl w:ilvl="1" w:tplc="080A0019" w:tentative="1">
      <w:start w:val="1"/>
      <w:numFmt w:val="lowerLetter"/>
      <w:lvlText w:val="%2."/>
      <w:lvlJc w:val="left"/>
      <w:pPr>
        <w:ind w:left="1942" w:hanging="360"/>
      </w:pPr>
    </w:lvl>
    <w:lvl w:ilvl="2" w:tplc="080A001B" w:tentative="1">
      <w:start w:val="1"/>
      <w:numFmt w:val="lowerRoman"/>
      <w:lvlText w:val="%3."/>
      <w:lvlJc w:val="right"/>
      <w:pPr>
        <w:ind w:left="2662" w:hanging="180"/>
      </w:pPr>
    </w:lvl>
    <w:lvl w:ilvl="3" w:tplc="080A000F" w:tentative="1">
      <w:start w:val="1"/>
      <w:numFmt w:val="decimal"/>
      <w:lvlText w:val="%4."/>
      <w:lvlJc w:val="left"/>
      <w:pPr>
        <w:ind w:left="3382" w:hanging="360"/>
      </w:pPr>
    </w:lvl>
    <w:lvl w:ilvl="4" w:tplc="080A0019" w:tentative="1">
      <w:start w:val="1"/>
      <w:numFmt w:val="lowerLetter"/>
      <w:lvlText w:val="%5."/>
      <w:lvlJc w:val="left"/>
      <w:pPr>
        <w:ind w:left="4102" w:hanging="360"/>
      </w:pPr>
    </w:lvl>
    <w:lvl w:ilvl="5" w:tplc="080A001B" w:tentative="1">
      <w:start w:val="1"/>
      <w:numFmt w:val="lowerRoman"/>
      <w:lvlText w:val="%6."/>
      <w:lvlJc w:val="right"/>
      <w:pPr>
        <w:ind w:left="4822" w:hanging="180"/>
      </w:pPr>
    </w:lvl>
    <w:lvl w:ilvl="6" w:tplc="080A000F" w:tentative="1">
      <w:start w:val="1"/>
      <w:numFmt w:val="decimal"/>
      <w:lvlText w:val="%7."/>
      <w:lvlJc w:val="left"/>
      <w:pPr>
        <w:ind w:left="5542" w:hanging="360"/>
      </w:pPr>
    </w:lvl>
    <w:lvl w:ilvl="7" w:tplc="080A0019" w:tentative="1">
      <w:start w:val="1"/>
      <w:numFmt w:val="lowerLetter"/>
      <w:lvlText w:val="%8."/>
      <w:lvlJc w:val="left"/>
      <w:pPr>
        <w:ind w:left="6262" w:hanging="360"/>
      </w:pPr>
    </w:lvl>
    <w:lvl w:ilvl="8" w:tplc="080A001B" w:tentative="1">
      <w:start w:val="1"/>
      <w:numFmt w:val="lowerRoman"/>
      <w:lvlText w:val="%9."/>
      <w:lvlJc w:val="right"/>
      <w:pPr>
        <w:ind w:left="6982" w:hanging="180"/>
      </w:pPr>
    </w:lvl>
  </w:abstractNum>
  <w:abstractNum w:abstractNumId="47" w15:restartNumberingAfterBreak="0">
    <w:nsid w:val="215C7105"/>
    <w:multiLevelType w:val="hybridMultilevel"/>
    <w:tmpl w:val="3F227062"/>
    <w:lvl w:ilvl="0" w:tplc="080A000F">
      <w:start w:val="1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9"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5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1"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2" w15:restartNumberingAfterBreak="0">
    <w:nsid w:val="22357752"/>
    <w:multiLevelType w:val="hybridMultilevel"/>
    <w:tmpl w:val="2CAAD4A8"/>
    <w:lvl w:ilvl="0" w:tplc="080A0017">
      <w:start w:val="1"/>
      <w:numFmt w:val="lowerLetter"/>
      <w:lvlText w:val="%1)"/>
      <w:lvlJc w:val="left"/>
      <w:pPr>
        <w:ind w:left="786"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3" w15:restartNumberingAfterBreak="0">
    <w:nsid w:val="226C50EC"/>
    <w:multiLevelType w:val="hybridMultilevel"/>
    <w:tmpl w:val="D8025E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248E0406"/>
    <w:multiLevelType w:val="hybridMultilevel"/>
    <w:tmpl w:val="8AF41C6C"/>
    <w:lvl w:ilvl="0" w:tplc="D28039AC">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9"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1" w15:restartNumberingAfterBreak="0">
    <w:nsid w:val="29247A50"/>
    <w:multiLevelType w:val="hybridMultilevel"/>
    <w:tmpl w:val="DFEE6E1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296412D9"/>
    <w:multiLevelType w:val="multilevel"/>
    <w:tmpl w:val="A142E004"/>
    <w:lvl w:ilvl="0">
      <w:start w:val="1"/>
      <w:numFmt w:val="decimal"/>
      <w:lvlText w:val="%1."/>
      <w:lvlJc w:val="left"/>
      <w:pPr>
        <w:ind w:left="823" w:hanging="360"/>
      </w:pPr>
      <w:rPr>
        <w:b/>
        <w:bCs/>
        <w:color w:val="000000"/>
      </w:rPr>
    </w:lvl>
    <w:lvl w:ilvl="1">
      <w:start w:val="1"/>
      <w:numFmt w:val="decimal"/>
      <w:isLgl/>
      <w:lvlText w:val="%1.%2"/>
      <w:lvlJc w:val="left"/>
      <w:pPr>
        <w:ind w:left="1183" w:hanging="360"/>
      </w:pPr>
      <w:rPr>
        <w:rFonts w:hint="default"/>
        <w:b/>
        <w:bCs w:val="0"/>
        <w:sz w:val="20"/>
        <w:szCs w:val="20"/>
      </w:rPr>
    </w:lvl>
    <w:lvl w:ilvl="2">
      <w:start w:val="1"/>
      <w:numFmt w:val="decimal"/>
      <w:isLgl/>
      <w:lvlText w:val="%1.%2.%3"/>
      <w:lvlJc w:val="left"/>
      <w:pPr>
        <w:ind w:left="1903" w:hanging="720"/>
      </w:pPr>
      <w:rPr>
        <w:rFonts w:hint="default"/>
      </w:rPr>
    </w:lvl>
    <w:lvl w:ilvl="3">
      <w:start w:val="1"/>
      <w:numFmt w:val="decimal"/>
      <w:isLgl/>
      <w:lvlText w:val="%1.%2.%3.%4"/>
      <w:lvlJc w:val="left"/>
      <w:pPr>
        <w:ind w:left="2263" w:hanging="720"/>
      </w:pPr>
      <w:rPr>
        <w:rFonts w:hint="default"/>
      </w:rPr>
    </w:lvl>
    <w:lvl w:ilvl="4">
      <w:start w:val="1"/>
      <w:numFmt w:val="decimal"/>
      <w:isLgl/>
      <w:lvlText w:val="%1.%2.%3.%4.%5"/>
      <w:lvlJc w:val="left"/>
      <w:pPr>
        <w:ind w:left="2983" w:hanging="1080"/>
      </w:pPr>
      <w:rPr>
        <w:rFonts w:hint="default"/>
      </w:rPr>
    </w:lvl>
    <w:lvl w:ilvl="5">
      <w:start w:val="1"/>
      <w:numFmt w:val="decimal"/>
      <w:isLgl/>
      <w:lvlText w:val="%1.%2.%3.%4.%5.%6"/>
      <w:lvlJc w:val="left"/>
      <w:pPr>
        <w:ind w:left="3343" w:hanging="1080"/>
      </w:pPr>
      <w:rPr>
        <w:rFonts w:hint="default"/>
      </w:rPr>
    </w:lvl>
    <w:lvl w:ilvl="6">
      <w:start w:val="1"/>
      <w:numFmt w:val="decimal"/>
      <w:isLgl/>
      <w:lvlText w:val="%1.%2.%3.%4.%5.%6.%7"/>
      <w:lvlJc w:val="left"/>
      <w:pPr>
        <w:ind w:left="4063" w:hanging="1440"/>
      </w:pPr>
      <w:rPr>
        <w:rFonts w:hint="default"/>
      </w:rPr>
    </w:lvl>
    <w:lvl w:ilvl="7">
      <w:start w:val="1"/>
      <w:numFmt w:val="decimal"/>
      <w:isLgl/>
      <w:lvlText w:val="%1.%2.%3.%4.%5.%6.%7.%8"/>
      <w:lvlJc w:val="left"/>
      <w:pPr>
        <w:ind w:left="4423" w:hanging="1440"/>
      </w:pPr>
      <w:rPr>
        <w:rFonts w:hint="default"/>
      </w:rPr>
    </w:lvl>
    <w:lvl w:ilvl="8">
      <w:start w:val="1"/>
      <w:numFmt w:val="decimal"/>
      <w:isLgl/>
      <w:lvlText w:val="%1.%2.%3.%4.%5.%6.%7.%8.%9"/>
      <w:lvlJc w:val="left"/>
      <w:pPr>
        <w:ind w:left="5143" w:hanging="1800"/>
      </w:pPr>
      <w:rPr>
        <w:rFonts w:hint="default"/>
      </w:rPr>
    </w:lvl>
  </w:abstractNum>
  <w:abstractNum w:abstractNumId="63"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5" w15:restartNumberingAfterBreak="0">
    <w:nsid w:val="2A3E5459"/>
    <w:multiLevelType w:val="hybridMultilevel"/>
    <w:tmpl w:val="404AAF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7"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2EB45F6C"/>
    <w:multiLevelType w:val="hybridMultilevel"/>
    <w:tmpl w:val="D3CE38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7"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8" w15:restartNumberingAfterBreak="0">
    <w:nsid w:val="36CB53FF"/>
    <w:multiLevelType w:val="hybridMultilevel"/>
    <w:tmpl w:val="324A866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8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1"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2" w15:restartNumberingAfterBreak="0">
    <w:nsid w:val="37EB7BF1"/>
    <w:multiLevelType w:val="hybridMultilevel"/>
    <w:tmpl w:val="326497C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6" w15:restartNumberingAfterBreak="0">
    <w:nsid w:val="3B6A06D6"/>
    <w:multiLevelType w:val="hybridMultilevel"/>
    <w:tmpl w:val="7F76399A"/>
    <w:lvl w:ilvl="0" w:tplc="479210CC">
      <w:start w:val="1"/>
      <w:numFmt w:val="lowerLetter"/>
      <w:lvlText w:val="%1)"/>
      <w:lvlJc w:val="left"/>
      <w:pPr>
        <w:tabs>
          <w:tab w:val="num" w:pos="4046"/>
        </w:tabs>
        <w:ind w:left="4046"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7"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90" w15:restartNumberingAfterBreak="0">
    <w:nsid w:val="3C27540A"/>
    <w:multiLevelType w:val="hybridMultilevel"/>
    <w:tmpl w:val="6FCC454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3F862927"/>
    <w:multiLevelType w:val="hybridMultilevel"/>
    <w:tmpl w:val="617AF6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2"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8"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9"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0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2" w15:restartNumberingAfterBreak="0">
    <w:nsid w:val="492727B3"/>
    <w:multiLevelType w:val="hybridMultilevel"/>
    <w:tmpl w:val="EF368922"/>
    <w:lvl w:ilvl="0" w:tplc="5D8E8B3A">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49755D14"/>
    <w:multiLevelType w:val="multilevel"/>
    <w:tmpl w:val="49C80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6"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8"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9"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11" w15:restartNumberingAfterBreak="0">
    <w:nsid w:val="4FB509D6"/>
    <w:multiLevelType w:val="hybridMultilevel"/>
    <w:tmpl w:val="64A4731E"/>
    <w:lvl w:ilvl="0" w:tplc="4FB40642">
      <w:numFmt w:val="bullet"/>
      <w:lvlText w:val="-"/>
      <w:lvlJc w:val="left"/>
      <w:pPr>
        <w:ind w:left="720" w:hanging="360"/>
      </w:pPr>
      <w:rPr>
        <w:rFonts w:ascii="Century Gothic" w:eastAsia="Times New Roman"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4FD8452C"/>
    <w:multiLevelType w:val="hybridMultilevel"/>
    <w:tmpl w:val="AD54E8D8"/>
    <w:lvl w:ilvl="0" w:tplc="E56E6B6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4"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5" w15:restartNumberingAfterBreak="0">
    <w:nsid w:val="558350B4"/>
    <w:multiLevelType w:val="hybridMultilevel"/>
    <w:tmpl w:val="8DFEF052"/>
    <w:lvl w:ilvl="0" w:tplc="55D2D53C">
      <w:start w:val="1"/>
      <w:numFmt w:val="upperRoman"/>
      <w:lvlText w:val="%1."/>
      <w:lvlJc w:val="left"/>
      <w:pPr>
        <w:ind w:left="862" w:hanging="720"/>
      </w:pPr>
      <w:rPr>
        <w:rFonts w:ascii="Arial" w:hAnsi="Arial" w:cs="Arial" w:hint="default"/>
        <w:b w:val="0"/>
        <w:bCs w:val="0"/>
        <w:i w:val="0"/>
        <w:iCs w:val="0"/>
        <w:sz w:val="19"/>
        <w:szCs w:val="19"/>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11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6FD00D6"/>
    <w:multiLevelType w:val="hybridMultilevel"/>
    <w:tmpl w:val="6C5A4BAA"/>
    <w:lvl w:ilvl="0" w:tplc="1D92E59E">
      <w:start w:val="1"/>
      <w:numFmt w:val="decimal"/>
      <w:lvlText w:val="%1."/>
      <w:lvlJc w:val="left"/>
      <w:pPr>
        <w:ind w:left="1106" w:hanging="360"/>
      </w:pPr>
      <w:rPr>
        <w:b/>
      </w:rPr>
    </w:lvl>
    <w:lvl w:ilvl="1" w:tplc="080A0019" w:tentative="1">
      <w:start w:val="1"/>
      <w:numFmt w:val="lowerLetter"/>
      <w:lvlText w:val="%2."/>
      <w:lvlJc w:val="left"/>
      <w:pPr>
        <w:ind w:left="1826" w:hanging="360"/>
      </w:pPr>
    </w:lvl>
    <w:lvl w:ilvl="2" w:tplc="080A001B" w:tentative="1">
      <w:start w:val="1"/>
      <w:numFmt w:val="lowerRoman"/>
      <w:lvlText w:val="%3."/>
      <w:lvlJc w:val="right"/>
      <w:pPr>
        <w:ind w:left="2546" w:hanging="180"/>
      </w:pPr>
    </w:lvl>
    <w:lvl w:ilvl="3" w:tplc="080A000F" w:tentative="1">
      <w:start w:val="1"/>
      <w:numFmt w:val="decimal"/>
      <w:lvlText w:val="%4."/>
      <w:lvlJc w:val="left"/>
      <w:pPr>
        <w:ind w:left="3266" w:hanging="360"/>
      </w:pPr>
    </w:lvl>
    <w:lvl w:ilvl="4" w:tplc="080A0019" w:tentative="1">
      <w:start w:val="1"/>
      <w:numFmt w:val="lowerLetter"/>
      <w:lvlText w:val="%5."/>
      <w:lvlJc w:val="left"/>
      <w:pPr>
        <w:ind w:left="3986" w:hanging="360"/>
      </w:pPr>
    </w:lvl>
    <w:lvl w:ilvl="5" w:tplc="080A001B" w:tentative="1">
      <w:start w:val="1"/>
      <w:numFmt w:val="lowerRoman"/>
      <w:lvlText w:val="%6."/>
      <w:lvlJc w:val="right"/>
      <w:pPr>
        <w:ind w:left="4706" w:hanging="180"/>
      </w:pPr>
    </w:lvl>
    <w:lvl w:ilvl="6" w:tplc="080A000F" w:tentative="1">
      <w:start w:val="1"/>
      <w:numFmt w:val="decimal"/>
      <w:lvlText w:val="%7."/>
      <w:lvlJc w:val="left"/>
      <w:pPr>
        <w:ind w:left="5426" w:hanging="360"/>
      </w:pPr>
    </w:lvl>
    <w:lvl w:ilvl="7" w:tplc="080A0019" w:tentative="1">
      <w:start w:val="1"/>
      <w:numFmt w:val="lowerLetter"/>
      <w:lvlText w:val="%8."/>
      <w:lvlJc w:val="left"/>
      <w:pPr>
        <w:ind w:left="6146" w:hanging="360"/>
      </w:pPr>
    </w:lvl>
    <w:lvl w:ilvl="8" w:tplc="080A001B" w:tentative="1">
      <w:start w:val="1"/>
      <w:numFmt w:val="lowerRoman"/>
      <w:lvlText w:val="%9."/>
      <w:lvlJc w:val="right"/>
      <w:pPr>
        <w:ind w:left="6866" w:hanging="180"/>
      </w:pPr>
    </w:lvl>
  </w:abstractNum>
  <w:abstractNum w:abstractNumId="118" w15:restartNumberingAfterBreak="0">
    <w:nsid w:val="573848A8"/>
    <w:multiLevelType w:val="hybridMultilevel"/>
    <w:tmpl w:val="0528441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9"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20"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2"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2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5"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6"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8" w15:restartNumberingAfterBreak="0">
    <w:nsid w:val="5E6B7123"/>
    <w:multiLevelType w:val="hybridMultilevel"/>
    <w:tmpl w:val="A77A5DFA"/>
    <w:lvl w:ilvl="0" w:tplc="C7988BD4">
      <w:start w:val="1"/>
      <w:numFmt w:val="lowerLetter"/>
      <w:lvlText w:val="%1)"/>
      <w:lvlJc w:val="left"/>
      <w:pPr>
        <w:ind w:left="720" w:hanging="360"/>
      </w:pPr>
      <w:rPr>
        <w:b w:val="0"/>
        <w:bCs/>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29"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0"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31" w15:restartNumberingAfterBreak="0">
    <w:nsid w:val="600277D1"/>
    <w:multiLevelType w:val="hybridMultilevel"/>
    <w:tmpl w:val="B1A69CEA"/>
    <w:lvl w:ilvl="0" w:tplc="080A0001">
      <w:start w:val="1"/>
      <w:numFmt w:val="bullet"/>
      <w:lvlText w:val=""/>
      <w:lvlJc w:val="left"/>
      <w:pPr>
        <w:ind w:left="2148" w:hanging="360"/>
      </w:pPr>
      <w:rPr>
        <w:rFonts w:ascii="Symbol" w:hAnsi="Symbol" w:hint="default"/>
        <w:sz w:val="18"/>
      </w:rPr>
    </w:lvl>
    <w:lvl w:ilvl="1" w:tplc="080A0003" w:tentative="1">
      <w:start w:val="1"/>
      <w:numFmt w:val="bullet"/>
      <w:lvlText w:val="o"/>
      <w:lvlJc w:val="left"/>
      <w:pPr>
        <w:ind w:left="2868" w:hanging="360"/>
      </w:pPr>
      <w:rPr>
        <w:rFonts w:ascii="Courier New" w:hAnsi="Courier New" w:cs="Courier New" w:hint="default"/>
      </w:rPr>
    </w:lvl>
    <w:lvl w:ilvl="2" w:tplc="080A0005" w:tentative="1">
      <w:start w:val="1"/>
      <w:numFmt w:val="bullet"/>
      <w:lvlText w:val=""/>
      <w:lvlJc w:val="left"/>
      <w:pPr>
        <w:ind w:left="3588" w:hanging="360"/>
      </w:pPr>
      <w:rPr>
        <w:rFonts w:ascii="Wingdings" w:hAnsi="Wingdings" w:hint="default"/>
      </w:rPr>
    </w:lvl>
    <w:lvl w:ilvl="3" w:tplc="080A0001" w:tentative="1">
      <w:start w:val="1"/>
      <w:numFmt w:val="bullet"/>
      <w:lvlText w:val=""/>
      <w:lvlJc w:val="left"/>
      <w:pPr>
        <w:ind w:left="4308" w:hanging="360"/>
      </w:pPr>
      <w:rPr>
        <w:rFonts w:ascii="Symbol" w:hAnsi="Symbol" w:hint="default"/>
      </w:rPr>
    </w:lvl>
    <w:lvl w:ilvl="4" w:tplc="080A0003" w:tentative="1">
      <w:start w:val="1"/>
      <w:numFmt w:val="bullet"/>
      <w:lvlText w:val="o"/>
      <w:lvlJc w:val="left"/>
      <w:pPr>
        <w:ind w:left="5028" w:hanging="360"/>
      </w:pPr>
      <w:rPr>
        <w:rFonts w:ascii="Courier New" w:hAnsi="Courier New" w:cs="Courier New" w:hint="default"/>
      </w:rPr>
    </w:lvl>
    <w:lvl w:ilvl="5" w:tplc="080A0005" w:tentative="1">
      <w:start w:val="1"/>
      <w:numFmt w:val="bullet"/>
      <w:lvlText w:val=""/>
      <w:lvlJc w:val="left"/>
      <w:pPr>
        <w:ind w:left="5748" w:hanging="360"/>
      </w:pPr>
      <w:rPr>
        <w:rFonts w:ascii="Wingdings" w:hAnsi="Wingdings" w:hint="default"/>
      </w:rPr>
    </w:lvl>
    <w:lvl w:ilvl="6" w:tplc="080A0001" w:tentative="1">
      <w:start w:val="1"/>
      <w:numFmt w:val="bullet"/>
      <w:lvlText w:val=""/>
      <w:lvlJc w:val="left"/>
      <w:pPr>
        <w:ind w:left="6468" w:hanging="360"/>
      </w:pPr>
      <w:rPr>
        <w:rFonts w:ascii="Symbol" w:hAnsi="Symbol" w:hint="default"/>
      </w:rPr>
    </w:lvl>
    <w:lvl w:ilvl="7" w:tplc="080A0003" w:tentative="1">
      <w:start w:val="1"/>
      <w:numFmt w:val="bullet"/>
      <w:lvlText w:val="o"/>
      <w:lvlJc w:val="left"/>
      <w:pPr>
        <w:ind w:left="7188" w:hanging="360"/>
      </w:pPr>
      <w:rPr>
        <w:rFonts w:ascii="Courier New" w:hAnsi="Courier New" w:cs="Courier New" w:hint="default"/>
      </w:rPr>
    </w:lvl>
    <w:lvl w:ilvl="8" w:tplc="080A0005" w:tentative="1">
      <w:start w:val="1"/>
      <w:numFmt w:val="bullet"/>
      <w:lvlText w:val=""/>
      <w:lvlJc w:val="left"/>
      <w:pPr>
        <w:ind w:left="7908" w:hanging="360"/>
      </w:pPr>
      <w:rPr>
        <w:rFonts w:ascii="Wingdings" w:hAnsi="Wingdings" w:hint="default"/>
      </w:rPr>
    </w:lvl>
  </w:abstractNum>
  <w:abstractNum w:abstractNumId="132"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3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6" w15:restartNumberingAfterBreak="0">
    <w:nsid w:val="6213311F"/>
    <w:multiLevelType w:val="hybridMultilevel"/>
    <w:tmpl w:val="A3EAD9C0"/>
    <w:lvl w:ilvl="0" w:tplc="45C60AA0">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7"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3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40"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1" w15:restartNumberingAfterBreak="0">
    <w:nsid w:val="6861239D"/>
    <w:multiLevelType w:val="hybridMultilevel"/>
    <w:tmpl w:val="68ECAA92"/>
    <w:lvl w:ilvl="0" w:tplc="080A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43"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5"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6" w15:restartNumberingAfterBreak="0">
    <w:nsid w:val="6C530D37"/>
    <w:multiLevelType w:val="hybridMultilevel"/>
    <w:tmpl w:val="FE4C63AE"/>
    <w:lvl w:ilvl="0" w:tplc="089A7780">
      <w:start w:val="1"/>
      <w:numFmt w:val="lowerLetter"/>
      <w:lvlText w:val="%1)"/>
      <w:lvlJc w:val="left"/>
      <w:pPr>
        <w:ind w:left="644" w:hanging="360"/>
      </w:pPr>
      <w:rPr>
        <w:b/>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47" w15:restartNumberingAfterBreak="0">
    <w:nsid w:val="6CBF24BB"/>
    <w:multiLevelType w:val="multilevel"/>
    <w:tmpl w:val="B4221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9"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0"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1"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5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6" w15:restartNumberingAfterBreak="0">
    <w:nsid w:val="77B05C7C"/>
    <w:multiLevelType w:val="multilevel"/>
    <w:tmpl w:val="736A1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78B514A8"/>
    <w:multiLevelType w:val="hybridMultilevel"/>
    <w:tmpl w:val="621C3B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9" w15:restartNumberingAfterBreak="0">
    <w:nsid w:val="7A5A2A72"/>
    <w:multiLevelType w:val="multilevel"/>
    <w:tmpl w:val="6A9A28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6.2.%5."/>
      <w:lvlJc w:val="left"/>
      <w:pPr>
        <w:ind w:left="221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1"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7CD257E0"/>
    <w:multiLevelType w:val="hybridMultilevel"/>
    <w:tmpl w:val="003A28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64"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65"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7"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8"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67"/>
  </w:num>
  <w:num w:numId="2" w16cid:durableId="947932685">
    <w:abstractNumId w:val="119"/>
  </w:num>
  <w:num w:numId="3" w16cid:durableId="1245653239">
    <w:abstractNumId w:val="51"/>
  </w:num>
  <w:num w:numId="4" w16cid:durableId="1155099519">
    <w:abstractNumId w:val="164"/>
  </w:num>
  <w:num w:numId="5" w16cid:durableId="100296983">
    <w:abstractNumId w:val="163"/>
  </w:num>
  <w:num w:numId="6" w16cid:durableId="553852693">
    <w:abstractNumId w:val="85"/>
  </w:num>
  <w:num w:numId="7" w16cid:durableId="1266960993">
    <w:abstractNumId w:val="121"/>
  </w:num>
  <w:num w:numId="8" w16cid:durableId="159540724">
    <w:abstractNumId w:val="98"/>
  </w:num>
  <w:num w:numId="9" w16cid:durableId="1003972146">
    <w:abstractNumId w:val="124"/>
  </w:num>
  <w:num w:numId="10" w16cid:durableId="1823545497">
    <w:abstractNumId w:val="143"/>
  </w:num>
  <w:num w:numId="11" w16cid:durableId="1391268881">
    <w:abstractNumId w:val="81"/>
  </w:num>
  <w:num w:numId="12" w16cid:durableId="1246918262">
    <w:abstractNumId w:val="59"/>
  </w:num>
  <w:num w:numId="13" w16cid:durableId="1435127239">
    <w:abstractNumId w:val="48"/>
  </w:num>
  <w:num w:numId="14" w16cid:durableId="1055423151">
    <w:abstractNumId w:val="120"/>
  </w:num>
  <w:num w:numId="15" w16cid:durableId="80982835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8"/>
  </w:num>
  <w:num w:numId="17" w16cid:durableId="634215834">
    <w:abstractNumId w:val="6"/>
  </w:num>
  <w:num w:numId="18" w16cid:durableId="178348945">
    <w:abstractNumId w:val="38"/>
  </w:num>
  <w:num w:numId="19" w16cid:durableId="183059711">
    <w:abstractNumId w:val="37"/>
  </w:num>
  <w:num w:numId="20" w16cid:durableId="1472864446">
    <w:abstractNumId w:val="8"/>
  </w:num>
  <w:num w:numId="21" w16cid:durableId="1199322493">
    <w:abstractNumId w:val="106"/>
  </w:num>
  <w:num w:numId="22" w16cid:durableId="134640756">
    <w:abstractNumId w:val="139"/>
  </w:num>
  <w:num w:numId="23" w16cid:durableId="1783496987">
    <w:abstractNumId w:val="108"/>
  </w:num>
  <w:num w:numId="24" w16cid:durableId="70658040">
    <w:abstractNumId w:val="116"/>
  </w:num>
  <w:num w:numId="25" w16cid:durableId="74784317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96"/>
  </w:num>
  <w:num w:numId="28" w16cid:durableId="819541454">
    <w:abstractNumId w:val="167"/>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75"/>
  </w:num>
  <w:num w:numId="37" w16cid:durableId="1328702797">
    <w:abstractNumId w:val="107"/>
  </w:num>
  <w:num w:numId="38" w16cid:durableId="384181443">
    <w:abstractNumId w:val="133"/>
  </w:num>
  <w:num w:numId="39" w16cid:durableId="57287220">
    <w:abstractNumId w:val="142"/>
  </w:num>
  <w:num w:numId="40" w16cid:durableId="1612282615">
    <w:abstractNumId w:val="110"/>
  </w:num>
  <w:num w:numId="41" w16cid:durableId="1468626221">
    <w:abstractNumId w:val="134"/>
  </w:num>
  <w:num w:numId="42" w16cid:durableId="773865391">
    <w:abstractNumId w:val="153"/>
  </w:num>
  <w:num w:numId="43" w16cid:durableId="297684852">
    <w:abstractNumId w:val="12"/>
  </w:num>
  <w:num w:numId="44" w16cid:durableId="1535271232">
    <w:abstractNumId w:val="101"/>
  </w:num>
  <w:num w:numId="45" w16cid:durableId="482703020">
    <w:abstractNumId w:val="135"/>
  </w:num>
  <w:num w:numId="46" w16cid:durableId="308561550">
    <w:abstractNumId w:val="113"/>
  </w:num>
  <w:num w:numId="47" w16cid:durableId="1945573949">
    <w:abstractNumId w:val="84"/>
  </w:num>
  <w:num w:numId="48" w16cid:durableId="1452938267">
    <w:abstractNumId w:val="97"/>
  </w:num>
  <w:num w:numId="49" w16cid:durableId="1939867090">
    <w:abstractNumId w:val="89"/>
  </w:num>
  <w:num w:numId="50" w16cid:durableId="1633711944">
    <w:abstractNumId w:val="34"/>
  </w:num>
  <w:num w:numId="51" w16cid:durableId="2007632820">
    <w:abstractNumId w:val="27"/>
  </w:num>
  <w:num w:numId="52" w16cid:durableId="1628706067">
    <w:abstractNumId w:val="127"/>
  </w:num>
  <w:num w:numId="53" w16cid:durableId="286468573">
    <w:abstractNumId w:val="88"/>
  </w:num>
  <w:num w:numId="54" w16cid:durableId="1710718381">
    <w:abstractNumId w:val="45"/>
  </w:num>
  <w:num w:numId="55" w16cid:durableId="1803420800">
    <w:abstractNumId w:val="17"/>
  </w:num>
  <w:num w:numId="56" w16cid:durableId="1107236217">
    <w:abstractNumId w:val="30"/>
  </w:num>
  <w:num w:numId="57" w16cid:durableId="1561597905">
    <w:abstractNumId w:val="122"/>
  </w:num>
  <w:num w:numId="58" w16cid:durableId="123499754">
    <w:abstractNumId w:val="93"/>
  </w:num>
  <w:num w:numId="59" w16cid:durableId="336159082">
    <w:abstractNumId w:val="57"/>
  </w:num>
  <w:num w:numId="60" w16cid:durableId="1406533803">
    <w:abstractNumId w:val="148"/>
  </w:num>
  <w:num w:numId="61" w16cid:durableId="1759982904">
    <w:abstractNumId w:val="152"/>
  </w:num>
  <w:num w:numId="62" w16cid:durableId="1260794088">
    <w:abstractNumId w:val="58"/>
  </w:num>
  <w:num w:numId="63" w16cid:durableId="1956135943">
    <w:abstractNumId w:val="71"/>
  </w:num>
  <w:num w:numId="64" w16cid:durableId="290092801">
    <w:abstractNumId w:val="138"/>
  </w:num>
  <w:num w:numId="65" w16cid:durableId="836572705">
    <w:abstractNumId w:val="33"/>
  </w:num>
  <w:num w:numId="66" w16cid:durableId="12540494">
    <w:abstractNumId w:val="70"/>
  </w:num>
  <w:num w:numId="67" w16cid:durableId="875462123">
    <w:abstractNumId w:val="144"/>
  </w:num>
  <w:num w:numId="68" w16cid:durableId="552237212">
    <w:abstractNumId w:val="94"/>
  </w:num>
  <w:num w:numId="69" w16cid:durableId="37173455">
    <w:abstractNumId w:val="76"/>
  </w:num>
  <w:num w:numId="70" w16cid:durableId="414935346">
    <w:abstractNumId w:val="79"/>
  </w:num>
  <w:num w:numId="71" w16cid:durableId="1891651901">
    <w:abstractNumId w:val="43"/>
  </w:num>
  <w:num w:numId="72" w16cid:durableId="1589539243">
    <w:abstractNumId w:val="39"/>
  </w:num>
  <w:num w:numId="73" w16cid:durableId="139345430">
    <w:abstractNumId w:val="23"/>
  </w:num>
  <w:num w:numId="74" w16cid:durableId="157578113">
    <w:abstractNumId w:val="154"/>
  </w:num>
  <w:num w:numId="75" w16cid:durableId="513307758">
    <w:abstractNumId w:val="100"/>
  </w:num>
  <w:num w:numId="76" w16cid:durableId="1186480566">
    <w:abstractNumId w:val="160"/>
  </w:num>
  <w:num w:numId="77" w16cid:durableId="484785332">
    <w:abstractNumId w:val="123"/>
  </w:num>
  <w:num w:numId="78" w16cid:durableId="719743256">
    <w:abstractNumId w:val="68"/>
  </w:num>
  <w:num w:numId="79" w16cid:durableId="1118524586">
    <w:abstractNumId w:val="104"/>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4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50"/>
  </w:num>
  <w:num w:numId="82" w16cid:durableId="1442915842">
    <w:abstractNumId w:val="74"/>
  </w:num>
  <w:num w:numId="83" w16cid:durableId="1899436641">
    <w:abstractNumId w:val="158"/>
  </w:num>
  <w:num w:numId="84" w16cid:durableId="795565408">
    <w:abstractNumId w:val="36"/>
  </w:num>
  <w:num w:numId="85" w16cid:durableId="1025324589">
    <w:abstractNumId w:val="16"/>
  </w:num>
  <w:num w:numId="86" w16cid:durableId="1132134439">
    <w:abstractNumId w:val="109"/>
  </w:num>
  <w:num w:numId="87" w16cid:durableId="1998797745">
    <w:abstractNumId w:val="18"/>
  </w:num>
  <w:num w:numId="88" w16cid:durableId="368265891">
    <w:abstractNumId w:val="13"/>
  </w:num>
  <w:num w:numId="89" w16cid:durableId="260139936">
    <w:abstractNumId w:val="80"/>
  </w:num>
  <w:num w:numId="90" w16cid:durableId="25429187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55"/>
  </w:num>
  <w:num w:numId="92" w16cid:durableId="1499884588">
    <w:abstractNumId w:val="73"/>
  </w:num>
  <w:num w:numId="93" w16cid:durableId="1237322372">
    <w:abstractNumId w:val="66"/>
  </w:num>
  <w:num w:numId="94" w16cid:durableId="1423532039">
    <w:abstractNumId w:val="166"/>
  </w:num>
  <w:num w:numId="95" w16cid:durableId="646318999">
    <w:abstractNumId w:val="32"/>
  </w:num>
  <w:num w:numId="96" w16cid:durableId="93214049">
    <w:abstractNumId w:val="92"/>
  </w:num>
  <w:num w:numId="97" w16cid:durableId="3822948">
    <w:abstractNumId w:val="99"/>
  </w:num>
  <w:num w:numId="98" w16cid:durableId="702099222">
    <w:abstractNumId w:val="55"/>
  </w:num>
  <w:num w:numId="99" w16cid:durableId="473181117">
    <w:abstractNumId w:val="114"/>
  </w:num>
  <w:num w:numId="100" w16cid:durableId="2112898081">
    <w:abstractNumId w:val="31"/>
  </w:num>
  <w:num w:numId="101" w16cid:durableId="1409426636">
    <w:abstractNumId w:val="24"/>
  </w:num>
  <w:num w:numId="102" w16cid:durableId="1717117764">
    <w:abstractNumId w:val="49"/>
  </w:num>
  <w:num w:numId="103" w16cid:durableId="313073744">
    <w:abstractNumId w:val="29"/>
  </w:num>
  <w:num w:numId="104" w16cid:durableId="2092266610">
    <w:abstractNumId w:val="20"/>
  </w:num>
  <w:num w:numId="105" w16cid:durableId="252665580">
    <w:abstractNumId w:val="69"/>
  </w:num>
  <w:num w:numId="106" w16cid:durableId="1150974440">
    <w:abstractNumId w:val="105"/>
  </w:num>
  <w:num w:numId="107" w16cid:durableId="98107568">
    <w:abstractNumId w:val="145"/>
  </w:num>
  <w:num w:numId="108" w16cid:durableId="1109660071">
    <w:abstractNumId w:val="137"/>
  </w:num>
  <w:num w:numId="109" w16cid:durableId="145560755">
    <w:abstractNumId w:val="87"/>
  </w:num>
  <w:num w:numId="110" w16cid:durableId="1512795386">
    <w:abstractNumId w:val="40"/>
  </w:num>
  <w:num w:numId="111" w16cid:durableId="2120250159">
    <w:abstractNumId w:val="161"/>
  </w:num>
  <w:num w:numId="112" w16cid:durableId="441269496">
    <w:abstractNumId w:val="95"/>
  </w:num>
  <w:num w:numId="113" w16cid:durableId="783228025">
    <w:abstractNumId w:val="151"/>
  </w:num>
  <w:num w:numId="114" w16cid:durableId="230963325">
    <w:abstractNumId w:val="22"/>
  </w:num>
  <w:num w:numId="115" w16cid:durableId="1189023278">
    <w:abstractNumId w:val="25"/>
  </w:num>
  <w:num w:numId="116" w16cid:durableId="569775222">
    <w:abstractNumId w:val="132"/>
  </w:num>
  <w:num w:numId="117" w16cid:durableId="431559509">
    <w:abstractNumId w:val="63"/>
  </w:num>
  <w:num w:numId="118" w16cid:durableId="1626547227">
    <w:abstractNumId w:val="64"/>
  </w:num>
  <w:num w:numId="119" w16cid:durableId="1611818469">
    <w:abstractNumId w:val="149"/>
  </w:num>
  <w:num w:numId="120" w16cid:durableId="1052508542">
    <w:abstractNumId w:val="168"/>
  </w:num>
  <w:num w:numId="121" w16cid:durableId="2123450309">
    <w:abstractNumId w:val="77"/>
  </w:num>
  <w:num w:numId="122" w16cid:durableId="330105450">
    <w:abstractNumId w:val="125"/>
  </w:num>
  <w:num w:numId="123" w16cid:durableId="1030423215">
    <w:abstractNumId w:val="54"/>
  </w:num>
  <w:num w:numId="124" w16cid:durableId="535627177">
    <w:abstractNumId w:val="129"/>
  </w:num>
  <w:num w:numId="125" w16cid:durableId="1197545580">
    <w:abstractNumId w:val="126"/>
  </w:num>
  <w:num w:numId="126" w16cid:durableId="209348503">
    <w:abstractNumId w:val="165"/>
  </w:num>
  <w:num w:numId="127" w16cid:durableId="1184049792">
    <w:abstractNumId w:val="78"/>
  </w:num>
  <w:num w:numId="128" w16cid:durableId="1661039273">
    <w:abstractNumId w:val="21"/>
  </w:num>
  <w:num w:numId="129" w16cid:durableId="329455092">
    <w:abstractNumId w:val="117"/>
  </w:num>
  <w:num w:numId="130" w16cid:durableId="1521889013">
    <w:abstractNumId w:val="131"/>
  </w:num>
  <w:num w:numId="131" w16cid:durableId="187377242">
    <w:abstractNumId w:val="42"/>
  </w:num>
  <w:num w:numId="132" w16cid:durableId="297616473">
    <w:abstractNumId w:val="102"/>
  </w:num>
  <w:num w:numId="133" w16cid:durableId="814028076">
    <w:abstractNumId w:val="90"/>
  </w:num>
  <w:num w:numId="134" w16cid:durableId="1559055481">
    <w:abstractNumId w:val="41"/>
  </w:num>
  <w:num w:numId="135" w16cid:durableId="348726172">
    <w:abstractNumId w:val="26"/>
  </w:num>
  <w:num w:numId="136" w16cid:durableId="1505785277">
    <w:abstractNumId w:val="35"/>
  </w:num>
  <w:num w:numId="137" w16cid:durableId="345179250">
    <w:abstractNumId w:val="156"/>
  </w:num>
  <w:num w:numId="138" w16cid:durableId="680163087">
    <w:abstractNumId w:val="103"/>
  </w:num>
  <w:num w:numId="139" w16cid:durableId="1049690789">
    <w:abstractNumId w:val="14"/>
  </w:num>
  <w:num w:numId="140" w16cid:durableId="636835272">
    <w:abstractNumId w:val="136"/>
  </w:num>
  <w:num w:numId="141" w16cid:durableId="269898708">
    <w:abstractNumId w:val="112"/>
  </w:num>
  <w:num w:numId="142" w16cid:durableId="663630028">
    <w:abstractNumId w:val="52"/>
  </w:num>
  <w:num w:numId="143" w16cid:durableId="925460083">
    <w:abstractNumId w:val="56"/>
  </w:num>
  <w:num w:numId="144" w16cid:durableId="143088072">
    <w:abstractNumId w:val="128"/>
  </w:num>
  <w:num w:numId="145" w16cid:durableId="89277209">
    <w:abstractNumId w:val="146"/>
  </w:num>
  <w:num w:numId="146" w16cid:durableId="800457742">
    <w:abstractNumId w:val="91"/>
  </w:num>
  <w:num w:numId="147" w16cid:durableId="1178228560">
    <w:abstractNumId w:val="115"/>
  </w:num>
  <w:num w:numId="148" w16cid:durableId="1634630640">
    <w:abstractNumId w:val="44"/>
  </w:num>
  <w:num w:numId="149" w16cid:durableId="34627142">
    <w:abstractNumId w:val="15"/>
  </w:num>
  <w:num w:numId="150" w16cid:durableId="1613051020">
    <w:abstractNumId w:val="118"/>
  </w:num>
  <w:num w:numId="151" w16cid:durableId="462885895">
    <w:abstractNumId w:val="141"/>
  </w:num>
  <w:num w:numId="152" w16cid:durableId="2075926299">
    <w:abstractNumId w:val="82"/>
  </w:num>
  <w:num w:numId="153" w16cid:durableId="2076127810">
    <w:abstractNumId w:val="62"/>
  </w:num>
  <w:num w:numId="154" w16cid:durableId="1334382439">
    <w:abstractNumId w:val="19"/>
  </w:num>
  <w:num w:numId="155" w16cid:durableId="382486031">
    <w:abstractNumId w:val="162"/>
  </w:num>
  <w:num w:numId="156" w16cid:durableId="2052261168">
    <w:abstractNumId w:val="159"/>
  </w:num>
  <w:num w:numId="157" w16cid:durableId="973289914">
    <w:abstractNumId w:val="46"/>
  </w:num>
  <w:num w:numId="158" w16cid:durableId="1277639850">
    <w:abstractNumId w:val="86"/>
  </w:num>
  <w:num w:numId="159" w16cid:durableId="215775635">
    <w:abstractNumId w:val="65"/>
  </w:num>
  <w:num w:numId="160" w16cid:durableId="1092777777">
    <w:abstractNumId w:val="72"/>
  </w:num>
  <w:num w:numId="161" w16cid:durableId="611785755">
    <w:abstractNumId w:val="147"/>
  </w:num>
  <w:num w:numId="162" w16cid:durableId="1876309999">
    <w:abstractNumId w:val="111"/>
  </w:num>
  <w:num w:numId="163" w16cid:durableId="401375222">
    <w:abstractNumId w:val="61"/>
  </w:num>
  <w:num w:numId="164" w16cid:durableId="195000264">
    <w:abstractNumId w:val="53"/>
  </w:num>
  <w:num w:numId="165" w16cid:durableId="2135635764">
    <w:abstractNumId w:val="157"/>
  </w:num>
  <w:num w:numId="166" w16cid:durableId="2118517949">
    <w:abstractNumId w:val="47"/>
  </w:num>
  <w:numIdMacAtCleanup w:val="1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EB2"/>
    <w:rsid w:val="0007208C"/>
    <w:rsid w:val="000720FE"/>
    <w:rsid w:val="000721AC"/>
    <w:rsid w:val="00072213"/>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56"/>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1C"/>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1FB"/>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58"/>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9C0"/>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A46"/>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E8D"/>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A7F31"/>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4C29"/>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66"/>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6D77"/>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523"/>
    <w:rsid w:val="00A8291D"/>
    <w:rsid w:val="00A82D16"/>
    <w:rsid w:val="00A831B9"/>
    <w:rsid w:val="00A8320F"/>
    <w:rsid w:val="00A83736"/>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213"/>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05A"/>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3BFA"/>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1F8"/>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nhideWhenUsed="1"/>
    <w:lsdException w:name="List Bullet" w:semiHidden="1" w:uiPriority="0" w:unhideWhenUsed="1"/>
    <w:lsdException w:name="List 2" w:semiHidden="1" w:unhideWhenUsed="1"/>
    <w:lsdException w:name="List 3" w:semiHidden="1" w:uiPriority="0" w:unhideWhenUsed="1"/>
    <w:lsdException w:name="List 4" w:uiPriority="0"/>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Body Text First Indent 2" w:semiHidden="1"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uiPriority w:val="99"/>
    <w:rsid w:val="00AD27D5"/>
    <w:pPr>
      <w:widowControl w:val="0"/>
      <w:ind w:left="567" w:hanging="567"/>
    </w:pPr>
    <w:rPr>
      <w:rFonts w:ascii="Arial" w:hAnsi="Arial"/>
      <w:b/>
      <w:sz w:val="24"/>
      <w:lang w:val="es-ES_tradnl"/>
    </w:rPr>
  </w:style>
  <w:style w:type="paragraph" w:customStyle="1" w:styleId="E2">
    <w:name w:val="E2"/>
    <w:basedOn w:val="Normal"/>
    <w:uiPriority w:val="99"/>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uiPriority w:val="99"/>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uiPriority w:val="99"/>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uiPriority w:val="99"/>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qFormat/>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6"/>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9"/>
      </w:numPr>
    </w:pPr>
  </w:style>
  <w:style w:type="numbering" w:customStyle="1" w:styleId="Estilo7">
    <w:name w:val="Estilo7"/>
    <w:uiPriority w:val="99"/>
    <w:rsid w:val="00732C50"/>
    <w:pPr>
      <w:numPr>
        <w:numId w:val="110"/>
      </w:numPr>
    </w:pPr>
  </w:style>
  <w:style w:type="numbering" w:customStyle="1" w:styleId="Estilo5">
    <w:name w:val="Estilo5"/>
    <w:uiPriority w:val="99"/>
    <w:rsid w:val="00732C50"/>
    <w:pPr>
      <w:numPr>
        <w:numId w:val="111"/>
      </w:numPr>
    </w:pPr>
  </w:style>
  <w:style w:type="numbering" w:customStyle="1" w:styleId="Estilo6">
    <w:name w:val="Estilo6"/>
    <w:uiPriority w:val="99"/>
    <w:rsid w:val="00732C50"/>
    <w:pPr>
      <w:numPr>
        <w:numId w:val="112"/>
      </w:numPr>
    </w:pPr>
  </w:style>
  <w:style w:type="numbering" w:customStyle="1" w:styleId="Estilo8">
    <w:name w:val="Estilo8"/>
    <w:uiPriority w:val="99"/>
    <w:rsid w:val="00732C50"/>
    <w:pPr>
      <w:numPr>
        <w:numId w:val="113"/>
      </w:numPr>
    </w:pPr>
  </w:style>
  <w:style w:type="numbering" w:customStyle="1" w:styleId="Estilo9">
    <w:name w:val="Estilo9"/>
    <w:uiPriority w:val="99"/>
    <w:rsid w:val="00732C50"/>
    <w:pPr>
      <w:numPr>
        <w:numId w:val="114"/>
      </w:numPr>
    </w:pPr>
  </w:style>
  <w:style w:type="numbering" w:customStyle="1" w:styleId="Estilo10">
    <w:name w:val="Estilo10"/>
    <w:uiPriority w:val="99"/>
    <w:rsid w:val="00732C50"/>
    <w:pPr>
      <w:numPr>
        <w:numId w:val="115"/>
      </w:numPr>
    </w:pPr>
  </w:style>
  <w:style w:type="numbering" w:customStyle="1" w:styleId="Estilo11">
    <w:name w:val="Estilo11"/>
    <w:uiPriority w:val="99"/>
    <w:rsid w:val="00732C50"/>
    <w:pPr>
      <w:numPr>
        <w:numId w:val="116"/>
      </w:numPr>
    </w:pPr>
  </w:style>
  <w:style w:type="numbering" w:customStyle="1" w:styleId="Estilo12">
    <w:name w:val="Estilo12"/>
    <w:uiPriority w:val="99"/>
    <w:rsid w:val="00732C50"/>
    <w:pPr>
      <w:numPr>
        <w:numId w:val="117"/>
      </w:numPr>
    </w:pPr>
  </w:style>
  <w:style w:type="numbering" w:customStyle="1" w:styleId="Estilo13">
    <w:name w:val="Estilo13"/>
    <w:uiPriority w:val="99"/>
    <w:rsid w:val="00732C50"/>
    <w:pPr>
      <w:numPr>
        <w:numId w:val="118"/>
      </w:numPr>
    </w:pPr>
  </w:style>
  <w:style w:type="numbering" w:customStyle="1" w:styleId="Estilo14">
    <w:name w:val="Estilo14"/>
    <w:uiPriority w:val="99"/>
    <w:rsid w:val="00732C50"/>
    <w:pPr>
      <w:numPr>
        <w:numId w:val="119"/>
      </w:numPr>
    </w:pPr>
  </w:style>
  <w:style w:type="numbering" w:customStyle="1" w:styleId="Estilo15">
    <w:name w:val="Estilo15"/>
    <w:uiPriority w:val="99"/>
    <w:rsid w:val="00732C50"/>
    <w:pPr>
      <w:numPr>
        <w:numId w:val="120"/>
      </w:numPr>
    </w:pPr>
  </w:style>
  <w:style w:type="numbering" w:customStyle="1" w:styleId="Estilo16">
    <w:name w:val="Estilo16"/>
    <w:uiPriority w:val="99"/>
    <w:rsid w:val="00732C50"/>
    <w:pPr>
      <w:numPr>
        <w:numId w:val="121"/>
      </w:numPr>
    </w:pPr>
  </w:style>
  <w:style w:type="numbering" w:customStyle="1" w:styleId="Estilo17">
    <w:name w:val="Estilo17"/>
    <w:uiPriority w:val="99"/>
    <w:rsid w:val="00732C50"/>
    <w:pPr>
      <w:numPr>
        <w:numId w:val="122"/>
      </w:numPr>
    </w:pPr>
  </w:style>
  <w:style w:type="numbering" w:customStyle="1" w:styleId="Estilo18">
    <w:name w:val="Estilo18"/>
    <w:uiPriority w:val="99"/>
    <w:rsid w:val="00732C50"/>
    <w:pPr>
      <w:numPr>
        <w:numId w:val="123"/>
      </w:numPr>
    </w:pPr>
  </w:style>
  <w:style w:type="numbering" w:customStyle="1" w:styleId="Estilo19">
    <w:name w:val="Estilo19"/>
    <w:uiPriority w:val="99"/>
    <w:rsid w:val="00732C50"/>
    <w:pPr>
      <w:numPr>
        <w:numId w:val="124"/>
      </w:numPr>
    </w:pPr>
  </w:style>
  <w:style w:type="numbering" w:customStyle="1" w:styleId="Estilo20">
    <w:name w:val="Estilo20"/>
    <w:uiPriority w:val="99"/>
    <w:rsid w:val="00732C50"/>
    <w:pPr>
      <w:numPr>
        <w:numId w:val="125"/>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alberto.lop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octavio.alejo@ine.mx" TargetMode="External"/><Relationship Id="rId21" Type="http://schemas.openxmlformats.org/officeDocument/2006/relationships/hyperlink" Target="mailto:diana.rivera@ine.mx" TargetMode="External"/><Relationship Id="rId34" Type="http://schemas.openxmlformats.org/officeDocument/2006/relationships/hyperlink" Target="mailto:autoridad.certificadora@ine.mx" TargetMode="External"/><Relationship Id="rId42" Type="http://schemas.openxmlformats.org/officeDocument/2006/relationships/hyperlink" Target="mailto:karen.pacheco@ine.mx" TargetMode="External"/><Relationship Id="rId47" Type="http://schemas.openxmlformats.org/officeDocument/2006/relationships/hyperlink" Target="mailto:alberto.lopez@ine.mx" TargetMode="External"/><Relationship Id="rId50" Type="http://schemas.openxmlformats.org/officeDocument/2006/relationships/hyperlink" Target="mailto:complementodepago.scp@ine.mx" TargetMode="External"/><Relationship Id="rId55" Type="http://schemas.openxmlformats.org/officeDocument/2006/relationships/image" Target="media/image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octavio.alejo@ine.mx" TargetMode="External"/><Relationship Id="rId29" Type="http://schemas.openxmlformats.org/officeDocument/2006/relationships/hyperlink" Target="mailto:lucia.galvan@ine.mx" TargetMode="External"/><Relationship Id="rId41" Type="http://schemas.openxmlformats.org/officeDocument/2006/relationships/hyperlink" Target="mailto:alberto.lopez@ine.mx" TargetMode="External"/><Relationship Id="rId54"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roberto.medina@ine.mx" TargetMode="External"/><Relationship Id="rId32" Type="http://schemas.openxmlformats.org/officeDocument/2006/relationships/hyperlink" Target="mailto:antonio.lara@ine.mx" TargetMode="External"/><Relationship Id="rId37" Type="http://schemas.openxmlformats.org/officeDocument/2006/relationships/hyperlink" Target="mailto:lucia.galvan@ine.mx" TargetMode="External"/><Relationship Id="rId40" Type="http://schemas.openxmlformats.org/officeDocument/2006/relationships/hyperlink" Target="mailto:alberto.lopez@ine.mx" TargetMode="External"/><Relationship Id="rId45" Type="http://schemas.openxmlformats.org/officeDocument/2006/relationships/hyperlink" Target="mailto:alberto.lopez@ine.mx" TargetMode="External"/><Relationship Id="rId53" Type="http://schemas.openxmlformats.org/officeDocument/2006/relationships/oleObject" Target="embeddings/oleObject1.bin"/><Relationship Id="rId58" Type="http://schemas.openxmlformats.org/officeDocument/2006/relationships/hyperlink" Target="mailto:roberto.medina@ine.mx" TargetMode="Externa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https://www.ine.mx/licitaciones-contrataciones-presenciales/" TargetMode="External"/><Relationship Id="rId28" Type="http://schemas.openxmlformats.org/officeDocument/2006/relationships/hyperlink" Target="mailto:alonso.rodriguez@ine.mx" TargetMode="External"/><Relationship Id="rId36" Type="http://schemas.openxmlformats.org/officeDocument/2006/relationships/hyperlink" Target="mailto:xochitl.apaez@ine.mx" TargetMode="External"/><Relationship Id="rId49" Type="http://schemas.openxmlformats.org/officeDocument/2006/relationships/footer" Target="footer1.xml"/><Relationship Id="rId57" Type="http://schemas.openxmlformats.org/officeDocument/2006/relationships/image" Target="media/image7.jpeg"/><Relationship Id="rId61" Type="http://schemas.openxmlformats.org/officeDocument/2006/relationships/theme" Target="theme/theme1.xml"/><Relationship Id="rId10" Type="http://schemas.openxmlformats.org/officeDocument/2006/relationships/hyperlink" Target="https://denuncias-oic.ine.mx/" TargetMode="External"/><Relationship Id="rId19" Type="http://schemas.openxmlformats.org/officeDocument/2006/relationships/hyperlink" Target="mailto:complementodepago.scp@ine.mx" TargetMode="External"/><Relationship Id="rId31" Type="http://schemas.openxmlformats.org/officeDocument/2006/relationships/hyperlink" Target="mailto:autoridad.certificadora@ine.mx" TargetMode="External"/><Relationship Id="rId44" Type="http://schemas.openxmlformats.org/officeDocument/2006/relationships/hyperlink" Target="mailto:alberto.lopez@ine.mx" TargetMode="External"/><Relationship Id="rId52" Type="http://schemas.openxmlformats.org/officeDocument/2006/relationships/image" Target="media/image3.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ivana.bagues@ine.mx" TargetMode="External"/><Relationship Id="rId22" Type="http://schemas.openxmlformats.org/officeDocument/2006/relationships/hyperlink" Target="https://listanominal.ine.mx/scpln/" TargetMode="External"/><Relationship Id="rId27" Type="http://schemas.openxmlformats.org/officeDocument/2006/relationships/hyperlink" Target="mailto:lucia.galvan@ine.mx" TargetMode="External"/><Relationship Id="rId30" Type="http://schemas.openxmlformats.org/officeDocument/2006/relationships/hyperlink" Target="mailto:alonso.rodriguez@ine.mx" TargetMode="External"/><Relationship Id="rId35" Type="http://schemas.openxmlformats.org/officeDocument/2006/relationships/hyperlink" Target="mailto:antonio.lara@ine.mx" TargetMode="External"/><Relationship Id="rId43" Type="http://schemas.openxmlformats.org/officeDocument/2006/relationships/hyperlink" Target="mailto:octavio.alejo@ine.mx" TargetMode="External"/><Relationship Id="rId48" Type="http://schemas.openxmlformats.org/officeDocument/2006/relationships/header" Target="header1.xml"/><Relationship Id="rId56" Type="http://schemas.openxmlformats.org/officeDocument/2006/relationships/image" Target="media/image6.png"/><Relationship Id="rId8" Type="http://schemas.openxmlformats.org/officeDocument/2006/relationships/image" Target="media/image1.png"/><Relationship Id="rId51" Type="http://schemas.openxmlformats.org/officeDocument/2006/relationships/hyperlink" Target="mailto:_______@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carolina.rodriguezb@ine.mx" TargetMode="External"/><Relationship Id="rId33" Type="http://schemas.openxmlformats.org/officeDocument/2006/relationships/hyperlink" Target="mailto:xochitl.apaez@ine.mx" TargetMode="External"/><Relationship Id="rId38" Type="http://schemas.openxmlformats.org/officeDocument/2006/relationships/hyperlink" Target="mailto:alonso.rodriguez@ine.mx" TargetMode="External"/><Relationship Id="rId46" Type="http://schemas.openxmlformats.org/officeDocument/2006/relationships/hyperlink" Target="mailto:karen.pacheco@ine.mx" TargetMode="External"/><Relationship Id="rId59" Type="http://schemas.openxmlformats.org/officeDocument/2006/relationships/hyperlink" Target="mailto:ivana.bagues@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57257</Words>
  <Characters>314919</Characters>
  <Application>Microsoft Office Word</Application>
  <DocSecurity>0</DocSecurity>
  <Lines>2624</Lines>
  <Paragraphs>742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371434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9</cp:revision>
  <cp:lastPrinted>2024-12-06T05:11:00Z</cp:lastPrinted>
  <dcterms:created xsi:type="dcterms:W3CDTF">2024-12-06T04:25:00Z</dcterms:created>
  <dcterms:modified xsi:type="dcterms:W3CDTF">2024-12-06T05:12:00Z</dcterms:modified>
</cp:coreProperties>
</file>