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20D0BBB5"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885631">
        <w:rPr>
          <w:rFonts w:ascii="Arial Rounded MT Bold" w:hAnsi="Arial Rounded MT Bold" w:cs="Calibri"/>
          <w:b/>
          <w:smallCaps/>
          <w:sz w:val="32"/>
          <w:szCs w:val="32"/>
        </w:rPr>
        <w:t>009</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15639DB0" w:rsidR="00735162" w:rsidRPr="00EA78C5" w:rsidRDefault="00255E77" w:rsidP="00226B86">
      <w:pPr>
        <w:tabs>
          <w:tab w:val="left" w:pos="3686"/>
        </w:tabs>
        <w:jc w:val="center"/>
        <w:rPr>
          <w:rFonts w:ascii="Arial" w:hAnsi="Arial" w:cs="Arial"/>
          <w:b/>
          <w:sz w:val="32"/>
          <w:szCs w:val="32"/>
        </w:rPr>
      </w:pPr>
      <w:bookmarkStart w:id="0" w:name="_Hlk96526983"/>
      <w:r w:rsidRPr="00255E77">
        <w:rPr>
          <w:rFonts w:ascii="Arial" w:hAnsi="Arial" w:cs="Arial"/>
          <w:b/>
          <w:sz w:val="32"/>
          <w:szCs w:val="32"/>
        </w:rPr>
        <w:t>Suministro</w:t>
      </w:r>
      <w:r w:rsidR="00226B86" w:rsidRPr="00226B86">
        <w:rPr>
          <w:rFonts w:ascii="Arial" w:hAnsi="Arial" w:cs="Arial"/>
          <w:b/>
          <w:sz w:val="32"/>
          <w:szCs w:val="32"/>
        </w:rPr>
        <w:t xml:space="preserve"> y entrega de bienes de consumo y accesorios para los equipos de cómputo de las oficinas centrales del</w:t>
      </w:r>
      <w:r w:rsidR="00226B86">
        <w:rPr>
          <w:rFonts w:ascii="Arial" w:hAnsi="Arial" w:cs="Arial"/>
          <w:b/>
          <w:sz w:val="32"/>
          <w:szCs w:val="32"/>
        </w:rPr>
        <w:t xml:space="preserve"> </w:t>
      </w:r>
      <w:r w:rsidR="00226B86" w:rsidRPr="00226B86">
        <w:rPr>
          <w:rFonts w:ascii="Arial" w:hAnsi="Arial" w:cs="Arial"/>
          <w:b/>
          <w:sz w:val="32"/>
          <w:szCs w:val="32"/>
        </w:rPr>
        <w:t>Instituto Nacional Electoral</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075B2815"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25B0499C"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885631">
        <w:rPr>
          <w:rFonts w:ascii="Arial" w:hAnsi="Arial" w:cs="Arial"/>
          <w:b/>
          <w:sz w:val="22"/>
          <w:szCs w:val="22"/>
        </w:rPr>
        <w:t>009</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339C7D72" w:rsidR="00173881" w:rsidRPr="00173881" w:rsidRDefault="001D4D26" w:rsidP="00C14C36">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C14C36" w:rsidRPr="00C14C36">
        <w:rPr>
          <w:rFonts w:ascii="Arial" w:hAnsi="Arial" w:cs="Arial"/>
          <w:b/>
          <w:sz w:val="22"/>
          <w:szCs w:val="22"/>
        </w:rPr>
        <w:t>Suministro y entrega de bienes de consumo y accesorios para los equipos de cómputo de las oficinas centrales del Instituto Nacional Electoral</w:t>
      </w:r>
    </w:p>
    <w:p w14:paraId="553BAA5D" w14:textId="3523DFAE" w:rsidR="005E6E51" w:rsidRDefault="005E6E51" w:rsidP="003149F3">
      <w:pPr>
        <w:tabs>
          <w:tab w:val="left" w:pos="3969"/>
        </w:tabs>
        <w:spacing w:line="276" w:lineRule="auto"/>
        <w:jc w:val="both"/>
        <w:rPr>
          <w:rFonts w:ascii="Arial" w:hAnsi="Arial" w:cs="Arial"/>
          <w:b/>
          <w:sz w:val="22"/>
          <w:szCs w:val="22"/>
        </w:rPr>
      </w:pP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C728C04"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954E42">
        <w:rPr>
          <w:rFonts w:ascii="Arial" w:hAnsi="Arial" w:cs="Arial"/>
          <w:bCs/>
          <w:szCs w:val="22"/>
        </w:rPr>
        <w:t>DenunciaINE</w:t>
      </w:r>
      <w:proofErr w:type="spellEnd"/>
      <w:r w:rsidRPr="00954E42">
        <w:rPr>
          <w:rFonts w:ascii="Arial" w:hAnsi="Arial" w:cs="Arial"/>
          <w:bCs/>
          <w:szCs w:val="22"/>
        </w:rPr>
        <w:t>,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12F4E9BE" w14:textId="4DB967BA" w:rsidR="00A66A87" w:rsidRPr="00F20F71" w:rsidRDefault="00884CB5" w:rsidP="00F20F71">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0D949895" w:rsidR="00A66A87" w:rsidRPr="00CF1236" w:rsidRDefault="00885631" w:rsidP="00F34C72">
            <w:pPr>
              <w:jc w:val="center"/>
              <w:rPr>
                <w:rFonts w:ascii="Arial" w:hAnsi="Arial" w:cs="Arial"/>
                <w:b/>
              </w:rPr>
            </w:pPr>
            <w:r>
              <w:rPr>
                <w:rFonts w:ascii="Arial" w:hAnsi="Arial" w:cs="Arial"/>
                <w:b/>
              </w:rPr>
              <w:t>1</w:t>
            </w:r>
            <w:r w:rsidR="00C14376">
              <w:rPr>
                <w:rFonts w:ascii="Arial" w:hAnsi="Arial" w:cs="Arial"/>
                <w:b/>
              </w:rPr>
              <w:t>7</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06205891" w:rsidR="00A66A87" w:rsidRPr="00CF1236" w:rsidRDefault="00885631" w:rsidP="00F34C72">
            <w:pPr>
              <w:jc w:val="center"/>
              <w:rPr>
                <w:rFonts w:ascii="Arial" w:hAnsi="Arial" w:cs="Arial"/>
                <w:b/>
              </w:rPr>
            </w:pPr>
            <w:r>
              <w:rPr>
                <w:rFonts w:ascii="Arial" w:hAnsi="Arial" w:cs="Arial"/>
                <w:b/>
              </w:rPr>
              <w:t>abril</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26E1E4AF" w:rsidR="00A66A87" w:rsidRPr="00CF1236" w:rsidRDefault="00885631" w:rsidP="00F34C72">
            <w:pPr>
              <w:jc w:val="center"/>
              <w:rPr>
                <w:rFonts w:ascii="Arial" w:hAnsi="Arial" w:cs="Arial"/>
                <w:b/>
              </w:rPr>
            </w:pPr>
            <w:r>
              <w:rPr>
                <w:rFonts w:ascii="Arial" w:hAnsi="Arial" w:cs="Arial"/>
                <w:b/>
              </w:rPr>
              <w:t>10:00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70326A52"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885631">
              <w:rPr>
                <w:rFonts w:ascii="Arial" w:hAnsi="Arial" w:cs="Arial"/>
                <w:b/>
                <w:bCs/>
              </w:rPr>
              <w:t>1</w:t>
            </w:r>
            <w:r w:rsidR="00C14376">
              <w:rPr>
                <w:rFonts w:ascii="Arial" w:hAnsi="Arial" w:cs="Arial"/>
                <w:b/>
                <w:bCs/>
              </w:rPr>
              <w:t>5</w:t>
            </w:r>
            <w:r>
              <w:rPr>
                <w:rFonts w:ascii="Arial" w:hAnsi="Arial" w:cs="Arial"/>
                <w:b/>
                <w:bCs/>
              </w:rPr>
              <w:t xml:space="preserve"> </w:t>
            </w:r>
            <w:r w:rsidRPr="00AB2BC7">
              <w:rPr>
                <w:rFonts w:ascii="Arial" w:hAnsi="Arial" w:cs="Arial"/>
                <w:b/>
              </w:rPr>
              <w:t>de</w:t>
            </w:r>
            <w:r>
              <w:rPr>
                <w:rFonts w:ascii="Arial" w:hAnsi="Arial" w:cs="Arial"/>
                <w:b/>
              </w:rPr>
              <w:t xml:space="preserve"> </w:t>
            </w:r>
            <w:r w:rsidR="00885631">
              <w:rPr>
                <w:rFonts w:ascii="Arial" w:hAnsi="Arial" w:cs="Arial"/>
                <w:b/>
              </w:rPr>
              <w:t>abril</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885631">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64A67B65" w14:textId="77777777" w:rsidR="00884CB5" w:rsidRDefault="00884CB5" w:rsidP="00F20F71">
      <w:pPr>
        <w:rPr>
          <w:rFonts w:ascii="Arial" w:hAnsi="Arial" w:cs="Arial"/>
          <w:b/>
        </w:rPr>
      </w:pPr>
    </w:p>
    <w:p w14:paraId="4695AF53" w14:textId="77777777" w:rsidR="00F20F71" w:rsidRDefault="00F20F71" w:rsidP="00F20F71">
      <w:pP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1AC1D901" w:rsidR="00884CB5" w:rsidRPr="00CF1236" w:rsidRDefault="00885631" w:rsidP="00C90303">
            <w:pPr>
              <w:jc w:val="center"/>
              <w:rPr>
                <w:rFonts w:ascii="Arial" w:hAnsi="Arial" w:cs="Arial"/>
                <w:b/>
              </w:rPr>
            </w:pPr>
            <w:r>
              <w:rPr>
                <w:rFonts w:ascii="Arial" w:hAnsi="Arial" w:cs="Arial"/>
                <w:b/>
              </w:rPr>
              <w:t>2</w:t>
            </w:r>
            <w:r w:rsidR="00C14376">
              <w:rPr>
                <w:rFonts w:ascii="Arial" w:hAnsi="Arial" w:cs="Arial"/>
                <w:b/>
              </w:rPr>
              <w:t>4</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7732703D" w:rsidR="00884CB5" w:rsidRPr="00CF1236" w:rsidRDefault="00885631" w:rsidP="00C90303">
            <w:pPr>
              <w:jc w:val="center"/>
              <w:rPr>
                <w:rFonts w:ascii="Arial" w:hAnsi="Arial" w:cs="Arial"/>
                <w:b/>
              </w:rPr>
            </w:pPr>
            <w:r>
              <w:rPr>
                <w:rFonts w:ascii="Arial" w:hAnsi="Arial" w:cs="Arial"/>
                <w:b/>
              </w:rPr>
              <w:t>abril</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414880B1" w:rsidR="00884CB5" w:rsidRPr="00CF1236" w:rsidRDefault="00885631"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30CCC6A6" w14:textId="77777777" w:rsidR="00F20F71" w:rsidRDefault="00F20F71"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7849C2E7" w:rsidR="00884CB5" w:rsidRPr="00CF1236" w:rsidRDefault="00F953C7" w:rsidP="00C90303">
            <w:pPr>
              <w:jc w:val="center"/>
              <w:rPr>
                <w:rFonts w:ascii="Arial" w:hAnsi="Arial" w:cs="Arial"/>
                <w:b/>
              </w:rPr>
            </w:pPr>
            <w:r>
              <w:rPr>
                <w:rFonts w:ascii="Arial" w:hAnsi="Arial" w:cs="Arial"/>
                <w:b/>
              </w:rPr>
              <w:t>2</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21169278" w:rsidR="00884CB5" w:rsidRPr="00CF1236" w:rsidRDefault="00885631" w:rsidP="00C90303">
            <w:pPr>
              <w:jc w:val="center"/>
              <w:rPr>
                <w:rFonts w:ascii="Arial" w:hAnsi="Arial" w:cs="Arial"/>
                <w:b/>
              </w:rPr>
            </w:pPr>
            <w:r>
              <w:rPr>
                <w:rFonts w:ascii="Arial" w:hAnsi="Arial" w:cs="Arial"/>
                <w:b/>
              </w:rPr>
              <w:t>mayo</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5B3162B8"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C14376">
        <w:rPr>
          <w:rFonts w:ascii="Arial" w:hAnsi="Arial" w:cs="Arial"/>
          <w:bCs/>
        </w:rPr>
        <w:t>4</w:t>
      </w:r>
      <w:r w:rsidRPr="00B85C8D">
        <w:rPr>
          <w:rFonts w:ascii="Arial" w:hAnsi="Arial" w:cs="Arial"/>
          <w:bCs/>
        </w:rPr>
        <w:t xml:space="preserve"> de</w:t>
      </w:r>
      <w:r>
        <w:rPr>
          <w:rFonts w:ascii="Arial" w:hAnsi="Arial" w:cs="Arial"/>
          <w:bCs/>
        </w:rPr>
        <w:t xml:space="preserve"> </w:t>
      </w:r>
      <w:r w:rsidR="00885631">
        <w:rPr>
          <w:rFonts w:ascii="Arial" w:hAnsi="Arial" w:cs="Arial"/>
          <w:bCs/>
        </w:rPr>
        <w:t>abril</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C14376">
        <w:rPr>
          <w:rFonts w:ascii="Arial" w:hAnsi="Arial" w:cs="Arial"/>
          <w:bCs/>
        </w:rPr>
        <w:t>9</w:t>
      </w:r>
      <w:r w:rsidRPr="00D250A5">
        <w:rPr>
          <w:rFonts w:ascii="Arial" w:hAnsi="Arial" w:cs="Arial"/>
          <w:bCs/>
        </w:rPr>
        <w:t xml:space="preserve"> de </w:t>
      </w:r>
      <w:r w:rsidR="00885631">
        <w:rPr>
          <w:rFonts w:ascii="Arial" w:hAnsi="Arial" w:cs="Arial"/>
          <w:bCs/>
        </w:rPr>
        <w:t>abril</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77777777"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Pr="00990299">
          <w:rPr>
            <w:rStyle w:val="Hipervnculo"/>
            <w:rFonts w:ascii="Arial" w:hAnsi="Arial" w:cs="Arial"/>
            <w:bCs/>
          </w:rPr>
          <w:t>ary.rodriguez@ine.mx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lastRenderedPageBreak/>
        <w:t xml:space="preserve">Documentación legal requerida en copia para alta y/o actualización en el padrón de proveedores </w:t>
      </w:r>
    </w:p>
    <w:p w14:paraId="1BA093F8" w14:textId="3A6E2203" w:rsidR="00F70339" w:rsidRPr="00341EC2" w:rsidRDefault="00F70339" w:rsidP="00165BD4">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882631"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7D1DF959" w14:textId="77777777" w:rsidR="00E41BE1" w:rsidRPr="00882631"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3BFAEE84"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y 56</w:t>
      </w:r>
      <w:r w:rsidRPr="00B5266C">
        <w:rPr>
          <w:rFonts w:ascii="Arial" w:hAnsi="Arial" w:cs="Arial"/>
        </w:rPr>
        <w:t xml:space="preserve"> 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09CA31B6" w:rsidR="00AA5CD3" w:rsidRPr="00716A7A" w:rsidRDefault="00AA5CD3" w:rsidP="007B5068">
      <w:pPr>
        <w:spacing w:line="276" w:lineRule="auto"/>
        <w:jc w:val="both"/>
        <w:rPr>
          <w:rFonts w:ascii="Arial" w:hAnsi="Arial" w:cs="Arial"/>
          <w:b/>
          <w:bCs/>
        </w:rPr>
      </w:pPr>
      <w:r w:rsidRPr="003F7F1F">
        <w:rPr>
          <w:rFonts w:ascii="Arial" w:hAnsi="Arial" w:cs="Arial"/>
        </w:rPr>
        <w:t xml:space="preserve">El presente procedimiento para </w:t>
      </w:r>
      <w:r w:rsidR="001C0BF0">
        <w:rPr>
          <w:rFonts w:ascii="Arial" w:hAnsi="Arial" w:cs="Arial"/>
        </w:rPr>
        <w:t>la</w:t>
      </w:r>
      <w:r w:rsidR="00F63CDE">
        <w:rPr>
          <w:rFonts w:ascii="Arial" w:hAnsi="Arial" w:cs="Arial"/>
        </w:rPr>
        <w:t xml:space="preserve"> </w:t>
      </w:r>
      <w:r w:rsidR="00034D13" w:rsidRPr="00034D13">
        <w:rPr>
          <w:rFonts w:ascii="Arial" w:hAnsi="Arial" w:cs="Arial"/>
          <w:b/>
        </w:rPr>
        <w:t>“</w:t>
      </w:r>
      <w:r w:rsidR="007B5068" w:rsidRPr="007B5068">
        <w:rPr>
          <w:rFonts w:ascii="Arial" w:hAnsi="Arial" w:cs="Arial"/>
          <w:b/>
          <w:bCs/>
        </w:rPr>
        <w:t>Suministro y entrega de bienes de consumo y accesorios para los equipos de cómputo de las oficinas centrales del Instituto Nacional Electoral</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Dirección </w:t>
      </w:r>
      <w:r w:rsidR="009B1F57">
        <w:rPr>
          <w:rFonts w:ascii="Arial" w:hAnsi="Arial" w:cs="Arial"/>
        </w:rPr>
        <w:t>Recursos Materiales y Servicios</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22A48168"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885631">
        <w:rPr>
          <w:rFonts w:ascii="Arial" w:hAnsi="Arial" w:cs="Arial"/>
          <w:b/>
          <w:bCs/>
        </w:rPr>
        <w:t>Cuarta</w:t>
      </w:r>
      <w:r w:rsidR="00FF7060">
        <w:rPr>
          <w:rFonts w:ascii="Arial" w:hAnsi="Arial" w:cs="Arial"/>
          <w:b/>
        </w:rPr>
        <w:t xml:space="preserve"> Sesión </w:t>
      </w:r>
      <w:r w:rsidR="00885631">
        <w:rPr>
          <w:rFonts w:ascii="Arial" w:hAnsi="Arial" w:cs="Arial"/>
          <w:b/>
        </w:rPr>
        <w:t>Extraordinaria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3149F3">
        <w:rPr>
          <w:rFonts w:ascii="Arial" w:hAnsi="Arial" w:cs="Arial"/>
        </w:rPr>
        <w:t xml:space="preserve"> </w:t>
      </w:r>
      <w:r w:rsidR="00885631">
        <w:rPr>
          <w:rFonts w:ascii="Arial" w:hAnsi="Arial" w:cs="Arial"/>
          <w:b/>
        </w:rPr>
        <w:t>27</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885631">
        <w:rPr>
          <w:rFonts w:ascii="Arial" w:hAnsi="Arial" w:cs="Arial"/>
          <w:b/>
        </w:rPr>
        <w:t>marzo</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2455379"/>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6F58343D"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w:t>
      </w:r>
      <w:r w:rsidR="00D71D54">
        <w:rPr>
          <w:rFonts w:cs="Arial"/>
          <w:bCs/>
          <w:iCs/>
          <w:sz w:val="20"/>
        </w:rPr>
        <w:t>4</w:t>
      </w:r>
      <w:r w:rsidRPr="000358C6">
        <w:rPr>
          <w:rFonts w:cs="Arial"/>
          <w:bCs/>
          <w:iCs/>
          <w:sz w:val="20"/>
        </w:rPr>
        <w:t xml:space="preserve"> (</w:t>
      </w:r>
      <w:r w:rsidR="00D71D54">
        <w:rPr>
          <w:rFonts w:cs="Arial"/>
          <w:bCs/>
          <w:iCs/>
          <w:sz w:val="20"/>
        </w:rPr>
        <w:t>cuatro</w:t>
      </w:r>
      <w:r w:rsidRPr="000358C6">
        <w:rPr>
          <w:rFonts w:cs="Arial"/>
          <w:bCs/>
          <w:iCs/>
          <w:sz w:val="20"/>
        </w:rPr>
        <w:t>) partida</w:t>
      </w:r>
      <w:r w:rsidR="009B1F57">
        <w:rPr>
          <w:rFonts w:cs="Arial"/>
          <w:bCs/>
          <w:iCs/>
          <w:sz w:val="20"/>
        </w:rPr>
        <w:t>s</w:t>
      </w:r>
      <w:r w:rsidRPr="000358C6">
        <w:rPr>
          <w:rFonts w:cs="Arial"/>
          <w:b w:val="0"/>
          <w:bCs/>
          <w:iCs/>
          <w:sz w:val="20"/>
        </w:rPr>
        <w:t xml:space="preserve">, por lo tanto, la adjudicación del contrato será </w:t>
      </w:r>
      <w:r w:rsidRPr="00472146">
        <w:rPr>
          <w:rFonts w:cs="Arial"/>
          <w:b w:val="0"/>
          <w:bCs/>
          <w:iCs/>
          <w:sz w:val="20"/>
        </w:rPr>
        <w:t>a un</w:t>
      </w:r>
      <w:r w:rsidR="009B1F57">
        <w:rPr>
          <w:rFonts w:cs="Arial"/>
          <w:b w:val="0"/>
          <w:bCs/>
          <w:iCs/>
          <w:sz w:val="20"/>
        </w:rPr>
        <w:t>o o más</w:t>
      </w:r>
      <w:r w:rsidRPr="00472146">
        <w:rPr>
          <w:rFonts w:cs="Arial"/>
          <w:b w:val="0"/>
          <w:bCs/>
          <w:iCs/>
          <w:sz w:val="20"/>
        </w:rPr>
        <w:t xml:space="preserve"> LICITANTE</w:t>
      </w:r>
      <w:r w:rsidR="009B1F57">
        <w:rPr>
          <w:rFonts w:cs="Arial"/>
          <w:b w:val="0"/>
          <w:bCs/>
          <w:iCs/>
          <w:sz w:val="20"/>
        </w:rPr>
        <w:t>S</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Pr="00397FB5"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7EEB9164" w14:textId="06749546" w:rsidR="00C63F3B"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165BD4">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165BD4">
      <w:pPr>
        <w:pStyle w:val="Texto0"/>
        <w:numPr>
          <w:ilvl w:val="0"/>
          <w:numId w:val="25"/>
        </w:numPr>
        <w:spacing w:before="120" w:after="120" w:line="240" w:lineRule="auto"/>
        <w:ind w:left="567" w:hanging="207"/>
        <w:rPr>
          <w:rFonts w:cs="Arial"/>
          <w:b/>
          <w:sz w:val="20"/>
        </w:rPr>
      </w:pPr>
      <w:r w:rsidRPr="00AA0198">
        <w:rPr>
          <w:rFonts w:cs="Arial"/>
          <w:b/>
          <w:sz w:val="20"/>
        </w:rPr>
        <w:t xml:space="preserve">Precio conveniente: </w:t>
      </w:r>
      <w:r w:rsidRPr="00AA0198">
        <w:rPr>
          <w:sz w:val="20"/>
        </w:rPr>
        <w:t xml:space="preserve">Es aquél que se determina a partir de obtener el promedio de los precios preponderantes que resulten de las proposiciones aceptadas técnicamente en la Licitación o </w:t>
      </w:r>
      <w:r w:rsidRPr="00AA0198">
        <w:rPr>
          <w:sz w:val="20"/>
        </w:rPr>
        <w:lastRenderedPageBreak/>
        <w:t>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AB654C" w:rsidRDefault="00C63F3B" w:rsidP="00165BD4">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06CE0605" w14:textId="77777777" w:rsidR="00396F30"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15C20798" w14:textId="1396ADA0" w:rsidR="00396F30" w:rsidRDefault="00000000">
      <w:pPr>
        <w:pStyle w:val="TDC1"/>
        <w:rPr>
          <w:rFonts w:asciiTheme="minorHAnsi" w:eastAsiaTheme="minorEastAsia" w:hAnsiTheme="minorHAnsi" w:cstheme="minorBidi"/>
          <w:bCs w:val="0"/>
          <w:kern w:val="0"/>
          <w:sz w:val="22"/>
          <w:szCs w:val="22"/>
          <w:lang w:eastAsia="es-MX"/>
        </w:rPr>
      </w:pPr>
      <w:hyperlink w:anchor="_Toc162455381" w:history="1">
        <w:r w:rsidR="00396F30" w:rsidRPr="00227564">
          <w:rPr>
            <w:rStyle w:val="Hipervnculo"/>
          </w:rPr>
          <w:t>1.</w:t>
        </w:r>
        <w:r w:rsidR="00396F30">
          <w:rPr>
            <w:rFonts w:asciiTheme="minorHAnsi" w:eastAsiaTheme="minorEastAsia" w:hAnsiTheme="minorHAnsi" w:cstheme="minorBidi"/>
            <w:bCs w:val="0"/>
            <w:kern w:val="0"/>
            <w:sz w:val="22"/>
            <w:szCs w:val="22"/>
            <w:lang w:eastAsia="es-MX"/>
          </w:rPr>
          <w:tab/>
        </w:r>
        <w:r w:rsidR="00396F30" w:rsidRPr="00227564">
          <w:rPr>
            <w:rStyle w:val="Hipervnculo"/>
          </w:rPr>
          <w:t>INFORMACIÓN GENÉRICA Y ALCANCE DE LA CONTRATACIÓN</w:t>
        </w:r>
        <w:r w:rsidR="00396F30">
          <w:rPr>
            <w:webHidden/>
          </w:rPr>
          <w:tab/>
        </w:r>
        <w:r w:rsidR="00396F30">
          <w:rPr>
            <w:webHidden/>
          </w:rPr>
          <w:fldChar w:fldCharType="begin"/>
        </w:r>
        <w:r w:rsidR="00396F30">
          <w:rPr>
            <w:webHidden/>
          </w:rPr>
          <w:instrText xml:space="preserve"> PAGEREF _Toc162455381 \h </w:instrText>
        </w:r>
        <w:r w:rsidR="00396F30">
          <w:rPr>
            <w:webHidden/>
          </w:rPr>
        </w:r>
        <w:r w:rsidR="00396F30">
          <w:rPr>
            <w:webHidden/>
          </w:rPr>
          <w:fldChar w:fldCharType="separate"/>
        </w:r>
        <w:r w:rsidR="00396F30">
          <w:rPr>
            <w:webHidden/>
          </w:rPr>
          <w:t>13</w:t>
        </w:r>
        <w:r w:rsidR="00396F30">
          <w:rPr>
            <w:webHidden/>
          </w:rPr>
          <w:fldChar w:fldCharType="end"/>
        </w:r>
      </w:hyperlink>
    </w:p>
    <w:p w14:paraId="4FAA1CEC" w14:textId="06F231A4" w:rsidR="00396F30" w:rsidRDefault="00000000">
      <w:pPr>
        <w:pStyle w:val="TDC1"/>
        <w:rPr>
          <w:rFonts w:asciiTheme="minorHAnsi" w:eastAsiaTheme="minorEastAsia" w:hAnsiTheme="minorHAnsi" w:cstheme="minorBidi"/>
          <w:bCs w:val="0"/>
          <w:kern w:val="0"/>
          <w:sz w:val="22"/>
          <w:szCs w:val="22"/>
          <w:lang w:eastAsia="es-MX"/>
        </w:rPr>
      </w:pPr>
      <w:hyperlink w:anchor="_Toc162455382" w:history="1">
        <w:r w:rsidR="00396F30" w:rsidRPr="00227564">
          <w:rPr>
            <w:rStyle w:val="Hipervnculo"/>
          </w:rPr>
          <w:t>1.1.</w:t>
        </w:r>
        <w:r w:rsidR="00396F30">
          <w:rPr>
            <w:rFonts w:asciiTheme="minorHAnsi" w:eastAsiaTheme="minorEastAsia" w:hAnsiTheme="minorHAnsi" w:cstheme="minorBidi"/>
            <w:bCs w:val="0"/>
            <w:kern w:val="0"/>
            <w:sz w:val="22"/>
            <w:szCs w:val="22"/>
            <w:lang w:eastAsia="es-MX"/>
          </w:rPr>
          <w:tab/>
        </w:r>
        <w:r w:rsidR="00396F30" w:rsidRPr="00227564">
          <w:rPr>
            <w:rStyle w:val="Hipervnculo"/>
          </w:rPr>
          <w:t>Objeto de la contratación</w:t>
        </w:r>
        <w:r w:rsidR="00396F30">
          <w:rPr>
            <w:webHidden/>
          </w:rPr>
          <w:tab/>
        </w:r>
        <w:r w:rsidR="00396F30">
          <w:rPr>
            <w:webHidden/>
          </w:rPr>
          <w:fldChar w:fldCharType="begin"/>
        </w:r>
        <w:r w:rsidR="00396F30">
          <w:rPr>
            <w:webHidden/>
          </w:rPr>
          <w:instrText xml:space="preserve"> PAGEREF _Toc162455382 \h </w:instrText>
        </w:r>
        <w:r w:rsidR="00396F30">
          <w:rPr>
            <w:webHidden/>
          </w:rPr>
        </w:r>
        <w:r w:rsidR="00396F30">
          <w:rPr>
            <w:webHidden/>
          </w:rPr>
          <w:fldChar w:fldCharType="separate"/>
        </w:r>
        <w:r w:rsidR="00396F30">
          <w:rPr>
            <w:webHidden/>
          </w:rPr>
          <w:t>13</w:t>
        </w:r>
        <w:r w:rsidR="00396F30">
          <w:rPr>
            <w:webHidden/>
          </w:rPr>
          <w:fldChar w:fldCharType="end"/>
        </w:r>
      </w:hyperlink>
    </w:p>
    <w:p w14:paraId="4C24673F" w14:textId="3D10BD8F" w:rsidR="00396F30" w:rsidRDefault="00000000">
      <w:pPr>
        <w:pStyle w:val="TDC1"/>
        <w:rPr>
          <w:rFonts w:asciiTheme="minorHAnsi" w:eastAsiaTheme="minorEastAsia" w:hAnsiTheme="minorHAnsi" w:cstheme="minorBidi"/>
          <w:bCs w:val="0"/>
          <w:kern w:val="0"/>
          <w:sz w:val="22"/>
          <w:szCs w:val="22"/>
          <w:lang w:eastAsia="es-MX"/>
        </w:rPr>
      </w:pPr>
      <w:hyperlink w:anchor="_Toc162455383" w:history="1">
        <w:r w:rsidR="00396F30" w:rsidRPr="00227564">
          <w:rPr>
            <w:rStyle w:val="Hipervnculo"/>
          </w:rPr>
          <w:t>1.2.</w:t>
        </w:r>
        <w:r w:rsidR="00396F30">
          <w:rPr>
            <w:rFonts w:asciiTheme="minorHAnsi" w:eastAsiaTheme="minorEastAsia" w:hAnsiTheme="minorHAnsi" w:cstheme="minorBidi"/>
            <w:bCs w:val="0"/>
            <w:kern w:val="0"/>
            <w:sz w:val="22"/>
            <w:szCs w:val="22"/>
            <w:lang w:eastAsia="es-MX"/>
          </w:rPr>
          <w:tab/>
        </w:r>
        <w:r w:rsidR="00396F30" w:rsidRPr="00227564">
          <w:rPr>
            <w:rStyle w:val="Hipervnculo"/>
          </w:rPr>
          <w:t>Tipo de contratación</w:t>
        </w:r>
        <w:r w:rsidR="00396F30">
          <w:rPr>
            <w:webHidden/>
          </w:rPr>
          <w:tab/>
        </w:r>
        <w:r w:rsidR="00396F30">
          <w:rPr>
            <w:webHidden/>
          </w:rPr>
          <w:fldChar w:fldCharType="begin"/>
        </w:r>
        <w:r w:rsidR="00396F30">
          <w:rPr>
            <w:webHidden/>
          </w:rPr>
          <w:instrText xml:space="preserve"> PAGEREF _Toc162455383 \h </w:instrText>
        </w:r>
        <w:r w:rsidR="00396F30">
          <w:rPr>
            <w:webHidden/>
          </w:rPr>
        </w:r>
        <w:r w:rsidR="00396F30">
          <w:rPr>
            <w:webHidden/>
          </w:rPr>
          <w:fldChar w:fldCharType="separate"/>
        </w:r>
        <w:r w:rsidR="00396F30">
          <w:rPr>
            <w:webHidden/>
          </w:rPr>
          <w:t>14</w:t>
        </w:r>
        <w:r w:rsidR="00396F30">
          <w:rPr>
            <w:webHidden/>
          </w:rPr>
          <w:fldChar w:fldCharType="end"/>
        </w:r>
      </w:hyperlink>
    </w:p>
    <w:p w14:paraId="2B99A9BD" w14:textId="47A3ED5B" w:rsidR="00396F30" w:rsidRDefault="00000000">
      <w:pPr>
        <w:pStyle w:val="TDC1"/>
        <w:rPr>
          <w:rFonts w:asciiTheme="minorHAnsi" w:eastAsiaTheme="minorEastAsia" w:hAnsiTheme="minorHAnsi" w:cstheme="minorBidi"/>
          <w:bCs w:val="0"/>
          <w:kern w:val="0"/>
          <w:sz w:val="22"/>
          <w:szCs w:val="22"/>
          <w:lang w:eastAsia="es-MX"/>
        </w:rPr>
      </w:pPr>
      <w:hyperlink w:anchor="_Toc162455384" w:history="1">
        <w:r w:rsidR="00396F30" w:rsidRPr="00227564">
          <w:rPr>
            <w:rStyle w:val="Hipervnculo"/>
          </w:rPr>
          <w:t>1.3.</w:t>
        </w:r>
        <w:r w:rsidR="00396F30">
          <w:rPr>
            <w:rFonts w:asciiTheme="minorHAnsi" w:eastAsiaTheme="minorEastAsia" w:hAnsiTheme="minorHAnsi" w:cstheme="minorBidi"/>
            <w:bCs w:val="0"/>
            <w:kern w:val="0"/>
            <w:sz w:val="22"/>
            <w:szCs w:val="22"/>
            <w:lang w:eastAsia="es-MX"/>
          </w:rPr>
          <w:tab/>
        </w:r>
        <w:r w:rsidR="00396F30" w:rsidRPr="00227564">
          <w:rPr>
            <w:rStyle w:val="Hipervnculo"/>
          </w:rPr>
          <w:t>Vigencia del contrato</w:t>
        </w:r>
        <w:r w:rsidR="00396F30">
          <w:rPr>
            <w:webHidden/>
          </w:rPr>
          <w:tab/>
        </w:r>
        <w:r w:rsidR="00396F30">
          <w:rPr>
            <w:webHidden/>
          </w:rPr>
          <w:fldChar w:fldCharType="begin"/>
        </w:r>
        <w:r w:rsidR="00396F30">
          <w:rPr>
            <w:webHidden/>
          </w:rPr>
          <w:instrText xml:space="preserve"> PAGEREF _Toc162455384 \h </w:instrText>
        </w:r>
        <w:r w:rsidR="00396F30">
          <w:rPr>
            <w:webHidden/>
          </w:rPr>
        </w:r>
        <w:r w:rsidR="00396F30">
          <w:rPr>
            <w:webHidden/>
          </w:rPr>
          <w:fldChar w:fldCharType="separate"/>
        </w:r>
        <w:r w:rsidR="00396F30">
          <w:rPr>
            <w:webHidden/>
          </w:rPr>
          <w:t>14</w:t>
        </w:r>
        <w:r w:rsidR="00396F30">
          <w:rPr>
            <w:webHidden/>
          </w:rPr>
          <w:fldChar w:fldCharType="end"/>
        </w:r>
      </w:hyperlink>
    </w:p>
    <w:p w14:paraId="411186EF" w14:textId="53216391" w:rsidR="00396F30" w:rsidRDefault="00000000">
      <w:pPr>
        <w:pStyle w:val="TDC1"/>
        <w:rPr>
          <w:rFonts w:asciiTheme="minorHAnsi" w:eastAsiaTheme="minorEastAsia" w:hAnsiTheme="minorHAnsi" w:cstheme="minorBidi"/>
          <w:bCs w:val="0"/>
          <w:kern w:val="0"/>
          <w:sz w:val="22"/>
          <w:szCs w:val="22"/>
          <w:lang w:eastAsia="es-MX"/>
        </w:rPr>
      </w:pPr>
      <w:hyperlink w:anchor="_Toc162455385" w:history="1">
        <w:r w:rsidR="00396F30" w:rsidRPr="00227564">
          <w:rPr>
            <w:rStyle w:val="Hipervnculo"/>
          </w:rPr>
          <w:t>1.4.</w:t>
        </w:r>
        <w:r w:rsidR="00396F30">
          <w:rPr>
            <w:rFonts w:asciiTheme="minorHAnsi" w:eastAsiaTheme="minorEastAsia" w:hAnsiTheme="minorHAnsi" w:cstheme="minorBidi"/>
            <w:bCs w:val="0"/>
            <w:kern w:val="0"/>
            <w:sz w:val="22"/>
            <w:szCs w:val="22"/>
            <w:lang w:eastAsia="es-MX"/>
          </w:rPr>
          <w:tab/>
        </w:r>
        <w:r w:rsidR="00396F30" w:rsidRPr="00227564">
          <w:rPr>
            <w:rStyle w:val="Hipervnculo"/>
          </w:rPr>
          <w:t>Plazo, lugar y condiciones para la entrega de los bienes</w:t>
        </w:r>
        <w:r w:rsidR="00396F30">
          <w:rPr>
            <w:webHidden/>
          </w:rPr>
          <w:tab/>
        </w:r>
        <w:r w:rsidR="00396F30">
          <w:rPr>
            <w:webHidden/>
          </w:rPr>
          <w:fldChar w:fldCharType="begin"/>
        </w:r>
        <w:r w:rsidR="00396F30">
          <w:rPr>
            <w:webHidden/>
          </w:rPr>
          <w:instrText xml:space="preserve"> PAGEREF _Toc162455385 \h </w:instrText>
        </w:r>
        <w:r w:rsidR="00396F30">
          <w:rPr>
            <w:webHidden/>
          </w:rPr>
        </w:r>
        <w:r w:rsidR="00396F30">
          <w:rPr>
            <w:webHidden/>
          </w:rPr>
          <w:fldChar w:fldCharType="separate"/>
        </w:r>
        <w:r w:rsidR="00396F30">
          <w:rPr>
            <w:webHidden/>
          </w:rPr>
          <w:t>14</w:t>
        </w:r>
        <w:r w:rsidR="00396F30">
          <w:rPr>
            <w:webHidden/>
          </w:rPr>
          <w:fldChar w:fldCharType="end"/>
        </w:r>
      </w:hyperlink>
    </w:p>
    <w:p w14:paraId="58725F68" w14:textId="7C883D45" w:rsidR="00396F30" w:rsidRDefault="00000000">
      <w:pPr>
        <w:pStyle w:val="TDC1"/>
        <w:rPr>
          <w:rFonts w:asciiTheme="minorHAnsi" w:eastAsiaTheme="minorEastAsia" w:hAnsiTheme="minorHAnsi" w:cstheme="minorBidi"/>
          <w:bCs w:val="0"/>
          <w:kern w:val="0"/>
          <w:sz w:val="22"/>
          <w:szCs w:val="22"/>
          <w:lang w:eastAsia="es-MX"/>
        </w:rPr>
      </w:pPr>
      <w:hyperlink w:anchor="_Toc162455386" w:history="1">
        <w:r w:rsidR="00396F30" w:rsidRPr="00227564">
          <w:rPr>
            <w:rStyle w:val="Hipervnculo"/>
          </w:rPr>
          <w:t>1.4.1.</w:t>
        </w:r>
        <w:r w:rsidR="00396F30">
          <w:rPr>
            <w:rFonts w:asciiTheme="minorHAnsi" w:eastAsiaTheme="minorEastAsia" w:hAnsiTheme="minorHAnsi" w:cstheme="minorBidi"/>
            <w:bCs w:val="0"/>
            <w:kern w:val="0"/>
            <w:sz w:val="22"/>
            <w:szCs w:val="22"/>
            <w:lang w:eastAsia="es-MX"/>
          </w:rPr>
          <w:tab/>
        </w:r>
        <w:r w:rsidR="00396F30" w:rsidRPr="00227564">
          <w:rPr>
            <w:rStyle w:val="Hipervnculo"/>
          </w:rPr>
          <w:t>Plazo para la entrega de los bienes</w:t>
        </w:r>
        <w:r w:rsidR="00396F30">
          <w:rPr>
            <w:webHidden/>
          </w:rPr>
          <w:tab/>
        </w:r>
        <w:r w:rsidR="00396F30">
          <w:rPr>
            <w:webHidden/>
          </w:rPr>
          <w:fldChar w:fldCharType="begin"/>
        </w:r>
        <w:r w:rsidR="00396F30">
          <w:rPr>
            <w:webHidden/>
          </w:rPr>
          <w:instrText xml:space="preserve"> PAGEREF _Toc162455386 \h </w:instrText>
        </w:r>
        <w:r w:rsidR="00396F30">
          <w:rPr>
            <w:webHidden/>
          </w:rPr>
        </w:r>
        <w:r w:rsidR="00396F30">
          <w:rPr>
            <w:webHidden/>
          </w:rPr>
          <w:fldChar w:fldCharType="separate"/>
        </w:r>
        <w:r w:rsidR="00396F30">
          <w:rPr>
            <w:webHidden/>
          </w:rPr>
          <w:t>14</w:t>
        </w:r>
        <w:r w:rsidR="00396F30">
          <w:rPr>
            <w:webHidden/>
          </w:rPr>
          <w:fldChar w:fldCharType="end"/>
        </w:r>
      </w:hyperlink>
    </w:p>
    <w:p w14:paraId="36C2F7CB" w14:textId="329803C0" w:rsidR="00396F30" w:rsidRDefault="00000000">
      <w:pPr>
        <w:pStyle w:val="TDC1"/>
        <w:rPr>
          <w:rFonts w:asciiTheme="minorHAnsi" w:eastAsiaTheme="minorEastAsia" w:hAnsiTheme="minorHAnsi" w:cstheme="minorBidi"/>
          <w:bCs w:val="0"/>
          <w:kern w:val="0"/>
          <w:sz w:val="22"/>
          <w:szCs w:val="22"/>
          <w:lang w:eastAsia="es-MX"/>
        </w:rPr>
      </w:pPr>
      <w:hyperlink w:anchor="_Toc162455387" w:history="1">
        <w:r w:rsidR="00396F30" w:rsidRPr="00227564">
          <w:rPr>
            <w:rStyle w:val="Hipervnculo"/>
          </w:rPr>
          <w:t>1.4.2.</w:t>
        </w:r>
        <w:r w:rsidR="00396F30">
          <w:rPr>
            <w:rFonts w:asciiTheme="minorHAnsi" w:eastAsiaTheme="minorEastAsia" w:hAnsiTheme="minorHAnsi" w:cstheme="minorBidi"/>
            <w:bCs w:val="0"/>
            <w:kern w:val="0"/>
            <w:sz w:val="22"/>
            <w:szCs w:val="22"/>
            <w:lang w:eastAsia="es-MX"/>
          </w:rPr>
          <w:tab/>
        </w:r>
        <w:r w:rsidR="00396F30" w:rsidRPr="00227564">
          <w:rPr>
            <w:rStyle w:val="Hipervnculo"/>
          </w:rPr>
          <w:t>Lugar para la entrega de los bienes</w:t>
        </w:r>
        <w:r w:rsidR="00396F30">
          <w:rPr>
            <w:webHidden/>
          </w:rPr>
          <w:tab/>
        </w:r>
        <w:r w:rsidR="00396F30">
          <w:rPr>
            <w:webHidden/>
          </w:rPr>
          <w:fldChar w:fldCharType="begin"/>
        </w:r>
        <w:r w:rsidR="00396F30">
          <w:rPr>
            <w:webHidden/>
          </w:rPr>
          <w:instrText xml:space="preserve"> PAGEREF _Toc162455387 \h </w:instrText>
        </w:r>
        <w:r w:rsidR="00396F30">
          <w:rPr>
            <w:webHidden/>
          </w:rPr>
        </w:r>
        <w:r w:rsidR="00396F30">
          <w:rPr>
            <w:webHidden/>
          </w:rPr>
          <w:fldChar w:fldCharType="separate"/>
        </w:r>
        <w:r w:rsidR="00396F30">
          <w:rPr>
            <w:webHidden/>
          </w:rPr>
          <w:t>15</w:t>
        </w:r>
        <w:r w:rsidR="00396F30">
          <w:rPr>
            <w:webHidden/>
          </w:rPr>
          <w:fldChar w:fldCharType="end"/>
        </w:r>
      </w:hyperlink>
    </w:p>
    <w:p w14:paraId="70A8E682" w14:textId="474A4860" w:rsidR="00396F30" w:rsidRDefault="00000000">
      <w:pPr>
        <w:pStyle w:val="TDC1"/>
        <w:rPr>
          <w:rFonts w:asciiTheme="minorHAnsi" w:eastAsiaTheme="minorEastAsia" w:hAnsiTheme="minorHAnsi" w:cstheme="minorBidi"/>
          <w:bCs w:val="0"/>
          <w:kern w:val="0"/>
          <w:sz w:val="22"/>
          <w:szCs w:val="22"/>
          <w:lang w:eastAsia="es-MX"/>
        </w:rPr>
      </w:pPr>
      <w:hyperlink w:anchor="_Toc162455388" w:history="1">
        <w:r w:rsidR="00396F30" w:rsidRPr="00227564">
          <w:rPr>
            <w:rStyle w:val="Hipervnculo"/>
          </w:rPr>
          <w:t>1.4.3.</w:t>
        </w:r>
        <w:r w:rsidR="00396F30">
          <w:rPr>
            <w:rFonts w:asciiTheme="minorHAnsi" w:eastAsiaTheme="minorEastAsia" w:hAnsiTheme="minorHAnsi" w:cstheme="minorBidi"/>
            <w:bCs w:val="0"/>
            <w:kern w:val="0"/>
            <w:sz w:val="22"/>
            <w:szCs w:val="22"/>
            <w:lang w:eastAsia="es-MX"/>
          </w:rPr>
          <w:tab/>
        </w:r>
        <w:r w:rsidR="00396F30" w:rsidRPr="00227564">
          <w:rPr>
            <w:rStyle w:val="Hipervnculo"/>
          </w:rPr>
          <w:t>Condiciones de entrega de los bienes</w:t>
        </w:r>
        <w:r w:rsidR="00396F30">
          <w:rPr>
            <w:webHidden/>
          </w:rPr>
          <w:tab/>
        </w:r>
        <w:r w:rsidR="00396F30">
          <w:rPr>
            <w:webHidden/>
          </w:rPr>
          <w:fldChar w:fldCharType="begin"/>
        </w:r>
        <w:r w:rsidR="00396F30">
          <w:rPr>
            <w:webHidden/>
          </w:rPr>
          <w:instrText xml:space="preserve"> PAGEREF _Toc162455388 \h </w:instrText>
        </w:r>
        <w:r w:rsidR="00396F30">
          <w:rPr>
            <w:webHidden/>
          </w:rPr>
        </w:r>
        <w:r w:rsidR="00396F30">
          <w:rPr>
            <w:webHidden/>
          </w:rPr>
          <w:fldChar w:fldCharType="separate"/>
        </w:r>
        <w:r w:rsidR="00396F30">
          <w:rPr>
            <w:webHidden/>
          </w:rPr>
          <w:t>15</w:t>
        </w:r>
        <w:r w:rsidR="00396F30">
          <w:rPr>
            <w:webHidden/>
          </w:rPr>
          <w:fldChar w:fldCharType="end"/>
        </w:r>
      </w:hyperlink>
    </w:p>
    <w:p w14:paraId="1A9FF92C" w14:textId="56B40475" w:rsidR="00396F30" w:rsidRDefault="00000000">
      <w:pPr>
        <w:pStyle w:val="TDC1"/>
        <w:rPr>
          <w:rFonts w:asciiTheme="minorHAnsi" w:eastAsiaTheme="minorEastAsia" w:hAnsiTheme="minorHAnsi" w:cstheme="minorBidi"/>
          <w:bCs w:val="0"/>
          <w:kern w:val="0"/>
          <w:sz w:val="22"/>
          <w:szCs w:val="22"/>
          <w:lang w:eastAsia="es-MX"/>
        </w:rPr>
      </w:pPr>
      <w:hyperlink w:anchor="_Toc162455389" w:history="1">
        <w:r w:rsidR="00396F30" w:rsidRPr="00227564">
          <w:rPr>
            <w:rStyle w:val="Hipervnculo"/>
          </w:rPr>
          <w:t>1.5.</w:t>
        </w:r>
        <w:r w:rsidR="00396F30">
          <w:rPr>
            <w:rFonts w:asciiTheme="minorHAnsi" w:eastAsiaTheme="minorEastAsia" w:hAnsiTheme="minorHAnsi" w:cstheme="minorBidi"/>
            <w:bCs w:val="0"/>
            <w:kern w:val="0"/>
            <w:sz w:val="22"/>
            <w:szCs w:val="22"/>
            <w:lang w:eastAsia="es-MX"/>
          </w:rPr>
          <w:tab/>
        </w:r>
        <w:r w:rsidR="00396F30" w:rsidRPr="00227564">
          <w:rPr>
            <w:rStyle w:val="Hipervnculo"/>
          </w:rPr>
          <w:t>Idioma de la presentación de las proposiciones</w:t>
        </w:r>
        <w:r w:rsidR="00396F30">
          <w:rPr>
            <w:webHidden/>
          </w:rPr>
          <w:tab/>
        </w:r>
        <w:r w:rsidR="00396F30">
          <w:rPr>
            <w:webHidden/>
          </w:rPr>
          <w:fldChar w:fldCharType="begin"/>
        </w:r>
        <w:r w:rsidR="00396F30">
          <w:rPr>
            <w:webHidden/>
          </w:rPr>
          <w:instrText xml:space="preserve"> PAGEREF _Toc162455389 \h </w:instrText>
        </w:r>
        <w:r w:rsidR="00396F30">
          <w:rPr>
            <w:webHidden/>
          </w:rPr>
        </w:r>
        <w:r w:rsidR="00396F30">
          <w:rPr>
            <w:webHidden/>
          </w:rPr>
          <w:fldChar w:fldCharType="separate"/>
        </w:r>
        <w:r w:rsidR="00396F30">
          <w:rPr>
            <w:webHidden/>
          </w:rPr>
          <w:t>15</w:t>
        </w:r>
        <w:r w:rsidR="00396F30">
          <w:rPr>
            <w:webHidden/>
          </w:rPr>
          <w:fldChar w:fldCharType="end"/>
        </w:r>
      </w:hyperlink>
    </w:p>
    <w:p w14:paraId="0626CEDA" w14:textId="74F58936" w:rsidR="00396F30" w:rsidRDefault="00000000">
      <w:pPr>
        <w:pStyle w:val="TDC1"/>
        <w:rPr>
          <w:rFonts w:asciiTheme="minorHAnsi" w:eastAsiaTheme="minorEastAsia" w:hAnsiTheme="minorHAnsi" w:cstheme="minorBidi"/>
          <w:bCs w:val="0"/>
          <w:kern w:val="0"/>
          <w:sz w:val="22"/>
          <w:szCs w:val="22"/>
          <w:lang w:eastAsia="es-MX"/>
        </w:rPr>
      </w:pPr>
      <w:hyperlink w:anchor="_Toc162455390" w:history="1">
        <w:r w:rsidR="00396F30" w:rsidRPr="00227564">
          <w:rPr>
            <w:rStyle w:val="Hipervnculo"/>
          </w:rPr>
          <w:t>1.6.</w:t>
        </w:r>
        <w:r w:rsidR="00396F30">
          <w:rPr>
            <w:rFonts w:asciiTheme="minorHAnsi" w:eastAsiaTheme="minorEastAsia" w:hAnsiTheme="minorHAnsi" w:cstheme="minorBidi"/>
            <w:bCs w:val="0"/>
            <w:kern w:val="0"/>
            <w:sz w:val="22"/>
            <w:szCs w:val="22"/>
            <w:lang w:eastAsia="es-MX"/>
          </w:rPr>
          <w:tab/>
        </w:r>
        <w:r w:rsidR="00396F30" w:rsidRPr="00227564">
          <w:rPr>
            <w:rStyle w:val="Hipervnculo"/>
          </w:rPr>
          <w:t>Normas aplicables</w:t>
        </w:r>
        <w:r w:rsidR="00396F30">
          <w:rPr>
            <w:webHidden/>
          </w:rPr>
          <w:tab/>
        </w:r>
        <w:r w:rsidR="00396F30">
          <w:rPr>
            <w:webHidden/>
          </w:rPr>
          <w:fldChar w:fldCharType="begin"/>
        </w:r>
        <w:r w:rsidR="00396F30">
          <w:rPr>
            <w:webHidden/>
          </w:rPr>
          <w:instrText xml:space="preserve"> PAGEREF _Toc162455390 \h </w:instrText>
        </w:r>
        <w:r w:rsidR="00396F30">
          <w:rPr>
            <w:webHidden/>
          </w:rPr>
        </w:r>
        <w:r w:rsidR="00396F30">
          <w:rPr>
            <w:webHidden/>
          </w:rPr>
          <w:fldChar w:fldCharType="separate"/>
        </w:r>
        <w:r w:rsidR="00396F30">
          <w:rPr>
            <w:webHidden/>
          </w:rPr>
          <w:t>15</w:t>
        </w:r>
        <w:r w:rsidR="00396F30">
          <w:rPr>
            <w:webHidden/>
          </w:rPr>
          <w:fldChar w:fldCharType="end"/>
        </w:r>
      </w:hyperlink>
    </w:p>
    <w:p w14:paraId="19DA27B6" w14:textId="510474CC" w:rsidR="00396F30" w:rsidRDefault="00000000">
      <w:pPr>
        <w:pStyle w:val="TDC1"/>
        <w:rPr>
          <w:rFonts w:asciiTheme="minorHAnsi" w:eastAsiaTheme="minorEastAsia" w:hAnsiTheme="minorHAnsi" w:cstheme="minorBidi"/>
          <w:bCs w:val="0"/>
          <w:kern w:val="0"/>
          <w:sz w:val="22"/>
          <w:szCs w:val="22"/>
          <w:lang w:eastAsia="es-MX"/>
        </w:rPr>
      </w:pPr>
      <w:hyperlink w:anchor="_Toc162455391" w:history="1">
        <w:r w:rsidR="00396F30" w:rsidRPr="00227564">
          <w:rPr>
            <w:rStyle w:val="Hipervnculo"/>
          </w:rPr>
          <w:t>1.7.</w:t>
        </w:r>
        <w:r w:rsidR="00396F30">
          <w:rPr>
            <w:rFonts w:asciiTheme="minorHAnsi" w:eastAsiaTheme="minorEastAsia" w:hAnsiTheme="minorHAnsi" w:cstheme="minorBidi"/>
            <w:bCs w:val="0"/>
            <w:kern w:val="0"/>
            <w:sz w:val="22"/>
            <w:szCs w:val="22"/>
            <w:lang w:eastAsia="es-MX"/>
          </w:rPr>
          <w:tab/>
        </w:r>
        <w:r w:rsidR="00396F30" w:rsidRPr="00227564">
          <w:rPr>
            <w:rStyle w:val="Hipervnculo"/>
          </w:rPr>
          <w:t>Administración y vigilancia del contrato</w:t>
        </w:r>
        <w:r w:rsidR="00396F30">
          <w:rPr>
            <w:webHidden/>
          </w:rPr>
          <w:tab/>
        </w:r>
        <w:r w:rsidR="00396F30">
          <w:rPr>
            <w:webHidden/>
          </w:rPr>
          <w:fldChar w:fldCharType="begin"/>
        </w:r>
        <w:r w:rsidR="00396F30">
          <w:rPr>
            <w:webHidden/>
          </w:rPr>
          <w:instrText xml:space="preserve"> PAGEREF _Toc162455391 \h </w:instrText>
        </w:r>
        <w:r w:rsidR="00396F30">
          <w:rPr>
            <w:webHidden/>
          </w:rPr>
        </w:r>
        <w:r w:rsidR="00396F30">
          <w:rPr>
            <w:webHidden/>
          </w:rPr>
          <w:fldChar w:fldCharType="separate"/>
        </w:r>
        <w:r w:rsidR="00396F30">
          <w:rPr>
            <w:webHidden/>
          </w:rPr>
          <w:t>16</w:t>
        </w:r>
        <w:r w:rsidR="00396F30">
          <w:rPr>
            <w:webHidden/>
          </w:rPr>
          <w:fldChar w:fldCharType="end"/>
        </w:r>
      </w:hyperlink>
    </w:p>
    <w:p w14:paraId="61323287" w14:textId="0E20ACC9" w:rsidR="00396F30" w:rsidRDefault="00000000">
      <w:pPr>
        <w:pStyle w:val="TDC1"/>
        <w:rPr>
          <w:rFonts w:asciiTheme="minorHAnsi" w:eastAsiaTheme="minorEastAsia" w:hAnsiTheme="minorHAnsi" w:cstheme="minorBidi"/>
          <w:bCs w:val="0"/>
          <w:kern w:val="0"/>
          <w:sz w:val="22"/>
          <w:szCs w:val="22"/>
          <w:lang w:eastAsia="es-MX"/>
        </w:rPr>
      </w:pPr>
      <w:hyperlink w:anchor="_Toc162455392" w:history="1">
        <w:r w:rsidR="00396F30" w:rsidRPr="00227564">
          <w:rPr>
            <w:rStyle w:val="Hipervnculo"/>
          </w:rPr>
          <w:t>1.8.</w:t>
        </w:r>
        <w:r w:rsidR="00396F30">
          <w:rPr>
            <w:rFonts w:asciiTheme="minorHAnsi" w:eastAsiaTheme="minorEastAsia" w:hAnsiTheme="minorHAnsi" w:cstheme="minorBidi"/>
            <w:bCs w:val="0"/>
            <w:kern w:val="0"/>
            <w:sz w:val="22"/>
            <w:szCs w:val="22"/>
            <w:lang w:eastAsia="es-MX"/>
          </w:rPr>
          <w:tab/>
        </w:r>
        <w:r w:rsidR="00396F30" w:rsidRPr="00227564">
          <w:rPr>
            <w:rStyle w:val="Hipervnculo"/>
          </w:rPr>
          <w:t>Moneda en que se deberá cotizar y efectuar el pago respectivo</w:t>
        </w:r>
        <w:r w:rsidR="00396F30">
          <w:rPr>
            <w:webHidden/>
          </w:rPr>
          <w:tab/>
        </w:r>
        <w:r w:rsidR="00396F30">
          <w:rPr>
            <w:webHidden/>
          </w:rPr>
          <w:fldChar w:fldCharType="begin"/>
        </w:r>
        <w:r w:rsidR="00396F30">
          <w:rPr>
            <w:webHidden/>
          </w:rPr>
          <w:instrText xml:space="preserve"> PAGEREF _Toc162455392 \h </w:instrText>
        </w:r>
        <w:r w:rsidR="00396F30">
          <w:rPr>
            <w:webHidden/>
          </w:rPr>
        </w:r>
        <w:r w:rsidR="00396F30">
          <w:rPr>
            <w:webHidden/>
          </w:rPr>
          <w:fldChar w:fldCharType="separate"/>
        </w:r>
        <w:r w:rsidR="00396F30">
          <w:rPr>
            <w:webHidden/>
          </w:rPr>
          <w:t>16</w:t>
        </w:r>
        <w:r w:rsidR="00396F30">
          <w:rPr>
            <w:webHidden/>
          </w:rPr>
          <w:fldChar w:fldCharType="end"/>
        </w:r>
      </w:hyperlink>
    </w:p>
    <w:p w14:paraId="5DC954D6" w14:textId="2262B337" w:rsidR="00396F30" w:rsidRDefault="00000000">
      <w:pPr>
        <w:pStyle w:val="TDC1"/>
        <w:rPr>
          <w:rFonts w:asciiTheme="minorHAnsi" w:eastAsiaTheme="minorEastAsia" w:hAnsiTheme="minorHAnsi" w:cstheme="minorBidi"/>
          <w:bCs w:val="0"/>
          <w:kern w:val="0"/>
          <w:sz w:val="22"/>
          <w:szCs w:val="22"/>
          <w:lang w:eastAsia="es-MX"/>
        </w:rPr>
      </w:pPr>
      <w:hyperlink w:anchor="_Toc162455393" w:history="1">
        <w:r w:rsidR="00396F30" w:rsidRPr="00227564">
          <w:rPr>
            <w:rStyle w:val="Hipervnculo"/>
          </w:rPr>
          <w:t>1.9.</w:t>
        </w:r>
        <w:r w:rsidR="00396F30">
          <w:rPr>
            <w:rFonts w:asciiTheme="minorHAnsi" w:eastAsiaTheme="minorEastAsia" w:hAnsiTheme="minorHAnsi" w:cstheme="minorBidi"/>
            <w:bCs w:val="0"/>
            <w:kern w:val="0"/>
            <w:sz w:val="22"/>
            <w:szCs w:val="22"/>
            <w:lang w:eastAsia="es-MX"/>
          </w:rPr>
          <w:tab/>
        </w:r>
        <w:r w:rsidR="00396F30" w:rsidRPr="00227564">
          <w:rPr>
            <w:rStyle w:val="Hipervnculo"/>
          </w:rPr>
          <w:t>Condiciones de pago</w:t>
        </w:r>
        <w:r w:rsidR="00396F30">
          <w:rPr>
            <w:webHidden/>
          </w:rPr>
          <w:tab/>
        </w:r>
        <w:r w:rsidR="00396F30">
          <w:rPr>
            <w:webHidden/>
          </w:rPr>
          <w:fldChar w:fldCharType="begin"/>
        </w:r>
        <w:r w:rsidR="00396F30">
          <w:rPr>
            <w:webHidden/>
          </w:rPr>
          <w:instrText xml:space="preserve"> PAGEREF _Toc162455393 \h </w:instrText>
        </w:r>
        <w:r w:rsidR="00396F30">
          <w:rPr>
            <w:webHidden/>
          </w:rPr>
        </w:r>
        <w:r w:rsidR="00396F30">
          <w:rPr>
            <w:webHidden/>
          </w:rPr>
          <w:fldChar w:fldCharType="separate"/>
        </w:r>
        <w:r w:rsidR="00396F30">
          <w:rPr>
            <w:webHidden/>
          </w:rPr>
          <w:t>16</w:t>
        </w:r>
        <w:r w:rsidR="00396F30">
          <w:rPr>
            <w:webHidden/>
          </w:rPr>
          <w:fldChar w:fldCharType="end"/>
        </w:r>
      </w:hyperlink>
    </w:p>
    <w:p w14:paraId="0FC86FE2" w14:textId="7F0D36CF" w:rsidR="00396F30" w:rsidRDefault="00000000">
      <w:pPr>
        <w:pStyle w:val="TDC1"/>
        <w:rPr>
          <w:rFonts w:asciiTheme="minorHAnsi" w:eastAsiaTheme="minorEastAsia" w:hAnsiTheme="minorHAnsi" w:cstheme="minorBidi"/>
          <w:bCs w:val="0"/>
          <w:kern w:val="0"/>
          <w:sz w:val="22"/>
          <w:szCs w:val="22"/>
          <w:lang w:eastAsia="es-MX"/>
        </w:rPr>
      </w:pPr>
      <w:hyperlink w:anchor="_Toc162455394" w:history="1">
        <w:r w:rsidR="00396F30" w:rsidRPr="00227564">
          <w:rPr>
            <w:rStyle w:val="Hipervnculo"/>
          </w:rPr>
          <w:t>1.10.</w:t>
        </w:r>
        <w:r w:rsidR="00396F30">
          <w:rPr>
            <w:rFonts w:asciiTheme="minorHAnsi" w:eastAsiaTheme="minorEastAsia" w:hAnsiTheme="minorHAnsi" w:cstheme="minorBidi"/>
            <w:bCs w:val="0"/>
            <w:kern w:val="0"/>
            <w:sz w:val="22"/>
            <w:szCs w:val="22"/>
            <w:lang w:eastAsia="es-MX"/>
          </w:rPr>
          <w:tab/>
        </w:r>
        <w:r w:rsidR="00396F30" w:rsidRPr="00227564">
          <w:rPr>
            <w:rStyle w:val="Hipervnculo"/>
          </w:rPr>
          <w:t>Anticipos</w:t>
        </w:r>
        <w:r w:rsidR="00396F30">
          <w:rPr>
            <w:webHidden/>
          </w:rPr>
          <w:tab/>
        </w:r>
        <w:r w:rsidR="00396F30">
          <w:rPr>
            <w:webHidden/>
          </w:rPr>
          <w:fldChar w:fldCharType="begin"/>
        </w:r>
        <w:r w:rsidR="00396F30">
          <w:rPr>
            <w:webHidden/>
          </w:rPr>
          <w:instrText xml:space="preserve"> PAGEREF _Toc162455394 \h </w:instrText>
        </w:r>
        <w:r w:rsidR="00396F30">
          <w:rPr>
            <w:webHidden/>
          </w:rPr>
        </w:r>
        <w:r w:rsidR="00396F30">
          <w:rPr>
            <w:webHidden/>
          </w:rPr>
          <w:fldChar w:fldCharType="separate"/>
        </w:r>
        <w:r w:rsidR="00396F30">
          <w:rPr>
            <w:webHidden/>
          </w:rPr>
          <w:t>17</w:t>
        </w:r>
        <w:r w:rsidR="00396F30">
          <w:rPr>
            <w:webHidden/>
          </w:rPr>
          <w:fldChar w:fldCharType="end"/>
        </w:r>
      </w:hyperlink>
    </w:p>
    <w:p w14:paraId="1778F849" w14:textId="55CE235E" w:rsidR="00396F30" w:rsidRDefault="00000000">
      <w:pPr>
        <w:pStyle w:val="TDC1"/>
        <w:rPr>
          <w:rFonts w:asciiTheme="minorHAnsi" w:eastAsiaTheme="minorEastAsia" w:hAnsiTheme="minorHAnsi" w:cstheme="minorBidi"/>
          <w:bCs w:val="0"/>
          <w:kern w:val="0"/>
          <w:sz w:val="22"/>
          <w:szCs w:val="22"/>
          <w:lang w:eastAsia="es-MX"/>
        </w:rPr>
      </w:pPr>
      <w:hyperlink w:anchor="_Toc162455395" w:history="1">
        <w:r w:rsidR="00396F30" w:rsidRPr="00227564">
          <w:rPr>
            <w:rStyle w:val="Hipervnculo"/>
          </w:rPr>
          <w:t>1.11.</w:t>
        </w:r>
        <w:r w:rsidR="00396F30">
          <w:rPr>
            <w:rFonts w:asciiTheme="minorHAnsi" w:eastAsiaTheme="minorEastAsia" w:hAnsiTheme="minorHAnsi" w:cstheme="minorBidi"/>
            <w:bCs w:val="0"/>
            <w:kern w:val="0"/>
            <w:sz w:val="22"/>
            <w:szCs w:val="22"/>
            <w:lang w:eastAsia="es-MX"/>
          </w:rPr>
          <w:tab/>
        </w:r>
        <w:r w:rsidR="00396F30" w:rsidRPr="00227564">
          <w:rPr>
            <w:rStyle w:val="Hipervnculo"/>
          </w:rPr>
          <w:t>Requisitos para la presentación del CFDI y trámite de pago</w:t>
        </w:r>
        <w:r w:rsidR="00396F30">
          <w:rPr>
            <w:webHidden/>
          </w:rPr>
          <w:tab/>
        </w:r>
        <w:r w:rsidR="00396F30">
          <w:rPr>
            <w:webHidden/>
          </w:rPr>
          <w:fldChar w:fldCharType="begin"/>
        </w:r>
        <w:r w:rsidR="00396F30">
          <w:rPr>
            <w:webHidden/>
          </w:rPr>
          <w:instrText xml:space="preserve"> PAGEREF _Toc162455395 \h </w:instrText>
        </w:r>
        <w:r w:rsidR="00396F30">
          <w:rPr>
            <w:webHidden/>
          </w:rPr>
        </w:r>
        <w:r w:rsidR="00396F30">
          <w:rPr>
            <w:webHidden/>
          </w:rPr>
          <w:fldChar w:fldCharType="separate"/>
        </w:r>
        <w:r w:rsidR="00396F30">
          <w:rPr>
            <w:webHidden/>
          </w:rPr>
          <w:t>17</w:t>
        </w:r>
        <w:r w:rsidR="00396F30">
          <w:rPr>
            <w:webHidden/>
          </w:rPr>
          <w:fldChar w:fldCharType="end"/>
        </w:r>
      </w:hyperlink>
    </w:p>
    <w:p w14:paraId="16D9D16D" w14:textId="1C1159D0" w:rsidR="00396F30" w:rsidRDefault="00000000">
      <w:pPr>
        <w:pStyle w:val="TDC1"/>
        <w:rPr>
          <w:rFonts w:asciiTheme="minorHAnsi" w:eastAsiaTheme="minorEastAsia" w:hAnsiTheme="minorHAnsi" w:cstheme="minorBidi"/>
          <w:bCs w:val="0"/>
          <w:kern w:val="0"/>
          <w:sz w:val="22"/>
          <w:szCs w:val="22"/>
          <w:lang w:eastAsia="es-MX"/>
        </w:rPr>
      </w:pPr>
      <w:hyperlink w:anchor="_Toc162455396" w:history="1">
        <w:r w:rsidR="00396F30" w:rsidRPr="00227564">
          <w:rPr>
            <w:rStyle w:val="Hipervnculo"/>
          </w:rPr>
          <w:t>1.12.</w:t>
        </w:r>
        <w:r w:rsidR="00396F30">
          <w:rPr>
            <w:rFonts w:asciiTheme="minorHAnsi" w:eastAsiaTheme="minorEastAsia" w:hAnsiTheme="minorHAnsi" w:cstheme="minorBidi"/>
            <w:bCs w:val="0"/>
            <w:kern w:val="0"/>
            <w:sz w:val="22"/>
            <w:szCs w:val="22"/>
            <w:lang w:eastAsia="es-MX"/>
          </w:rPr>
          <w:tab/>
        </w:r>
        <w:r w:rsidR="00396F30" w:rsidRPr="00227564">
          <w:rPr>
            <w:rStyle w:val="Hipervnculo"/>
          </w:rPr>
          <w:t>Impuestos y derechos</w:t>
        </w:r>
        <w:r w:rsidR="00396F30">
          <w:rPr>
            <w:webHidden/>
          </w:rPr>
          <w:tab/>
        </w:r>
        <w:r w:rsidR="00396F30">
          <w:rPr>
            <w:webHidden/>
          </w:rPr>
          <w:fldChar w:fldCharType="begin"/>
        </w:r>
        <w:r w:rsidR="00396F30">
          <w:rPr>
            <w:webHidden/>
          </w:rPr>
          <w:instrText xml:space="preserve"> PAGEREF _Toc162455396 \h </w:instrText>
        </w:r>
        <w:r w:rsidR="00396F30">
          <w:rPr>
            <w:webHidden/>
          </w:rPr>
        </w:r>
        <w:r w:rsidR="00396F30">
          <w:rPr>
            <w:webHidden/>
          </w:rPr>
          <w:fldChar w:fldCharType="separate"/>
        </w:r>
        <w:r w:rsidR="00396F30">
          <w:rPr>
            <w:webHidden/>
          </w:rPr>
          <w:t>18</w:t>
        </w:r>
        <w:r w:rsidR="00396F30">
          <w:rPr>
            <w:webHidden/>
          </w:rPr>
          <w:fldChar w:fldCharType="end"/>
        </w:r>
      </w:hyperlink>
    </w:p>
    <w:p w14:paraId="3D441252" w14:textId="588A5379" w:rsidR="00396F30" w:rsidRDefault="00000000">
      <w:pPr>
        <w:pStyle w:val="TDC1"/>
        <w:rPr>
          <w:rFonts w:asciiTheme="minorHAnsi" w:eastAsiaTheme="minorEastAsia" w:hAnsiTheme="minorHAnsi" w:cstheme="minorBidi"/>
          <w:bCs w:val="0"/>
          <w:kern w:val="0"/>
          <w:sz w:val="22"/>
          <w:szCs w:val="22"/>
          <w:lang w:eastAsia="es-MX"/>
        </w:rPr>
      </w:pPr>
      <w:hyperlink w:anchor="_Toc162455397" w:history="1">
        <w:r w:rsidR="00396F30" w:rsidRPr="00227564">
          <w:rPr>
            <w:rStyle w:val="Hipervnculo"/>
          </w:rPr>
          <w:t>1.13.</w:t>
        </w:r>
        <w:r w:rsidR="00396F30">
          <w:rPr>
            <w:rFonts w:asciiTheme="minorHAnsi" w:eastAsiaTheme="minorEastAsia" w:hAnsiTheme="minorHAnsi" w:cstheme="minorBidi"/>
            <w:bCs w:val="0"/>
            <w:kern w:val="0"/>
            <w:sz w:val="22"/>
            <w:szCs w:val="22"/>
            <w:lang w:eastAsia="es-MX"/>
          </w:rPr>
          <w:tab/>
        </w:r>
        <w:r w:rsidR="00396F30" w:rsidRPr="00227564">
          <w:rPr>
            <w:rStyle w:val="Hipervnculo"/>
          </w:rPr>
          <w:t>Transferencia de derechos</w:t>
        </w:r>
        <w:r w:rsidR="00396F30">
          <w:rPr>
            <w:webHidden/>
          </w:rPr>
          <w:tab/>
        </w:r>
        <w:r w:rsidR="00396F30">
          <w:rPr>
            <w:webHidden/>
          </w:rPr>
          <w:fldChar w:fldCharType="begin"/>
        </w:r>
        <w:r w:rsidR="00396F30">
          <w:rPr>
            <w:webHidden/>
          </w:rPr>
          <w:instrText xml:space="preserve"> PAGEREF _Toc162455397 \h </w:instrText>
        </w:r>
        <w:r w:rsidR="00396F30">
          <w:rPr>
            <w:webHidden/>
          </w:rPr>
        </w:r>
        <w:r w:rsidR="00396F30">
          <w:rPr>
            <w:webHidden/>
          </w:rPr>
          <w:fldChar w:fldCharType="separate"/>
        </w:r>
        <w:r w:rsidR="00396F30">
          <w:rPr>
            <w:webHidden/>
          </w:rPr>
          <w:t>18</w:t>
        </w:r>
        <w:r w:rsidR="00396F30">
          <w:rPr>
            <w:webHidden/>
          </w:rPr>
          <w:fldChar w:fldCharType="end"/>
        </w:r>
      </w:hyperlink>
    </w:p>
    <w:p w14:paraId="777FB7D1" w14:textId="2390E3EC" w:rsidR="00396F30" w:rsidRDefault="00000000">
      <w:pPr>
        <w:pStyle w:val="TDC1"/>
        <w:rPr>
          <w:rFonts w:asciiTheme="minorHAnsi" w:eastAsiaTheme="minorEastAsia" w:hAnsiTheme="minorHAnsi" w:cstheme="minorBidi"/>
          <w:bCs w:val="0"/>
          <w:kern w:val="0"/>
          <w:sz w:val="22"/>
          <w:szCs w:val="22"/>
          <w:lang w:eastAsia="es-MX"/>
        </w:rPr>
      </w:pPr>
      <w:hyperlink w:anchor="_Toc162455398" w:history="1">
        <w:r w:rsidR="00396F30" w:rsidRPr="00227564">
          <w:rPr>
            <w:rStyle w:val="Hipervnculo"/>
          </w:rPr>
          <w:t>1.14.</w:t>
        </w:r>
        <w:r w:rsidR="00396F30">
          <w:rPr>
            <w:rFonts w:asciiTheme="minorHAnsi" w:eastAsiaTheme="minorEastAsia" w:hAnsiTheme="minorHAnsi" w:cstheme="minorBidi"/>
            <w:bCs w:val="0"/>
            <w:kern w:val="0"/>
            <w:sz w:val="22"/>
            <w:szCs w:val="22"/>
            <w:lang w:eastAsia="es-MX"/>
          </w:rPr>
          <w:tab/>
        </w:r>
        <w:r w:rsidR="00396F30" w:rsidRPr="00227564">
          <w:rPr>
            <w:rStyle w:val="Hipervnculo"/>
          </w:rPr>
          <w:t>Derechos de Autor y Propiedad Industrial</w:t>
        </w:r>
        <w:r w:rsidR="00396F30">
          <w:rPr>
            <w:webHidden/>
          </w:rPr>
          <w:tab/>
        </w:r>
        <w:r w:rsidR="00396F30">
          <w:rPr>
            <w:webHidden/>
          </w:rPr>
          <w:fldChar w:fldCharType="begin"/>
        </w:r>
        <w:r w:rsidR="00396F30">
          <w:rPr>
            <w:webHidden/>
          </w:rPr>
          <w:instrText xml:space="preserve"> PAGEREF _Toc162455398 \h </w:instrText>
        </w:r>
        <w:r w:rsidR="00396F30">
          <w:rPr>
            <w:webHidden/>
          </w:rPr>
        </w:r>
        <w:r w:rsidR="00396F30">
          <w:rPr>
            <w:webHidden/>
          </w:rPr>
          <w:fldChar w:fldCharType="separate"/>
        </w:r>
        <w:r w:rsidR="00396F30">
          <w:rPr>
            <w:webHidden/>
          </w:rPr>
          <w:t>18</w:t>
        </w:r>
        <w:r w:rsidR="00396F30">
          <w:rPr>
            <w:webHidden/>
          </w:rPr>
          <w:fldChar w:fldCharType="end"/>
        </w:r>
      </w:hyperlink>
    </w:p>
    <w:p w14:paraId="79BBB992" w14:textId="5CB008AD" w:rsidR="00396F30" w:rsidRDefault="00000000">
      <w:pPr>
        <w:pStyle w:val="TDC1"/>
        <w:rPr>
          <w:rFonts w:asciiTheme="minorHAnsi" w:eastAsiaTheme="minorEastAsia" w:hAnsiTheme="minorHAnsi" w:cstheme="minorBidi"/>
          <w:bCs w:val="0"/>
          <w:kern w:val="0"/>
          <w:sz w:val="22"/>
          <w:szCs w:val="22"/>
          <w:lang w:eastAsia="es-MX"/>
        </w:rPr>
      </w:pPr>
      <w:hyperlink w:anchor="_Toc162455399" w:history="1">
        <w:r w:rsidR="00396F30" w:rsidRPr="00227564">
          <w:rPr>
            <w:rStyle w:val="Hipervnculo"/>
          </w:rPr>
          <w:t>1.15.</w:t>
        </w:r>
        <w:r w:rsidR="00396F30">
          <w:rPr>
            <w:rFonts w:asciiTheme="minorHAnsi" w:eastAsiaTheme="minorEastAsia" w:hAnsiTheme="minorHAnsi" w:cstheme="minorBidi"/>
            <w:bCs w:val="0"/>
            <w:kern w:val="0"/>
            <w:sz w:val="22"/>
            <w:szCs w:val="22"/>
            <w:lang w:eastAsia="es-MX"/>
          </w:rPr>
          <w:tab/>
        </w:r>
        <w:r w:rsidR="00396F30" w:rsidRPr="00227564">
          <w:rPr>
            <w:rStyle w:val="Hipervnculo"/>
          </w:rPr>
          <w:t>Transparencia y Acceso a la Información Pública</w:t>
        </w:r>
        <w:r w:rsidR="00396F30">
          <w:rPr>
            <w:webHidden/>
          </w:rPr>
          <w:tab/>
        </w:r>
        <w:r w:rsidR="00396F30">
          <w:rPr>
            <w:webHidden/>
          </w:rPr>
          <w:fldChar w:fldCharType="begin"/>
        </w:r>
        <w:r w:rsidR="00396F30">
          <w:rPr>
            <w:webHidden/>
          </w:rPr>
          <w:instrText xml:space="preserve"> PAGEREF _Toc162455399 \h </w:instrText>
        </w:r>
        <w:r w:rsidR="00396F30">
          <w:rPr>
            <w:webHidden/>
          </w:rPr>
        </w:r>
        <w:r w:rsidR="00396F30">
          <w:rPr>
            <w:webHidden/>
          </w:rPr>
          <w:fldChar w:fldCharType="separate"/>
        </w:r>
        <w:r w:rsidR="00396F30">
          <w:rPr>
            <w:webHidden/>
          </w:rPr>
          <w:t>18</w:t>
        </w:r>
        <w:r w:rsidR="00396F30">
          <w:rPr>
            <w:webHidden/>
          </w:rPr>
          <w:fldChar w:fldCharType="end"/>
        </w:r>
      </w:hyperlink>
    </w:p>
    <w:p w14:paraId="31CAFE91" w14:textId="5681DE84" w:rsidR="00396F30" w:rsidRDefault="00000000">
      <w:pPr>
        <w:pStyle w:val="TDC1"/>
        <w:rPr>
          <w:rFonts w:asciiTheme="minorHAnsi" w:eastAsiaTheme="minorEastAsia" w:hAnsiTheme="minorHAnsi" w:cstheme="minorBidi"/>
          <w:bCs w:val="0"/>
          <w:kern w:val="0"/>
          <w:sz w:val="22"/>
          <w:szCs w:val="22"/>
          <w:lang w:eastAsia="es-MX"/>
        </w:rPr>
      </w:pPr>
      <w:hyperlink w:anchor="_Toc162455400" w:history="1">
        <w:r w:rsidR="00396F30" w:rsidRPr="00227564">
          <w:rPr>
            <w:rStyle w:val="Hipervnculo"/>
          </w:rPr>
          <w:t>1.16.</w:t>
        </w:r>
        <w:r w:rsidR="00396F30">
          <w:rPr>
            <w:rFonts w:asciiTheme="minorHAnsi" w:eastAsiaTheme="minorEastAsia" w:hAnsiTheme="minorHAnsi" w:cstheme="minorBidi"/>
            <w:bCs w:val="0"/>
            <w:kern w:val="0"/>
            <w:sz w:val="22"/>
            <w:szCs w:val="22"/>
            <w:lang w:eastAsia="es-MX"/>
          </w:rPr>
          <w:tab/>
        </w:r>
        <w:r w:rsidR="00396F30" w:rsidRPr="00227564">
          <w:rPr>
            <w:rStyle w:val="Hipervnculo"/>
          </w:rPr>
          <w:t>Responsabilidad laboral</w:t>
        </w:r>
        <w:r w:rsidR="00396F30">
          <w:rPr>
            <w:webHidden/>
          </w:rPr>
          <w:tab/>
        </w:r>
        <w:r w:rsidR="00396F30">
          <w:rPr>
            <w:webHidden/>
          </w:rPr>
          <w:fldChar w:fldCharType="begin"/>
        </w:r>
        <w:r w:rsidR="00396F30">
          <w:rPr>
            <w:webHidden/>
          </w:rPr>
          <w:instrText xml:space="preserve"> PAGEREF _Toc162455400 \h </w:instrText>
        </w:r>
        <w:r w:rsidR="00396F30">
          <w:rPr>
            <w:webHidden/>
          </w:rPr>
        </w:r>
        <w:r w:rsidR="00396F30">
          <w:rPr>
            <w:webHidden/>
          </w:rPr>
          <w:fldChar w:fldCharType="separate"/>
        </w:r>
        <w:r w:rsidR="00396F30">
          <w:rPr>
            <w:webHidden/>
          </w:rPr>
          <w:t>19</w:t>
        </w:r>
        <w:r w:rsidR="00396F30">
          <w:rPr>
            <w:webHidden/>
          </w:rPr>
          <w:fldChar w:fldCharType="end"/>
        </w:r>
      </w:hyperlink>
    </w:p>
    <w:p w14:paraId="5394C323" w14:textId="30B199E9" w:rsidR="00396F30" w:rsidRDefault="00000000">
      <w:pPr>
        <w:pStyle w:val="TDC1"/>
        <w:rPr>
          <w:rFonts w:asciiTheme="minorHAnsi" w:eastAsiaTheme="minorEastAsia" w:hAnsiTheme="minorHAnsi" w:cstheme="minorBidi"/>
          <w:bCs w:val="0"/>
          <w:kern w:val="0"/>
          <w:sz w:val="22"/>
          <w:szCs w:val="22"/>
          <w:lang w:eastAsia="es-MX"/>
        </w:rPr>
      </w:pPr>
      <w:hyperlink w:anchor="_Toc162455401" w:history="1">
        <w:r w:rsidR="00396F30" w:rsidRPr="00227564">
          <w:rPr>
            <w:rStyle w:val="Hipervnculo"/>
          </w:rPr>
          <w:t>2.</w:t>
        </w:r>
        <w:r w:rsidR="00396F30">
          <w:rPr>
            <w:rFonts w:asciiTheme="minorHAnsi" w:eastAsiaTheme="minorEastAsia" w:hAnsiTheme="minorHAnsi" w:cstheme="minorBidi"/>
            <w:bCs w:val="0"/>
            <w:kern w:val="0"/>
            <w:sz w:val="22"/>
            <w:szCs w:val="22"/>
            <w:lang w:eastAsia="es-MX"/>
          </w:rPr>
          <w:tab/>
        </w:r>
        <w:r w:rsidR="00396F30" w:rsidRPr="00227564">
          <w:rPr>
            <w:rStyle w:val="Hipervnculo"/>
          </w:rPr>
          <w:t>INSTRUCCIONES PARA ELABORAR LA OFERTA TÉCNICA Y LA OFERTA ECONÓMICA</w:t>
        </w:r>
        <w:r w:rsidR="00396F30">
          <w:rPr>
            <w:webHidden/>
          </w:rPr>
          <w:tab/>
        </w:r>
        <w:r w:rsidR="00396F30">
          <w:rPr>
            <w:webHidden/>
          </w:rPr>
          <w:fldChar w:fldCharType="begin"/>
        </w:r>
        <w:r w:rsidR="00396F30">
          <w:rPr>
            <w:webHidden/>
          </w:rPr>
          <w:instrText xml:space="preserve"> PAGEREF _Toc162455401 \h </w:instrText>
        </w:r>
        <w:r w:rsidR="00396F30">
          <w:rPr>
            <w:webHidden/>
          </w:rPr>
        </w:r>
        <w:r w:rsidR="00396F30">
          <w:rPr>
            <w:webHidden/>
          </w:rPr>
          <w:fldChar w:fldCharType="separate"/>
        </w:r>
        <w:r w:rsidR="00396F30">
          <w:rPr>
            <w:webHidden/>
          </w:rPr>
          <w:t>19</w:t>
        </w:r>
        <w:r w:rsidR="00396F30">
          <w:rPr>
            <w:webHidden/>
          </w:rPr>
          <w:fldChar w:fldCharType="end"/>
        </w:r>
      </w:hyperlink>
    </w:p>
    <w:p w14:paraId="0D0EF3FA" w14:textId="4FA0D680" w:rsidR="00396F30" w:rsidRDefault="00000000">
      <w:pPr>
        <w:pStyle w:val="TDC1"/>
        <w:rPr>
          <w:rFonts w:asciiTheme="minorHAnsi" w:eastAsiaTheme="minorEastAsia" w:hAnsiTheme="minorHAnsi" w:cstheme="minorBidi"/>
          <w:bCs w:val="0"/>
          <w:kern w:val="0"/>
          <w:sz w:val="22"/>
          <w:szCs w:val="22"/>
          <w:lang w:eastAsia="es-MX"/>
        </w:rPr>
      </w:pPr>
      <w:hyperlink w:anchor="_Toc162455402" w:history="1">
        <w:r w:rsidR="00396F30" w:rsidRPr="00227564">
          <w:rPr>
            <w:rStyle w:val="Hipervnculo"/>
          </w:rPr>
          <w:t>3.</w:t>
        </w:r>
        <w:r w:rsidR="00396F30">
          <w:rPr>
            <w:rFonts w:asciiTheme="minorHAnsi" w:eastAsiaTheme="minorEastAsia" w:hAnsiTheme="minorHAnsi" w:cstheme="minorBidi"/>
            <w:bCs w:val="0"/>
            <w:kern w:val="0"/>
            <w:sz w:val="22"/>
            <w:szCs w:val="22"/>
            <w:lang w:eastAsia="es-MX"/>
          </w:rPr>
          <w:tab/>
        </w:r>
        <w:r w:rsidR="00396F30" w:rsidRPr="00227564">
          <w:rPr>
            <w:rStyle w:val="Hipervnculo"/>
          </w:rPr>
          <w:t>PARTICIPACIÓN EN EL PROCEDIMIENTO Y PRESENTACIÓN DE PROPOSICIONES</w:t>
        </w:r>
        <w:r w:rsidR="00396F30">
          <w:rPr>
            <w:webHidden/>
          </w:rPr>
          <w:tab/>
        </w:r>
        <w:r w:rsidR="00396F30">
          <w:rPr>
            <w:webHidden/>
          </w:rPr>
          <w:fldChar w:fldCharType="begin"/>
        </w:r>
        <w:r w:rsidR="00396F30">
          <w:rPr>
            <w:webHidden/>
          </w:rPr>
          <w:instrText xml:space="preserve"> PAGEREF _Toc162455402 \h </w:instrText>
        </w:r>
        <w:r w:rsidR="00396F30">
          <w:rPr>
            <w:webHidden/>
          </w:rPr>
        </w:r>
        <w:r w:rsidR="00396F30">
          <w:rPr>
            <w:webHidden/>
          </w:rPr>
          <w:fldChar w:fldCharType="separate"/>
        </w:r>
        <w:r w:rsidR="00396F30">
          <w:rPr>
            <w:webHidden/>
          </w:rPr>
          <w:t>20</w:t>
        </w:r>
        <w:r w:rsidR="00396F30">
          <w:rPr>
            <w:webHidden/>
          </w:rPr>
          <w:fldChar w:fldCharType="end"/>
        </w:r>
      </w:hyperlink>
    </w:p>
    <w:p w14:paraId="5BB9A666" w14:textId="55865C92" w:rsidR="00396F30" w:rsidRDefault="00000000">
      <w:pPr>
        <w:pStyle w:val="TDC1"/>
        <w:rPr>
          <w:rFonts w:asciiTheme="minorHAnsi" w:eastAsiaTheme="minorEastAsia" w:hAnsiTheme="minorHAnsi" w:cstheme="minorBidi"/>
          <w:bCs w:val="0"/>
          <w:kern w:val="0"/>
          <w:sz w:val="22"/>
          <w:szCs w:val="22"/>
          <w:lang w:eastAsia="es-MX"/>
        </w:rPr>
      </w:pPr>
      <w:hyperlink w:anchor="_Toc162455406" w:history="1">
        <w:r w:rsidR="00396F30" w:rsidRPr="00227564">
          <w:rPr>
            <w:rStyle w:val="Hipervnculo"/>
          </w:rPr>
          <w:t>4.</w:t>
        </w:r>
        <w:r w:rsidR="00396F30">
          <w:rPr>
            <w:rFonts w:asciiTheme="minorHAnsi" w:eastAsiaTheme="minorEastAsia" w:hAnsiTheme="minorHAnsi" w:cstheme="minorBidi"/>
            <w:bCs w:val="0"/>
            <w:kern w:val="0"/>
            <w:sz w:val="22"/>
            <w:szCs w:val="22"/>
            <w:lang w:eastAsia="es-MX"/>
          </w:rPr>
          <w:tab/>
        </w:r>
        <w:r w:rsidR="00396F30" w:rsidRPr="00227564">
          <w:rPr>
            <w:rStyle w:val="Hipervnculo"/>
          </w:rPr>
          <w:t>CONTENIDO DE LAS PROPOSICIONES</w:t>
        </w:r>
        <w:r w:rsidR="00396F30">
          <w:rPr>
            <w:webHidden/>
          </w:rPr>
          <w:tab/>
        </w:r>
        <w:r w:rsidR="00396F30">
          <w:rPr>
            <w:webHidden/>
          </w:rPr>
          <w:fldChar w:fldCharType="begin"/>
        </w:r>
        <w:r w:rsidR="00396F30">
          <w:rPr>
            <w:webHidden/>
          </w:rPr>
          <w:instrText xml:space="preserve"> PAGEREF _Toc162455406 \h </w:instrText>
        </w:r>
        <w:r w:rsidR="00396F30">
          <w:rPr>
            <w:webHidden/>
          </w:rPr>
        </w:r>
        <w:r w:rsidR="00396F30">
          <w:rPr>
            <w:webHidden/>
          </w:rPr>
          <w:fldChar w:fldCharType="separate"/>
        </w:r>
        <w:r w:rsidR="00396F30">
          <w:rPr>
            <w:webHidden/>
          </w:rPr>
          <w:t>21</w:t>
        </w:r>
        <w:r w:rsidR="00396F30">
          <w:rPr>
            <w:webHidden/>
          </w:rPr>
          <w:fldChar w:fldCharType="end"/>
        </w:r>
      </w:hyperlink>
    </w:p>
    <w:p w14:paraId="43E7BD10" w14:textId="0C1FF59B" w:rsidR="00396F30" w:rsidRDefault="00000000">
      <w:pPr>
        <w:pStyle w:val="TDC1"/>
        <w:rPr>
          <w:rFonts w:asciiTheme="minorHAnsi" w:eastAsiaTheme="minorEastAsia" w:hAnsiTheme="minorHAnsi" w:cstheme="minorBidi"/>
          <w:bCs w:val="0"/>
          <w:kern w:val="0"/>
          <w:sz w:val="22"/>
          <w:szCs w:val="22"/>
          <w:lang w:eastAsia="es-MX"/>
        </w:rPr>
      </w:pPr>
      <w:hyperlink w:anchor="_Toc162455411" w:history="1">
        <w:r w:rsidR="00396F30" w:rsidRPr="00227564">
          <w:rPr>
            <w:rStyle w:val="Hipervnculo"/>
          </w:rPr>
          <w:t>5</w:t>
        </w:r>
        <w:r w:rsidR="00396F30">
          <w:rPr>
            <w:rFonts w:asciiTheme="minorHAnsi" w:eastAsiaTheme="minorEastAsia" w:hAnsiTheme="minorHAnsi" w:cstheme="minorBidi"/>
            <w:bCs w:val="0"/>
            <w:kern w:val="0"/>
            <w:sz w:val="22"/>
            <w:szCs w:val="22"/>
            <w:lang w:eastAsia="es-MX"/>
          </w:rPr>
          <w:tab/>
        </w:r>
        <w:r w:rsidR="00396F30" w:rsidRPr="00227564">
          <w:rPr>
            <w:rStyle w:val="Hipervnculo"/>
          </w:rPr>
          <w:t>CRITERIO DE EVALUACIÓN Y ADJUDICACIÓN DEL CONTRATO</w:t>
        </w:r>
        <w:r w:rsidR="00396F30">
          <w:rPr>
            <w:webHidden/>
          </w:rPr>
          <w:tab/>
        </w:r>
        <w:r w:rsidR="00396F30">
          <w:rPr>
            <w:webHidden/>
          </w:rPr>
          <w:fldChar w:fldCharType="begin"/>
        </w:r>
        <w:r w:rsidR="00396F30">
          <w:rPr>
            <w:webHidden/>
          </w:rPr>
          <w:instrText xml:space="preserve"> PAGEREF _Toc162455411 \h </w:instrText>
        </w:r>
        <w:r w:rsidR="00396F30">
          <w:rPr>
            <w:webHidden/>
          </w:rPr>
        </w:r>
        <w:r w:rsidR="00396F30">
          <w:rPr>
            <w:webHidden/>
          </w:rPr>
          <w:fldChar w:fldCharType="separate"/>
        </w:r>
        <w:r w:rsidR="00396F30">
          <w:rPr>
            <w:webHidden/>
          </w:rPr>
          <w:t>23</w:t>
        </w:r>
        <w:r w:rsidR="00396F30">
          <w:rPr>
            <w:webHidden/>
          </w:rPr>
          <w:fldChar w:fldCharType="end"/>
        </w:r>
      </w:hyperlink>
    </w:p>
    <w:p w14:paraId="4191A5B3" w14:textId="6313F6ED" w:rsidR="00396F30" w:rsidRDefault="00000000">
      <w:pPr>
        <w:pStyle w:val="TDC1"/>
        <w:rPr>
          <w:rFonts w:asciiTheme="minorHAnsi" w:eastAsiaTheme="minorEastAsia" w:hAnsiTheme="minorHAnsi" w:cstheme="minorBidi"/>
          <w:bCs w:val="0"/>
          <w:kern w:val="0"/>
          <w:sz w:val="22"/>
          <w:szCs w:val="22"/>
          <w:lang w:eastAsia="es-MX"/>
        </w:rPr>
      </w:pPr>
      <w:hyperlink w:anchor="_Toc162455415" w:history="1">
        <w:r w:rsidR="00396F30" w:rsidRPr="00227564">
          <w:rPr>
            <w:rStyle w:val="Hipervnculo"/>
          </w:rPr>
          <w:t>6</w:t>
        </w:r>
        <w:r w:rsidR="00396F30">
          <w:rPr>
            <w:rFonts w:asciiTheme="minorHAnsi" w:eastAsiaTheme="minorEastAsia" w:hAnsiTheme="minorHAnsi" w:cstheme="minorBidi"/>
            <w:bCs w:val="0"/>
            <w:kern w:val="0"/>
            <w:sz w:val="22"/>
            <w:szCs w:val="22"/>
            <w:lang w:eastAsia="es-MX"/>
          </w:rPr>
          <w:tab/>
        </w:r>
        <w:r w:rsidR="00396F30" w:rsidRPr="00227564">
          <w:rPr>
            <w:rStyle w:val="Hipervnculo"/>
          </w:rPr>
          <w:t>ACTOS QUE SE EFECTUARÁN DURANTE EL DESARROLLO DEL PROCEDIMIENTO</w:t>
        </w:r>
        <w:r w:rsidR="00396F30">
          <w:rPr>
            <w:webHidden/>
          </w:rPr>
          <w:tab/>
        </w:r>
        <w:r w:rsidR="00396F30">
          <w:rPr>
            <w:webHidden/>
          </w:rPr>
          <w:fldChar w:fldCharType="begin"/>
        </w:r>
        <w:r w:rsidR="00396F30">
          <w:rPr>
            <w:webHidden/>
          </w:rPr>
          <w:instrText xml:space="preserve"> PAGEREF _Toc162455415 \h </w:instrText>
        </w:r>
        <w:r w:rsidR="00396F30">
          <w:rPr>
            <w:webHidden/>
          </w:rPr>
        </w:r>
        <w:r w:rsidR="00396F30">
          <w:rPr>
            <w:webHidden/>
          </w:rPr>
          <w:fldChar w:fldCharType="separate"/>
        </w:r>
        <w:r w:rsidR="00396F30">
          <w:rPr>
            <w:webHidden/>
          </w:rPr>
          <w:t>24</w:t>
        </w:r>
        <w:r w:rsidR="00396F30">
          <w:rPr>
            <w:webHidden/>
          </w:rPr>
          <w:fldChar w:fldCharType="end"/>
        </w:r>
      </w:hyperlink>
    </w:p>
    <w:p w14:paraId="7F0697F2" w14:textId="5338922D" w:rsidR="00396F30" w:rsidRDefault="00000000">
      <w:pPr>
        <w:pStyle w:val="TDC1"/>
        <w:rPr>
          <w:rFonts w:asciiTheme="minorHAnsi" w:eastAsiaTheme="minorEastAsia" w:hAnsiTheme="minorHAnsi" w:cstheme="minorBidi"/>
          <w:bCs w:val="0"/>
          <w:kern w:val="0"/>
          <w:sz w:val="22"/>
          <w:szCs w:val="22"/>
          <w:lang w:eastAsia="es-MX"/>
        </w:rPr>
      </w:pPr>
      <w:hyperlink w:anchor="_Toc162455426" w:history="1">
        <w:r w:rsidR="00396F30" w:rsidRPr="00227564">
          <w:rPr>
            <w:rStyle w:val="Hipervnculo"/>
          </w:rPr>
          <w:t>7</w:t>
        </w:r>
        <w:r w:rsidR="00396F30">
          <w:rPr>
            <w:rFonts w:asciiTheme="minorHAnsi" w:eastAsiaTheme="minorEastAsia" w:hAnsiTheme="minorHAnsi" w:cstheme="minorBidi"/>
            <w:bCs w:val="0"/>
            <w:kern w:val="0"/>
            <w:sz w:val="22"/>
            <w:szCs w:val="22"/>
            <w:lang w:eastAsia="es-MX"/>
          </w:rPr>
          <w:tab/>
        </w:r>
        <w:r w:rsidR="00396F30" w:rsidRPr="00227564">
          <w:rPr>
            <w:rStyle w:val="Hipervnculo"/>
          </w:rPr>
          <w:t>FORMALIZACIÓN DEL CONTRATO</w:t>
        </w:r>
        <w:r w:rsidR="00396F30">
          <w:rPr>
            <w:webHidden/>
          </w:rPr>
          <w:tab/>
        </w:r>
        <w:r w:rsidR="00396F30">
          <w:rPr>
            <w:webHidden/>
          </w:rPr>
          <w:fldChar w:fldCharType="begin"/>
        </w:r>
        <w:r w:rsidR="00396F30">
          <w:rPr>
            <w:webHidden/>
          </w:rPr>
          <w:instrText xml:space="preserve"> PAGEREF _Toc162455426 \h </w:instrText>
        </w:r>
        <w:r w:rsidR="00396F30">
          <w:rPr>
            <w:webHidden/>
          </w:rPr>
        </w:r>
        <w:r w:rsidR="00396F30">
          <w:rPr>
            <w:webHidden/>
          </w:rPr>
          <w:fldChar w:fldCharType="separate"/>
        </w:r>
        <w:r w:rsidR="00396F30">
          <w:rPr>
            <w:webHidden/>
          </w:rPr>
          <w:t>28</w:t>
        </w:r>
        <w:r w:rsidR="00396F30">
          <w:rPr>
            <w:webHidden/>
          </w:rPr>
          <w:fldChar w:fldCharType="end"/>
        </w:r>
      </w:hyperlink>
    </w:p>
    <w:p w14:paraId="169CF7E7" w14:textId="0F8C1BCD" w:rsidR="00396F30" w:rsidRDefault="00000000">
      <w:pPr>
        <w:pStyle w:val="TDC1"/>
        <w:rPr>
          <w:rFonts w:asciiTheme="minorHAnsi" w:eastAsiaTheme="minorEastAsia" w:hAnsiTheme="minorHAnsi" w:cstheme="minorBidi"/>
          <w:bCs w:val="0"/>
          <w:kern w:val="0"/>
          <w:sz w:val="22"/>
          <w:szCs w:val="22"/>
          <w:lang w:eastAsia="es-MX"/>
        </w:rPr>
      </w:pPr>
      <w:hyperlink w:anchor="_Toc162455432" w:history="1">
        <w:r w:rsidR="00396F30" w:rsidRPr="00227564">
          <w:rPr>
            <w:rStyle w:val="Hipervnculo"/>
          </w:rPr>
          <w:t>8</w:t>
        </w:r>
        <w:r w:rsidR="00396F30">
          <w:rPr>
            <w:rFonts w:asciiTheme="minorHAnsi" w:eastAsiaTheme="minorEastAsia" w:hAnsiTheme="minorHAnsi" w:cstheme="minorBidi"/>
            <w:bCs w:val="0"/>
            <w:kern w:val="0"/>
            <w:sz w:val="22"/>
            <w:szCs w:val="22"/>
            <w:lang w:eastAsia="es-MX"/>
          </w:rPr>
          <w:tab/>
        </w:r>
        <w:r w:rsidR="00396F30" w:rsidRPr="00227564">
          <w:rPr>
            <w:rStyle w:val="Hipervnculo"/>
          </w:rPr>
          <w:t>PENAS CONVENCIONALES</w:t>
        </w:r>
        <w:r w:rsidR="00396F30">
          <w:rPr>
            <w:webHidden/>
          </w:rPr>
          <w:tab/>
        </w:r>
        <w:r w:rsidR="00396F30">
          <w:rPr>
            <w:webHidden/>
          </w:rPr>
          <w:fldChar w:fldCharType="begin"/>
        </w:r>
        <w:r w:rsidR="00396F30">
          <w:rPr>
            <w:webHidden/>
          </w:rPr>
          <w:instrText xml:space="preserve"> PAGEREF _Toc162455432 \h </w:instrText>
        </w:r>
        <w:r w:rsidR="00396F30">
          <w:rPr>
            <w:webHidden/>
          </w:rPr>
        </w:r>
        <w:r w:rsidR="00396F30">
          <w:rPr>
            <w:webHidden/>
          </w:rPr>
          <w:fldChar w:fldCharType="separate"/>
        </w:r>
        <w:r w:rsidR="00396F30">
          <w:rPr>
            <w:webHidden/>
          </w:rPr>
          <w:t>33</w:t>
        </w:r>
        <w:r w:rsidR="00396F30">
          <w:rPr>
            <w:webHidden/>
          </w:rPr>
          <w:fldChar w:fldCharType="end"/>
        </w:r>
      </w:hyperlink>
    </w:p>
    <w:p w14:paraId="1EDF15E9" w14:textId="2A80CAE4" w:rsidR="00396F30" w:rsidRDefault="00000000">
      <w:pPr>
        <w:pStyle w:val="TDC1"/>
        <w:rPr>
          <w:rFonts w:asciiTheme="minorHAnsi" w:eastAsiaTheme="minorEastAsia" w:hAnsiTheme="minorHAnsi" w:cstheme="minorBidi"/>
          <w:bCs w:val="0"/>
          <w:kern w:val="0"/>
          <w:sz w:val="22"/>
          <w:szCs w:val="22"/>
          <w:lang w:eastAsia="es-MX"/>
        </w:rPr>
      </w:pPr>
      <w:hyperlink w:anchor="_Toc162455433" w:history="1">
        <w:r w:rsidR="00396F30" w:rsidRPr="00227564">
          <w:rPr>
            <w:rStyle w:val="Hipervnculo"/>
          </w:rPr>
          <w:t>9</w:t>
        </w:r>
        <w:r w:rsidR="00396F30">
          <w:rPr>
            <w:rFonts w:asciiTheme="minorHAnsi" w:eastAsiaTheme="minorEastAsia" w:hAnsiTheme="minorHAnsi" w:cstheme="minorBidi"/>
            <w:bCs w:val="0"/>
            <w:kern w:val="0"/>
            <w:sz w:val="22"/>
            <w:szCs w:val="22"/>
            <w:lang w:eastAsia="es-MX"/>
          </w:rPr>
          <w:tab/>
        </w:r>
        <w:r w:rsidR="00396F30" w:rsidRPr="00227564">
          <w:rPr>
            <w:rStyle w:val="Hipervnculo"/>
          </w:rPr>
          <w:t>DEDUCCIONES</w:t>
        </w:r>
        <w:r w:rsidR="00396F30">
          <w:rPr>
            <w:webHidden/>
          </w:rPr>
          <w:tab/>
        </w:r>
        <w:r w:rsidR="00396F30">
          <w:rPr>
            <w:webHidden/>
          </w:rPr>
          <w:fldChar w:fldCharType="begin"/>
        </w:r>
        <w:r w:rsidR="00396F30">
          <w:rPr>
            <w:webHidden/>
          </w:rPr>
          <w:instrText xml:space="preserve"> PAGEREF _Toc162455433 \h </w:instrText>
        </w:r>
        <w:r w:rsidR="00396F30">
          <w:rPr>
            <w:webHidden/>
          </w:rPr>
        </w:r>
        <w:r w:rsidR="00396F30">
          <w:rPr>
            <w:webHidden/>
          </w:rPr>
          <w:fldChar w:fldCharType="separate"/>
        </w:r>
        <w:r w:rsidR="00396F30">
          <w:rPr>
            <w:webHidden/>
          </w:rPr>
          <w:t>34</w:t>
        </w:r>
        <w:r w:rsidR="00396F30">
          <w:rPr>
            <w:webHidden/>
          </w:rPr>
          <w:fldChar w:fldCharType="end"/>
        </w:r>
      </w:hyperlink>
    </w:p>
    <w:p w14:paraId="6F585FF0" w14:textId="14CC0C7B" w:rsidR="00396F30" w:rsidRDefault="00000000">
      <w:pPr>
        <w:pStyle w:val="TDC1"/>
        <w:rPr>
          <w:rFonts w:asciiTheme="minorHAnsi" w:eastAsiaTheme="minorEastAsia" w:hAnsiTheme="minorHAnsi" w:cstheme="minorBidi"/>
          <w:bCs w:val="0"/>
          <w:kern w:val="0"/>
          <w:sz w:val="22"/>
          <w:szCs w:val="22"/>
          <w:lang w:eastAsia="es-MX"/>
        </w:rPr>
      </w:pPr>
      <w:hyperlink w:anchor="_Toc162455434" w:history="1">
        <w:r w:rsidR="00396F30" w:rsidRPr="00227564">
          <w:rPr>
            <w:rStyle w:val="Hipervnculo"/>
          </w:rPr>
          <w:t>10</w:t>
        </w:r>
        <w:r w:rsidR="00396F30">
          <w:rPr>
            <w:rFonts w:asciiTheme="minorHAnsi" w:eastAsiaTheme="minorEastAsia" w:hAnsiTheme="minorHAnsi" w:cstheme="minorBidi"/>
            <w:bCs w:val="0"/>
            <w:kern w:val="0"/>
            <w:sz w:val="22"/>
            <w:szCs w:val="22"/>
            <w:lang w:eastAsia="es-MX"/>
          </w:rPr>
          <w:tab/>
        </w:r>
        <w:r w:rsidR="00396F30" w:rsidRPr="00227564">
          <w:rPr>
            <w:rStyle w:val="Hipervnculo"/>
          </w:rPr>
          <w:t>PRÓRROGAS</w:t>
        </w:r>
        <w:r w:rsidR="00396F30">
          <w:rPr>
            <w:webHidden/>
          </w:rPr>
          <w:tab/>
        </w:r>
        <w:r w:rsidR="00396F30">
          <w:rPr>
            <w:webHidden/>
          </w:rPr>
          <w:fldChar w:fldCharType="begin"/>
        </w:r>
        <w:r w:rsidR="00396F30">
          <w:rPr>
            <w:webHidden/>
          </w:rPr>
          <w:instrText xml:space="preserve"> PAGEREF _Toc162455434 \h </w:instrText>
        </w:r>
        <w:r w:rsidR="00396F30">
          <w:rPr>
            <w:webHidden/>
          </w:rPr>
        </w:r>
        <w:r w:rsidR="00396F30">
          <w:rPr>
            <w:webHidden/>
          </w:rPr>
          <w:fldChar w:fldCharType="separate"/>
        </w:r>
        <w:r w:rsidR="00396F30">
          <w:rPr>
            <w:webHidden/>
          </w:rPr>
          <w:t>34</w:t>
        </w:r>
        <w:r w:rsidR="00396F30">
          <w:rPr>
            <w:webHidden/>
          </w:rPr>
          <w:fldChar w:fldCharType="end"/>
        </w:r>
      </w:hyperlink>
    </w:p>
    <w:p w14:paraId="2C65614A" w14:textId="003BAE73" w:rsidR="00396F30" w:rsidRDefault="00000000">
      <w:pPr>
        <w:pStyle w:val="TDC1"/>
        <w:rPr>
          <w:rFonts w:asciiTheme="minorHAnsi" w:eastAsiaTheme="minorEastAsia" w:hAnsiTheme="minorHAnsi" w:cstheme="minorBidi"/>
          <w:bCs w:val="0"/>
          <w:kern w:val="0"/>
          <w:sz w:val="22"/>
          <w:szCs w:val="22"/>
          <w:lang w:eastAsia="es-MX"/>
        </w:rPr>
      </w:pPr>
      <w:hyperlink w:anchor="_Toc162455435" w:history="1">
        <w:r w:rsidR="00396F30" w:rsidRPr="00227564">
          <w:rPr>
            <w:rStyle w:val="Hipervnculo"/>
          </w:rPr>
          <w:t>11</w:t>
        </w:r>
        <w:r w:rsidR="00396F30">
          <w:rPr>
            <w:rFonts w:asciiTheme="minorHAnsi" w:eastAsiaTheme="minorEastAsia" w:hAnsiTheme="minorHAnsi" w:cstheme="minorBidi"/>
            <w:bCs w:val="0"/>
            <w:kern w:val="0"/>
            <w:sz w:val="22"/>
            <w:szCs w:val="22"/>
            <w:lang w:eastAsia="es-MX"/>
          </w:rPr>
          <w:tab/>
        </w:r>
        <w:r w:rsidR="00396F30" w:rsidRPr="00227564">
          <w:rPr>
            <w:rStyle w:val="Hipervnculo"/>
          </w:rPr>
          <w:t>TERMINACIÓN ANTICIPADA DEL CONTRATO</w:t>
        </w:r>
        <w:r w:rsidR="00396F30">
          <w:rPr>
            <w:webHidden/>
          </w:rPr>
          <w:tab/>
        </w:r>
        <w:r w:rsidR="00396F30">
          <w:rPr>
            <w:webHidden/>
          </w:rPr>
          <w:fldChar w:fldCharType="begin"/>
        </w:r>
        <w:r w:rsidR="00396F30">
          <w:rPr>
            <w:webHidden/>
          </w:rPr>
          <w:instrText xml:space="preserve"> PAGEREF _Toc162455435 \h </w:instrText>
        </w:r>
        <w:r w:rsidR="00396F30">
          <w:rPr>
            <w:webHidden/>
          </w:rPr>
        </w:r>
        <w:r w:rsidR="00396F30">
          <w:rPr>
            <w:webHidden/>
          </w:rPr>
          <w:fldChar w:fldCharType="separate"/>
        </w:r>
        <w:r w:rsidR="00396F30">
          <w:rPr>
            <w:webHidden/>
          </w:rPr>
          <w:t>34</w:t>
        </w:r>
        <w:r w:rsidR="00396F30">
          <w:rPr>
            <w:webHidden/>
          </w:rPr>
          <w:fldChar w:fldCharType="end"/>
        </w:r>
      </w:hyperlink>
    </w:p>
    <w:p w14:paraId="48522B53" w14:textId="188B0B66" w:rsidR="00396F30" w:rsidRDefault="00000000">
      <w:pPr>
        <w:pStyle w:val="TDC1"/>
        <w:rPr>
          <w:rFonts w:asciiTheme="minorHAnsi" w:eastAsiaTheme="minorEastAsia" w:hAnsiTheme="minorHAnsi" w:cstheme="minorBidi"/>
          <w:bCs w:val="0"/>
          <w:kern w:val="0"/>
          <w:sz w:val="22"/>
          <w:szCs w:val="22"/>
          <w:lang w:eastAsia="es-MX"/>
        </w:rPr>
      </w:pPr>
      <w:hyperlink w:anchor="_Toc162455436" w:history="1">
        <w:r w:rsidR="00396F30" w:rsidRPr="00227564">
          <w:rPr>
            <w:rStyle w:val="Hipervnculo"/>
          </w:rPr>
          <w:t>12</w:t>
        </w:r>
        <w:r w:rsidR="00396F30">
          <w:rPr>
            <w:rFonts w:asciiTheme="minorHAnsi" w:eastAsiaTheme="minorEastAsia" w:hAnsiTheme="minorHAnsi" w:cstheme="minorBidi"/>
            <w:bCs w:val="0"/>
            <w:kern w:val="0"/>
            <w:sz w:val="22"/>
            <w:szCs w:val="22"/>
            <w:lang w:eastAsia="es-MX"/>
          </w:rPr>
          <w:tab/>
        </w:r>
        <w:r w:rsidR="00396F30" w:rsidRPr="00227564">
          <w:rPr>
            <w:rStyle w:val="Hipervnculo"/>
          </w:rPr>
          <w:t>RESCISIÓN DEL CONTRATO</w:t>
        </w:r>
        <w:r w:rsidR="00396F30">
          <w:rPr>
            <w:webHidden/>
          </w:rPr>
          <w:tab/>
        </w:r>
        <w:r w:rsidR="00396F30">
          <w:rPr>
            <w:webHidden/>
          </w:rPr>
          <w:fldChar w:fldCharType="begin"/>
        </w:r>
        <w:r w:rsidR="00396F30">
          <w:rPr>
            <w:webHidden/>
          </w:rPr>
          <w:instrText xml:space="preserve"> PAGEREF _Toc162455436 \h </w:instrText>
        </w:r>
        <w:r w:rsidR="00396F30">
          <w:rPr>
            <w:webHidden/>
          </w:rPr>
        </w:r>
        <w:r w:rsidR="00396F30">
          <w:rPr>
            <w:webHidden/>
          </w:rPr>
          <w:fldChar w:fldCharType="separate"/>
        </w:r>
        <w:r w:rsidR="00396F30">
          <w:rPr>
            <w:webHidden/>
          </w:rPr>
          <w:t>34</w:t>
        </w:r>
        <w:r w:rsidR="00396F30">
          <w:rPr>
            <w:webHidden/>
          </w:rPr>
          <w:fldChar w:fldCharType="end"/>
        </w:r>
      </w:hyperlink>
    </w:p>
    <w:p w14:paraId="1354E805" w14:textId="51279311" w:rsidR="00396F30" w:rsidRDefault="00000000">
      <w:pPr>
        <w:pStyle w:val="TDC1"/>
        <w:rPr>
          <w:rFonts w:asciiTheme="minorHAnsi" w:eastAsiaTheme="minorEastAsia" w:hAnsiTheme="minorHAnsi" w:cstheme="minorBidi"/>
          <w:bCs w:val="0"/>
          <w:kern w:val="0"/>
          <w:sz w:val="22"/>
          <w:szCs w:val="22"/>
          <w:lang w:eastAsia="es-MX"/>
        </w:rPr>
      </w:pPr>
      <w:hyperlink w:anchor="_Toc162455437" w:history="1">
        <w:r w:rsidR="00396F30" w:rsidRPr="00227564">
          <w:rPr>
            <w:rStyle w:val="Hipervnculo"/>
          </w:rPr>
          <w:t>13</w:t>
        </w:r>
        <w:r w:rsidR="00396F30">
          <w:rPr>
            <w:rFonts w:asciiTheme="minorHAnsi" w:eastAsiaTheme="minorEastAsia" w:hAnsiTheme="minorHAnsi" w:cstheme="minorBidi"/>
            <w:bCs w:val="0"/>
            <w:kern w:val="0"/>
            <w:sz w:val="22"/>
            <w:szCs w:val="22"/>
            <w:lang w:eastAsia="es-MX"/>
          </w:rPr>
          <w:tab/>
        </w:r>
        <w:r w:rsidR="00396F30" w:rsidRPr="00227564">
          <w:rPr>
            <w:rStyle w:val="Hipervnculo"/>
          </w:rPr>
          <w:t>MODIFICACIONES AL CONTRATO Y CANTIDADES ADICIONALES QUE PODRÁN CONTRATARSE</w:t>
        </w:r>
        <w:r w:rsidR="00396F30">
          <w:rPr>
            <w:webHidden/>
          </w:rPr>
          <w:tab/>
        </w:r>
        <w:r w:rsidR="00396F30">
          <w:rPr>
            <w:webHidden/>
          </w:rPr>
          <w:fldChar w:fldCharType="begin"/>
        </w:r>
        <w:r w:rsidR="00396F30">
          <w:rPr>
            <w:webHidden/>
          </w:rPr>
          <w:instrText xml:space="preserve"> PAGEREF _Toc162455437 \h </w:instrText>
        </w:r>
        <w:r w:rsidR="00396F30">
          <w:rPr>
            <w:webHidden/>
          </w:rPr>
        </w:r>
        <w:r w:rsidR="00396F30">
          <w:rPr>
            <w:webHidden/>
          </w:rPr>
          <w:fldChar w:fldCharType="separate"/>
        </w:r>
        <w:r w:rsidR="00396F30">
          <w:rPr>
            <w:webHidden/>
          </w:rPr>
          <w:t>35</w:t>
        </w:r>
        <w:r w:rsidR="00396F30">
          <w:rPr>
            <w:webHidden/>
          </w:rPr>
          <w:fldChar w:fldCharType="end"/>
        </w:r>
      </w:hyperlink>
    </w:p>
    <w:p w14:paraId="3B55CBA1" w14:textId="3501DFF3" w:rsidR="00396F30" w:rsidRDefault="00000000">
      <w:pPr>
        <w:pStyle w:val="TDC1"/>
        <w:rPr>
          <w:rFonts w:asciiTheme="minorHAnsi" w:eastAsiaTheme="minorEastAsia" w:hAnsiTheme="minorHAnsi" w:cstheme="minorBidi"/>
          <w:bCs w:val="0"/>
          <w:kern w:val="0"/>
          <w:sz w:val="22"/>
          <w:szCs w:val="22"/>
          <w:lang w:eastAsia="es-MX"/>
        </w:rPr>
      </w:pPr>
      <w:hyperlink w:anchor="_Toc162455438" w:history="1">
        <w:r w:rsidR="00396F30" w:rsidRPr="00227564">
          <w:rPr>
            <w:rStyle w:val="Hipervnculo"/>
          </w:rPr>
          <w:t>14</w:t>
        </w:r>
        <w:r w:rsidR="00396F30">
          <w:rPr>
            <w:rFonts w:asciiTheme="minorHAnsi" w:eastAsiaTheme="minorEastAsia" w:hAnsiTheme="minorHAnsi" w:cstheme="minorBidi"/>
            <w:bCs w:val="0"/>
            <w:kern w:val="0"/>
            <w:sz w:val="22"/>
            <w:szCs w:val="22"/>
            <w:lang w:eastAsia="es-MX"/>
          </w:rPr>
          <w:tab/>
        </w:r>
        <w:r w:rsidR="00396F30" w:rsidRPr="00227564">
          <w:rPr>
            <w:rStyle w:val="Hipervnculo"/>
          </w:rPr>
          <w:t xml:space="preserve">CAUSAS PARA DESECHAR LAS PROPOSICIONES; DECLARACIÓN DE LICITACIÓN DESIERTA </w:t>
        </w:r>
        <w:r w:rsidR="00396F30">
          <w:rPr>
            <w:webHidden/>
          </w:rPr>
          <w:tab/>
        </w:r>
        <w:r w:rsidR="00396F30">
          <w:rPr>
            <w:webHidden/>
          </w:rPr>
          <w:fldChar w:fldCharType="begin"/>
        </w:r>
        <w:r w:rsidR="00396F30">
          <w:rPr>
            <w:webHidden/>
          </w:rPr>
          <w:instrText xml:space="preserve"> PAGEREF _Toc162455438 \h </w:instrText>
        </w:r>
        <w:r w:rsidR="00396F30">
          <w:rPr>
            <w:webHidden/>
          </w:rPr>
        </w:r>
        <w:r w:rsidR="00396F30">
          <w:rPr>
            <w:webHidden/>
          </w:rPr>
          <w:fldChar w:fldCharType="separate"/>
        </w:r>
        <w:r w:rsidR="00396F30">
          <w:rPr>
            <w:webHidden/>
          </w:rPr>
          <w:t>35</w:t>
        </w:r>
        <w:r w:rsidR="00396F30">
          <w:rPr>
            <w:webHidden/>
          </w:rPr>
          <w:fldChar w:fldCharType="end"/>
        </w:r>
      </w:hyperlink>
    </w:p>
    <w:p w14:paraId="4B84CA5E" w14:textId="59056C41" w:rsidR="00396F30" w:rsidRDefault="00000000">
      <w:pPr>
        <w:pStyle w:val="TDC1"/>
        <w:rPr>
          <w:rFonts w:asciiTheme="minorHAnsi" w:eastAsiaTheme="minorEastAsia" w:hAnsiTheme="minorHAnsi" w:cstheme="minorBidi"/>
          <w:bCs w:val="0"/>
          <w:kern w:val="0"/>
          <w:sz w:val="22"/>
          <w:szCs w:val="22"/>
          <w:lang w:eastAsia="es-MX"/>
        </w:rPr>
      </w:pPr>
      <w:hyperlink w:anchor="_Toc162455442" w:history="1">
        <w:r w:rsidR="00396F30" w:rsidRPr="00227564">
          <w:rPr>
            <w:rStyle w:val="Hipervnculo"/>
          </w:rPr>
          <w:t>15</w:t>
        </w:r>
        <w:r w:rsidR="00396F30">
          <w:rPr>
            <w:rFonts w:asciiTheme="minorHAnsi" w:eastAsiaTheme="minorEastAsia" w:hAnsiTheme="minorHAnsi" w:cstheme="minorBidi"/>
            <w:bCs w:val="0"/>
            <w:kern w:val="0"/>
            <w:sz w:val="22"/>
            <w:szCs w:val="22"/>
            <w:lang w:eastAsia="es-MX"/>
          </w:rPr>
          <w:tab/>
        </w:r>
        <w:r w:rsidR="00396F30" w:rsidRPr="00227564">
          <w:rPr>
            <w:rStyle w:val="Hipervnculo"/>
          </w:rPr>
          <w:t>INFRACCIONES Y SANCIONES</w:t>
        </w:r>
        <w:r w:rsidR="00396F30">
          <w:rPr>
            <w:webHidden/>
          </w:rPr>
          <w:tab/>
        </w:r>
        <w:r w:rsidR="00396F30">
          <w:rPr>
            <w:webHidden/>
          </w:rPr>
          <w:fldChar w:fldCharType="begin"/>
        </w:r>
        <w:r w:rsidR="00396F30">
          <w:rPr>
            <w:webHidden/>
          </w:rPr>
          <w:instrText xml:space="preserve"> PAGEREF _Toc162455442 \h </w:instrText>
        </w:r>
        <w:r w:rsidR="00396F30">
          <w:rPr>
            <w:webHidden/>
          </w:rPr>
        </w:r>
        <w:r w:rsidR="00396F30">
          <w:rPr>
            <w:webHidden/>
          </w:rPr>
          <w:fldChar w:fldCharType="separate"/>
        </w:r>
        <w:r w:rsidR="00396F30">
          <w:rPr>
            <w:webHidden/>
          </w:rPr>
          <w:t>37</w:t>
        </w:r>
        <w:r w:rsidR="00396F30">
          <w:rPr>
            <w:webHidden/>
          </w:rPr>
          <w:fldChar w:fldCharType="end"/>
        </w:r>
      </w:hyperlink>
    </w:p>
    <w:p w14:paraId="4054670B" w14:textId="375B7FBD" w:rsidR="00396F30" w:rsidRDefault="00000000">
      <w:pPr>
        <w:pStyle w:val="TDC1"/>
        <w:rPr>
          <w:rFonts w:asciiTheme="minorHAnsi" w:eastAsiaTheme="minorEastAsia" w:hAnsiTheme="minorHAnsi" w:cstheme="minorBidi"/>
          <w:bCs w:val="0"/>
          <w:kern w:val="0"/>
          <w:sz w:val="22"/>
          <w:szCs w:val="22"/>
          <w:lang w:eastAsia="es-MX"/>
        </w:rPr>
      </w:pPr>
      <w:hyperlink w:anchor="_Toc162455443" w:history="1">
        <w:r w:rsidR="00396F30" w:rsidRPr="00227564">
          <w:rPr>
            <w:rStyle w:val="Hipervnculo"/>
          </w:rPr>
          <w:t>16</w:t>
        </w:r>
        <w:r w:rsidR="00396F30">
          <w:rPr>
            <w:rFonts w:asciiTheme="minorHAnsi" w:eastAsiaTheme="minorEastAsia" w:hAnsiTheme="minorHAnsi" w:cstheme="minorBidi"/>
            <w:bCs w:val="0"/>
            <w:kern w:val="0"/>
            <w:sz w:val="22"/>
            <w:szCs w:val="22"/>
            <w:lang w:eastAsia="es-MX"/>
          </w:rPr>
          <w:tab/>
        </w:r>
        <w:r w:rsidR="00396F30" w:rsidRPr="00227564">
          <w:rPr>
            <w:rStyle w:val="Hipervnculo"/>
          </w:rPr>
          <w:t>INCONFORMIDADES</w:t>
        </w:r>
        <w:r w:rsidR="00396F30">
          <w:rPr>
            <w:webHidden/>
          </w:rPr>
          <w:tab/>
        </w:r>
        <w:r w:rsidR="00396F30">
          <w:rPr>
            <w:webHidden/>
          </w:rPr>
          <w:fldChar w:fldCharType="begin"/>
        </w:r>
        <w:r w:rsidR="00396F30">
          <w:rPr>
            <w:webHidden/>
          </w:rPr>
          <w:instrText xml:space="preserve"> PAGEREF _Toc162455443 \h </w:instrText>
        </w:r>
        <w:r w:rsidR="00396F30">
          <w:rPr>
            <w:webHidden/>
          </w:rPr>
        </w:r>
        <w:r w:rsidR="00396F30">
          <w:rPr>
            <w:webHidden/>
          </w:rPr>
          <w:fldChar w:fldCharType="separate"/>
        </w:r>
        <w:r w:rsidR="00396F30">
          <w:rPr>
            <w:webHidden/>
          </w:rPr>
          <w:t>37</w:t>
        </w:r>
        <w:r w:rsidR="00396F30">
          <w:rPr>
            <w:webHidden/>
          </w:rPr>
          <w:fldChar w:fldCharType="end"/>
        </w:r>
      </w:hyperlink>
    </w:p>
    <w:p w14:paraId="0101E43F" w14:textId="36589110" w:rsidR="00396F30" w:rsidRDefault="00000000">
      <w:pPr>
        <w:pStyle w:val="TDC1"/>
        <w:rPr>
          <w:rFonts w:asciiTheme="minorHAnsi" w:eastAsiaTheme="minorEastAsia" w:hAnsiTheme="minorHAnsi" w:cstheme="minorBidi"/>
          <w:bCs w:val="0"/>
          <w:kern w:val="0"/>
          <w:sz w:val="22"/>
          <w:szCs w:val="22"/>
          <w:lang w:eastAsia="es-MX"/>
        </w:rPr>
      </w:pPr>
      <w:hyperlink w:anchor="_Toc162455444" w:history="1">
        <w:r w:rsidR="00396F30" w:rsidRPr="00227564">
          <w:rPr>
            <w:rStyle w:val="Hipervnculo"/>
          </w:rPr>
          <w:t>17</w:t>
        </w:r>
        <w:r w:rsidR="00396F30">
          <w:rPr>
            <w:rFonts w:asciiTheme="minorHAnsi" w:eastAsiaTheme="minorEastAsia" w:hAnsiTheme="minorHAnsi" w:cstheme="minorBidi"/>
            <w:bCs w:val="0"/>
            <w:kern w:val="0"/>
            <w:sz w:val="22"/>
            <w:szCs w:val="22"/>
            <w:lang w:eastAsia="es-MX"/>
          </w:rPr>
          <w:tab/>
        </w:r>
        <w:r w:rsidR="00396F30" w:rsidRPr="00227564">
          <w:rPr>
            <w:rStyle w:val="Hipervnculo"/>
          </w:rPr>
          <w:t>SOLICITUD DE INFORMACIÓN</w:t>
        </w:r>
        <w:r w:rsidR="00396F30">
          <w:rPr>
            <w:webHidden/>
          </w:rPr>
          <w:tab/>
        </w:r>
        <w:r w:rsidR="00396F30">
          <w:rPr>
            <w:webHidden/>
          </w:rPr>
          <w:fldChar w:fldCharType="begin"/>
        </w:r>
        <w:r w:rsidR="00396F30">
          <w:rPr>
            <w:webHidden/>
          </w:rPr>
          <w:instrText xml:space="preserve"> PAGEREF _Toc162455444 \h </w:instrText>
        </w:r>
        <w:r w:rsidR="00396F30">
          <w:rPr>
            <w:webHidden/>
          </w:rPr>
        </w:r>
        <w:r w:rsidR="00396F30">
          <w:rPr>
            <w:webHidden/>
          </w:rPr>
          <w:fldChar w:fldCharType="separate"/>
        </w:r>
        <w:r w:rsidR="00396F30">
          <w:rPr>
            <w:webHidden/>
          </w:rPr>
          <w:t>37</w:t>
        </w:r>
        <w:r w:rsidR="00396F30">
          <w:rPr>
            <w:webHidden/>
          </w:rPr>
          <w:fldChar w:fldCharType="end"/>
        </w:r>
      </w:hyperlink>
    </w:p>
    <w:p w14:paraId="409DF0CC" w14:textId="1651205B" w:rsidR="00396F30" w:rsidRDefault="00000000">
      <w:pPr>
        <w:pStyle w:val="TDC1"/>
        <w:rPr>
          <w:rFonts w:asciiTheme="minorHAnsi" w:eastAsiaTheme="minorEastAsia" w:hAnsiTheme="minorHAnsi" w:cstheme="minorBidi"/>
          <w:bCs w:val="0"/>
          <w:kern w:val="0"/>
          <w:sz w:val="22"/>
          <w:szCs w:val="22"/>
          <w:lang w:eastAsia="es-MX"/>
        </w:rPr>
      </w:pPr>
      <w:hyperlink w:anchor="_Toc162455445" w:history="1">
        <w:r w:rsidR="00396F30" w:rsidRPr="00227564">
          <w:rPr>
            <w:rStyle w:val="Hipervnculo"/>
          </w:rPr>
          <w:t>18</w:t>
        </w:r>
        <w:r w:rsidR="00396F30">
          <w:rPr>
            <w:rFonts w:asciiTheme="minorHAnsi" w:eastAsiaTheme="minorEastAsia" w:hAnsiTheme="minorHAnsi" w:cstheme="minorBidi"/>
            <w:bCs w:val="0"/>
            <w:kern w:val="0"/>
            <w:sz w:val="22"/>
            <w:szCs w:val="22"/>
            <w:lang w:eastAsia="es-MX"/>
          </w:rPr>
          <w:tab/>
        </w:r>
        <w:r w:rsidR="00396F30" w:rsidRPr="00227564">
          <w:rPr>
            <w:rStyle w:val="Hipervnculo"/>
          </w:rPr>
          <w:t xml:space="preserve">NO NEGOCIABILIDAD DE LAS CONDICIONES CONTENIDAS EN ESTA CONVOCATORIA </w:t>
        </w:r>
        <w:r w:rsidR="00396F30">
          <w:rPr>
            <w:webHidden/>
          </w:rPr>
          <w:tab/>
        </w:r>
        <w:r w:rsidR="00396F30">
          <w:rPr>
            <w:webHidden/>
          </w:rPr>
          <w:fldChar w:fldCharType="begin"/>
        </w:r>
        <w:r w:rsidR="00396F30">
          <w:rPr>
            <w:webHidden/>
          </w:rPr>
          <w:instrText xml:space="preserve"> PAGEREF _Toc162455445 \h </w:instrText>
        </w:r>
        <w:r w:rsidR="00396F30">
          <w:rPr>
            <w:webHidden/>
          </w:rPr>
        </w:r>
        <w:r w:rsidR="00396F30">
          <w:rPr>
            <w:webHidden/>
          </w:rPr>
          <w:fldChar w:fldCharType="separate"/>
        </w:r>
        <w:r w:rsidR="00396F30">
          <w:rPr>
            <w:webHidden/>
          </w:rPr>
          <w:t>37</w:t>
        </w:r>
        <w:r w:rsidR="00396F30">
          <w:rPr>
            <w:webHidden/>
          </w:rPr>
          <w:fldChar w:fldCharType="end"/>
        </w:r>
      </w:hyperlink>
    </w:p>
    <w:p w14:paraId="062B8686" w14:textId="5A8F89EC" w:rsidR="00396F30" w:rsidRDefault="00000000">
      <w:pPr>
        <w:pStyle w:val="TDC1"/>
        <w:rPr>
          <w:rFonts w:asciiTheme="minorHAnsi" w:eastAsiaTheme="minorEastAsia" w:hAnsiTheme="minorHAnsi" w:cstheme="minorBidi"/>
          <w:bCs w:val="0"/>
          <w:kern w:val="0"/>
          <w:sz w:val="22"/>
          <w:szCs w:val="22"/>
          <w:lang w:eastAsia="es-MX"/>
        </w:rPr>
      </w:pPr>
      <w:hyperlink w:anchor="_Toc162455446" w:history="1">
        <w:r w:rsidR="00396F30" w:rsidRPr="00227564">
          <w:rPr>
            <w:rStyle w:val="Hipervnculo"/>
          </w:rPr>
          <w:t>ANEXO 1</w:t>
        </w:r>
        <w:r w:rsidR="00396F30">
          <w:rPr>
            <w:webHidden/>
          </w:rPr>
          <w:tab/>
        </w:r>
        <w:r w:rsidR="00396F30">
          <w:rPr>
            <w:webHidden/>
          </w:rPr>
          <w:fldChar w:fldCharType="begin"/>
        </w:r>
        <w:r w:rsidR="00396F30">
          <w:rPr>
            <w:webHidden/>
          </w:rPr>
          <w:instrText xml:space="preserve"> PAGEREF _Toc162455446 \h </w:instrText>
        </w:r>
        <w:r w:rsidR="00396F30">
          <w:rPr>
            <w:webHidden/>
          </w:rPr>
        </w:r>
        <w:r w:rsidR="00396F30">
          <w:rPr>
            <w:webHidden/>
          </w:rPr>
          <w:fldChar w:fldCharType="separate"/>
        </w:r>
        <w:r w:rsidR="00396F30">
          <w:rPr>
            <w:webHidden/>
          </w:rPr>
          <w:t>38</w:t>
        </w:r>
        <w:r w:rsidR="00396F30">
          <w:rPr>
            <w:webHidden/>
          </w:rPr>
          <w:fldChar w:fldCharType="end"/>
        </w:r>
      </w:hyperlink>
    </w:p>
    <w:p w14:paraId="488EE526" w14:textId="38E4FC82" w:rsidR="00396F30" w:rsidRDefault="00000000">
      <w:pPr>
        <w:pStyle w:val="TDC1"/>
        <w:rPr>
          <w:rFonts w:asciiTheme="minorHAnsi" w:eastAsiaTheme="minorEastAsia" w:hAnsiTheme="minorHAnsi" w:cstheme="minorBidi"/>
          <w:bCs w:val="0"/>
          <w:kern w:val="0"/>
          <w:sz w:val="22"/>
          <w:szCs w:val="22"/>
          <w:lang w:eastAsia="es-MX"/>
        </w:rPr>
      </w:pPr>
      <w:hyperlink w:anchor="_Toc162455448" w:history="1">
        <w:r w:rsidR="00396F30" w:rsidRPr="00227564">
          <w:rPr>
            <w:rStyle w:val="Hipervnculo"/>
          </w:rPr>
          <w:t>ANEXO 2</w:t>
        </w:r>
        <w:r w:rsidR="00396F30">
          <w:rPr>
            <w:webHidden/>
          </w:rPr>
          <w:tab/>
        </w:r>
        <w:r w:rsidR="00396F30">
          <w:rPr>
            <w:webHidden/>
          </w:rPr>
          <w:fldChar w:fldCharType="begin"/>
        </w:r>
        <w:r w:rsidR="00396F30">
          <w:rPr>
            <w:webHidden/>
          </w:rPr>
          <w:instrText xml:space="preserve"> PAGEREF _Toc162455448 \h </w:instrText>
        </w:r>
        <w:r w:rsidR="00396F30">
          <w:rPr>
            <w:webHidden/>
          </w:rPr>
        </w:r>
        <w:r w:rsidR="00396F30">
          <w:rPr>
            <w:webHidden/>
          </w:rPr>
          <w:fldChar w:fldCharType="separate"/>
        </w:r>
        <w:r w:rsidR="00396F30">
          <w:rPr>
            <w:webHidden/>
          </w:rPr>
          <w:t>51</w:t>
        </w:r>
        <w:r w:rsidR="00396F30">
          <w:rPr>
            <w:webHidden/>
          </w:rPr>
          <w:fldChar w:fldCharType="end"/>
        </w:r>
      </w:hyperlink>
    </w:p>
    <w:p w14:paraId="2CF9CEA1" w14:textId="0180D0B2" w:rsidR="00396F30" w:rsidRDefault="00000000">
      <w:pPr>
        <w:pStyle w:val="TDC1"/>
        <w:rPr>
          <w:rFonts w:asciiTheme="minorHAnsi" w:eastAsiaTheme="minorEastAsia" w:hAnsiTheme="minorHAnsi" w:cstheme="minorBidi"/>
          <w:bCs w:val="0"/>
          <w:kern w:val="0"/>
          <w:sz w:val="22"/>
          <w:szCs w:val="22"/>
          <w:lang w:eastAsia="es-MX"/>
        </w:rPr>
      </w:pPr>
      <w:hyperlink w:anchor="_Toc162455449" w:history="1">
        <w:r w:rsidR="00396F30" w:rsidRPr="00227564">
          <w:rPr>
            <w:rStyle w:val="Hipervnculo"/>
          </w:rPr>
          <w:t>ANEXO 3 “A”</w:t>
        </w:r>
        <w:r w:rsidR="00396F30">
          <w:rPr>
            <w:webHidden/>
          </w:rPr>
          <w:tab/>
        </w:r>
        <w:r w:rsidR="00396F30">
          <w:rPr>
            <w:webHidden/>
          </w:rPr>
          <w:fldChar w:fldCharType="begin"/>
        </w:r>
        <w:r w:rsidR="00396F30">
          <w:rPr>
            <w:webHidden/>
          </w:rPr>
          <w:instrText xml:space="preserve"> PAGEREF _Toc162455449 \h </w:instrText>
        </w:r>
        <w:r w:rsidR="00396F30">
          <w:rPr>
            <w:webHidden/>
          </w:rPr>
        </w:r>
        <w:r w:rsidR="00396F30">
          <w:rPr>
            <w:webHidden/>
          </w:rPr>
          <w:fldChar w:fldCharType="separate"/>
        </w:r>
        <w:r w:rsidR="00396F30">
          <w:rPr>
            <w:webHidden/>
          </w:rPr>
          <w:t>52</w:t>
        </w:r>
        <w:r w:rsidR="00396F30">
          <w:rPr>
            <w:webHidden/>
          </w:rPr>
          <w:fldChar w:fldCharType="end"/>
        </w:r>
      </w:hyperlink>
    </w:p>
    <w:p w14:paraId="0678B894" w14:textId="6BFFD018" w:rsidR="00396F30" w:rsidRDefault="00000000">
      <w:pPr>
        <w:pStyle w:val="TDC1"/>
        <w:rPr>
          <w:rFonts w:asciiTheme="minorHAnsi" w:eastAsiaTheme="minorEastAsia" w:hAnsiTheme="minorHAnsi" w:cstheme="minorBidi"/>
          <w:bCs w:val="0"/>
          <w:kern w:val="0"/>
          <w:sz w:val="22"/>
          <w:szCs w:val="22"/>
          <w:lang w:eastAsia="es-MX"/>
        </w:rPr>
      </w:pPr>
      <w:hyperlink w:anchor="_Toc162455450" w:history="1">
        <w:r w:rsidR="00396F30" w:rsidRPr="00227564">
          <w:rPr>
            <w:rStyle w:val="Hipervnculo"/>
          </w:rPr>
          <w:t>ANEXO 3 “B”</w:t>
        </w:r>
        <w:r w:rsidR="00396F30">
          <w:rPr>
            <w:webHidden/>
          </w:rPr>
          <w:tab/>
        </w:r>
        <w:r w:rsidR="00396F30">
          <w:rPr>
            <w:webHidden/>
          </w:rPr>
          <w:fldChar w:fldCharType="begin"/>
        </w:r>
        <w:r w:rsidR="00396F30">
          <w:rPr>
            <w:webHidden/>
          </w:rPr>
          <w:instrText xml:space="preserve"> PAGEREF _Toc162455450 \h </w:instrText>
        </w:r>
        <w:r w:rsidR="00396F30">
          <w:rPr>
            <w:webHidden/>
          </w:rPr>
        </w:r>
        <w:r w:rsidR="00396F30">
          <w:rPr>
            <w:webHidden/>
          </w:rPr>
          <w:fldChar w:fldCharType="separate"/>
        </w:r>
        <w:r w:rsidR="00396F30">
          <w:rPr>
            <w:webHidden/>
          </w:rPr>
          <w:t>53</w:t>
        </w:r>
        <w:r w:rsidR="00396F30">
          <w:rPr>
            <w:webHidden/>
          </w:rPr>
          <w:fldChar w:fldCharType="end"/>
        </w:r>
      </w:hyperlink>
    </w:p>
    <w:p w14:paraId="604DC12F" w14:textId="1CA138A5" w:rsidR="00396F30" w:rsidRDefault="00000000">
      <w:pPr>
        <w:pStyle w:val="TDC1"/>
        <w:rPr>
          <w:rFonts w:asciiTheme="minorHAnsi" w:eastAsiaTheme="minorEastAsia" w:hAnsiTheme="minorHAnsi" w:cstheme="minorBidi"/>
          <w:bCs w:val="0"/>
          <w:kern w:val="0"/>
          <w:sz w:val="22"/>
          <w:szCs w:val="22"/>
          <w:lang w:eastAsia="es-MX"/>
        </w:rPr>
      </w:pPr>
      <w:hyperlink w:anchor="_Toc162455451" w:history="1">
        <w:r w:rsidR="00396F30" w:rsidRPr="00227564">
          <w:rPr>
            <w:rStyle w:val="Hipervnculo"/>
          </w:rPr>
          <w:t>ANEXO 3 “C”</w:t>
        </w:r>
        <w:r w:rsidR="00396F30">
          <w:rPr>
            <w:webHidden/>
          </w:rPr>
          <w:tab/>
        </w:r>
        <w:r w:rsidR="00396F30">
          <w:rPr>
            <w:webHidden/>
          </w:rPr>
          <w:fldChar w:fldCharType="begin"/>
        </w:r>
        <w:r w:rsidR="00396F30">
          <w:rPr>
            <w:webHidden/>
          </w:rPr>
          <w:instrText xml:space="preserve"> PAGEREF _Toc162455451 \h </w:instrText>
        </w:r>
        <w:r w:rsidR="00396F30">
          <w:rPr>
            <w:webHidden/>
          </w:rPr>
        </w:r>
        <w:r w:rsidR="00396F30">
          <w:rPr>
            <w:webHidden/>
          </w:rPr>
          <w:fldChar w:fldCharType="separate"/>
        </w:r>
        <w:r w:rsidR="00396F30">
          <w:rPr>
            <w:webHidden/>
          </w:rPr>
          <w:t>54</w:t>
        </w:r>
        <w:r w:rsidR="00396F30">
          <w:rPr>
            <w:webHidden/>
          </w:rPr>
          <w:fldChar w:fldCharType="end"/>
        </w:r>
      </w:hyperlink>
    </w:p>
    <w:p w14:paraId="21F9037D" w14:textId="79A44BF8" w:rsidR="00396F30" w:rsidRDefault="00000000">
      <w:pPr>
        <w:pStyle w:val="TDC1"/>
        <w:rPr>
          <w:rFonts w:asciiTheme="minorHAnsi" w:eastAsiaTheme="minorEastAsia" w:hAnsiTheme="minorHAnsi" w:cstheme="minorBidi"/>
          <w:bCs w:val="0"/>
          <w:kern w:val="0"/>
          <w:sz w:val="22"/>
          <w:szCs w:val="22"/>
          <w:lang w:eastAsia="es-MX"/>
        </w:rPr>
      </w:pPr>
      <w:hyperlink w:anchor="_Toc162455452" w:history="1">
        <w:r w:rsidR="00396F30" w:rsidRPr="00227564">
          <w:rPr>
            <w:rStyle w:val="Hipervnculo"/>
          </w:rPr>
          <w:t>ANEXO 4</w:t>
        </w:r>
        <w:r w:rsidR="00396F30">
          <w:rPr>
            <w:webHidden/>
          </w:rPr>
          <w:tab/>
        </w:r>
        <w:r w:rsidR="00396F30">
          <w:rPr>
            <w:webHidden/>
          </w:rPr>
          <w:fldChar w:fldCharType="begin"/>
        </w:r>
        <w:r w:rsidR="00396F30">
          <w:rPr>
            <w:webHidden/>
          </w:rPr>
          <w:instrText xml:space="preserve"> PAGEREF _Toc162455452 \h </w:instrText>
        </w:r>
        <w:r w:rsidR="00396F30">
          <w:rPr>
            <w:webHidden/>
          </w:rPr>
        </w:r>
        <w:r w:rsidR="00396F30">
          <w:rPr>
            <w:webHidden/>
          </w:rPr>
          <w:fldChar w:fldCharType="separate"/>
        </w:r>
        <w:r w:rsidR="00396F30">
          <w:rPr>
            <w:webHidden/>
          </w:rPr>
          <w:t>55</w:t>
        </w:r>
        <w:r w:rsidR="00396F30">
          <w:rPr>
            <w:webHidden/>
          </w:rPr>
          <w:fldChar w:fldCharType="end"/>
        </w:r>
      </w:hyperlink>
    </w:p>
    <w:p w14:paraId="641D7F4D" w14:textId="70887C9D" w:rsidR="00396F30" w:rsidRDefault="00000000">
      <w:pPr>
        <w:pStyle w:val="TDC1"/>
        <w:rPr>
          <w:rFonts w:asciiTheme="minorHAnsi" w:eastAsiaTheme="minorEastAsia" w:hAnsiTheme="minorHAnsi" w:cstheme="minorBidi"/>
          <w:bCs w:val="0"/>
          <w:kern w:val="0"/>
          <w:sz w:val="22"/>
          <w:szCs w:val="22"/>
          <w:lang w:eastAsia="es-MX"/>
        </w:rPr>
      </w:pPr>
      <w:hyperlink w:anchor="_Toc162455454" w:history="1">
        <w:r w:rsidR="00396F30" w:rsidRPr="00227564">
          <w:rPr>
            <w:rStyle w:val="Hipervnculo"/>
          </w:rPr>
          <w:t>ANEXO 5</w:t>
        </w:r>
        <w:r w:rsidR="00396F30">
          <w:rPr>
            <w:webHidden/>
          </w:rPr>
          <w:tab/>
        </w:r>
        <w:r w:rsidR="00396F30">
          <w:rPr>
            <w:webHidden/>
          </w:rPr>
          <w:fldChar w:fldCharType="begin"/>
        </w:r>
        <w:r w:rsidR="00396F30">
          <w:rPr>
            <w:webHidden/>
          </w:rPr>
          <w:instrText xml:space="preserve"> PAGEREF _Toc162455454 \h </w:instrText>
        </w:r>
        <w:r w:rsidR="00396F30">
          <w:rPr>
            <w:webHidden/>
          </w:rPr>
        </w:r>
        <w:r w:rsidR="00396F30">
          <w:rPr>
            <w:webHidden/>
          </w:rPr>
          <w:fldChar w:fldCharType="separate"/>
        </w:r>
        <w:r w:rsidR="00396F30">
          <w:rPr>
            <w:webHidden/>
          </w:rPr>
          <w:t>56</w:t>
        </w:r>
        <w:r w:rsidR="00396F30">
          <w:rPr>
            <w:webHidden/>
          </w:rPr>
          <w:fldChar w:fldCharType="end"/>
        </w:r>
      </w:hyperlink>
    </w:p>
    <w:p w14:paraId="5AA9A96D" w14:textId="2EEC9AC9" w:rsidR="00396F30" w:rsidRDefault="00000000">
      <w:pPr>
        <w:pStyle w:val="TDC1"/>
        <w:rPr>
          <w:rFonts w:asciiTheme="minorHAnsi" w:eastAsiaTheme="minorEastAsia" w:hAnsiTheme="minorHAnsi" w:cstheme="minorBidi"/>
          <w:bCs w:val="0"/>
          <w:kern w:val="0"/>
          <w:sz w:val="22"/>
          <w:szCs w:val="22"/>
          <w:lang w:eastAsia="es-MX"/>
        </w:rPr>
      </w:pPr>
      <w:hyperlink w:anchor="_Toc162455455" w:history="1">
        <w:r w:rsidR="00396F30" w:rsidRPr="00227564">
          <w:rPr>
            <w:rStyle w:val="Hipervnculo"/>
          </w:rPr>
          <w:t>ANEXO 7</w:t>
        </w:r>
        <w:r w:rsidR="00396F30">
          <w:rPr>
            <w:webHidden/>
          </w:rPr>
          <w:tab/>
        </w:r>
        <w:r w:rsidR="00396F30">
          <w:rPr>
            <w:webHidden/>
          </w:rPr>
          <w:fldChar w:fldCharType="begin"/>
        </w:r>
        <w:r w:rsidR="00396F30">
          <w:rPr>
            <w:webHidden/>
          </w:rPr>
          <w:instrText xml:space="preserve"> PAGEREF _Toc162455455 \h </w:instrText>
        </w:r>
        <w:r w:rsidR="00396F30">
          <w:rPr>
            <w:webHidden/>
          </w:rPr>
        </w:r>
        <w:r w:rsidR="00396F30">
          <w:rPr>
            <w:webHidden/>
          </w:rPr>
          <w:fldChar w:fldCharType="separate"/>
        </w:r>
        <w:r w:rsidR="00396F30">
          <w:rPr>
            <w:webHidden/>
          </w:rPr>
          <w:t>86</w:t>
        </w:r>
        <w:r w:rsidR="00396F30">
          <w:rPr>
            <w:webHidden/>
          </w:rPr>
          <w:fldChar w:fldCharType="end"/>
        </w:r>
      </w:hyperlink>
    </w:p>
    <w:p w14:paraId="39D5AF7D" w14:textId="471005B8" w:rsidR="00396F30" w:rsidRDefault="00000000">
      <w:pPr>
        <w:pStyle w:val="TDC1"/>
        <w:rPr>
          <w:rFonts w:asciiTheme="minorHAnsi" w:eastAsiaTheme="minorEastAsia" w:hAnsiTheme="minorHAnsi" w:cstheme="minorBidi"/>
          <w:bCs w:val="0"/>
          <w:kern w:val="0"/>
          <w:sz w:val="22"/>
          <w:szCs w:val="22"/>
          <w:lang w:eastAsia="es-MX"/>
        </w:rPr>
      </w:pPr>
      <w:hyperlink w:anchor="_Toc162455456" w:history="1">
        <w:r w:rsidR="00396F30" w:rsidRPr="00227564">
          <w:rPr>
            <w:rStyle w:val="Hipervnculo"/>
          </w:rPr>
          <w:t>ANEXO 8</w:t>
        </w:r>
        <w:r w:rsidR="00396F30">
          <w:rPr>
            <w:webHidden/>
          </w:rPr>
          <w:tab/>
        </w:r>
        <w:r w:rsidR="00396F30">
          <w:rPr>
            <w:webHidden/>
          </w:rPr>
          <w:fldChar w:fldCharType="begin"/>
        </w:r>
        <w:r w:rsidR="00396F30">
          <w:rPr>
            <w:webHidden/>
          </w:rPr>
          <w:instrText xml:space="preserve"> PAGEREF _Toc162455456 \h </w:instrText>
        </w:r>
        <w:r w:rsidR="00396F30">
          <w:rPr>
            <w:webHidden/>
          </w:rPr>
        </w:r>
        <w:r w:rsidR="00396F30">
          <w:rPr>
            <w:webHidden/>
          </w:rPr>
          <w:fldChar w:fldCharType="separate"/>
        </w:r>
        <w:r w:rsidR="00396F30">
          <w:rPr>
            <w:webHidden/>
          </w:rPr>
          <w:t>87</w:t>
        </w:r>
        <w:r w:rsidR="00396F30">
          <w:rPr>
            <w:webHidden/>
          </w:rPr>
          <w:fldChar w:fldCharType="end"/>
        </w:r>
      </w:hyperlink>
    </w:p>
    <w:p w14:paraId="5DF81B57" w14:textId="30B93D6B" w:rsidR="00396F30" w:rsidRDefault="00000000">
      <w:pPr>
        <w:pStyle w:val="TDC1"/>
        <w:rPr>
          <w:rFonts w:asciiTheme="minorHAnsi" w:eastAsiaTheme="minorEastAsia" w:hAnsiTheme="minorHAnsi" w:cstheme="minorBidi"/>
          <w:bCs w:val="0"/>
          <w:kern w:val="0"/>
          <w:sz w:val="22"/>
          <w:szCs w:val="22"/>
          <w:lang w:eastAsia="es-MX"/>
        </w:rPr>
      </w:pPr>
      <w:hyperlink w:anchor="_Toc162455458" w:history="1">
        <w:r w:rsidR="00396F30" w:rsidRPr="00227564">
          <w:rPr>
            <w:rStyle w:val="Hipervnculo"/>
          </w:rPr>
          <w:t>ANEXO 9</w:t>
        </w:r>
        <w:r w:rsidR="00396F30">
          <w:rPr>
            <w:webHidden/>
          </w:rPr>
          <w:tab/>
        </w:r>
        <w:r w:rsidR="00396F30">
          <w:rPr>
            <w:webHidden/>
          </w:rPr>
          <w:fldChar w:fldCharType="begin"/>
        </w:r>
        <w:r w:rsidR="00396F30">
          <w:rPr>
            <w:webHidden/>
          </w:rPr>
          <w:instrText xml:space="preserve"> PAGEREF _Toc162455458 \h </w:instrText>
        </w:r>
        <w:r w:rsidR="00396F30">
          <w:rPr>
            <w:webHidden/>
          </w:rPr>
        </w:r>
        <w:r w:rsidR="00396F30">
          <w:rPr>
            <w:webHidden/>
          </w:rPr>
          <w:fldChar w:fldCharType="separate"/>
        </w:r>
        <w:r w:rsidR="00396F30">
          <w:rPr>
            <w:webHidden/>
          </w:rPr>
          <w:t>95</w:t>
        </w:r>
        <w:r w:rsidR="00396F30">
          <w:rPr>
            <w:webHidden/>
          </w:rPr>
          <w:fldChar w:fldCharType="end"/>
        </w:r>
      </w:hyperlink>
    </w:p>
    <w:p w14:paraId="653B4257" w14:textId="7E10F0BB" w:rsidR="00396F30" w:rsidRDefault="00000000">
      <w:pPr>
        <w:pStyle w:val="TDC1"/>
        <w:rPr>
          <w:rFonts w:asciiTheme="minorHAnsi" w:eastAsiaTheme="minorEastAsia" w:hAnsiTheme="minorHAnsi" w:cstheme="minorBidi"/>
          <w:bCs w:val="0"/>
          <w:kern w:val="0"/>
          <w:sz w:val="22"/>
          <w:szCs w:val="22"/>
          <w:lang w:eastAsia="es-MX"/>
        </w:rPr>
      </w:pPr>
      <w:hyperlink w:anchor="_Toc162455460" w:history="1">
        <w:r w:rsidR="00396F30" w:rsidRPr="00227564">
          <w:rPr>
            <w:rStyle w:val="Hipervnculo"/>
          </w:rPr>
          <w:t>ANEXO 10</w:t>
        </w:r>
        <w:r w:rsidR="00396F30">
          <w:rPr>
            <w:webHidden/>
          </w:rPr>
          <w:tab/>
        </w:r>
        <w:r w:rsidR="00396F30">
          <w:rPr>
            <w:webHidden/>
          </w:rPr>
          <w:fldChar w:fldCharType="begin"/>
        </w:r>
        <w:r w:rsidR="00396F30">
          <w:rPr>
            <w:webHidden/>
          </w:rPr>
          <w:instrText xml:space="preserve"> PAGEREF _Toc162455460 \h </w:instrText>
        </w:r>
        <w:r w:rsidR="00396F30">
          <w:rPr>
            <w:webHidden/>
          </w:rPr>
        </w:r>
        <w:r w:rsidR="00396F30">
          <w:rPr>
            <w:webHidden/>
          </w:rPr>
          <w:fldChar w:fldCharType="separate"/>
        </w:r>
        <w:r w:rsidR="00396F30">
          <w:rPr>
            <w:webHidden/>
          </w:rPr>
          <w:t>96</w:t>
        </w:r>
        <w:r w:rsidR="00396F30">
          <w:rPr>
            <w:webHidden/>
          </w:rPr>
          <w:fldChar w:fldCharType="end"/>
        </w:r>
      </w:hyperlink>
    </w:p>
    <w:p w14:paraId="48BC7EF1" w14:textId="0372E040" w:rsidR="00396F30" w:rsidRDefault="00000000">
      <w:pPr>
        <w:pStyle w:val="TDC1"/>
        <w:rPr>
          <w:rFonts w:asciiTheme="minorHAnsi" w:eastAsiaTheme="minorEastAsia" w:hAnsiTheme="minorHAnsi" w:cstheme="minorBidi"/>
          <w:bCs w:val="0"/>
          <w:kern w:val="0"/>
          <w:sz w:val="22"/>
          <w:szCs w:val="22"/>
          <w:lang w:eastAsia="es-MX"/>
        </w:rPr>
      </w:pPr>
      <w:hyperlink w:anchor="_Toc162455462" w:history="1">
        <w:r w:rsidR="00396F30" w:rsidRPr="00227564">
          <w:rPr>
            <w:rStyle w:val="Hipervnculo"/>
          </w:rPr>
          <w:t>ANEXO 11</w:t>
        </w:r>
        <w:r w:rsidR="00396F30">
          <w:rPr>
            <w:webHidden/>
          </w:rPr>
          <w:tab/>
        </w:r>
        <w:r w:rsidR="00396F30">
          <w:rPr>
            <w:webHidden/>
          </w:rPr>
          <w:fldChar w:fldCharType="begin"/>
        </w:r>
        <w:r w:rsidR="00396F30">
          <w:rPr>
            <w:webHidden/>
          </w:rPr>
          <w:instrText xml:space="preserve"> PAGEREF _Toc162455462 \h </w:instrText>
        </w:r>
        <w:r w:rsidR="00396F30">
          <w:rPr>
            <w:webHidden/>
          </w:rPr>
        </w:r>
        <w:r w:rsidR="00396F30">
          <w:rPr>
            <w:webHidden/>
          </w:rPr>
          <w:fldChar w:fldCharType="separate"/>
        </w:r>
        <w:r w:rsidR="00396F30">
          <w:rPr>
            <w:webHidden/>
          </w:rPr>
          <w:t>97</w:t>
        </w:r>
        <w:r w:rsidR="00396F30">
          <w:rPr>
            <w:webHidden/>
          </w:rPr>
          <w:fldChar w:fldCharType="end"/>
        </w:r>
      </w:hyperlink>
    </w:p>
    <w:p w14:paraId="6B0959BD" w14:textId="027423BA"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2455380"/>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2455381"/>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2455382"/>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77AC04A6" w:rsidR="00A14C19" w:rsidRPr="00EC434C" w:rsidRDefault="00D2739A" w:rsidP="005C3027">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sidR="00EE25AF">
        <w:rPr>
          <w:rFonts w:ascii="Arial" w:hAnsi="Arial" w:cs="Arial"/>
        </w:rPr>
        <w:t xml:space="preserve"> contratación del</w:t>
      </w:r>
      <w:r>
        <w:rPr>
          <w:rFonts w:ascii="Arial" w:hAnsi="Arial" w:cs="Arial"/>
        </w:rPr>
        <w:t xml:space="preserve"> </w:t>
      </w:r>
      <w:r w:rsidR="00610BF9" w:rsidRPr="006139F4">
        <w:rPr>
          <w:rFonts w:ascii="Arial" w:hAnsi="Arial" w:cs="Arial"/>
          <w:snapToGrid w:val="0"/>
          <w:lang w:val="es-ES_tradnl"/>
        </w:rPr>
        <w:t>“</w:t>
      </w:r>
      <w:r w:rsidR="005C3027" w:rsidRPr="005C3027">
        <w:rPr>
          <w:rFonts w:ascii="Arial" w:hAnsi="Arial" w:cs="Arial"/>
          <w:b/>
          <w:bCs/>
        </w:rPr>
        <w:t>Suministro y entrega de bienes de consumo y accesorios para los equipos de cómputo de las oficinas centrales del Instituto Nacional Electoral</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w:t>
      </w:r>
      <w:r w:rsidR="005C3027">
        <w:rPr>
          <w:rFonts w:ascii="Arial" w:hAnsi="Arial" w:cs="Arial"/>
          <w:b/>
          <w:snapToGrid w:val="0"/>
          <w:lang w:val="es-ES_tradnl"/>
        </w:rPr>
        <w:t>4</w:t>
      </w:r>
      <w:r w:rsidR="00610BF9" w:rsidRPr="006139F4">
        <w:rPr>
          <w:rFonts w:ascii="Arial" w:hAnsi="Arial" w:cs="Arial"/>
          <w:b/>
          <w:snapToGrid w:val="0"/>
          <w:lang w:val="es-ES_tradnl"/>
        </w:rPr>
        <w:t xml:space="preserve"> (</w:t>
      </w:r>
      <w:r w:rsidR="005C3027">
        <w:rPr>
          <w:rFonts w:ascii="Arial" w:hAnsi="Arial" w:cs="Arial"/>
          <w:b/>
          <w:snapToGrid w:val="0"/>
          <w:lang w:val="es-ES_tradnl"/>
        </w:rPr>
        <w:t>cuatro</w:t>
      </w:r>
      <w:r w:rsidR="00610BF9" w:rsidRPr="006139F4">
        <w:rPr>
          <w:rFonts w:ascii="Arial" w:hAnsi="Arial" w:cs="Arial"/>
          <w:b/>
          <w:snapToGrid w:val="0"/>
          <w:lang w:val="es-ES_tradnl"/>
        </w:rPr>
        <w:t>) partida</w:t>
      </w:r>
      <w:r w:rsidR="002F36B1">
        <w:rPr>
          <w:rFonts w:ascii="Arial" w:hAnsi="Arial" w:cs="Arial"/>
          <w:b/>
          <w:snapToGrid w:val="0"/>
          <w:lang w:val="es-ES_tradnl"/>
        </w:rPr>
        <w:t>s</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w:t>
      </w:r>
      <w:r w:rsidR="002F36B1">
        <w:rPr>
          <w:rFonts w:ascii="Arial" w:hAnsi="Arial" w:cs="Arial"/>
        </w:rPr>
        <w:t>o o más</w:t>
      </w:r>
      <w:r w:rsidR="0031713A">
        <w:rPr>
          <w:rFonts w:ascii="Arial" w:hAnsi="Arial" w:cs="Arial"/>
        </w:rPr>
        <w:t xml:space="preserve"> </w:t>
      </w:r>
      <w:r w:rsidRPr="003C5AFF">
        <w:rPr>
          <w:rFonts w:ascii="Arial" w:hAnsi="Arial" w:cs="Arial"/>
        </w:rPr>
        <w:t>LICITANTE</w:t>
      </w:r>
      <w:r w:rsidR="002F36B1">
        <w:rPr>
          <w:rFonts w:ascii="Arial" w:hAnsi="Arial" w:cs="Arial"/>
        </w:rPr>
        <w:t>S</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2455383"/>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51347944" w14:textId="2B99D582" w:rsidR="00753720" w:rsidRPr="00F00648" w:rsidRDefault="00EC434C" w:rsidP="00753720">
      <w:pPr>
        <w:pStyle w:val="Sangra3detindependiente1"/>
        <w:spacing w:before="120" w:after="120"/>
        <w:ind w:left="705"/>
        <w:rPr>
          <w:rFonts w:cs="Arial"/>
          <w:sz w:val="20"/>
        </w:rPr>
      </w:pPr>
      <w:r>
        <w:rPr>
          <w:sz w:val="20"/>
        </w:rPr>
        <w:t>El contrato que se adjudique abarcará el ejercicio fiscal 202</w:t>
      </w:r>
      <w:r w:rsidR="001659FE">
        <w:rPr>
          <w:sz w:val="20"/>
        </w:rPr>
        <w:t>4</w:t>
      </w:r>
      <w:r>
        <w:rPr>
          <w:sz w:val="20"/>
        </w:rPr>
        <w:t xml:space="preserve"> </w:t>
      </w:r>
      <w:r w:rsidRPr="004E3B44">
        <w:rPr>
          <w:sz w:val="20"/>
        </w:rPr>
        <w:t xml:space="preserve">y </w:t>
      </w:r>
      <w:r>
        <w:rPr>
          <w:rFonts w:cs="Arial"/>
          <w:sz w:val="20"/>
        </w:rPr>
        <w:t xml:space="preserve">se adjudicará al LICITANTE cuya </w:t>
      </w:r>
      <w:r w:rsidRPr="00F23314">
        <w:rPr>
          <w:rFonts w:cs="Arial"/>
          <w:sz w:val="20"/>
        </w:rPr>
        <w:t>proposición resulte solvente</w:t>
      </w:r>
      <w:r w:rsidR="00753720">
        <w:rPr>
          <w:rFonts w:cs="Arial"/>
          <w:sz w:val="20"/>
        </w:rPr>
        <w:t xml:space="preserve"> </w:t>
      </w:r>
      <w:r w:rsidR="00753720" w:rsidRPr="00F23314">
        <w:rPr>
          <w:rFonts w:cs="Arial"/>
          <w:sz w:val="20"/>
        </w:rPr>
        <w:t>y será un contrato abierto en términos del art</w:t>
      </w:r>
      <w:r w:rsidR="00753720">
        <w:rPr>
          <w:rFonts w:cs="Arial"/>
          <w:sz w:val="20"/>
        </w:rPr>
        <w:t>í</w:t>
      </w:r>
      <w:r w:rsidR="00753720" w:rsidRPr="00F23314">
        <w:rPr>
          <w:rFonts w:cs="Arial"/>
          <w:sz w:val="20"/>
        </w:rPr>
        <w:t>culo 56 del REGLAMENTO conforme a</w:t>
      </w:r>
      <w:r w:rsidR="00753720">
        <w:rPr>
          <w:rFonts w:cs="Arial"/>
          <w:sz w:val="20"/>
        </w:rPr>
        <w:t xml:space="preserve">l </w:t>
      </w:r>
      <w:r w:rsidR="00160EA0">
        <w:rPr>
          <w:rFonts w:cs="Arial"/>
          <w:sz w:val="20"/>
        </w:rPr>
        <w:t>M</w:t>
      </w:r>
      <w:r w:rsidR="00753720">
        <w:rPr>
          <w:rFonts w:cs="Arial"/>
          <w:sz w:val="20"/>
        </w:rPr>
        <w:t xml:space="preserve">onto </w:t>
      </w:r>
      <w:r w:rsidR="00974319">
        <w:rPr>
          <w:rFonts w:cs="Arial"/>
          <w:sz w:val="20"/>
        </w:rPr>
        <w:t xml:space="preserve">de </w:t>
      </w:r>
      <w:r w:rsidR="00160EA0">
        <w:rPr>
          <w:rFonts w:cs="Arial"/>
          <w:sz w:val="20"/>
        </w:rPr>
        <w:t>P</w:t>
      </w:r>
      <w:r w:rsidR="00974319">
        <w:rPr>
          <w:rFonts w:cs="Arial"/>
          <w:sz w:val="20"/>
        </w:rPr>
        <w:t xml:space="preserve">resupuesto </w:t>
      </w:r>
      <w:r w:rsidR="00160EA0">
        <w:rPr>
          <w:rFonts w:cs="Arial"/>
          <w:sz w:val="20"/>
        </w:rPr>
        <w:t>M</w:t>
      </w:r>
      <w:r w:rsidR="00753720">
        <w:rPr>
          <w:rFonts w:cs="Arial"/>
          <w:sz w:val="20"/>
        </w:rPr>
        <w:t>ínimo</w:t>
      </w:r>
      <w:r w:rsidR="00160EA0">
        <w:rPr>
          <w:rFonts w:cs="Arial"/>
          <w:sz w:val="20"/>
        </w:rPr>
        <w:t xml:space="preserve"> IVA Incluido</w:t>
      </w:r>
      <w:r w:rsidR="00753720">
        <w:rPr>
          <w:rFonts w:cs="Arial"/>
          <w:sz w:val="20"/>
        </w:rPr>
        <w:t xml:space="preserve"> y </w:t>
      </w:r>
      <w:r w:rsidR="00160EA0">
        <w:rPr>
          <w:rFonts w:cs="Arial"/>
          <w:sz w:val="20"/>
        </w:rPr>
        <w:t>M</w:t>
      </w:r>
      <w:r w:rsidR="00753720">
        <w:rPr>
          <w:rFonts w:cs="Arial"/>
          <w:sz w:val="20"/>
        </w:rPr>
        <w:t>onto</w:t>
      </w:r>
      <w:r w:rsidR="00974319">
        <w:rPr>
          <w:rFonts w:cs="Arial"/>
          <w:sz w:val="20"/>
        </w:rPr>
        <w:t xml:space="preserve"> de </w:t>
      </w:r>
      <w:r w:rsidR="00160EA0">
        <w:rPr>
          <w:rFonts w:cs="Arial"/>
          <w:sz w:val="20"/>
        </w:rPr>
        <w:t>P</w:t>
      </w:r>
      <w:r w:rsidR="00974319">
        <w:rPr>
          <w:rFonts w:cs="Arial"/>
          <w:sz w:val="20"/>
        </w:rPr>
        <w:t>resupuesto</w:t>
      </w:r>
      <w:r w:rsidR="00753720">
        <w:rPr>
          <w:rFonts w:cs="Arial"/>
          <w:sz w:val="20"/>
        </w:rPr>
        <w:t xml:space="preserve"> </w:t>
      </w:r>
      <w:r w:rsidR="00160EA0">
        <w:rPr>
          <w:rFonts w:cs="Arial"/>
          <w:sz w:val="20"/>
        </w:rPr>
        <w:t>M</w:t>
      </w:r>
      <w:r w:rsidR="00753720">
        <w:rPr>
          <w:rFonts w:cs="Arial"/>
          <w:sz w:val="20"/>
        </w:rPr>
        <w:t>áximo</w:t>
      </w:r>
      <w:r w:rsidR="00160EA0">
        <w:rPr>
          <w:rFonts w:cs="Arial"/>
          <w:sz w:val="20"/>
        </w:rPr>
        <w:t xml:space="preserve"> IVA Incluido</w:t>
      </w:r>
      <w:r w:rsidR="00753720" w:rsidRPr="00F23314">
        <w:rPr>
          <w:rFonts w:cs="Arial"/>
          <w:sz w:val="20"/>
        </w:rPr>
        <w:t xml:space="preserve"> que se podrá </w:t>
      </w:r>
      <w:r w:rsidR="00753720">
        <w:rPr>
          <w:rFonts w:cs="Arial"/>
          <w:sz w:val="20"/>
        </w:rPr>
        <w:t>ejercer</w:t>
      </w:r>
      <w:r w:rsidR="00753720" w:rsidRPr="00F23314">
        <w:rPr>
          <w:rFonts w:cs="Arial"/>
          <w:sz w:val="20"/>
        </w:rPr>
        <w:t xml:space="preserve"> y que se señala a</w:t>
      </w:r>
      <w:r w:rsidR="00753720">
        <w:rPr>
          <w:rFonts w:cs="Arial"/>
          <w:sz w:val="20"/>
        </w:rPr>
        <w:t xml:space="preserve"> </w:t>
      </w:r>
      <w:r w:rsidR="00753720" w:rsidRPr="00F23314">
        <w:rPr>
          <w:rFonts w:cs="Arial"/>
          <w:sz w:val="20"/>
        </w:rPr>
        <w:t xml:space="preserve">continuación: </w:t>
      </w:r>
    </w:p>
    <w:tbl>
      <w:tblPr>
        <w:tblW w:w="0" w:type="auto"/>
        <w:jc w:val="right"/>
        <w:tblCellMar>
          <w:left w:w="0" w:type="dxa"/>
          <w:right w:w="0" w:type="dxa"/>
        </w:tblCellMar>
        <w:tblLook w:val="04A0" w:firstRow="1" w:lastRow="0" w:firstColumn="1" w:lastColumn="0" w:noHBand="0" w:noVBand="1"/>
      </w:tblPr>
      <w:tblGrid>
        <w:gridCol w:w="905"/>
        <w:gridCol w:w="3094"/>
        <w:gridCol w:w="2242"/>
        <w:gridCol w:w="2248"/>
      </w:tblGrid>
      <w:tr w:rsidR="006C2E3E" w:rsidRPr="006549CF" w14:paraId="713507EF" w14:textId="77777777" w:rsidTr="006C2E3E">
        <w:trPr>
          <w:trHeight w:val="544"/>
          <w:jc w:val="right"/>
        </w:trPr>
        <w:tc>
          <w:tcPr>
            <w:tcW w:w="905" w:type="dxa"/>
            <w:tcBorders>
              <w:top w:val="single" w:sz="8" w:space="0" w:color="000000"/>
              <w:left w:val="single" w:sz="8" w:space="0" w:color="000000"/>
              <w:bottom w:val="single" w:sz="4" w:space="0" w:color="auto"/>
              <w:right w:val="single" w:sz="8" w:space="0" w:color="000000"/>
            </w:tcBorders>
            <w:shd w:val="clear" w:color="auto" w:fill="D9D9D9"/>
            <w:vAlign w:val="center"/>
          </w:tcPr>
          <w:p w14:paraId="7FC4B33F" w14:textId="3908CF25" w:rsidR="006C2E3E" w:rsidRPr="006549CF" w:rsidRDefault="006C2E3E" w:rsidP="00862943">
            <w:pPr>
              <w:pStyle w:val="Sangra3detindependiente1"/>
              <w:ind w:left="0"/>
              <w:jc w:val="center"/>
              <w:rPr>
                <w:rFonts w:cs="Arial"/>
                <w:b/>
                <w:bCs/>
                <w:sz w:val="18"/>
                <w:szCs w:val="18"/>
              </w:rPr>
            </w:pPr>
            <w:r w:rsidRPr="006549CF">
              <w:rPr>
                <w:rFonts w:cs="Arial"/>
                <w:b/>
                <w:bCs/>
                <w:sz w:val="18"/>
                <w:szCs w:val="18"/>
              </w:rPr>
              <w:t>PARTIDA</w:t>
            </w:r>
          </w:p>
        </w:tc>
        <w:tc>
          <w:tcPr>
            <w:tcW w:w="3094" w:type="dxa"/>
            <w:tcBorders>
              <w:top w:val="single" w:sz="8" w:space="0" w:color="000000"/>
              <w:left w:val="single" w:sz="8" w:space="0" w:color="000000"/>
              <w:bottom w:val="single" w:sz="4" w:space="0" w:color="auto"/>
              <w:right w:val="single" w:sz="8" w:space="0" w:color="000000"/>
            </w:tcBorders>
            <w:shd w:val="clear" w:color="auto" w:fill="D9D9D9"/>
            <w:vAlign w:val="center"/>
          </w:tcPr>
          <w:p w14:paraId="773FB7F0" w14:textId="7EE2F737" w:rsidR="006C2E3E" w:rsidRPr="006549CF" w:rsidRDefault="006C2E3E" w:rsidP="006C2E3E">
            <w:pPr>
              <w:pStyle w:val="Sangra3detindependiente1"/>
              <w:ind w:left="0"/>
              <w:jc w:val="center"/>
              <w:rPr>
                <w:rFonts w:cs="Arial"/>
                <w:b/>
                <w:bCs/>
                <w:sz w:val="18"/>
                <w:szCs w:val="18"/>
              </w:rPr>
            </w:pPr>
            <w:r w:rsidRPr="006549CF">
              <w:rPr>
                <w:rFonts w:cs="Arial"/>
                <w:b/>
                <w:bCs/>
                <w:sz w:val="18"/>
                <w:szCs w:val="18"/>
              </w:rPr>
              <w:t>DESCRIPCCIÓN</w:t>
            </w:r>
          </w:p>
        </w:tc>
        <w:tc>
          <w:tcPr>
            <w:tcW w:w="224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25D766F5" w14:textId="517E5996" w:rsidR="006C2E3E" w:rsidRPr="007E1E15" w:rsidRDefault="006C2E3E" w:rsidP="00F46DDF">
            <w:pPr>
              <w:pStyle w:val="Sangra3detindependiente1"/>
              <w:ind w:left="0"/>
              <w:jc w:val="center"/>
              <w:rPr>
                <w:rFonts w:cs="Arial"/>
                <w:b/>
                <w:bCs/>
                <w:sz w:val="18"/>
                <w:szCs w:val="18"/>
              </w:rPr>
            </w:pPr>
            <w:bookmarkStart w:id="61" w:name="_Hlk98261827"/>
            <w:r w:rsidRPr="007E1E15">
              <w:rPr>
                <w:rFonts w:cs="Arial"/>
                <w:b/>
                <w:bCs/>
                <w:sz w:val="18"/>
                <w:szCs w:val="18"/>
              </w:rPr>
              <w:t xml:space="preserve">Monto de presupuesto mínimo </w:t>
            </w:r>
          </w:p>
          <w:p w14:paraId="53957C26" w14:textId="77777777" w:rsidR="006C2E3E" w:rsidRPr="007E1E15" w:rsidRDefault="006C2E3E" w:rsidP="00F46DDF">
            <w:pPr>
              <w:pStyle w:val="Sangra3detindependiente1"/>
              <w:ind w:left="0"/>
              <w:jc w:val="center"/>
              <w:rPr>
                <w:rFonts w:cs="Arial"/>
                <w:b/>
                <w:bCs/>
                <w:sz w:val="18"/>
                <w:szCs w:val="18"/>
              </w:rPr>
            </w:pPr>
            <w:r w:rsidRPr="007E1E15">
              <w:rPr>
                <w:rFonts w:cs="Arial"/>
                <w:b/>
                <w:bCs/>
                <w:sz w:val="18"/>
                <w:szCs w:val="18"/>
              </w:rPr>
              <w:t>(I.V.A. incluido)</w:t>
            </w:r>
          </w:p>
        </w:tc>
        <w:tc>
          <w:tcPr>
            <w:tcW w:w="2248"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28C8B205" w14:textId="3DF8C852" w:rsidR="006C2E3E" w:rsidRPr="007E1E15" w:rsidRDefault="006C2E3E" w:rsidP="00F46DDF">
            <w:pPr>
              <w:pStyle w:val="Sangra3detindependiente1"/>
              <w:ind w:left="0"/>
              <w:jc w:val="center"/>
              <w:rPr>
                <w:rFonts w:cs="Arial"/>
                <w:b/>
                <w:bCs/>
                <w:sz w:val="18"/>
                <w:szCs w:val="18"/>
              </w:rPr>
            </w:pPr>
            <w:r w:rsidRPr="007E1E15">
              <w:rPr>
                <w:rFonts w:cs="Arial"/>
                <w:b/>
                <w:bCs/>
                <w:sz w:val="18"/>
                <w:szCs w:val="18"/>
              </w:rPr>
              <w:t xml:space="preserve">Monto de presupuesto máximo </w:t>
            </w:r>
          </w:p>
          <w:p w14:paraId="36623917" w14:textId="77777777" w:rsidR="006C2E3E" w:rsidRPr="007E1E15" w:rsidRDefault="006C2E3E" w:rsidP="00F46DDF">
            <w:pPr>
              <w:pStyle w:val="Sangra3detindependiente1"/>
              <w:ind w:left="0"/>
              <w:jc w:val="center"/>
              <w:rPr>
                <w:rFonts w:cs="Arial"/>
                <w:b/>
                <w:bCs/>
                <w:sz w:val="18"/>
                <w:szCs w:val="18"/>
              </w:rPr>
            </w:pPr>
            <w:r w:rsidRPr="007E1E15">
              <w:rPr>
                <w:rFonts w:cs="Arial"/>
                <w:b/>
                <w:bCs/>
                <w:sz w:val="18"/>
                <w:szCs w:val="18"/>
              </w:rPr>
              <w:t>(I.V.A. incluido)</w:t>
            </w:r>
          </w:p>
        </w:tc>
      </w:tr>
      <w:tr w:rsidR="006C2E3E" w:rsidRPr="006549CF" w14:paraId="722F83D3" w14:textId="77777777" w:rsidTr="006C2E3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1FFA58C8" w14:textId="3AD7E882" w:rsidR="006C2E3E" w:rsidRPr="006549CF" w:rsidRDefault="006C2E3E" w:rsidP="00862943">
            <w:pPr>
              <w:pStyle w:val="Sangra3detindependiente1"/>
              <w:ind w:left="0"/>
              <w:jc w:val="center"/>
              <w:rPr>
                <w:rFonts w:cs="Arial"/>
                <w:sz w:val="18"/>
                <w:szCs w:val="18"/>
              </w:rPr>
            </w:pPr>
            <w:r w:rsidRPr="006549CF">
              <w:rPr>
                <w:rFonts w:cs="Arial"/>
                <w:sz w:val="18"/>
                <w:szCs w:val="18"/>
              </w:rPr>
              <w:t>1</w:t>
            </w:r>
          </w:p>
        </w:tc>
        <w:tc>
          <w:tcPr>
            <w:tcW w:w="3094" w:type="dxa"/>
            <w:tcBorders>
              <w:top w:val="single" w:sz="4" w:space="0" w:color="auto"/>
              <w:left w:val="single" w:sz="4" w:space="0" w:color="auto"/>
              <w:bottom w:val="single" w:sz="4" w:space="0" w:color="auto"/>
              <w:right w:val="single" w:sz="4" w:space="0" w:color="auto"/>
            </w:tcBorders>
            <w:vAlign w:val="center"/>
          </w:tcPr>
          <w:p w14:paraId="605936EF" w14:textId="3EA08B0F" w:rsidR="006C2E3E" w:rsidRPr="006549CF" w:rsidRDefault="00F7054C" w:rsidP="006C2E3E">
            <w:pPr>
              <w:pStyle w:val="Sangra3detindependiente1"/>
              <w:ind w:left="0"/>
              <w:jc w:val="center"/>
              <w:rPr>
                <w:rFonts w:cs="Arial"/>
                <w:sz w:val="18"/>
                <w:szCs w:val="18"/>
              </w:rPr>
            </w:pPr>
            <w:r w:rsidRPr="00F7054C">
              <w:rPr>
                <w:rFonts w:cs="Arial"/>
                <w:sz w:val="18"/>
                <w:szCs w:val="18"/>
              </w:rPr>
              <w:t>Consumibles y accesorios para equipo de cómputo</w:t>
            </w:r>
          </w:p>
        </w:tc>
        <w:tc>
          <w:tcPr>
            <w:tcW w:w="224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A7E6133" w14:textId="62BDC292" w:rsidR="006C2E3E" w:rsidRPr="006549CF" w:rsidRDefault="006C2E3E" w:rsidP="00F46DDF">
            <w:pPr>
              <w:pStyle w:val="Sangra3detindependiente1"/>
              <w:ind w:left="0"/>
              <w:jc w:val="center"/>
              <w:rPr>
                <w:rFonts w:cs="Arial"/>
                <w:sz w:val="18"/>
                <w:szCs w:val="18"/>
              </w:rPr>
            </w:pPr>
            <w:r w:rsidRPr="006549CF">
              <w:rPr>
                <w:rFonts w:cs="Arial"/>
                <w:sz w:val="18"/>
                <w:szCs w:val="18"/>
              </w:rPr>
              <w:t>$</w:t>
            </w:r>
            <w:r w:rsidR="007C1672" w:rsidRPr="007C1672">
              <w:rPr>
                <w:rFonts w:cs="Arial"/>
                <w:sz w:val="18"/>
                <w:szCs w:val="18"/>
              </w:rPr>
              <w:t>637,683.63</w:t>
            </w:r>
          </w:p>
        </w:tc>
        <w:tc>
          <w:tcPr>
            <w:tcW w:w="22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D63A14A" w14:textId="35B788C2" w:rsidR="006C2E3E" w:rsidRPr="006549CF" w:rsidRDefault="006C2E3E" w:rsidP="00F46DDF">
            <w:pPr>
              <w:pStyle w:val="Sangra3detindependiente1"/>
              <w:ind w:left="0"/>
              <w:jc w:val="center"/>
              <w:rPr>
                <w:rFonts w:cs="Arial"/>
                <w:sz w:val="18"/>
                <w:szCs w:val="18"/>
              </w:rPr>
            </w:pPr>
            <w:r w:rsidRPr="006549CF">
              <w:rPr>
                <w:rFonts w:cs="Arial"/>
                <w:sz w:val="18"/>
                <w:szCs w:val="18"/>
              </w:rPr>
              <w:t>$</w:t>
            </w:r>
            <w:r w:rsidR="00342FDB" w:rsidRPr="00342FDB">
              <w:rPr>
                <w:rFonts w:cs="Arial"/>
                <w:sz w:val="18"/>
                <w:szCs w:val="18"/>
              </w:rPr>
              <w:t>1,594,209.07</w:t>
            </w:r>
          </w:p>
        </w:tc>
      </w:tr>
      <w:tr w:rsidR="006C2E3E" w:rsidRPr="006549CF" w14:paraId="1CF96393" w14:textId="77777777" w:rsidTr="006C2E3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4353F024" w14:textId="07FFA683" w:rsidR="006C2E3E" w:rsidRPr="006549CF" w:rsidRDefault="006C2E3E" w:rsidP="00862943">
            <w:pPr>
              <w:pStyle w:val="Sangra3detindependiente1"/>
              <w:ind w:left="0"/>
              <w:jc w:val="center"/>
              <w:rPr>
                <w:rFonts w:cs="Arial"/>
                <w:sz w:val="18"/>
                <w:szCs w:val="18"/>
              </w:rPr>
            </w:pPr>
            <w:r w:rsidRPr="006549CF">
              <w:rPr>
                <w:rFonts w:cs="Arial"/>
                <w:sz w:val="18"/>
                <w:szCs w:val="18"/>
              </w:rPr>
              <w:t>2</w:t>
            </w:r>
          </w:p>
        </w:tc>
        <w:tc>
          <w:tcPr>
            <w:tcW w:w="3094" w:type="dxa"/>
            <w:tcBorders>
              <w:top w:val="single" w:sz="4" w:space="0" w:color="auto"/>
              <w:left w:val="single" w:sz="4" w:space="0" w:color="auto"/>
              <w:bottom w:val="single" w:sz="4" w:space="0" w:color="auto"/>
              <w:right w:val="single" w:sz="4" w:space="0" w:color="auto"/>
            </w:tcBorders>
            <w:vAlign w:val="center"/>
          </w:tcPr>
          <w:p w14:paraId="5AA515D0" w14:textId="3E05342D" w:rsidR="006C2E3E" w:rsidRPr="006549CF" w:rsidRDefault="006B1732" w:rsidP="006C2E3E">
            <w:pPr>
              <w:pStyle w:val="Sangra3detindependiente1"/>
              <w:ind w:left="0"/>
              <w:jc w:val="center"/>
              <w:rPr>
                <w:rFonts w:cs="Arial"/>
                <w:sz w:val="18"/>
                <w:szCs w:val="18"/>
              </w:rPr>
            </w:pPr>
            <w:r w:rsidRPr="006B1732">
              <w:rPr>
                <w:rFonts w:cs="Arial"/>
                <w:sz w:val="18"/>
                <w:szCs w:val="18"/>
              </w:rPr>
              <w:t>Consumibles y accesorios marca HP</w:t>
            </w:r>
          </w:p>
        </w:tc>
        <w:tc>
          <w:tcPr>
            <w:tcW w:w="224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63068A1" w14:textId="40C4F8B1" w:rsidR="006C2E3E" w:rsidRPr="006549CF" w:rsidRDefault="00A02B75" w:rsidP="00F46DDF">
            <w:pPr>
              <w:pStyle w:val="Sangra3detindependiente1"/>
              <w:ind w:left="0"/>
              <w:jc w:val="center"/>
              <w:rPr>
                <w:rFonts w:cs="Arial"/>
                <w:sz w:val="18"/>
                <w:szCs w:val="18"/>
              </w:rPr>
            </w:pPr>
            <w:r w:rsidRPr="006549CF">
              <w:rPr>
                <w:rFonts w:cs="Arial"/>
                <w:sz w:val="18"/>
                <w:szCs w:val="18"/>
              </w:rPr>
              <w:t>$</w:t>
            </w:r>
            <w:r w:rsidR="002A5996" w:rsidRPr="002A5996">
              <w:rPr>
                <w:rFonts w:cs="Arial"/>
                <w:sz w:val="18"/>
                <w:szCs w:val="18"/>
              </w:rPr>
              <w:t>1,609,809.49</w:t>
            </w:r>
          </w:p>
        </w:tc>
        <w:tc>
          <w:tcPr>
            <w:tcW w:w="22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A2A89E9" w14:textId="1BDB8BA9" w:rsidR="006C2E3E" w:rsidRPr="006549CF" w:rsidRDefault="00A02B75" w:rsidP="00F46DDF">
            <w:pPr>
              <w:pStyle w:val="Sangra3detindependiente1"/>
              <w:ind w:left="0"/>
              <w:jc w:val="center"/>
              <w:rPr>
                <w:rFonts w:cs="Arial"/>
                <w:sz w:val="18"/>
                <w:szCs w:val="18"/>
              </w:rPr>
            </w:pPr>
            <w:r w:rsidRPr="006549CF">
              <w:rPr>
                <w:rFonts w:cs="Arial"/>
                <w:sz w:val="18"/>
                <w:szCs w:val="18"/>
              </w:rPr>
              <w:t>$</w:t>
            </w:r>
            <w:r w:rsidR="00806867" w:rsidRPr="00806867">
              <w:rPr>
                <w:rFonts w:cs="Arial"/>
                <w:sz w:val="18"/>
                <w:szCs w:val="18"/>
              </w:rPr>
              <w:t>4,024,523.72</w:t>
            </w:r>
          </w:p>
        </w:tc>
      </w:tr>
      <w:tr w:rsidR="006C2E3E" w:rsidRPr="006549CF" w14:paraId="67205760" w14:textId="77777777" w:rsidTr="006C2E3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21F4C039" w14:textId="75A3968D" w:rsidR="006C2E3E" w:rsidRPr="006549CF" w:rsidRDefault="006C2E3E" w:rsidP="00862943">
            <w:pPr>
              <w:pStyle w:val="Sangra3detindependiente1"/>
              <w:ind w:left="0"/>
              <w:jc w:val="center"/>
              <w:rPr>
                <w:rFonts w:cs="Arial"/>
                <w:sz w:val="18"/>
                <w:szCs w:val="18"/>
              </w:rPr>
            </w:pPr>
            <w:r w:rsidRPr="006549CF">
              <w:rPr>
                <w:rFonts w:cs="Arial"/>
                <w:sz w:val="18"/>
                <w:szCs w:val="18"/>
              </w:rPr>
              <w:t>3</w:t>
            </w:r>
          </w:p>
        </w:tc>
        <w:tc>
          <w:tcPr>
            <w:tcW w:w="3094" w:type="dxa"/>
            <w:tcBorders>
              <w:top w:val="single" w:sz="4" w:space="0" w:color="auto"/>
              <w:left w:val="single" w:sz="4" w:space="0" w:color="auto"/>
              <w:bottom w:val="single" w:sz="4" w:space="0" w:color="auto"/>
              <w:right w:val="single" w:sz="4" w:space="0" w:color="auto"/>
            </w:tcBorders>
            <w:vAlign w:val="center"/>
          </w:tcPr>
          <w:p w14:paraId="04EBB95E" w14:textId="5D3E98DC" w:rsidR="006C2E3E" w:rsidRPr="006549CF" w:rsidRDefault="00D71F8A" w:rsidP="006C2E3E">
            <w:pPr>
              <w:pStyle w:val="Sangra3detindependiente1"/>
              <w:ind w:left="0"/>
              <w:jc w:val="center"/>
              <w:rPr>
                <w:rFonts w:cs="Arial"/>
                <w:sz w:val="18"/>
                <w:szCs w:val="18"/>
              </w:rPr>
            </w:pPr>
            <w:r w:rsidRPr="00D71F8A">
              <w:rPr>
                <w:rFonts w:cs="Arial"/>
                <w:sz w:val="18"/>
                <w:szCs w:val="18"/>
              </w:rPr>
              <w:t>Consumibles y accesorios marca LEXMARK</w:t>
            </w:r>
          </w:p>
        </w:tc>
        <w:tc>
          <w:tcPr>
            <w:tcW w:w="224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57F0E38" w14:textId="1A3B2FA8" w:rsidR="006C2E3E" w:rsidRPr="006549CF" w:rsidRDefault="006549CF" w:rsidP="00F46DDF">
            <w:pPr>
              <w:pStyle w:val="Sangra3detindependiente1"/>
              <w:ind w:left="0"/>
              <w:jc w:val="center"/>
              <w:rPr>
                <w:rFonts w:cs="Arial"/>
                <w:sz w:val="18"/>
                <w:szCs w:val="18"/>
              </w:rPr>
            </w:pPr>
            <w:r w:rsidRPr="006549CF">
              <w:rPr>
                <w:rFonts w:cs="Arial"/>
                <w:sz w:val="18"/>
                <w:szCs w:val="18"/>
              </w:rPr>
              <w:t>$</w:t>
            </w:r>
            <w:r w:rsidR="00AA31E9" w:rsidRPr="00AA31E9">
              <w:rPr>
                <w:rFonts w:cs="Arial"/>
                <w:sz w:val="18"/>
                <w:szCs w:val="18"/>
              </w:rPr>
              <w:t>990,023.66</w:t>
            </w:r>
          </w:p>
        </w:tc>
        <w:tc>
          <w:tcPr>
            <w:tcW w:w="22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6514712" w14:textId="70E959E9" w:rsidR="006C2E3E" w:rsidRPr="006549CF" w:rsidRDefault="006549CF" w:rsidP="00F46DDF">
            <w:pPr>
              <w:pStyle w:val="Sangra3detindependiente1"/>
              <w:ind w:left="0"/>
              <w:jc w:val="center"/>
              <w:rPr>
                <w:rFonts w:cs="Arial"/>
                <w:sz w:val="18"/>
                <w:szCs w:val="18"/>
              </w:rPr>
            </w:pPr>
            <w:r w:rsidRPr="006549CF">
              <w:rPr>
                <w:rFonts w:cs="Arial"/>
                <w:sz w:val="18"/>
                <w:szCs w:val="18"/>
              </w:rPr>
              <w:t>$</w:t>
            </w:r>
            <w:r w:rsidR="004E125A" w:rsidRPr="004E125A">
              <w:rPr>
                <w:rFonts w:cs="Arial"/>
                <w:sz w:val="18"/>
                <w:szCs w:val="18"/>
              </w:rPr>
              <w:t>2,475,059.15</w:t>
            </w:r>
          </w:p>
        </w:tc>
      </w:tr>
      <w:tr w:rsidR="005C3027" w:rsidRPr="006549CF" w14:paraId="1E3C8BDC" w14:textId="77777777" w:rsidTr="006C2E3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548007B2" w14:textId="2EEF610E" w:rsidR="005C3027" w:rsidRPr="006549CF" w:rsidRDefault="005C3027" w:rsidP="00862943">
            <w:pPr>
              <w:pStyle w:val="Sangra3detindependiente1"/>
              <w:ind w:left="0"/>
              <w:jc w:val="center"/>
              <w:rPr>
                <w:rFonts w:cs="Arial"/>
                <w:sz w:val="18"/>
                <w:szCs w:val="18"/>
              </w:rPr>
            </w:pPr>
            <w:r>
              <w:rPr>
                <w:rFonts w:cs="Arial"/>
                <w:sz w:val="18"/>
                <w:szCs w:val="18"/>
              </w:rPr>
              <w:t>4</w:t>
            </w:r>
          </w:p>
        </w:tc>
        <w:tc>
          <w:tcPr>
            <w:tcW w:w="3094" w:type="dxa"/>
            <w:tcBorders>
              <w:top w:val="single" w:sz="4" w:space="0" w:color="auto"/>
              <w:left w:val="single" w:sz="4" w:space="0" w:color="auto"/>
              <w:bottom w:val="single" w:sz="4" w:space="0" w:color="auto"/>
              <w:right w:val="single" w:sz="4" w:space="0" w:color="auto"/>
            </w:tcBorders>
            <w:vAlign w:val="center"/>
          </w:tcPr>
          <w:p w14:paraId="4EB4237C" w14:textId="474617EF" w:rsidR="005C3027" w:rsidRPr="006549CF" w:rsidRDefault="00E24BBA" w:rsidP="006C2E3E">
            <w:pPr>
              <w:pStyle w:val="Sangra3detindependiente1"/>
              <w:ind w:left="0"/>
              <w:jc w:val="center"/>
              <w:rPr>
                <w:rFonts w:cs="Arial"/>
                <w:sz w:val="18"/>
                <w:szCs w:val="18"/>
              </w:rPr>
            </w:pPr>
            <w:r w:rsidRPr="00E24BBA">
              <w:rPr>
                <w:rFonts w:cs="Arial"/>
                <w:sz w:val="18"/>
                <w:szCs w:val="18"/>
              </w:rPr>
              <w:t>Consumibles y accesorios marca EPSON, KODAK, KYOCERA, SAMSUNG Y XEROX</w:t>
            </w:r>
          </w:p>
        </w:tc>
        <w:tc>
          <w:tcPr>
            <w:tcW w:w="224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FC2347F" w14:textId="1BB73385" w:rsidR="005C3027" w:rsidRPr="006549CF" w:rsidRDefault="00E24BBA" w:rsidP="00F46DDF">
            <w:pPr>
              <w:pStyle w:val="Sangra3detindependiente1"/>
              <w:ind w:left="0"/>
              <w:jc w:val="center"/>
              <w:rPr>
                <w:rFonts w:cs="Arial"/>
                <w:sz w:val="18"/>
                <w:szCs w:val="18"/>
              </w:rPr>
            </w:pPr>
            <w:r>
              <w:rPr>
                <w:rFonts w:cs="Arial"/>
                <w:sz w:val="18"/>
                <w:szCs w:val="18"/>
              </w:rPr>
              <w:t>$</w:t>
            </w:r>
            <w:r w:rsidR="007F4108" w:rsidRPr="007F4108">
              <w:rPr>
                <w:rFonts w:cs="Arial"/>
                <w:sz w:val="18"/>
                <w:szCs w:val="18"/>
              </w:rPr>
              <w:t>149,173.22</w:t>
            </w:r>
          </w:p>
        </w:tc>
        <w:tc>
          <w:tcPr>
            <w:tcW w:w="22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864CDEC" w14:textId="678A112E" w:rsidR="005C3027" w:rsidRPr="006549CF" w:rsidRDefault="00E24BBA" w:rsidP="00F46DDF">
            <w:pPr>
              <w:pStyle w:val="Sangra3detindependiente1"/>
              <w:ind w:left="0"/>
              <w:jc w:val="center"/>
              <w:rPr>
                <w:rFonts w:cs="Arial"/>
                <w:sz w:val="18"/>
                <w:szCs w:val="18"/>
              </w:rPr>
            </w:pPr>
            <w:r>
              <w:rPr>
                <w:rFonts w:cs="Arial"/>
                <w:sz w:val="18"/>
                <w:szCs w:val="18"/>
              </w:rPr>
              <w:t>$</w:t>
            </w:r>
            <w:r w:rsidR="008D4469" w:rsidRPr="008D4469">
              <w:rPr>
                <w:rFonts w:cs="Arial"/>
                <w:sz w:val="18"/>
                <w:szCs w:val="18"/>
              </w:rPr>
              <w:t>372,933.04</w:t>
            </w:r>
          </w:p>
        </w:tc>
      </w:tr>
      <w:bookmarkEnd w:id="61"/>
    </w:tbl>
    <w:p w14:paraId="13B9E021" w14:textId="77777777" w:rsidR="00E41AA2" w:rsidRDefault="00E41AA2" w:rsidP="00E41AA2">
      <w:pPr>
        <w:jc w:val="both"/>
        <w:rPr>
          <w:rFonts w:ascii="Arial" w:hAnsi="Arial" w:cs="Arial"/>
        </w:rPr>
      </w:pPr>
    </w:p>
    <w:p w14:paraId="71E6F7A9" w14:textId="4AB0BF77" w:rsidR="001E3984" w:rsidRPr="00D73994" w:rsidRDefault="00610BF9" w:rsidP="00E41AA2">
      <w:pPr>
        <w:ind w:left="709"/>
        <w:jc w:val="both"/>
        <w:rPr>
          <w:rFonts w:ascii="Myriad Pro Light Cond" w:eastAsia="Calibri" w:hAnsi="Myriad Pro Light Cond" w:cs="Arial"/>
          <w:sz w:val="22"/>
          <w:szCs w:val="22"/>
          <w:lang w:val="es-ES" w:eastAsia="en-US"/>
        </w:rPr>
      </w:pPr>
      <w:r w:rsidRPr="00E41AA2">
        <w:rPr>
          <w:rFonts w:ascii="Arial" w:hAnsi="Arial" w:cs="Arial"/>
        </w:rPr>
        <w:t xml:space="preserve">Para la presente contratación se cuenta con presupuesto autorizado para ejercer </w:t>
      </w:r>
      <w:r w:rsidR="00076335">
        <w:rPr>
          <w:rFonts w:ascii="Arial" w:hAnsi="Arial" w:cs="Arial"/>
        </w:rPr>
        <w:t xml:space="preserve">recursos en </w:t>
      </w:r>
      <w:r w:rsidRPr="00E41AA2">
        <w:rPr>
          <w:rFonts w:ascii="Arial" w:hAnsi="Arial" w:cs="Arial"/>
        </w:rPr>
        <w:t>la</w:t>
      </w:r>
      <w:r w:rsidR="005C33B1" w:rsidRPr="00E41AA2">
        <w:rPr>
          <w:rFonts w:ascii="Arial" w:hAnsi="Arial" w:cs="Arial"/>
        </w:rPr>
        <w:t>s</w:t>
      </w:r>
      <w:r w:rsidRPr="00E41AA2">
        <w:rPr>
          <w:rFonts w:ascii="Arial" w:hAnsi="Arial" w:cs="Arial"/>
        </w:rPr>
        <w:t xml:space="preserve"> partida</w:t>
      </w:r>
      <w:r w:rsidR="005C33B1" w:rsidRPr="00E41AA2">
        <w:rPr>
          <w:rFonts w:ascii="Arial" w:hAnsi="Arial" w:cs="Arial"/>
        </w:rPr>
        <w:t>s</w:t>
      </w:r>
      <w:r w:rsidRPr="00E41AA2">
        <w:rPr>
          <w:rFonts w:ascii="Arial" w:hAnsi="Arial" w:cs="Arial"/>
        </w:rPr>
        <w:t xml:space="preserve"> </w:t>
      </w:r>
      <w:r w:rsidRPr="00EB3510">
        <w:rPr>
          <w:rFonts w:ascii="Arial" w:hAnsi="Arial"/>
        </w:rPr>
        <w:t>presupuestal</w:t>
      </w:r>
      <w:r w:rsidR="005C33B1" w:rsidRPr="00EB3510">
        <w:rPr>
          <w:rFonts w:ascii="Arial" w:hAnsi="Arial"/>
        </w:rPr>
        <w:t>es</w:t>
      </w:r>
      <w:r w:rsidR="003149F3" w:rsidRPr="00EB3510">
        <w:rPr>
          <w:rFonts w:ascii="Arial" w:hAnsi="Arial"/>
        </w:rPr>
        <w:t xml:space="preserve"> </w:t>
      </w:r>
      <w:r w:rsidR="00535D65">
        <w:rPr>
          <w:rFonts w:ascii="Arial" w:hAnsi="Arial"/>
        </w:rPr>
        <w:t xml:space="preserve">21401 </w:t>
      </w:r>
      <w:r w:rsidR="00331D57">
        <w:rPr>
          <w:rFonts w:ascii="Arial" w:hAnsi="Arial"/>
        </w:rPr>
        <w:t>“</w:t>
      </w:r>
      <w:r w:rsidR="00A203AB" w:rsidRPr="00A203AB">
        <w:rPr>
          <w:rFonts w:ascii="Arial" w:hAnsi="Arial"/>
        </w:rPr>
        <w:t>Materiales y útiles para el procesamiento en equipos y bienes informáticos</w:t>
      </w:r>
      <w:r w:rsidR="00A203AB">
        <w:rPr>
          <w:rFonts w:ascii="Arial" w:hAnsi="Arial"/>
        </w:rPr>
        <w:t>”</w:t>
      </w:r>
      <w:r w:rsidR="00A85293">
        <w:rPr>
          <w:rFonts w:ascii="Arial" w:hAnsi="Arial"/>
        </w:rPr>
        <w:t xml:space="preserve"> y</w:t>
      </w:r>
      <w:r w:rsidR="00535D65">
        <w:rPr>
          <w:rFonts w:ascii="Arial" w:hAnsi="Arial"/>
        </w:rPr>
        <w:t xml:space="preserve"> </w:t>
      </w:r>
      <w:r w:rsidR="00500CAC" w:rsidRPr="00500CAC">
        <w:rPr>
          <w:rFonts w:ascii="Arial" w:hAnsi="Arial"/>
        </w:rPr>
        <w:t>2</w:t>
      </w:r>
      <w:r w:rsidR="00A85293">
        <w:rPr>
          <w:rFonts w:ascii="Arial" w:hAnsi="Arial"/>
        </w:rPr>
        <w:t>9401 “</w:t>
      </w:r>
      <w:r w:rsidR="00BE4E3E" w:rsidRPr="00BE4E3E">
        <w:rPr>
          <w:rFonts w:ascii="Arial" w:hAnsi="Arial"/>
        </w:rPr>
        <w:t>Refacciones y accesorios para equipo de cómputo y telecomunicaciones</w:t>
      </w:r>
      <w:r w:rsidR="00BE4E3E">
        <w:rPr>
          <w:rFonts w:ascii="Arial" w:hAnsi="Arial"/>
        </w:rPr>
        <w:t>”.</w:t>
      </w:r>
    </w:p>
    <w:p w14:paraId="6C4DCAC2" w14:textId="22C85E61" w:rsidR="005C3646" w:rsidRPr="00D73994" w:rsidRDefault="005C3646" w:rsidP="001E3984">
      <w:pPr>
        <w:spacing w:before="120" w:after="120"/>
        <w:jc w:val="both"/>
        <w:rPr>
          <w:rFonts w:ascii="Arial" w:hAnsi="Arial"/>
        </w:rPr>
      </w:pPr>
    </w:p>
    <w:p w14:paraId="069693AA" w14:textId="77777777" w:rsidR="00412321" w:rsidRPr="00D73994" w:rsidRDefault="00412321" w:rsidP="00EE5879">
      <w:pPr>
        <w:pStyle w:val="Ttulo1"/>
        <w:numPr>
          <w:ilvl w:val="1"/>
          <w:numId w:val="1"/>
        </w:numPr>
        <w:spacing w:before="120" w:after="120"/>
        <w:jc w:val="both"/>
        <w:rPr>
          <w:rFonts w:cs="Arial"/>
          <w:bCs/>
          <w:color w:val="244061" w:themeColor="accent1" w:themeShade="80"/>
          <w:sz w:val="20"/>
        </w:rPr>
      </w:pPr>
      <w:bookmarkStart w:id="62" w:name="_Toc434004082"/>
      <w:bookmarkStart w:id="63" w:name="_Toc162455384"/>
      <w:r w:rsidRPr="00D73994">
        <w:rPr>
          <w:rFonts w:cs="Arial"/>
          <w:bCs/>
          <w:color w:val="244061" w:themeColor="accent1" w:themeShade="80"/>
          <w:sz w:val="20"/>
        </w:rPr>
        <w:t>Vigencia</w:t>
      </w:r>
      <w:bookmarkEnd w:id="58"/>
      <w:r w:rsidRPr="00D73994">
        <w:rPr>
          <w:rFonts w:cs="Arial"/>
          <w:bCs/>
          <w:color w:val="244061" w:themeColor="accent1" w:themeShade="80"/>
          <w:sz w:val="20"/>
        </w:rPr>
        <w:t xml:space="preserve"> del contrato</w:t>
      </w:r>
      <w:bookmarkEnd w:id="59"/>
      <w:bookmarkEnd w:id="60"/>
      <w:bookmarkEnd w:id="62"/>
      <w:bookmarkEnd w:id="63"/>
    </w:p>
    <w:p w14:paraId="5D0896BD" w14:textId="6AC6CA8F" w:rsidR="007210C9" w:rsidRDefault="007210C9" w:rsidP="007210C9">
      <w:pPr>
        <w:pStyle w:val="Listavistosa-nfasis11"/>
        <w:spacing w:after="0"/>
        <w:ind w:left="709" w:right="50"/>
        <w:jc w:val="both"/>
        <w:rPr>
          <w:rFonts w:ascii="Arial" w:hAnsi="Arial"/>
          <w:b/>
          <w:bCs/>
          <w:sz w:val="20"/>
          <w:szCs w:val="20"/>
          <w:lang w:val="es-ES" w:eastAsia="es-ES"/>
        </w:rPr>
      </w:pPr>
      <w:bookmarkStart w:id="64" w:name="_Toc289064564"/>
      <w:bookmarkStart w:id="65" w:name="_Toc298959961"/>
      <w:bookmarkStart w:id="66" w:name="_Toc289064565"/>
      <w:r w:rsidRPr="007210C9">
        <w:rPr>
          <w:rFonts w:ascii="Arial" w:hAnsi="Arial"/>
          <w:b/>
          <w:bCs/>
          <w:sz w:val="20"/>
          <w:szCs w:val="20"/>
          <w:lang w:val="es-ES" w:eastAsia="es-ES"/>
        </w:rPr>
        <w:t xml:space="preserve">Para las partidas 1 a </w:t>
      </w:r>
      <w:r w:rsidR="00F74658">
        <w:rPr>
          <w:rFonts w:ascii="Arial" w:hAnsi="Arial"/>
          <w:b/>
          <w:bCs/>
          <w:sz w:val="20"/>
          <w:szCs w:val="20"/>
          <w:lang w:val="es-ES" w:eastAsia="es-ES"/>
        </w:rPr>
        <w:t>4</w:t>
      </w:r>
    </w:p>
    <w:p w14:paraId="4B58F673" w14:textId="77777777" w:rsidR="000E0297" w:rsidRPr="007210C9" w:rsidRDefault="000E0297" w:rsidP="007210C9">
      <w:pPr>
        <w:pStyle w:val="Listavistosa-nfasis11"/>
        <w:spacing w:after="0"/>
        <w:ind w:left="709" w:right="50"/>
        <w:jc w:val="both"/>
        <w:rPr>
          <w:rFonts w:ascii="Arial" w:hAnsi="Arial"/>
          <w:b/>
          <w:bCs/>
          <w:sz w:val="20"/>
          <w:szCs w:val="20"/>
          <w:lang w:val="es-ES" w:eastAsia="es-ES"/>
        </w:rPr>
      </w:pPr>
    </w:p>
    <w:p w14:paraId="2956F5F0" w14:textId="4C878FD6" w:rsidR="001F369B" w:rsidRPr="001F369B" w:rsidRDefault="00E6524F" w:rsidP="001F369B">
      <w:pPr>
        <w:pStyle w:val="Listavistosa-nfasis11"/>
        <w:spacing w:after="0"/>
        <w:ind w:left="709" w:right="50"/>
        <w:jc w:val="both"/>
        <w:rPr>
          <w:rFonts w:ascii="Arial" w:hAnsi="Arial"/>
          <w:sz w:val="20"/>
          <w:szCs w:val="20"/>
          <w:lang w:val="es-ES" w:eastAsia="es-ES"/>
        </w:rPr>
      </w:pPr>
      <w:r w:rsidRPr="00D73994">
        <w:rPr>
          <w:rFonts w:ascii="Arial" w:hAnsi="Arial"/>
          <w:sz w:val="20"/>
          <w:szCs w:val="20"/>
          <w:lang w:val="es-ES" w:eastAsia="es-ES"/>
        </w:rPr>
        <w:t>La vigencia del contrato será</w:t>
      </w:r>
      <w:r w:rsidR="003152E2" w:rsidRPr="00D73994">
        <w:rPr>
          <w:rFonts w:ascii="Arial" w:hAnsi="Arial"/>
          <w:sz w:val="20"/>
          <w:szCs w:val="20"/>
          <w:lang w:val="es-ES" w:eastAsia="es-ES"/>
        </w:rPr>
        <w:t xml:space="preserve"> a partir</w:t>
      </w:r>
      <w:r w:rsidRPr="00D73994">
        <w:rPr>
          <w:rFonts w:ascii="Arial" w:hAnsi="Arial"/>
          <w:sz w:val="20"/>
          <w:szCs w:val="20"/>
          <w:lang w:val="es-ES" w:eastAsia="es-ES"/>
        </w:rPr>
        <w:t xml:space="preserve"> de</w:t>
      </w:r>
      <w:r w:rsidR="001F369B" w:rsidRPr="00D73994">
        <w:rPr>
          <w:rFonts w:ascii="Arial" w:hAnsi="Arial"/>
          <w:sz w:val="20"/>
          <w:szCs w:val="20"/>
          <w:lang w:val="es-ES" w:eastAsia="es-ES"/>
        </w:rPr>
        <w:t xml:space="preserve"> la </w:t>
      </w:r>
      <w:r w:rsidR="00830529" w:rsidRPr="00D73994">
        <w:rPr>
          <w:rFonts w:ascii="Arial" w:hAnsi="Arial"/>
          <w:sz w:val="20"/>
          <w:szCs w:val="20"/>
          <w:lang w:val="es-ES" w:eastAsia="es-ES"/>
        </w:rPr>
        <w:t xml:space="preserve">fecha de </w:t>
      </w:r>
      <w:r w:rsidR="001F369B" w:rsidRPr="00D73994">
        <w:rPr>
          <w:rFonts w:ascii="Arial" w:hAnsi="Arial"/>
          <w:sz w:val="20"/>
          <w:szCs w:val="20"/>
          <w:lang w:val="es-ES" w:eastAsia="es-ES"/>
        </w:rPr>
        <w:t>notificación del fallo</w:t>
      </w:r>
      <w:r w:rsidR="003152E2" w:rsidRPr="00D73994">
        <w:rPr>
          <w:rFonts w:ascii="Arial" w:hAnsi="Arial"/>
          <w:sz w:val="20"/>
          <w:szCs w:val="20"/>
          <w:lang w:val="es-ES" w:eastAsia="es-ES"/>
        </w:rPr>
        <w:t xml:space="preserve"> </w:t>
      </w:r>
      <w:r w:rsidR="00F11B3D" w:rsidRPr="00D73994">
        <w:rPr>
          <w:rFonts w:ascii="Arial" w:hAnsi="Arial"/>
          <w:sz w:val="20"/>
          <w:szCs w:val="20"/>
          <w:lang w:val="es-ES" w:eastAsia="es-ES"/>
        </w:rPr>
        <w:t>y hasta el</w:t>
      </w:r>
      <w:r w:rsidR="003152E2" w:rsidRPr="00D73994">
        <w:rPr>
          <w:rFonts w:ascii="Arial" w:hAnsi="Arial"/>
          <w:sz w:val="20"/>
          <w:szCs w:val="20"/>
          <w:lang w:val="es-ES" w:eastAsia="es-ES"/>
        </w:rPr>
        <w:t xml:space="preserve"> </w:t>
      </w:r>
      <w:r w:rsidR="007E1E15">
        <w:rPr>
          <w:rFonts w:ascii="Arial" w:hAnsi="Arial"/>
          <w:sz w:val="20"/>
          <w:szCs w:val="20"/>
          <w:lang w:val="es-ES" w:eastAsia="es-ES"/>
        </w:rPr>
        <w:t>28</w:t>
      </w:r>
      <w:r w:rsidR="003152E2" w:rsidRPr="00D73994">
        <w:rPr>
          <w:rFonts w:ascii="Arial" w:hAnsi="Arial"/>
          <w:sz w:val="20"/>
          <w:szCs w:val="20"/>
          <w:lang w:val="es-ES" w:eastAsia="es-ES"/>
        </w:rPr>
        <w:t xml:space="preserve"> de </w:t>
      </w:r>
      <w:r w:rsidR="007E1E15">
        <w:rPr>
          <w:rFonts w:ascii="Arial" w:hAnsi="Arial"/>
          <w:sz w:val="20"/>
          <w:szCs w:val="20"/>
          <w:lang w:val="es-ES" w:eastAsia="es-ES"/>
        </w:rPr>
        <w:t>febrero</w:t>
      </w:r>
      <w:r w:rsidR="003152E2" w:rsidRPr="00D73994">
        <w:rPr>
          <w:rFonts w:ascii="Arial" w:hAnsi="Arial"/>
          <w:sz w:val="20"/>
          <w:szCs w:val="20"/>
          <w:lang w:val="es-ES" w:eastAsia="es-ES"/>
        </w:rPr>
        <w:t xml:space="preserve"> de 202</w:t>
      </w:r>
      <w:r w:rsidR="007E1E15">
        <w:rPr>
          <w:rFonts w:ascii="Arial" w:hAnsi="Arial"/>
          <w:sz w:val="20"/>
          <w:szCs w:val="20"/>
          <w:lang w:val="es-ES" w:eastAsia="es-ES"/>
        </w:rPr>
        <w:t>5</w:t>
      </w:r>
      <w:r w:rsidR="007C46E1">
        <w:rPr>
          <w:rFonts w:ascii="Arial" w:hAnsi="Arial"/>
          <w:sz w:val="20"/>
          <w:szCs w:val="20"/>
          <w:lang w:val="es-ES" w:eastAsia="es-ES"/>
        </w:rPr>
        <w:t>.</w:t>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0D3F4AF4" w:rsidR="00577489" w:rsidRPr="003841FE" w:rsidRDefault="00412321" w:rsidP="00577489">
      <w:pPr>
        <w:pStyle w:val="Ttulo1"/>
        <w:numPr>
          <w:ilvl w:val="1"/>
          <w:numId w:val="1"/>
        </w:numPr>
        <w:spacing w:before="120" w:after="120"/>
        <w:jc w:val="both"/>
        <w:rPr>
          <w:rFonts w:cs="Arial"/>
          <w:bCs/>
          <w:color w:val="244061"/>
          <w:sz w:val="20"/>
        </w:rPr>
      </w:pPr>
      <w:bookmarkStart w:id="67" w:name="_Toc314085295"/>
      <w:bookmarkStart w:id="68" w:name="_Toc314094116"/>
      <w:bookmarkStart w:id="69" w:name="_Toc434004083"/>
      <w:bookmarkStart w:id="70" w:name="_Toc162455385"/>
      <w:r w:rsidRPr="00577489">
        <w:rPr>
          <w:rFonts w:cs="Arial"/>
          <w:bCs/>
          <w:color w:val="244061" w:themeColor="accent1" w:themeShade="80"/>
          <w:sz w:val="20"/>
        </w:rPr>
        <w:lastRenderedPageBreak/>
        <w:t xml:space="preserve">Plazo, lugar y </w:t>
      </w:r>
      <w:r w:rsidRPr="003841FE">
        <w:rPr>
          <w:rFonts w:cs="Arial"/>
          <w:bCs/>
          <w:color w:val="244061" w:themeColor="accent1" w:themeShade="80"/>
          <w:sz w:val="20"/>
        </w:rPr>
        <w:t xml:space="preserve">condiciones para </w:t>
      </w:r>
      <w:bookmarkStart w:id="71" w:name="_Toc390246797"/>
      <w:bookmarkEnd w:id="67"/>
      <w:bookmarkEnd w:id="68"/>
      <w:r w:rsidRPr="003841FE">
        <w:rPr>
          <w:rFonts w:cs="Arial"/>
          <w:bCs/>
          <w:color w:val="244061" w:themeColor="accent1" w:themeShade="80"/>
          <w:sz w:val="20"/>
        </w:rPr>
        <w:t xml:space="preserve">la </w:t>
      </w:r>
      <w:bookmarkStart w:id="72" w:name="_Toc314085297"/>
      <w:bookmarkStart w:id="73" w:name="_Toc314094118"/>
      <w:bookmarkEnd w:id="69"/>
      <w:bookmarkEnd w:id="71"/>
      <w:r w:rsidR="00577489" w:rsidRPr="003841FE">
        <w:rPr>
          <w:rFonts w:cs="Arial"/>
          <w:bCs/>
          <w:color w:val="244061"/>
          <w:sz w:val="20"/>
        </w:rPr>
        <w:t>entrega de los bienes</w:t>
      </w:r>
      <w:bookmarkEnd w:id="70"/>
      <w:r w:rsidR="00646420" w:rsidRPr="003841FE">
        <w:rPr>
          <w:rFonts w:cs="Arial"/>
          <w:bCs/>
          <w:color w:val="244061"/>
          <w:sz w:val="20"/>
        </w:rPr>
        <w:t xml:space="preserve"> </w:t>
      </w:r>
    </w:p>
    <w:p w14:paraId="49053908" w14:textId="5654C611" w:rsidR="00993DB0" w:rsidRPr="003841FE" w:rsidRDefault="00DE746B" w:rsidP="00533A31">
      <w:pPr>
        <w:pStyle w:val="Ttulo1"/>
        <w:numPr>
          <w:ilvl w:val="2"/>
          <w:numId w:val="1"/>
        </w:numPr>
        <w:spacing w:before="120" w:after="120"/>
        <w:jc w:val="both"/>
        <w:rPr>
          <w:rFonts w:cs="Arial"/>
          <w:bCs/>
          <w:color w:val="244061"/>
          <w:sz w:val="20"/>
        </w:rPr>
      </w:pPr>
      <w:bookmarkStart w:id="74" w:name="_Toc53156866"/>
      <w:bookmarkStart w:id="75" w:name="_Toc63362007"/>
      <w:bookmarkStart w:id="76" w:name="_Toc64362761"/>
      <w:bookmarkStart w:id="77" w:name="_Toc84251151"/>
      <w:bookmarkStart w:id="78" w:name="_Toc84352550"/>
      <w:bookmarkStart w:id="79" w:name="_Toc162455386"/>
      <w:r w:rsidRPr="003841FE">
        <w:rPr>
          <w:rFonts w:cs="Arial"/>
          <w:bCs/>
          <w:color w:val="244061" w:themeColor="accent1" w:themeShade="80"/>
          <w:sz w:val="20"/>
        </w:rPr>
        <w:t>Plazo</w:t>
      </w:r>
      <w:r w:rsidR="0063073B" w:rsidRPr="003841FE">
        <w:rPr>
          <w:rFonts w:cs="Arial"/>
          <w:bCs/>
          <w:color w:val="244061" w:themeColor="accent1" w:themeShade="80"/>
          <w:sz w:val="20"/>
        </w:rPr>
        <w:t xml:space="preserve"> </w:t>
      </w:r>
      <w:r w:rsidRPr="003841FE">
        <w:rPr>
          <w:rFonts w:cs="Arial"/>
          <w:bCs/>
          <w:color w:val="244061" w:themeColor="accent1" w:themeShade="80"/>
          <w:sz w:val="20"/>
        </w:rPr>
        <w:t>para la</w:t>
      </w:r>
      <w:r w:rsidR="00B528FD" w:rsidRPr="003841FE">
        <w:rPr>
          <w:rFonts w:cs="Arial"/>
          <w:bCs/>
          <w:color w:val="244061" w:themeColor="accent1" w:themeShade="80"/>
          <w:sz w:val="20"/>
        </w:rPr>
        <w:t xml:space="preserve"> </w:t>
      </w:r>
      <w:bookmarkStart w:id="80" w:name="_Toc390246798"/>
      <w:r w:rsidR="00577489" w:rsidRPr="003841FE">
        <w:rPr>
          <w:rFonts w:cs="Arial"/>
          <w:bCs/>
          <w:color w:val="244061" w:themeColor="accent1" w:themeShade="80"/>
          <w:sz w:val="20"/>
          <w:lang w:val="es-MX"/>
        </w:rPr>
        <w:t xml:space="preserve">entrega </w:t>
      </w:r>
      <w:r w:rsidR="002F1A54" w:rsidRPr="003841FE">
        <w:rPr>
          <w:rFonts w:cs="Arial"/>
          <w:bCs/>
          <w:color w:val="244061" w:themeColor="accent1" w:themeShade="80"/>
          <w:sz w:val="20"/>
          <w:lang w:val="es-MX"/>
        </w:rPr>
        <w:t xml:space="preserve">de los </w:t>
      </w:r>
      <w:bookmarkEnd w:id="74"/>
      <w:bookmarkEnd w:id="75"/>
      <w:bookmarkEnd w:id="76"/>
      <w:bookmarkEnd w:id="77"/>
      <w:bookmarkEnd w:id="78"/>
      <w:r w:rsidR="00646420" w:rsidRPr="003841FE">
        <w:rPr>
          <w:rFonts w:cs="Arial"/>
          <w:bCs/>
          <w:color w:val="244061"/>
          <w:sz w:val="20"/>
        </w:rPr>
        <w:t>bienes</w:t>
      </w:r>
      <w:bookmarkStart w:id="81" w:name="_Toc390246799"/>
      <w:bookmarkEnd w:id="79"/>
      <w:bookmarkEnd w:id="80"/>
      <w:r w:rsidR="002F1A54" w:rsidRPr="003841FE">
        <w:rPr>
          <w:rFonts w:cs="Arial"/>
          <w:bCs/>
          <w:color w:val="244061"/>
          <w:sz w:val="20"/>
        </w:rPr>
        <w:t xml:space="preserve"> </w:t>
      </w:r>
    </w:p>
    <w:p w14:paraId="6E73B4DE" w14:textId="5951173D" w:rsidR="000E0297" w:rsidRPr="003841FE" w:rsidRDefault="000E0297" w:rsidP="0095638E">
      <w:pPr>
        <w:pStyle w:val="Prrafodelista"/>
        <w:ind w:left="705"/>
        <w:jc w:val="both"/>
        <w:rPr>
          <w:rFonts w:ascii="Arial" w:hAnsi="Arial"/>
          <w:b/>
          <w:bCs/>
          <w:lang w:val="es-ES"/>
        </w:rPr>
      </w:pPr>
      <w:r w:rsidRPr="003841FE">
        <w:rPr>
          <w:rFonts w:ascii="Arial" w:hAnsi="Arial"/>
          <w:b/>
          <w:bCs/>
          <w:lang w:val="es-ES"/>
        </w:rPr>
        <w:t xml:space="preserve">Para las partidas 1 a </w:t>
      </w:r>
      <w:r w:rsidR="00577A69" w:rsidRPr="003841FE">
        <w:rPr>
          <w:rFonts w:ascii="Arial" w:hAnsi="Arial"/>
          <w:b/>
          <w:bCs/>
          <w:lang w:val="es-ES"/>
        </w:rPr>
        <w:t>4</w:t>
      </w:r>
    </w:p>
    <w:p w14:paraId="474CA1E9" w14:textId="77777777" w:rsidR="000E0297" w:rsidRPr="003841FE" w:rsidRDefault="000E0297" w:rsidP="0095638E">
      <w:pPr>
        <w:pStyle w:val="Prrafodelista"/>
        <w:ind w:left="705"/>
        <w:jc w:val="both"/>
        <w:rPr>
          <w:rFonts w:ascii="Arial" w:hAnsi="Arial"/>
          <w:lang w:val="es-ES"/>
        </w:rPr>
      </w:pPr>
    </w:p>
    <w:p w14:paraId="3B8AA1AF" w14:textId="31DBCC34" w:rsidR="00AF4A71" w:rsidRPr="003841FE" w:rsidRDefault="00AF4A71" w:rsidP="0095638E">
      <w:pPr>
        <w:pStyle w:val="Prrafodelista"/>
        <w:ind w:left="705"/>
        <w:jc w:val="both"/>
        <w:rPr>
          <w:rFonts w:ascii="Arial" w:hAnsi="Arial"/>
          <w:lang w:val="es-ES"/>
        </w:rPr>
      </w:pPr>
      <w:r w:rsidRPr="003841FE">
        <w:rPr>
          <w:rFonts w:ascii="Arial" w:hAnsi="Arial"/>
          <w:lang w:val="es-ES"/>
        </w:rPr>
        <w:t>El plazo para la entrega de los bienes será a partir de la fecha de notificación del fallo y hasta el 31 de diciembre de 2024</w:t>
      </w:r>
      <w:r w:rsidR="00057DBE">
        <w:rPr>
          <w:rFonts w:ascii="Arial" w:hAnsi="Arial"/>
          <w:lang w:val="es-ES"/>
        </w:rPr>
        <w:t>, considerando que la última solicitud y entrega será dentro del mes de diciembre</w:t>
      </w:r>
      <w:r w:rsidRPr="003841FE">
        <w:rPr>
          <w:rFonts w:ascii="Arial" w:hAnsi="Arial"/>
          <w:lang w:val="es-ES"/>
        </w:rPr>
        <w:t>.</w:t>
      </w:r>
    </w:p>
    <w:p w14:paraId="7CDBC3EB" w14:textId="77777777" w:rsidR="00AF4A71" w:rsidRDefault="00AF4A71" w:rsidP="0095638E">
      <w:pPr>
        <w:pStyle w:val="Prrafodelista"/>
        <w:ind w:left="705"/>
        <w:jc w:val="both"/>
        <w:rPr>
          <w:rFonts w:ascii="Arial" w:hAnsi="Arial"/>
          <w:lang w:val="es-ES"/>
        </w:rPr>
      </w:pPr>
    </w:p>
    <w:p w14:paraId="798D0682" w14:textId="50699090" w:rsidR="00597508" w:rsidRDefault="00AC5EF9" w:rsidP="0095638E">
      <w:pPr>
        <w:pStyle w:val="Prrafodelista"/>
        <w:ind w:left="705"/>
        <w:jc w:val="both"/>
        <w:rPr>
          <w:rFonts w:ascii="Arial" w:hAnsi="Arial"/>
          <w:lang w:val="es-ES"/>
        </w:rPr>
      </w:pPr>
      <w:r w:rsidRPr="00AC5EF9">
        <w:rPr>
          <w:rFonts w:ascii="Arial" w:hAnsi="Arial"/>
          <w:lang w:val="es-ES"/>
        </w:rPr>
        <w:t xml:space="preserve">Para cada una de las partidas, los bienes deberán ser entregados nuevos, en su envoltura original en las cantidades y características técnicas solicitadas, conforme a los plazos y especificaciones establecidos en los numerales </w:t>
      </w:r>
      <w:r w:rsidRPr="00AC5EF9">
        <w:rPr>
          <w:rFonts w:ascii="Arial" w:hAnsi="Arial"/>
          <w:b/>
          <w:bCs/>
          <w:lang w:val="es-ES"/>
        </w:rPr>
        <w:t xml:space="preserve">6.1 </w:t>
      </w:r>
      <w:r>
        <w:rPr>
          <w:rFonts w:ascii="Arial" w:hAnsi="Arial"/>
          <w:b/>
          <w:bCs/>
          <w:lang w:val="es-ES"/>
        </w:rPr>
        <w:t>“</w:t>
      </w:r>
      <w:r w:rsidRPr="00AC5EF9">
        <w:rPr>
          <w:rFonts w:ascii="Arial" w:hAnsi="Arial"/>
          <w:b/>
          <w:bCs/>
          <w:lang w:val="es-ES"/>
        </w:rPr>
        <w:t>Niveles de solicitud y plazos de entrega</w:t>
      </w:r>
      <w:r>
        <w:rPr>
          <w:rFonts w:ascii="Arial" w:hAnsi="Arial"/>
          <w:b/>
          <w:bCs/>
          <w:lang w:val="es-ES"/>
        </w:rPr>
        <w:t>”</w:t>
      </w:r>
      <w:r w:rsidRPr="00AC5EF9">
        <w:rPr>
          <w:rFonts w:ascii="Arial" w:hAnsi="Arial"/>
          <w:lang w:val="es-ES"/>
        </w:rPr>
        <w:t xml:space="preserve"> y </w:t>
      </w:r>
      <w:r w:rsidRPr="00AC5EF9">
        <w:rPr>
          <w:rFonts w:ascii="Arial" w:hAnsi="Arial"/>
          <w:b/>
          <w:bCs/>
          <w:lang w:val="es-ES"/>
        </w:rPr>
        <w:t xml:space="preserve">6.2 </w:t>
      </w:r>
      <w:r>
        <w:rPr>
          <w:rFonts w:ascii="Arial" w:hAnsi="Arial"/>
          <w:b/>
          <w:bCs/>
          <w:lang w:val="es-ES"/>
        </w:rPr>
        <w:t>“</w:t>
      </w:r>
      <w:r w:rsidRPr="00AC5EF9">
        <w:rPr>
          <w:rFonts w:ascii="Arial" w:hAnsi="Arial"/>
          <w:b/>
          <w:bCs/>
          <w:lang w:val="es-ES"/>
        </w:rPr>
        <w:t>Especificaciones para la entrega de los bienes</w:t>
      </w:r>
      <w:r>
        <w:rPr>
          <w:rFonts w:ascii="Arial" w:hAnsi="Arial"/>
          <w:b/>
          <w:bCs/>
          <w:lang w:val="es-ES"/>
        </w:rPr>
        <w:t>”</w:t>
      </w:r>
      <w:r w:rsidRPr="00AC5EF9">
        <w:rPr>
          <w:rFonts w:ascii="Arial" w:hAnsi="Arial"/>
          <w:lang w:val="es-ES"/>
        </w:rPr>
        <w:t xml:space="preserve"> del Anexo </w:t>
      </w:r>
      <w:r>
        <w:rPr>
          <w:rFonts w:ascii="Arial" w:hAnsi="Arial"/>
          <w:lang w:val="es-ES"/>
        </w:rPr>
        <w:t>1 “Especificaciones técnicas”</w:t>
      </w:r>
      <w:r w:rsidRPr="00AC5EF9">
        <w:rPr>
          <w:rFonts w:ascii="Arial" w:hAnsi="Arial"/>
          <w:lang w:val="es-ES"/>
        </w:rPr>
        <w:t xml:space="preserve">. Las condiciones contenidas en el Anexo </w:t>
      </w:r>
      <w:r w:rsidR="00642975">
        <w:rPr>
          <w:rFonts w:ascii="Arial" w:hAnsi="Arial"/>
          <w:lang w:val="es-ES"/>
        </w:rPr>
        <w:t>1 “Especificaciones técnicas”</w:t>
      </w:r>
      <w:r w:rsidRPr="00AC5EF9">
        <w:rPr>
          <w:rFonts w:ascii="Arial" w:hAnsi="Arial"/>
          <w:lang w:val="es-ES"/>
        </w:rPr>
        <w:t xml:space="preserve"> no podrán ser negociadas.</w:t>
      </w:r>
    </w:p>
    <w:p w14:paraId="6F1855EE" w14:textId="77777777" w:rsidR="00993DB0" w:rsidRPr="00507FDC" w:rsidRDefault="00993DB0" w:rsidP="00993DB0">
      <w:pPr>
        <w:pStyle w:val="Texto0"/>
        <w:tabs>
          <w:tab w:val="left" w:pos="851"/>
        </w:tabs>
        <w:spacing w:after="0" w:line="240" w:lineRule="auto"/>
        <w:ind w:firstLine="0"/>
        <w:rPr>
          <w:rFonts w:eastAsia="Calibri" w:cs="Arial"/>
          <w:sz w:val="20"/>
        </w:rPr>
      </w:pPr>
    </w:p>
    <w:p w14:paraId="0E2A9146" w14:textId="72471724"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2" w:name="_Toc162455387"/>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2"/>
    </w:p>
    <w:p w14:paraId="7BAAEDB1" w14:textId="4408ADCD" w:rsidR="000E0297" w:rsidRPr="000E0297" w:rsidRDefault="000E0297" w:rsidP="00900D7C">
      <w:pPr>
        <w:widowControl w:val="0"/>
        <w:spacing w:before="119"/>
        <w:ind w:left="709" w:right="283"/>
        <w:jc w:val="both"/>
        <w:rPr>
          <w:rFonts w:ascii="Arial" w:eastAsia="Arial" w:hAnsi="Arial" w:cs="Arial"/>
          <w:b/>
          <w:bCs/>
        </w:rPr>
      </w:pPr>
      <w:r w:rsidRPr="000E0297">
        <w:rPr>
          <w:rFonts w:ascii="Arial" w:eastAsia="Arial" w:hAnsi="Arial" w:cs="Arial"/>
          <w:b/>
          <w:bCs/>
        </w:rPr>
        <w:t xml:space="preserve">Para las partidas 1 a </w:t>
      </w:r>
      <w:r w:rsidR="00642975">
        <w:rPr>
          <w:rFonts w:ascii="Arial" w:eastAsia="Arial" w:hAnsi="Arial" w:cs="Arial"/>
          <w:b/>
          <w:bCs/>
        </w:rPr>
        <w:t>4</w:t>
      </w:r>
    </w:p>
    <w:p w14:paraId="70EDD7C6" w14:textId="5854AE40" w:rsidR="00A333BB" w:rsidRPr="00A333BB" w:rsidRDefault="00B2350D" w:rsidP="003841FE">
      <w:pPr>
        <w:widowControl w:val="0"/>
        <w:spacing w:before="119"/>
        <w:ind w:left="709" w:right="283"/>
        <w:jc w:val="both"/>
        <w:rPr>
          <w:rFonts w:ascii="Arial" w:eastAsia="Arial" w:hAnsi="Arial" w:cs="Arial"/>
        </w:rPr>
      </w:pPr>
      <w:r w:rsidRPr="00B2350D">
        <w:rPr>
          <w:rFonts w:ascii="Arial" w:eastAsia="Arial" w:hAnsi="Arial" w:cs="Arial"/>
        </w:rPr>
        <w:t xml:space="preserve">El lugar de entrega para todos los bienes será en el Almacén del Instituto, ubicado en Avenida Tláhuac 5502 Colonia Granjas Estrella, Código Postal 09880, Ciudad de México, </w:t>
      </w:r>
      <w:r w:rsidR="003841FE">
        <w:rPr>
          <w:rFonts w:ascii="Arial" w:eastAsia="Arial" w:hAnsi="Arial" w:cs="Arial"/>
        </w:rPr>
        <w:t xml:space="preserve">de lunes a viernes </w:t>
      </w:r>
      <w:r w:rsidRPr="00B2350D">
        <w:rPr>
          <w:rFonts w:ascii="Arial" w:eastAsia="Arial" w:hAnsi="Arial" w:cs="Arial"/>
        </w:rPr>
        <w:t>en un horario abierto de 09:00 a 18:00 horas. Para tal efecto el PROVEEDOR notificará al Supervisor del Contrato vía correo electrónico la hora y fecha en que se realizará la entrega.</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3" w:name="_Toc162455388"/>
      <w:r w:rsidRPr="00041413">
        <w:rPr>
          <w:rFonts w:cs="Arial"/>
          <w:bCs/>
          <w:color w:val="244061" w:themeColor="accent1" w:themeShade="80"/>
          <w:sz w:val="20"/>
        </w:rPr>
        <w:t xml:space="preserve">Condiciones </w:t>
      </w:r>
      <w:bookmarkEnd w:id="81"/>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3"/>
      <w:r w:rsidR="00292A24" w:rsidRPr="00041413">
        <w:rPr>
          <w:rFonts w:cs="Arial"/>
          <w:bCs/>
          <w:color w:val="244061" w:themeColor="accent1" w:themeShade="80"/>
          <w:sz w:val="20"/>
        </w:rPr>
        <w:t xml:space="preserve"> </w:t>
      </w:r>
    </w:p>
    <w:p w14:paraId="6B574500" w14:textId="1D42D71B" w:rsidR="008C213E" w:rsidRPr="008C213E" w:rsidRDefault="008C213E" w:rsidP="002E4E52">
      <w:pPr>
        <w:spacing w:before="120" w:after="120"/>
        <w:ind w:left="709" w:right="23"/>
        <w:jc w:val="both"/>
        <w:rPr>
          <w:rFonts w:ascii="Arial" w:eastAsia="Arial" w:hAnsi="Arial" w:cs="Arial"/>
          <w:b/>
          <w:bCs/>
        </w:rPr>
      </w:pPr>
      <w:r w:rsidRPr="008C213E">
        <w:rPr>
          <w:rFonts w:ascii="Arial" w:eastAsia="Arial" w:hAnsi="Arial" w:cs="Arial"/>
          <w:b/>
          <w:bCs/>
        </w:rPr>
        <w:t xml:space="preserve">Para las partidas 1 a </w:t>
      </w:r>
      <w:r w:rsidR="002647BA">
        <w:rPr>
          <w:rFonts w:ascii="Arial" w:eastAsia="Arial" w:hAnsi="Arial" w:cs="Arial"/>
          <w:b/>
          <w:bCs/>
        </w:rPr>
        <w:t>4</w:t>
      </w:r>
    </w:p>
    <w:p w14:paraId="2872ED0B" w14:textId="44EA4B4B"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2D052A7D" w14:textId="29B95B4C" w:rsidR="000A52C6" w:rsidRDefault="005A1BAC" w:rsidP="000A52C6">
      <w:pPr>
        <w:spacing w:before="120" w:after="120"/>
        <w:ind w:left="709" w:right="23"/>
        <w:jc w:val="both"/>
        <w:rPr>
          <w:rFonts w:ascii="Arial" w:eastAsia="Arial" w:hAnsi="Arial" w:cs="Arial"/>
        </w:rPr>
      </w:pPr>
      <w:r w:rsidRPr="005A1BAC">
        <w:rPr>
          <w:rFonts w:ascii="Arial" w:eastAsia="Arial" w:hAnsi="Arial" w:cs="Arial"/>
        </w:rPr>
        <w:t xml:space="preserve">El LICITANTE, como parte de su oferta técnica, deberá manifestar mediante Escrito Libre firmado por el representante legal, que los bienes de consumo y accesorios para equipos de cómputo que se entreguen serán nuevos, manteniéndose en su envoltura o envase original, empacados y embalados por el fabricante y que los cartuchos de inyección de tinta y </w:t>
      </w:r>
      <w:proofErr w:type="spellStart"/>
      <w:r w:rsidRPr="005A1BAC">
        <w:rPr>
          <w:rFonts w:ascii="Arial" w:eastAsia="Arial" w:hAnsi="Arial" w:cs="Arial"/>
        </w:rPr>
        <w:t>toners</w:t>
      </w:r>
      <w:proofErr w:type="spellEnd"/>
      <w:r w:rsidRPr="005A1BAC">
        <w:rPr>
          <w:rFonts w:ascii="Arial" w:eastAsia="Arial" w:hAnsi="Arial" w:cs="Arial"/>
        </w:rPr>
        <w:t xml:space="preserve"> serán nuevos, (no remanufacturados, no rellenados y de la misma marca de la impresora en la que se utilizarán), la fecha de caducidad mínima es de 6 meses a partir de la fecha de recepción.</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4" w:name="_Toc434004084"/>
      <w:bookmarkStart w:id="85" w:name="_Toc162455389"/>
      <w:r w:rsidRPr="00453FAA">
        <w:rPr>
          <w:rFonts w:cs="Arial"/>
          <w:bCs/>
          <w:color w:val="244061" w:themeColor="accent1" w:themeShade="80"/>
          <w:sz w:val="20"/>
        </w:rPr>
        <w:t>Idioma de la presentación de las proposiciones</w:t>
      </w:r>
      <w:bookmarkEnd w:id="72"/>
      <w:bookmarkEnd w:id="73"/>
      <w:bookmarkEnd w:id="84"/>
      <w:bookmarkEnd w:id="85"/>
    </w:p>
    <w:p w14:paraId="1D653FF3" w14:textId="539C4C6D" w:rsidR="008C213E" w:rsidRPr="008C213E" w:rsidRDefault="008C213E" w:rsidP="007B5495">
      <w:pPr>
        <w:pStyle w:val="Textoindependienteprimerasangra2"/>
        <w:spacing w:before="120"/>
        <w:ind w:left="705" w:firstLine="0"/>
        <w:jc w:val="both"/>
        <w:rPr>
          <w:rFonts w:ascii="Arial" w:eastAsia="Arial" w:hAnsi="Arial" w:cs="Arial"/>
          <w:b/>
          <w:bCs/>
          <w:snapToGrid w:val="0"/>
          <w:lang w:val="es-ES_tradnl"/>
        </w:rPr>
      </w:pPr>
      <w:r w:rsidRPr="008C213E">
        <w:rPr>
          <w:rFonts w:ascii="Arial" w:eastAsia="Arial" w:hAnsi="Arial" w:cs="Arial"/>
          <w:b/>
          <w:bCs/>
          <w:snapToGrid w:val="0"/>
          <w:lang w:val="es-ES_tradnl"/>
        </w:rPr>
        <w:t xml:space="preserve">Para las partidas 1 a </w:t>
      </w:r>
      <w:r w:rsidR="00717900">
        <w:rPr>
          <w:rFonts w:ascii="Arial" w:eastAsia="Arial" w:hAnsi="Arial" w:cs="Arial"/>
          <w:b/>
          <w:bCs/>
          <w:snapToGrid w:val="0"/>
          <w:lang w:val="es-ES_tradnl"/>
        </w:rPr>
        <w:t>4</w:t>
      </w:r>
    </w:p>
    <w:p w14:paraId="50983566" w14:textId="77F56D0B"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0829FB65" w14:textId="5FAEAF35" w:rsidR="00561B06" w:rsidRDefault="007B5495" w:rsidP="00292A24">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4B846D87" w14:textId="77777777" w:rsidR="00C42A4C" w:rsidRDefault="00C42A4C" w:rsidP="00292A24">
      <w:pPr>
        <w:pStyle w:val="Textoindependienteprimerasangra2"/>
        <w:spacing w:before="120"/>
        <w:ind w:left="705" w:firstLine="0"/>
        <w:jc w:val="both"/>
        <w:rPr>
          <w:rFonts w:ascii="Arial" w:hAnsi="Arial" w:cs="Arial"/>
        </w:rPr>
      </w:pPr>
    </w:p>
    <w:p w14:paraId="66EB7316" w14:textId="42940157" w:rsidR="006A60F9" w:rsidRPr="0058549A" w:rsidRDefault="00412321" w:rsidP="0058549A">
      <w:pPr>
        <w:pStyle w:val="Ttulo1"/>
        <w:numPr>
          <w:ilvl w:val="1"/>
          <w:numId w:val="1"/>
        </w:numPr>
        <w:spacing w:before="120" w:after="120"/>
        <w:jc w:val="both"/>
        <w:rPr>
          <w:rFonts w:cs="Arial"/>
          <w:bCs/>
          <w:color w:val="244061" w:themeColor="accent1" w:themeShade="80"/>
          <w:sz w:val="20"/>
        </w:rPr>
      </w:pPr>
      <w:bookmarkStart w:id="86" w:name="_Toc289064574"/>
      <w:bookmarkStart w:id="87" w:name="_Toc314085299"/>
      <w:bookmarkStart w:id="88" w:name="_Toc314094120"/>
      <w:bookmarkStart w:id="89" w:name="_Toc434004085"/>
      <w:bookmarkStart w:id="90" w:name="_Toc162455390"/>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86"/>
      <w:bookmarkEnd w:id="87"/>
      <w:bookmarkEnd w:id="88"/>
      <w:bookmarkEnd w:id="89"/>
      <w:bookmarkEnd w:id="90"/>
      <w:r w:rsidRPr="001F44DD">
        <w:rPr>
          <w:rFonts w:cs="Arial"/>
          <w:bCs/>
          <w:color w:val="244061" w:themeColor="accent1" w:themeShade="80"/>
          <w:sz w:val="20"/>
        </w:rPr>
        <w:t xml:space="preserve"> </w:t>
      </w:r>
    </w:p>
    <w:p w14:paraId="6846DF5C" w14:textId="5612863D" w:rsidR="005B353F" w:rsidRDefault="0058549A" w:rsidP="00A44921">
      <w:pPr>
        <w:ind w:left="709"/>
        <w:jc w:val="both"/>
        <w:rPr>
          <w:rFonts w:ascii="Arial" w:eastAsia="Arial" w:hAnsi="Arial" w:cs="Arial"/>
          <w:snapToGrid w:val="0"/>
          <w:lang w:val="es-ES_tradnl"/>
        </w:rPr>
      </w:pPr>
      <w:r w:rsidRPr="00DD00C2">
        <w:rPr>
          <w:rFonts w:ascii="Arial" w:eastAsia="Arial" w:hAnsi="Arial" w:cs="Arial"/>
          <w:snapToGrid w:val="0"/>
          <w:lang w:val="es-ES_tradnl"/>
        </w:rPr>
        <w:t xml:space="preserve">Con </w:t>
      </w:r>
      <w:r w:rsidRPr="00CF4683">
        <w:rPr>
          <w:rFonts w:ascii="Arial" w:eastAsia="Arial" w:hAnsi="Arial" w:cs="Arial"/>
          <w:snapToGrid w:val="0"/>
          <w:lang w:val="es-ES_tradnl"/>
        </w:rPr>
        <w:t xml:space="preserve">fundamento en el artículo 64 de la Ley de Infraestructura de la Calidad y de conformidad con el artículo 12 de las POBALINES, para el presente procedimiento </w:t>
      </w:r>
      <w:r w:rsidR="00A44921">
        <w:rPr>
          <w:rFonts w:ascii="Arial" w:eastAsia="Arial" w:hAnsi="Arial" w:cs="Arial"/>
          <w:snapToGrid w:val="0"/>
          <w:lang w:val="es-ES_tradnl"/>
        </w:rPr>
        <w:t>l</w:t>
      </w:r>
      <w:r w:rsidR="00A44921" w:rsidRPr="00A44921">
        <w:rPr>
          <w:rFonts w:ascii="Arial" w:eastAsia="Arial" w:hAnsi="Arial" w:cs="Arial"/>
          <w:snapToGrid w:val="0"/>
          <w:lang w:val="es-ES_tradnl"/>
        </w:rPr>
        <w:t xml:space="preserve">os LICITANTES deberán dar </w:t>
      </w:r>
      <w:r w:rsidR="00A44921" w:rsidRPr="00A44921">
        <w:rPr>
          <w:rFonts w:ascii="Arial" w:eastAsia="Arial" w:hAnsi="Arial" w:cs="Arial"/>
          <w:snapToGrid w:val="0"/>
          <w:lang w:val="es-ES_tradnl"/>
        </w:rPr>
        <w:lastRenderedPageBreak/>
        <w:t>cumplimiento a las siguientes Normas Mexicanas aplicables, con fundamento en lo dispuesto en los artículos 65 y 73 de la Ley de Infraestructura de Calidad:</w:t>
      </w:r>
    </w:p>
    <w:p w14:paraId="2BC1709F" w14:textId="77777777" w:rsidR="005F2707" w:rsidRDefault="005F2707" w:rsidP="00A44921">
      <w:pPr>
        <w:ind w:left="709"/>
        <w:jc w:val="both"/>
        <w:rPr>
          <w:rFonts w:ascii="Arial" w:eastAsia="Arial" w:hAnsi="Arial" w:cs="Arial"/>
          <w:snapToGrid w:val="0"/>
          <w:lang w:val="es-ES_tradnl"/>
        </w:rPr>
      </w:pPr>
    </w:p>
    <w:tbl>
      <w:tblPr>
        <w:tblW w:w="86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4"/>
        <w:gridCol w:w="3574"/>
        <w:gridCol w:w="1649"/>
        <w:gridCol w:w="1236"/>
      </w:tblGrid>
      <w:tr w:rsidR="005F2707" w:rsidRPr="005F2707" w14:paraId="2CF55538" w14:textId="77777777" w:rsidTr="00DD43EE">
        <w:trPr>
          <w:trHeight w:val="113"/>
          <w:tblHeader/>
          <w:jc w:val="right"/>
        </w:trPr>
        <w:tc>
          <w:tcPr>
            <w:tcW w:w="2194" w:type="dxa"/>
            <w:shd w:val="clear" w:color="auto" w:fill="BFBFBF"/>
            <w:vAlign w:val="center"/>
          </w:tcPr>
          <w:p w14:paraId="43C711D2"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b/>
                <w:bCs/>
                <w:sz w:val="18"/>
                <w:szCs w:val="18"/>
                <w:lang w:val="es-ES_tradnl"/>
              </w:rPr>
              <w:t>NORMA</w:t>
            </w:r>
          </w:p>
        </w:tc>
        <w:tc>
          <w:tcPr>
            <w:tcW w:w="3574" w:type="dxa"/>
            <w:shd w:val="clear" w:color="auto" w:fill="BFBFBF"/>
            <w:vAlign w:val="center"/>
          </w:tcPr>
          <w:p w14:paraId="47038738"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b/>
                <w:bCs/>
                <w:sz w:val="18"/>
                <w:szCs w:val="18"/>
                <w:lang w:val="es-ES_tradnl"/>
              </w:rPr>
              <w:t>DENOMINACIÓN</w:t>
            </w:r>
          </w:p>
        </w:tc>
        <w:tc>
          <w:tcPr>
            <w:tcW w:w="1649" w:type="dxa"/>
            <w:shd w:val="clear" w:color="auto" w:fill="BFBFBF"/>
            <w:vAlign w:val="center"/>
          </w:tcPr>
          <w:p w14:paraId="6D6758B1"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b/>
                <w:bCs/>
                <w:sz w:val="18"/>
                <w:szCs w:val="18"/>
                <w:lang w:val="es-ES_tradnl"/>
              </w:rPr>
              <w:t>ARTÍCULOS</w:t>
            </w:r>
          </w:p>
        </w:tc>
        <w:tc>
          <w:tcPr>
            <w:tcW w:w="1236" w:type="dxa"/>
            <w:shd w:val="clear" w:color="auto" w:fill="BFBFBF"/>
          </w:tcPr>
          <w:p w14:paraId="30C266FA"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b/>
                <w:bCs/>
                <w:sz w:val="18"/>
                <w:szCs w:val="18"/>
                <w:lang w:val="es-ES_tradnl"/>
              </w:rPr>
              <w:t>PARTIDAS</w:t>
            </w:r>
          </w:p>
        </w:tc>
      </w:tr>
      <w:tr w:rsidR="005F2707" w:rsidRPr="005F2707" w14:paraId="4B9784FE" w14:textId="77777777" w:rsidTr="00DD43EE">
        <w:trPr>
          <w:trHeight w:val="113"/>
          <w:tblHeader/>
          <w:jc w:val="right"/>
        </w:trPr>
        <w:tc>
          <w:tcPr>
            <w:tcW w:w="2194" w:type="dxa"/>
            <w:shd w:val="clear" w:color="auto" w:fill="auto"/>
            <w:vAlign w:val="center"/>
          </w:tcPr>
          <w:p w14:paraId="5AD31B5C"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color w:val="000000"/>
                <w:sz w:val="18"/>
                <w:szCs w:val="18"/>
              </w:rPr>
              <w:t>NOM-050-SCFI-2004</w:t>
            </w:r>
          </w:p>
        </w:tc>
        <w:tc>
          <w:tcPr>
            <w:tcW w:w="3574" w:type="dxa"/>
            <w:shd w:val="clear" w:color="auto" w:fill="auto"/>
            <w:vAlign w:val="center"/>
          </w:tcPr>
          <w:p w14:paraId="6FCD8657"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color w:val="000000"/>
                <w:sz w:val="18"/>
                <w:szCs w:val="18"/>
              </w:rPr>
              <w:t>Información comercial-etiquetado general de productos, la cual permitirá verificar la veracidad de las características del tipo de fibras y del proceso de blanqueado del producto en su etiqueta, empaque, envase o embalaje.</w:t>
            </w:r>
          </w:p>
        </w:tc>
        <w:tc>
          <w:tcPr>
            <w:tcW w:w="1649" w:type="dxa"/>
            <w:shd w:val="clear" w:color="auto" w:fill="auto"/>
            <w:vAlign w:val="center"/>
          </w:tcPr>
          <w:p w14:paraId="3AA7A35A"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color w:val="000000"/>
                <w:sz w:val="18"/>
                <w:szCs w:val="18"/>
              </w:rPr>
              <w:t>Todos aquellos que sean etiquetados por los fabricantes.</w:t>
            </w:r>
          </w:p>
        </w:tc>
        <w:tc>
          <w:tcPr>
            <w:tcW w:w="1236" w:type="dxa"/>
            <w:shd w:val="clear" w:color="auto" w:fill="auto"/>
            <w:vAlign w:val="center"/>
          </w:tcPr>
          <w:p w14:paraId="4C329554" w14:textId="77777777" w:rsidR="005F2707" w:rsidRPr="005F2707" w:rsidRDefault="005F2707" w:rsidP="001A7A48">
            <w:pPr>
              <w:pStyle w:val="Sinespaciado"/>
              <w:ind w:right="-93"/>
              <w:jc w:val="center"/>
              <w:rPr>
                <w:rFonts w:ascii="Arial" w:hAnsi="Arial" w:cs="Arial"/>
                <w:b/>
                <w:bCs/>
                <w:sz w:val="18"/>
                <w:szCs w:val="18"/>
                <w:lang w:val="es-ES_tradnl"/>
              </w:rPr>
            </w:pPr>
            <w:r w:rsidRPr="005F2707">
              <w:rPr>
                <w:rFonts w:ascii="Arial" w:hAnsi="Arial" w:cs="Arial"/>
                <w:color w:val="000000"/>
                <w:sz w:val="18"/>
                <w:szCs w:val="18"/>
              </w:rPr>
              <w:t>TODAS LAS PARTIDAS</w:t>
            </w:r>
          </w:p>
        </w:tc>
      </w:tr>
      <w:tr w:rsidR="005F2707" w:rsidRPr="005F2707" w14:paraId="645D3AB0" w14:textId="77777777" w:rsidTr="00DD43EE">
        <w:trPr>
          <w:trHeight w:val="113"/>
          <w:tblHeader/>
          <w:jc w:val="right"/>
        </w:trPr>
        <w:tc>
          <w:tcPr>
            <w:tcW w:w="2194" w:type="dxa"/>
            <w:shd w:val="clear" w:color="auto" w:fill="auto"/>
            <w:vAlign w:val="center"/>
          </w:tcPr>
          <w:p w14:paraId="0ED5D713" w14:textId="77777777" w:rsidR="005F2707" w:rsidRPr="005F2707" w:rsidRDefault="005F2707" w:rsidP="001A7A48">
            <w:pPr>
              <w:pStyle w:val="Sinespaciado"/>
              <w:ind w:right="-93"/>
              <w:jc w:val="center"/>
              <w:rPr>
                <w:rFonts w:ascii="Arial" w:hAnsi="Arial" w:cs="Arial"/>
                <w:color w:val="000000"/>
                <w:sz w:val="18"/>
                <w:szCs w:val="18"/>
              </w:rPr>
            </w:pPr>
            <w:r w:rsidRPr="005F2707">
              <w:rPr>
                <w:rFonts w:ascii="Arial" w:hAnsi="Arial" w:cs="Arial"/>
                <w:color w:val="000000"/>
                <w:sz w:val="18"/>
                <w:szCs w:val="18"/>
              </w:rPr>
              <w:t>NOM-024-SCFI-2013</w:t>
            </w:r>
          </w:p>
        </w:tc>
        <w:tc>
          <w:tcPr>
            <w:tcW w:w="3574" w:type="dxa"/>
            <w:shd w:val="clear" w:color="auto" w:fill="auto"/>
            <w:vAlign w:val="center"/>
          </w:tcPr>
          <w:p w14:paraId="3CA89C5D" w14:textId="77777777" w:rsidR="005F2707" w:rsidRPr="005F2707" w:rsidRDefault="005F2707" w:rsidP="001A7A48">
            <w:pPr>
              <w:pStyle w:val="Sinespaciado"/>
              <w:ind w:right="-93"/>
              <w:jc w:val="center"/>
              <w:rPr>
                <w:rFonts w:ascii="Arial" w:hAnsi="Arial" w:cs="Arial"/>
                <w:color w:val="000000"/>
                <w:sz w:val="18"/>
                <w:szCs w:val="18"/>
              </w:rPr>
            </w:pPr>
            <w:r w:rsidRPr="005F2707">
              <w:rPr>
                <w:rFonts w:ascii="Arial" w:hAnsi="Arial" w:cs="Arial"/>
                <w:color w:val="000000"/>
                <w:sz w:val="18"/>
                <w:szCs w:val="18"/>
              </w:rPr>
              <w:t>Información comercial para empaques, instructivos y garantías de los productos electrónicos, eléctricos y electrodomésticos, así como sus accesorios y consumibles.</w:t>
            </w:r>
          </w:p>
        </w:tc>
        <w:tc>
          <w:tcPr>
            <w:tcW w:w="1649" w:type="dxa"/>
            <w:shd w:val="clear" w:color="auto" w:fill="auto"/>
            <w:vAlign w:val="center"/>
          </w:tcPr>
          <w:p w14:paraId="2B8378EC" w14:textId="77777777" w:rsidR="005F2707" w:rsidRPr="005F2707" w:rsidRDefault="005F2707" w:rsidP="001A7A48">
            <w:pPr>
              <w:pStyle w:val="Sinespaciado"/>
              <w:ind w:right="-93"/>
              <w:jc w:val="center"/>
              <w:rPr>
                <w:rFonts w:ascii="Arial" w:hAnsi="Arial" w:cs="Arial"/>
                <w:color w:val="000000"/>
                <w:sz w:val="18"/>
                <w:szCs w:val="18"/>
              </w:rPr>
            </w:pPr>
            <w:r w:rsidRPr="005F2707">
              <w:rPr>
                <w:rFonts w:ascii="Arial" w:hAnsi="Arial" w:cs="Arial"/>
                <w:color w:val="000000"/>
                <w:sz w:val="18"/>
                <w:szCs w:val="18"/>
              </w:rPr>
              <w:t>Todos aquellos que sean etiquetados por los fabricantes.</w:t>
            </w:r>
          </w:p>
        </w:tc>
        <w:tc>
          <w:tcPr>
            <w:tcW w:w="1236" w:type="dxa"/>
            <w:shd w:val="clear" w:color="auto" w:fill="auto"/>
            <w:vAlign w:val="center"/>
          </w:tcPr>
          <w:p w14:paraId="6DC2C71B" w14:textId="77777777" w:rsidR="005F2707" w:rsidRPr="005F2707" w:rsidRDefault="005F2707" w:rsidP="001A7A48">
            <w:pPr>
              <w:pStyle w:val="Sinespaciado"/>
              <w:ind w:right="-93"/>
              <w:jc w:val="center"/>
              <w:rPr>
                <w:rFonts w:ascii="Arial" w:hAnsi="Arial" w:cs="Arial"/>
                <w:color w:val="000000"/>
                <w:sz w:val="18"/>
                <w:szCs w:val="18"/>
              </w:rPr>
            </w:pPr>
            <w:r w:rsidRPr="005F2707">
              <w:rPr>
                <w:rFonts w:ascii="Arial" w:hAnsi="Arial" w:cs="Arial"/>
                <w:color w:val="000000"/>
                <w:sz w:val="18"/>
                <w:szCs w:val="18"/>
              </w:rPr>
              <w:t>TODAS LAS PARTIDAS</w:t>
            </w:r>
          </w:p>
        </w:tc>
      </w:tr>
    </w:tbl>
    <w:p w14:paraId="1FB37CCA" w14:textId="77777777" w:rsidR="005F2707" w:rsidRDefault="005F2707" w:rsidP="00A44921">
      <w:pPr>
        <w:ind w:left="709"/>
        <w:jc w:val="both"/>
        <w:rPr>
          <w:rFonts w:ascii="Arial" w:eastAsia="Arial" w:hAnsi="Arial" w:cs="Arial"/>
          <w:snapToGrid w:val="0"/>
          <w:lang w:val="es-ES_tradnl"/>
        </w:rPr>
      </w:pPr>
    </w:p>
    <w:p w14:paraId="704018CB" w14:textId="1B230D68" w:rsidR="00A44921" w:rsidRDefault="00FE7F62" w:rsidP="00A44921">
      <w:pPr>
        <w:ind w:left="709"/>
        <w:jc w:val="both"/>
        <w:rPr>
          <w:rFonts w:ascii="Arial" w:eastAsia="Arial" w:hAnsi="Arial" w:cs="Arial"/>
          <w:snapToGrid w:val="0"/>
          <w:lang w:val="es-ES_tradnl"/>
        </w:rPr>
      </w:pPr>
      <w:r w:rsidRPr="00FE7F62">
        <w:rPr>
          <w:rFonts w:ascii="Arial" w:eastAsia="Arial" w:hAnsi="Arial" w:cs="Arial"/>
          <w:snapToGrid w:val="0"/>
          <w:lang w:val="es-ES_tradnl"/>
        </w:rPr>
        <w:t xml:space="preserve">Los LICITANTES deberán garantizar mediante Escrito libre firmado por el representante legal en el que manifieste que en caso de resultar adjudicado se obliga a observar las Normas Oficiales Mexicanas, conforme a la Ley de Infraestructura de la Calidad señalada en el numeral </w:t>
      </w:r>
      <w:r w:rsidRPr="00EF121D">
        <w:rPr>
          <w:rFonts w:ascii="Arial" w:eastAsia="Arial" w:hAnsi="Arial" w:cs="Arial"/>
          <w:b/>
          <w:bCs/>
          <w:snapToGrid w:val="0"/>
          <w:lang w:val="es-ES_tradnl"/>
        </w:rPr>
        <w:t xml:space="preserve">7 </w:t>
      </w:r>
      <w:r w:rsidR="00D04D5F">
        <w:rPr>
          <w:rFonts w:ascii="Arial" w:eastAsia="Arial" w:hAnsi="Arial" w:cs="Arial"/>
          <w:b/>
          <w:bCs/>
          <w:snapToGrid w:val="0"/>
          <w:lang w:val="es-ES_tradnl"/>
        </w:rPr>
        <w:t>“</w:t>
      </w:r>
      <w:r w:rsidRPr="00EF121D">
        <w:rPr>
          <w:rFonts w:ascii="Arial" w:eastAsia="Arial" w:hAnsi="Arial" w:cs="Arial"/>
          <w:b/>
          <w:bCs/>
          <w:snapToGrid w:val="0"/>
          <w:lang w:val="es-ES_tradnl"/>
        </w:rPr>
        <w:t>N</w:t>
      </w:r>
      <w:r w:rsidR="00E3719A">
        <w:rPr>
          <w:rFonts w:ascii="Arial" w:eastAsia="Arial" w:hAnsi="Arial" w:cs="Arial"/>
          <w:b/>
          <w:bCs/>
          <w:snapToGrid w:val="0"/>
          <w:lang w:val="es-ES_tradnl"/>
        </w:rPr>
        <w:t xml:space="preserve">ormas </w:t>
      </w:r>
      <w:r w:rsidR="00AE110A">
        <w:rPr>
          <w:rFonts w:ascii="Arial" w:eastAsia="Arial" w:hAnsi="Arial" w:cs="Arial"/>
          <w:b/>
          <w:bCs/>
          <w:snapToGrid w:val="0"/>
          <w:lang w:val="es-ES_tradnl"/>
        </w:rPr>
        <w:t xml:space="preserve">aplicables </w:t>
      </w:r>
      <w:r w:rsidR="001F52A5">
        <w:rPr>
          <w:rFonts w:ascii="Arial" w:eastAsia="Arial" w:hAnsi="Arial" w:cs="Arial"/>
          <w:b/>
          <w:bCs/>
          <w:snapToGrid w:val="0"/>
          <w:lang w:val="es-ES_tradnl"/>
        </w:rPr>
        <w:t xml:space="preserve">y normas </w:t>
      </w:r>
      <w:r w:rsidR="007913B9">
        <w:rPr>
          <w:rFonts w:ascii="Arial" w:eastAsia="Arial" w:hAnsi="Arial" w:cs="Arial"/>
          <w:b/>
          <w:bCs/>
          <w:snapToGrid w:val="0"/>
          <w:lang w:val="es-ES_tradnl"/>
        </w:rPr>
        <w:t xml:space="preserve">en materia </w:t>
      </w:r>
      <w:r w:rsidR="00D04D5F">
        <w:rPr>
          <w:rFonts w:ascii="Arial" w:eastAsia="Arial" w:hAnsi="Arial" w:cs="Arial"/>
          <w:b/>
          <w:bCs/>
          <w:snapToGrid w:val="0"/>
          <w:lang w:val="es-ES_tradnl"/>
        </w:rPr>
        <w:t>de sustentabilidad ambiental”</w:t>
      </w:r>
      <w:r w:rsidRPr="00FE7F62">
        <w:rPr>
          <w:rFonts w:ascii="Arial" w:eastAsia="Arial" w:hAnsi="Arial" w:cs="Arial"/>
          <w:snapToGrid w:val="0"/>
          <w:lang w:val="es-ES_tradnl"/>
        </w:rPr>
        <w:t xml:space="preserve"> del Anexo</w:t>
      </w:r>
      <w:r w:rsidR="00DD43EE">
        <w:rPr>
          <w:rFonts w:ascii="Arial" w:eastAsia="Arial" w:hAnsi="Arial" w:cs="Arial"/>
          <w:snapToGrid w:val="0"/>
          <w:lang w:val="es-ES_tradnl"/>
        </w:rPr>
        <w:t xml:space="preserve"> 1 “Especificaciones técnicas”</w:t>
      </w:r>
      <w:r w:rsidRPr="00FE7F62">
        <w:rPr>
          <w:rFonts w:ascii="Arial" w:eastAsia="Arial" w:hAnsi="Arial" w:cs="Arial"/>
          <w:snapToGrid w:val="0"/>
          <w:lang w:val="es-ES_tradnl"/>
        </w:rPr>
        <w:t>, así como con los folletos y/o fichas técnicas que se localizan en Internet por parte de los fabricantes, o en su defecto, una carta de cumplimiento por parte del fabricante o copia simple de dicha certificación, para todos aquellos artículos de las 4 partidas que aplique.</w:t>
      </w:r>
    </w:p>
    <w:p w14:paraId="72990108" w14:textId="77777777" w:rsidR="00567B1F" w:rsidRPr="0036139B" w:rsidRDefault="00567B1F" w:rsidP="00692A72">
      <w:pPr>
        <w:jc w:val="both"/>
        <w:rPr>
          <w:rFonts w:ascii="Arial" w:eastAsia="Arial" w:hAnsi="Arial" w:cs="Arial"/>
          <w:snapToGrid w:val="0"/>
          <w:lang w:val="es-ES_tradnl"/>
        </w:rPr>
      </w:pPr>
    </w:p>
    <w:p w14:paraId="604E0A5E" w14:textId="356407A2" w:rsidR="0058549A" w:rsidRPr="00DD00C2" w:rsidRDefault="00563DF9" w:rsidP="0058549A">
      <w:pPr>
        <w:ind w:left="709"/>
        <w:jc w:val="both"/>
        <w:rPr>
          <w:rFonts w:ascii="Arial" w:eastAsia="Arial" w:hAnsi="Arial" w:cs="Arial"/>
          <w:snapToGrid w:val="0"/>
          <w:lang w:val="es-ES_tradnl"/>
        </w:rPr>
      </w:pPr>
      <w:r w:rsidRPr="0036139B">
        <w:rPr>
          <w:rFonts w:ascii="Arial" w:eastAsia="Arial" w:hAnsi="Arial" w:cs="Arial"/>
          <w:snapToGrid w:val="0"/>
          <w:lang w:val="es-ES_tradnl"/>
        </w:rPr>
        <w:t>Lo anterior</w:t>
      </w:r>
      <w:r w:rsidR="007E04AC" w:rsidRPr="0036139B">
        <w:rPr>
          <w:rFonts w:ascii="Arial" w:eastAsia="Arial" w:hAnsi="Arial" w:cs="Arial"/>
          <w:snapToGrid w:val="0"/>
          <w:lang w:val="es-ES_tradnl"/>
        </w:rPr>
        <w:t>,</w:t>
      </w:r>
      <w:r w:rsidRPr="0036139B">
        <w:rPr>
          <w:rFonts w:ascii="Arial" w:eastAsia="Arial" w:hAnsi="Arial" w:cs="Arial"/>
          <w:snapToGrid w:val="0"/>
          <w:lang w:val="es-ES_tradnl"/>
        </w:rPr>
        <w:t xml:space="preserve"> tal como se señala en el </w:t>
      </w:r>
      <w:r w:rsidRPr="0036139B">
        <w:rPr>
          <w:rFonts w:ascii="Arial" w:eastAsia="Arial" w:hAnsi="Arial" w:cs="Arial"/>
          <w:b/>
          <w:bCs/>
          <w:snapToGrid w:val="0"/>
          <w:lang w:val="es-ES_tradnl"/>
        </w:rPr>
        <w:t xml:space="preserve">numeral </w:t>
      </w:r>
      <w:r w:rsidR="00F24B0D">
        <w:rPr>
          <w:rFonts w:ascii="Arial" w:eastAsia="Arial" w:hAnsi="Arial" w:cs="Arial"/>
          <w:b/>
          <w:bCs/>
          <w:snapToGrid w:val="0"/>
          <w:lang w:val="es-ES_tradnl"/>
        </w:rPr>
        <w:t>7</w:t>
      </w:r>
      <w:r w:rsidR="00B74E1B" w:rsidRPr="0036139B">
        <w:rPr>
          <w:rFonts w:ascii="Arial" w:eastAsia="Arial" w:hAnsi="Arial" w:cs="Arial"/>
          <w:b/>
          <w:bCs/>
          <w:snapToGrid w:val="0"/>
          <w:lang w:val="es-ES_tradnl"/>
        </w:rPr>
        <w:t xml:space="preserve"> “Normas </w:t>
      </w:r>
      <w:r w:rsidR="00CA680C">
        <w:rPr>
          <w:rFonts w:ascii="Arial" w:eastAsia="Arial" w:hAnsi="Arial" w:cs="Arial"/>
          <w:b/>
          <w:bCs/>
          <w:snapToGrid w:val="0"/>
          <w:lang w:val="es-ES_tradnl"/>
        </w:rPr>
        <w:t>a</w:t>
      </w:r>
      <w:r w:rsidR="00B74E1B" w:rsidRPr="0036139B">
        <w:rPr>
          <w:rFonts w:ascii="Arial" w:eastAsia="Arial" w:hAnsi="Arial" w:cs="Arial"/>
          <w:b/>
          <w:bCs/>
          <w:snapToGrid w:val="0"/>
          <w:lang w:val="es-ES_tradnl"/>
        </w:rPr>
        <w:t>plicables</w:t>
      </w:r>
      <w:r w:rsidR="00CA680C">
        <w:rPr>
          <w:rFonts w:ascii="Arial" w:eastAsia="Arial" w:hAnsi="Arial" w:cs="Arial"/>
          <w:b/>
          <w:bCs/>
          <w:snapToGrid w:val="0"/>
          <w:lang w:val="es-ES_tradnl"/>
        </w:rPr>
        <w:t xml:space="preserve"> y normas en materia de sustentabilidad ambiental</w:t>
      </w:r>
      <w:r w:rsidR="00B74E1B" w:rsidRPr="0036139B">
        <w:rPr>
          <w:rFonts w:ascii="Arial" w:eastAsia="Arial" w:hAnsi="Arial" w:cs="Arial"/>
          <w:b/>
          <w:bCs/>
          <w:snapToGrid w:val="0"/>
          <w:lang w:val="es-ES_tradnl"/>
        </w:rPr>
        <w:t>”</w:t>
      </w:r>
      <w:r w:rsidRPr="0036139B">
        <w:rPr>
          <w:rFonts w:ascii="Arial" w:eastAsia="Arial" w:hAnsi="Arial" w:cs="Arial"/>
          <w:snapToGrid w:val="0"/>
          <w:lang w:val="es-ES_tradnl"/>
        </w:rPr>
        <w:t xml:space="preserve"> del Anexo 1 “Especificaciones técnicas” de la presente convocatoria.</w:t>
      </w:r>
      <w:r w:rsidR="0058549A">
        <w:rPr>
          <w:rFonts w:ascii="Arial" w:eastAsia="Arial" w:hAnsi="Arial" w:cs="Arial"/>
          <w:snapToGrid w:val="0"/>
          <w:lang w:val="es-ES_tradnl"/>
        </w:rPr>
        <w:tab/>
      </w:r>
    </w:p>
    <w:p w14:paraId="1D7B6365" w14:textId="77777777" w:rsidR="00A15353" w:rsidRPr="00A15353" w:rsidRDefault="00A15353" w:rsidP="00A15353">
      <w:pPr>
        <w:rPr>
          <w:lang w:val="es-ES"/>
        </w:rPr>
      </w:pPr>
      <w:bookmarkStart w:id="91" w:name="_Toc314085301"/>
      <w:bookmarkStart w:id="92" w:name="_Toc314094122"/>
      <w:bookmarkStart w:id="93" w:name="_Toc434004086"/>
      <w:bookmarkEnd w:id="64"/>
      <w:bookmarkEnd w:id="65"/>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4" w:name="_Toc162455391"/>
      <w:r w:rsidRPr="00453FAA">
        <w:rPr>
          <w:rFonts w:cs="Arial"/>
          <w:bCs/>
          <w:color w:val="244061" w:themeColor="accent1" w:themeShade="80"/>
          <w:sz w:val="20"/>
        </w:rPr>
        <w:t>Administración y vigilancia del contrato</w:t>
      </w:r>
      <w:bookmarkEnd w:id="91"/>
      <w:bookmarkEnd w:id="92"/>
      <w:bookmarkEnd w:id="93"/>
      <w:bookmarkEnd w:id="94"/>
    </w:p>
    <w:p w14:paraId="50DA2225" w14:textId="0BB04E89" w:rsidR="00A15353" w:rsidRPr="00A15353" w:rsidRDefault="00B03F4B" w:rsidP="00A15353">
      <w:pPr>
        <w:pStyle w:val="Texto0"/>
        <w:tabs>
          <w:tab w:val="left" w:pos="567"/>
        </w:tabs>
        <w:spacing w:before="120" w:after="120" w:line="240" w:lineRule="auto"/>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Dirección de </w:t>
      </w:r>
      <w:r w:rsidR="00B34852">
        <w:rPr>
          <w:sz w:val="20"/>
        </w:rPr>
        <w:t>Recursos Materiales y Servicios</w:t>
      </w:r>
      <w:r w:rsidR="004D5FD5">
        <w:rPr>
          <w:sz w:val="20"/>
        </w:rPr>
        <w:t>,</w:t>
      </w:r>
      <w:r w:rsidR="00563DF9">
        <w:rPr>
          <w:sz w:val="20"/>
        </w:rPr>
        <w:t xml:space="preserve"> quien informara lo siguiente:</w:t>
      </w:r>
    </w:p>
    <w:p w14:paraId="1D79AA30" w14:textId="58543791"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62597A">
        <w:rPr>
          <w:rFonts w:ascii="Arial" w:hAnsi="Arial" w:cs="Arial"/>
        </w:rPr>
        <w:t xml:space="preserve"> </w:t>
      </w:r>
      <w:r w:rsidR="009566CE">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10DCA003" w14:textId="62635E3E" w:rsidR="004C6DA3" w:rsidRPr="00A4537F" w:rsidRDefault="00C3609A" w:rsidP="00A4537F">
      <w:pPr>
        <w:pStyle w:val="Texto0"/>
        <w:tabs>
          <w:tab w:val="left" w:pos="567"/>
        </w:tabs>
        <w:spacing w:before="120" w:after="120" w:line="240" w:lineRule="auto"/>
        <w:ind w:left="705" w:firstLine="0"/>
        <w:rPr>
          <w:sz w:val="20"/>
          <w:lang w:val="es-MX"/>
        </w:rPr>
      </w:pPr>
      <w:r w:rsidRPr="00EC60D2">
        <w:rPr>
          <w:rFonts w:cs="Arial"/>
          <w:sz w:val="20"/>
        </w:rPr>
        <w:t xml:space="preserve">De conformidad con lo establecido en el artículo 144 de las POBALINES, el responsable de supervisar el </w:t>
      </w:r>
      <w:r w:rsidRPr="00EC60D2">
        <w:rPr>
          <w:sz w:val="20"/>
        </w:rPr>
        <w:t xml:space="preserve">cumplimiento del contrato que se derive de la contratación </w:t>
      </w:r>
      <w:r w:rsidR="0044567E" w:rsidRPr="00EC60D2">
        <w:rPr>
          <w:sz w:val="20"/>
        </w:rPr>
        <w:t xml:space="preserve">será el </w:t>
      </w:r>
      <w:r w:rsidR="008E2A2D">
        <w:rPr>
          <w:sz w:val="20"/>
        </w:rPr>
        <w:t xml:space="preserve">Subdirector </w:t>
      </w:r>
      <w:r w:rsidR="009424D9">
        <w:rPr>
          <w:sz w:val="20"/>
        </w:rPr>
        <w:t xml:space="preserve">de </w:t>
      </w:r>
      <w:r w:rsidR="00900DD1">
        <w:rPr>
          <w:sz w:val="20"/>
        </w:rPr>
        <w:t xml:space="preserve">Almacenes, Inventarios y Desincorporación </w:t>
      </w:r>
      <w:r w:rsidR="00C22604">
        <w:rPr>
          <w:sz w:val="20"/>
        </w:rPr>
        <w:t xml:space="preserve">adscrito a la </w:t>
      </w:r>
      <w:r w:rsidR="00C22604" w:rsidRPr="00C22604">
        <w:rPr>
          <w:sz w:val="20"/>
          <w:lang w:val="es-MX"/>
        </w:rPr>
        <w:t xml:space="preserve">Dirección </w:t>
      </w:r>
      <w:r w:rsidR="00900DD1">
        <w:rPr>
          <w:sz w:val="20"/>
          <w:lang w:val="es-MX"/>
        </w:rPr>
        <w:t>de Recursos Materiales y Servicios.</w:t>
      </w:r>
    </w:p>
    <w:p w14:paraId="4DB0CBE0" w14:textId="77777777" w:rsidR="00C04BF6" w:rsidRPr="004C6DA3" w:rsidRDefault="00C04BF6" w:rsidP="004C6DA3">
      <w:pPr>
        <w:rPr>
          <w:lang w:val="es-ES"/>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5" w:name="_Toc314085302"/>
      <w:bookmarkStart w:id="96" w:name="_Toc314094123"/>
      <w:bookmarkStart w:id="97" w:name="_Toc434004087"/>
      <w:bookmarkStart w:id="98" w:name="_Toc162455392"/>
      <w:r w:rsidRPr="00453FAA">
        <w:rPr>
          <w:rFonts w:cs="Arial"/>
          <w:bCs/>
          <w:color w:val="244061" w:themeColor="accent1" w:themeShade="80"/>
          <w:sz w:val="20"/>
        </w:rPr>
        <w:t>Moneda en que se deberá cotizar y efectuar el pago respectivo</w:t>
      </w:r>
      <w:bookmarkEnd w:id="66"/>
      <w:bookmarkEnd w:id="95"/>
      <w:bookmarkEnd w:id="96"/>
      <w:bookmarkEnd w:id="97"/>
      <w:bookmarkEnd w:id="98"/>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99"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415C64" w:rsidRDefault="00412321" w:rsidP="00185AE8">
      <w:pPr>
        <w:pStyle w:val="Ttulo1"/>
        <w:numPr>
          <w:ilvl w:val="1"/>
          <w:numId w:val="1"/>
        </w:numPr>
        <w:spacing w:before="120" w:after="120"/>
        <w:jc w:val="both"/>
        <w:rPr>
          <w:rFonts w:cs="Arial"/>
          <w:bCs/>
          <w:color w:val="244061" w:themeColor="accent1" w:themeShade="80"/>
          <w:sz w:val="20"/>
        </w:rPr>
      </w:pPr>
      <w:bookmarkStart w:id="100" w:name="_Toc314085303"/>
      <w:bookmarkStart w:id="101" w:name="_Toc314094124"/>
      <w:bookmarkStart w:id="102" w:name="_Toc434004088"/>
      <w:bookmarkStart w:id="103" w:name="_Toc162455393"/>
      <w:r w:rsidRPr="00415C64">
        <w:rPr>
          <w:rFonts w:cs="Arial"/>
          <w:bCs/>
          <w:color w:val="244061" w:themeColor="accent1" w:themeShade="80"/>
          <w:sz w:val="20"/>
        </w:rPr>
        <w:lastRenderedPageBreak/>
        <w:t>Condiciones de pago</w:t>
      </w:r>
      <w:bookmarkStart w:id="104" w:name="_Toc314085305"/>
      <w:bookmarkStart w:id="105" w:name="_Toc314094126"/>
      <w:bookmarkEnd w:id="100"/>
      <w:bookmarkEnd w:id="101"/>
      <w:bookmarkEnd w:id="102"/>
      <w:bookmarkEnd w:id="103"/>
    </w:p>
    <w:p w14:paraId="3ED25917" w14:textId="711E7B06" w:rsidR="00261214" w:rsidRPr="001E4A47" w:rsidRDefault="00A348F4" w:rsidP="00A52FE6">
      <w:pPr>
        <w:autoSpaceDE w:val="0"/>
        <w:autoSpaceDN w:val="0"/>
        <w:adjustRightInd w:val="0"/>
        <w:ind w:left="709"/>
        <w:jc w:val="both"/>
        <w:rPr>
          <w:rFonts w:ascii="Arial" w:hAnsi="Arial" w:cs="Arial"/>
        </w:rPr>
      </w:pPr>
      <w:r w:rsidRPr="00415C64">
        <w:rPr>
          <w:rFonts w:ascii="Arial" w:hAnsi="Arial" w:cs="Arial"/>
        </w:rPr>
        <w:t>Los pagos de los bienes se realizarán en exhibiciones</w:t>
      </w:r>
      <w:r w:rsidR="00415C64" w:rsidRPr="00415C64">
        <w:rPr>
          <w:rFonts w:ascii="Arial" w:hAnsi="Arial" w:cs="Arial"/>
        </w:rPr>
        <w:t xml:space="preserve"> mensuales</w:t>
      </w:r>
      <w:r w:rsidRPr="00415C64">
        <w:rPr>
          <w:rFonts w:ascii="Arial" w:hAnsi="Arial" w:cs="Arial"/>
        </w:rPr>
        <w:t xml:space="preserve"> conforme a las solicitudes mensuales realizadas (1 ordinaria y 2 extemporáneas), previa entrega de los bienes indicados en el numeral </w:t>
      </w:r>
      <w:r w:rsidRPr="00415C64">
        <w:rPr>
          <w:rFonts w:ascii="Arial" w:hAnsi="Arial" w:cs="Arial"/>
          <w:b/>
          <w:bCs/>
        </w:rPr>
        <w:t xml:space="preserve">6.1 </w:t>
      </w:r>
      <w:r w:rsidR="00025ACC" w:rsidRPr="00415C64">
        <w:rPr>
          <w:rFonts w:ascii="Arial" w:hAnsi="Arial" w:cs="Arial"/>
          <w:b/>
          <w:bCs/>
        </w:rPr>
        <w:t>“</w:t>
      </w:r>
      <w:r w:rsidRPr="00415C64">
        <w:rPr>
          <w:rFonts w:ascii="Arial" w:hAnsi="Arial" w:cs="Arial"/>
          <w:b/>
          <w:bCs/>
        </w:rPr>
        <w:t>Niveles</w:t>
      </w:r>
      <w:r w:rsidRPr="00025ACC">
        <w:rPr>
          <w:rFonts w:ascii="Arial" w:hAnsi="Arial" w:cs="Arial"/>
          <w:b/>
          <w:bCs/>
        </w:rPr>
        <w:t xml:space="preserve"> de solicitud y plazos de entrega</w:t>
      </w:r>
      <w:r w:rsidR="0080742E">
        <w:rPr>
          <w:rFonts w:ascii="Arial" w:hAnsi="Arial" w:cs="Arial"/>
          <w:b/>
          <w:bCs/>
        </w:rPr>
        <w:t xml:space="preserve">” </w:t>
      </w:r>
      <w:r w:rsidR="0080742E" w:rsidRPr="0080742E">
        <w:rPr>
          <w:rFonts w:ascii="Arial" w:hAnsi="Arial" w:cs="Arial"/>
        </w:rPr>
        <w:t>del Anexo 1 “Especificaciones técnicas”</w:t>
      </w:r>
      <w:r w:rsidRPr="0080742E">
        <w:rPr>
          <w:rFonts w:ascii="Arial" w:hAnsi="Arial" w:cs="Arial"/>
        </w:rPr>
        <w:t>, con</w:t>
      </w:r>
      <w:r w:rsidRPr="00A348F4">
        <w:rPr>
          <w:rFonts w:ascii="Arial" w:hAnsi="Arial" w:cs="Arial"/>
        </w:rPr>
        <w:t xml:space="preserve"> la presentación del recibo o nota de remisión  señalado en el inciso </w:t>
      </w:r>
      <w:r w:rsidRPr="0080742E">
        <w:rPr>
          <w:rFonts w:ascii="Arial" w:hAnsi="Arial" w:cs="Arial"/>
          <w:b/>
          <w:bCs/>
        </w:rPr>
        <w:t>c) Verificación, revisión y validación</w:t>
      </w:r>
      <w:r w:rsidRPr="00A348F4">
        <w:rPr>
          <w:rFonts w:ascii="Arial" w:hAnsi="Arial" w:cs="Arial"/>
        </w:rPr>
        <w:t xml:space="preserve"> de entrega del numeral </w:t>
      </w:r>
      <w:r w:rsidRPr="0080742E">
        <w:rPr>
          <w:rFonts w:ascii="Arial" w:hAnsi="Arial" w:cs="Arial"/>
          <w:b/>
          <w:bCs/>
        </w:rPr>
        <w:t xml:space="preserve">6.2 </w:t>
      </w:r>
      <w:r w:rsidR="0080742E">
        <w:rPr>
          <w:rFonts w:ascii="Arial" w:hAnsi="Arial" w:cs="Arial"/>
          <w:b/>
          <w:bCs/>
        </w:rPr>
        <w:t>“</w:t>
      </w:r>
      <w:r w:rsidRPr="0080742E">
        <w:rPr>
          <w:rFonts w:ascii="Arial" w:hAnsi="Arial" w:cs="Arial"/>
          <w:b/>
          <w:bCs/>
        </w:rPr>
        <w:t>Especificaciones para la entrega de los bienes</w:t>
      </w:r>
      <w:r w:rsidR="0080742E">
        <w:rPr>
          <w:rFonts w:ascii="Arial" w:hAnsi="Arial" w:cs="Arial"/>
          <w:b/>
          <w:bCs/>
        </w:rPr>
        <w:t xml:space="preserve">” </w:t>
      </w:r>
      <w:r w:rsidR="0080742E" w:rsidRPr="0080742E">
        <w:rPr>
          <w:rFonts w:ascii="Arial" w:hAnsi="Arial" w:cs="Arial"/>
        </w:rPr>
        <w:t>del Anexo 1 “Especificaciones técnicas”</w:t>
      </w:r>
      <w:r w:rsidRPr="0080742E">
        <w:rPr>
          <w:rFonts w:ascii="Arial" w:hAnsi="Arial" w:cs="Arial"/>
        </w:rPr>
        <w:t xml:space="preserve"> </w:t>
      </w:r>
      <w:r w:rsidRPr="00A348F4">
        <w:rPr>
          <w:rFonts w:ascii="Arial" w:hAnsi="Arial" w:cs="Arial"/>
        </w:rPr>
        <w:t>y la factura o CFDI del presente numeral y previa validación por parte del Administrador del Contrato.</w:t>
      </w:r>
    </w:p>
    <w:p w14:paraId="035D96ED" w14:textId="4C87ECB3"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6" w:name="_Toc434004089"/>
      <w:bookmarkStart w:id="107" w:name="_Toc139655535"/>
      <w:bookmarkStart w:id="108" w:name="_Toc162455394"/>
      <w:r w:rsidRPr="00453FAA">
        <w:rPr>
          <w:rFonts w:cs="Arial"/>
          <w:bCs/>
          <w:color w:val="244061" w:themeColor="accent1" w:themeShade="80"/>
          <w:sz w:val="20"/>
        </w:rPr>
        <w:t>Anticipos</w:t>
      </w:r>
      <w:bookmarkEnd w:id="106"/>
      <w:bookmarkEnd w:id="107"/>
      <w:bookmarkEnd w:id="108"/>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4"/>
    <w:bookmarkEnd w:id="105"/>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9" w:name="_Toc298407606"/>
      <w:bookmarkStart w:id="110" w:name="_Toc298953431"/>
      <w:bookmarkStart w:id="111" w:name="_Toc298956225"/>
      <w:bookmarkStart w:id="112" w:name="_Toc298961970"/>
      <w:bookmarkStart w:id="113" w:name="_Toc299363005"/>
      <w:bookmarkStart w:id="114" w:name="_Toc299363065"/>
      <w:bookmarkStart w:id="115" w:name="_Toc310514777"/>
      <w:bookmarkStart w:id="116" w:name="_Toc312083743"/>
      <w:bookmarkStart w:id="117" w:name="_Toc312402689"/>
      <w:bookmarkStart w:id="118" w:name="_Toc314085304"/>
      <w:bookmarkStart w:id="119" w:name="_Toc314094125"/>
      <w:bookmarkStart w:id="120" w:name="_Toc434004090"/>
      <w:bookmarkStart w:id="121" w:name="_Toc494213964"/>
      <w:bookmarkStart w:id="122" w:name="_Toc495054224"/>
      <w:bookmarkStart w:id="123" w:name="_Toc495060386"/>
      <w:bookmarkStart w:id="124" w:name="_Toc495068580"/>
      <w:bookmarkStart w:id="125" w:name="_Toc162455395"/>
      <w:bookmarkStart w:id="126" w:name="_Toc289064568"/>
      <w:bookmarkStart w:id="127" w:name="_Toc402178196"/>
      <w:bookmarkStart w:id="128" w:name="_Toc289064569"/>
      <w:bookmarkStart w:id="129" w:name="_Toc314085306"/>
      <w:bookmarkStart w:id="130" w:name="_Toc314094127"/>
      <w:bookmarkEnd w:id="9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bookmarkEnd w:id="126"/>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 xml:space="preserve">Los </w:t>
      </w:r>
      <w:proofErr w:type="spellStart"/>
      <w:r w:rsidRPr="00B75D03">
        <w:rPr>
          <w:rFonts w:ascii="Arial" w:hAnsi="Arial" w:cs="Arial"/>
          <w:lang w:val="es-ES_tradnl"/>
        </w:rPr>
        <w:t>CFDI´s</w:t>
      </w:r>
      <w:proofErr w:type="spellEnd"/>
      <w:r w:rsidRPr="00B75D03">
        <w:rPr>
          <w:rFonts w:ascii="Arial" w:hAnsi="Arial" w:cs="Arial"/>
          <w:lang w:val="es-ES_tradnl"/>
        </w:rPr>
        <w:t xml:space="preserve">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19C723EA"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 xml:space="preserve">está en posibilidad </w:t>
      </w:r>
      <w:r w:rsidR="008F10CE">
        <w:rPr>
          <w:rFonts w:ascii="Arial" w:hAnsi="Arial" w:cs="Arial"/>
          <w:lang w:val="es-ES_tradnl"/>
        </w:rPr>
        <w:t>/</w:t>
      </w:r>
      <w:r>
        <w:rPr>
          <w:rFonts w:ascii="Arial" w:hAnsi="Arial" w:cs="Arial"/>
          <w:lang w:val="es-ES_tradnl"/>
        </w:rPr>
        <w:t>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2"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3" w:history="1">
        <w:r w:rsidR="007745CB" w:rsidRPr="00312C89">
          <w:rPr>
            <w:rStyle w:val="Hipervnculo"/>
            <w:rFonts w:ascii="Arial" w:hAnsi="Arial" w:cs="Arial"/>
            <w:lang w:val="es-ES_tradnl"/>
          </w:rPr>
          <w:t>octavio.alejo@ine.mx</w:t>
        </w:r>
      </w:hyperlink>
      <w:r w:rsidR="002832E4" w:rsidRPr="009D2484">
        <w:rPr>
          <w:rFonts w:ascii="Arial" w:hAnsi="Arial" w:cs="Arial"/>
          <w:lang w:val="es-ES_tradnl"/>
        </w:rPr>
        <w:t>)</w:t>
      </w:r>
      <w:r w:rsidR="00C70925">
        <w:rPr>
          <w:rFonts w:ascii="Arial" w:hAnsi="Arial" w:cs="Arial"/>
          <w:lang w:val="es-ES_tradnl"/>
        </w:rPr>
        <w:t xml:space="preserve"> y al supervisor </w:t>
      </w:r>
      <w:r w:rsidR="00E84427">
        <w:rPr>
          <w:rFonts w:ascii="Arial" w:hAnsi="Arial" w:cs="Arial"/>
          <w:lang w:val="es-ES_tradnl"/>
        </w:rPr>
        <w:t>(</w:t>
      </w:r>
      <w:hyperlink r:id="rId24" w:history="1">
        <w:r w:rsidR="00E84427" w:rsidRPr="00312C89">
          <w:rPr>
            <w:rStyle w:val="Hipervnculo"/>
            <w:rFonts w:ascii="Arial" w:hAnsi="Arial" w:cs="Arial"/>
            <w:lang w:val="es-ES_tradnl"/>
          </w:rPr>
          <w:t>antonio.gutierreze@ine.mx</w:t>
        </w:r>
      </w:hyperlink>
      <w:r w:rsidR="00E84427">
        <w:rPr>
          <w:rFonts w:ascii="Arial" w:hAnsi="Arial" w:cs="Arial"/>
          <w:lang w:val="es-ES_tradnl"/>
        </w:rPr>
        <w:t>)</w:t>
      </w:r>
      <w:r w:rsidR="00AA3FE1">
        <w:rPr>
          <w:rFonts w:ascii="Arial" w:hAnsi="Arial" w:cs="Arial"/>
          <w:lang w:val="es-ES_tradnl"/>
        </w:rPr>
        <w:t xml:space="preserve"> y (</w:t>
      </w:r>
      <w:hyperlink r:id="rId25" w:history="1">
        <w:r w:rsidR="00AA3FE1" w:rsidRPr="00F77A8A">
          <w:rPr>
            <w:rStyle w:val="Hipervnculo"/>
            <w:rFonts w:ascii="Arial" w:hAnsi="Arial" w:cs="Arial"/>
            <w:lang w:val="es-ES_tradnl"/>
          </w:rPr>
          <w:t>ricardo.oseguera@ine.mx</w:t>
        </w:r>
      </w:hyperlink>
      <w:r w:rsidR="00AA3FE1">
        <w:rPr>
          <w:rFonts w:ascii="Arial" w:hAnsi="Arial" w:cs="Arial"/>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EE70DB0" w14:textId="77777777" w:rsidR="00CF5E98" w:rsidRDefault="00CF5E98" w:rsidP="007A3AFF">
      <w:pPr>
        <w:ind w:left="709" w:right="49"/>
        <w:jc w:val="both"/>
        <w:rPr>
          <w:rFonts w:ascii="Arial" w:hAnsi="Arial" w:cs="Arial"/>
          <w:lang w:val="es-ES_tradnl"/>
        </w:rPr>
      </w:pPr>
    </w:p>
    <w:p w14:paraId="124A9FDF" w14:textId="77777777" w:rsidR="00CF5E98" w:rsidRDefault="00CF5E98" w:rsidP="00CF5E98">
      <w:pPr>
        <w:ind w:left="709" w:right="49"/>
        <w:jc w:val="both"/>
        <w:rPr>
          <w:rFonts w:ascii="Arial" w:hAnsi="Arial" w:cs="Arial"/>
          <w:lang w:val="es-ES_tradnl"/>
        </w:rPr>
      </w:pPr>
      <w:r w:rsidRPr="00CF5E98">
        <w:rPr>
          <w:rFonts w:ascii="Arial" w:hAnsi="Arial" w:cs="Arial"/>
          <w:lang w:val="es-ES_tradnl"/>
        </w:rPr>
        <w:t>Una vez que el área requirente haya recibido los bienes en su almacén notificara al PROVEEDOR para que en un plazo de 5 días hábiles emita el CFDI y lo envíe al Administrador del Contrato con copia al Supervisor del Contrato para su revisión y aprobación.</w:t>
      </w:r>
    </w:p>
    <w:p w14:paraId="32A965FF" w14:textId="77777777" w:rsidR="00991F86" w:rsidRPr="00CF5E98" w:rsidRDefault="00991F86" w:rsidP="00CF5E98">
      <w:pPr>
        <w:ind w:left="709" w:right="49"/>
        <w:jc w:val="both"/>
        <w:rPr>
          <w:rFonts w:ascii="Arial" w:hAnsi="Arial" w:cs="Arial"/>
          <w:lang w:val="es-ES_tradnl"/>
        </w:rPr>
      </w:pPr>
    </w:p>
    <w:p w14:paraId="743C00F9" w14:textId="53E3DC3E" w:rsidR="00CF5E98" w:rsidRPr="00517610" w:rsidRDefault="00CF5E98" w:rsidP="00CF5E98">
      <w:pPr>
        <w:ind w:left="709" w:right="49"/>
        <w:jc w:val="both"/>
        <w:rPr>
          <w:rFonts w:ascii="Arial" w:hAnsi="Arial" w:cs="Arial"/>
          <w:lang w:val="es-ES_tradnl"/>
        </w:rPr>
      </w:pPr>
      <w:r w:rsidRPr="00CF5E98">
        <w:rPr>
          <w:rFonts w:ascii="Arial" w:hAnsi="Arial" w:cs="Arial"/>
          <w:lang w:val="es-ES_tradnl"/>
        </w:rPr>
        <w:t>Una vez recibida la factura el Administrador del Contrato deberá revisar que dicho CFDI sea correcto (en monto, bienes, fecha, etc.). En caso de que el CFDI esté correcto, deberá aprobarlo y dar continuidad al trámite de pago. En caso de que el CFDI no sea correcto, el Administrador del Contrato deberá rechazarlo por el mismo medio en que fue recibida; para lo cual el PROVEEDOR tendrá un plazo de 3 días hábiles contados a partir de la notificación del rechazo para enviar el CFDI con las correcciones realizadas.</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lastRenderedPageBreak/>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1" w:name="_Toc434004091"/>
      <w:bookmarkStart w:id="132" w:name="_Toc162455396"/>
      <w:bookmarkEnd w:id="127"/>
      <w:r w:rsidRPr="00453FAA">
        <w:rPr>
          <w:rFonts w:cs="Arial"/>
          <w:bCs/>
          <w:color w:val="244061" w:themeColor="accent1" w:themeShade="80"/>
          <w:sz w:val="20"/>
        </w:rPr>
        <w:t>Impuestos y derechos</w:t>
      </w:r>
      <w:bookmarkEnd w:id="128"/>
      <w:bookmarkEnd w:id="129"/>
      <w:bookmarkEnd w:id="130"/>
      <w:bookmarkEnd w:id="131"/>
      <w:bookmarkEnd w:id="132"/>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3" w:name="_Toc289064570"/>
      <w:bookmarkStart w:id="134" w:name="_Toc314085307"/>
      <w:bookmarkStart w:id="135"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6" w:name="_Toc434004092"/>
      <w:bookmarkStart w:id="137" w:name="_Toc162455397"/>
      <w:r w:rsidRPr="00453FAA">
        <w:rPr>
          <w:rFonts w:cs="Arial"/>
          <w:bCs/>
          <w:color w:val="244061" w:themeColor="accent1" w:themeShade="80"/>
          <w:sz w:val="20"/>
        </w:rPr>
        <w:t>Transferencia de derechos</w:t>
      </w:r>
      <w:bookmarkEnd w:id="133"/>
      <w:bookmarkEnd w:id="134"/>
      <w:bookmarkEnd w:id="135"/>
      <w:bookmarkEnd w:id="136"/>
      <w:bookmarkEnd w:id="137"/>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284333672"/>
      <w:bookmarkStart w:id="139" w:name="_Toc298407610"/>
      <w:bookmarkStart w:id="140" w:name="_Toc314085308"/>
      <w:bookmarkStart w:id="141" w:name="_Toc314094129"/>
      <w:bookmarkStart w:id="142" w:name="_Toc434004093"/>
      <w:bookmarkStart w:id="143" w:name="_Toc162455398"/>
      <w:r w:rsidRPr="00453FAA">
        <w:rPr>
          <w:rFonts w:cs="Arial"/>
          <w:bCs/>
          <w:color w:val="244061" w:themeColor="accent1" w:themeShade="80"/>
          <w:sz w:val="20"/>
        </w:rPr>
        <w:t>Derechos de Autor y Propiedad Industrial</w:t>
      </w:r>
      <w:bookmarkEnd w:id="138"/>
      <w:bookmarkEnd w:id="139"/>
      <w:bookmarkEnd w:id="140"/>
      <w:bookmarkEnd w:id="141"/>
      <w:bookmarkEnd w:id="142"/>
      <w:bookmarkEnd w:id="143"/>
    </w:p>
    <w:p w14:paraId="559D05BB" w14:textId="66ED0A60" w:rsidR="00FD0D58" w:rsidRPr="00FD0D58" w:rsidRDefault="00FD0D58" w:rsidP="00FD0D58">
      <w:pPr>
        <w:pStyle w:val="E2"/>
        <w:spacing w:before="120" w:after="120"/>
        <w:ind w:left="705"/>
        <w:rPr>
          <w:rFonts w:cs="Arial"/>
          <w:sz w:val="20"/>
          <w:lang w:val="es-MX"/>
        </w:rPr>
      </w:pPr>
      <w:bookmarkStart w:id="144" w:name="_Toc299017183"/>
      <w:bookmarkStart w:id="145" w:name="_Toc299018343"/>
      <w:bookmarkStart w:id="146" w:name="_Toc314085309"/>
      <w:bookmarkStart w:id="147" w:name="_Toc314094130"/>
      <w:bookmarkStart w:id="148"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w:t>
      </w:r>
      <w:r w:rsidRPr="00FD0D58">
        <w:rPr>
          <w:rFonts w:cs="Arial"/>
          <w:sz w:val="20"/>
          <w:lang w:val="es-MX"/>
        </w:rPr>
        <w:lastRenderedPageBreak/>
        <w:t>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9" w:name="_Toc162455399"/>
      <w:r w:rsidRPr="00453FAA">
        <w:rPr>
          <w:rFonts w:cs="Arial"/>
          <w:bCs/>
          <w:color w:val="244061" w:themeColor="accent1" w:themeShade="80"/>
          <w:sz w:val="20"/>
        </w:rPr>
        <w:t>Transparencia y Acceso a la Información Pública</w:t>
      </w:r>
      <w:bookmarkEnd w:id="144"/>
      <w:bookmarkEnd w:id="145"/>
      <w:bookmarkEnd w:id="146"/>
      <w:bookmarkEnd w:id="147"/>
      <w:bookmarkEnd w:id="148"/>
      <w:bookmarkEnd w:id="149"/>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50" w:name="_Toc289064573"/>
      <w:bookmarkStart w:id="151" w:name="_Toc314085310"/>
      <w:bookmarkStart w:id="152" w:name="_Toc314094131"/>
      <w:bookmarkStart w:id="153" w:name="_Toc434004095"/>
      <w:bookmarkStart w:id="154" w:name="_Toc162455400"/>
      <w:r w:rsidRPr="00073E62">
        <w:rPr>
          <w:rFonts w:cs="Arial"/>
          <w:bCs/>
          <w:color w:val="244061" w:themeColor="accent1" w:themeShade="80"/>
          <w:sz w:val="20"/>
        </w:rPr>
        <w:t>Responsabilidad laboral</w:t>
      </w:r>
      <w:bookmarkEnd w:id="150"/>
      <w:bookmarkEnd w:id="151"/>
      <w:bookmarkEnd w:id="152"/>
      <w:bookmarkEnd w:id="153"/>
      <w:bookmarkEnd w:id="154"/>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5" w:name="_Toc289064578"/>
      <w:bookmarkStart w:id="156" w:name="_Toc314085311"/>
      <w:bookmarkStart w:id="157" w:name="_Toc314094132"/>
      <w:bookmarkStart w:id="158" w:name="_Toc434004096"/>
      <w:bookmarkStart w:id="159" w:name="_Toc496883312"/>
      <w:bookmarkStart w:id="160" w:name="_Toc162455401"/>
      <w:bookmarkStart w:id="161" w:name="_Toc314085312"/>
      <w:bookmarkStart w:id="162" w:name="_Toc314094133"/>
      <w:bookmarkStart w:id="163" w:name="_Toc434004097"/>
      <w:r w:rsidRPr="00C937CA">
        <w:rPr>
          <w:rFonts w:cs="Arial"/>
          <w:color w:val="002060"/>
          <w:kern w:val="32"/>
          <w:sz w:val="20"/>
        </w:rPr>
        <w:t>INSTRUCCIONES PARA ELABORAR LA OFERTA TÉCNICA Y LA OFERTA ECONÓMICA</w:t>
      </w:r>
      <w:bookmarkEnd w:id="155"/>
      <w:bookmarkEnd w:id="156"/>
      <w:bookmarkEnd w:id="157"/>
      <w:bookmarkEnd w:id="158"/>
      <w:bookmarkEnd w:id="159"/>
      <w:bookmarkEnd w:id="160"/>
    </w:p>
    <w:p w14:paraId="454F5E54" w14:textId="164D32E5" w:rsidR="00DC2828" w:rsidRPr="00DC2828" w:rsidRDefault="00DC2828" w:rsidP="00165BD4">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165BD4">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5902A54E" w:rsidR="00DC2828" w:rsidRPr="00DC2828" w:rsidRDefault="00DC2828" w:rsidP="00165BD4">
      <w:pPr>
        <w:numPr>
          <w:ilvl w:val="0"/>
          <w:numId w:val="94"/>
        </w:numPr>
        <w:spacing w:before="120" w:after="120"/>
        <w:jc w:val="both"/>
        <w:rPr>
          <w:rFonts w:ascii="Arial" w:hAnsi="Arial" w:cs="Arial"/>
          <w:b/>
          <w:lang w:eastAsia="es-MX"/>
        </w:rPr>
      </w:pPr>
      <w:r w:rsidRPr="00DC2828">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75262C">
        <w:rPr>
          <w:rFonts w:ascii="Arial" w:hAnsi="Arial" w:cs="Arial"/>
          <w:lang w:eastAsia="es-MX"/>
        </w:rPr>
        <w:t xml:space="preserve"> o las</w:t>
      </w:r>
      <w:r w:rsidRPr="00DC2828">
        <w:rPr>
          <w:rFonts w:ascii="Arial" w:hAnsi="Arial" w:cs="Arial"/>
          <w:lang w:eastAsia="es-MX"/>
        </w:rPr>
        <w:t xml:space="preserve"> partida</w:t>
      </w:r>
      <w:r w:rsidR="0075262C">
        <w:rPr>
          <w:rFonts w:ascii="Arial" w:hAnsi="Arial" w:cs="Arial"/>
          <w:lang w:eastAsia="es-MX"/>
        </w:rPr>
        <w:t>s para las que participe</w:t>
      </w:r>
      <w:r w:rsidRPr="00DC2828">
        <w:rPr>
          <w:rFonts w:ascii="Arial" w:hAnsi="Arial" w:cs="Arial"/>
          <w:lang w:eastAsia="es-MX"/>
        </w:rPr>
        <w:t xml:space="preserve"> objeto del presente procedimiento de contratación. </w:t>
      </w:r>
    </w:p>
    <w:p w14:paraId="4B65A65D" w14:textId="77777777" w:rsidR="00DC2828" w:rsidRPr="00DC2828" w:rsidRDefault="00DC2828" w:rsidP="00165BD4">
      <w:pPr>
        <w:numPr>
          <w:ilvl w:val="0"/>
          <w:numId w:val="94"/>
        </w:numPr>
        <w:spacing w:before="120" w:after="120"/>
        <w:jc w:val="both"/>
        <w:rPr>
          <w:rFonts w:ascii="Arial" w:hAnsi="Arial" w:cs="Arial"/>
          <w:lang w:eastAsia="es-MX"/>
        </w:rPr>
      </w:pPr>
      <w:r w:rsidRPr="00DC2828">
        <w:rPr>
          <w:rFonts w:ascii="Arial" w:hAnsi="Arial" w:cs="Arial"/>
          <w:lang w:eastAsia="es-MX"/>
        </w:rPr>
        <w:t xml:space="preserve">De acuerdo a lo señalado en el primer párrafo del artículo 66 de las POBALINES, la proposición y los documentos que se solicitan en el numeral 4.1 de la presente convocatoria deberán ser </w:t>
      </w:r>
      <w:r w:rsidRPr="00DC2828">
        <w:rPr>
          <w:rFonts w:ascii="Arial" w:hAnsi="Arial" w:cs="Arial"/>
          <w:b/>
          <w:lang w:eastAsia="es-MX"/>
        </w:rPr>
        <w:t>firmados autógrafamente</w:t>
      </w:r>
      <w:r w:rsidRPr="00DC2828">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165BD4">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w:t>
      </w:r>
      <w:r w:rsidRPr="00663696">
        <w:rPr>
          <w:rFonts w:ascii="Arial" w:hAnsi="Arial" w:cs="Arial"/>
          <w:lang w:eastAsia="es-MX"/>
        </w:rPr>
        <w:lastRenderedPageBreak/>
        <w:t>contenida en la propia proposición o con los documentos distintos a la misma, la Convocante no desechará la proposición.</w:t>
      </w:r>
    </w:p>
    <w:p w14:paraId="04A0577C" w14:textId="77777777" w:rsidR="00DC2828" w:rsidRPr="00DC2828" w:rsidRDefault="00DC2828" w:rsidP="00165BD4">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165BD4">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4" w:name="_Toc162455402"/>
      <w:r w:rsidRPr="00E30171">
        <w:rPr>
          <w:rFonts w:cs="Arial"/>
          <w:color w:val="244061" w:themeColor="accent1" w:themeShade="80"/>
          <w:kern w:val="32"/>
          <w:sz w:val="20"/>
        </w:rPr>
        <w:t>PARTICIPACIÓN EN EL PROCEDIMIENTO Y PRESENTACIÓN DE PROPOSICIONES</w:t>
      </w:r>
      <w:bookmarkEnd w:id="161"/>
      <w:bookmarkEnd w:id="162"/>
      <w:bookmarkEnd w:id="163"/>
      <w:bookmarkEnd w:id="164"/>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5" w:name="_Toc314030195"/>
      <w:bookmarkStart w:id="166" w:name="_Toc314085313"/>
      <w:bookmarkStart w:id="167" w:name="_Toc314094134"/>
      <w:bookmarkStart w:id="168" w:name="_Toc314804490"/>
      <w:bookmarkStart w:id="169" w:name="_Toc314804555"/>
      <w:bookmarkStart w:id="170" w:name="_Toc315905503"/>
      <w:bookmarkStart w:id="171" w:name="_Toc316315419"/>
      <w:bookmarkStart w:id="172" w:name="_Toc316316305"/>
      <w:bookmarkStart w:id="173" w:name="_Toc327181253"/>
      <w:bookmarkStart w:id="174" w:name="_Toc329602569"/>
      <w:bookmarkStart w:id="175" w:name="_Toc382993247"/>
      <w:bookmarkStart w:id="176" w:name="_Toc390246814"/>
      <w:bookmarkStart w:id="177" w:name="_Toc390699230"/>
      <w:bookmarkStart w:id="178" w:name="_Toc396148585"/>
      <w:bookmarkStart w:id="179" w:name="_Toc405207171"/>
      <w:bookmarkStart w:id="180" w:name="_Toc414448108"/>
      <w:bookmarkStart w:id="181" w:name="_Toc434003979"/>
      <w:bookmarkStart w:id="182" w:name="_Toc434004098"/>
      <w:bookmarkStart w:id="183" w:name="_Toc464498299"/>
      <w:bookmarkStart w:id="184" w:name="_Toc464498704"/>
      <w:bookmarkStart w:id="185" w:name="_Toc487209315"/>
      <w:bookmarkStart w:id="186" w:name="_Toc488428628"/>
      <w:bookmarkStart w:id="187" w:name="_Toc491180956"/>
      <w:bookmarkStart w:id="188" w:name="_Toc492377916"/>
      <w:bookmarkStart w:id="189" w:name="_Toc493501618"/>
      <w:bookmarkStart w:id="190" w:name="_Toc494211577"/>
      <w:bookmarkStart w:id="191" w:name="_Toc496883314"/>
      <w:bookmarkStart w:id="192" w:name="_Toc498523195"/>
      <w:bookmarkStart w:id="193" w:name="_Toc505704873"/>
      <w:bookmarkStart w:id="194" w:name="_Toc510612316"/>
      <w:bookmarkStart w:id="195" w:name="_Toc3538984"/>
      <w:bookmarkStart w:id="196" w:name="_Toc53156882"/>
      <w:bookmarkStart w:id="197" w:name="_Toc63362022"/>
      <w:bookmarkStart w:id="198" w:name="_Toc64362775"/>
      <w:bookmarkStart w:id="199" w:name="_Toc84251166"/>
      <w:bookmarkStart w:id="200" w:name="_Toc84352564"/>
      <w:bookmarkStart w:id="201" w:name="_Toc129173313"/>
      <w:bookmarkStart w:id="202" w:name="_Toc162455403"/>
      <w:r w:rsidRPr="00E30171">
        <w:rPr>
          <w:rFonts w:cs="Arial"/>
          <w:bCs/>
          <w:color w:val="244061" w:themeColor="accent1" w:themeShade="80"/>
          <w:sz w:val="20"/>
        </w:rPr>
        <w:t>Condiciones establecidas para la participación en los actos del procedimiento</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2956"/>
      <w:bookmarkStart w:id="215" w:name="_Toc383184929"/>
      <w:bookmarkStart w:id="216" w:name="_Toc383788306"/>
      <w:bookmarkStart w:id="217" w:name="_Toc390935270"/>
      <w:bookmarkStart w:id="218" w:name="_Toc409002213"/>
      <w:bookmarkStart w:id="219" w:name="_Toc422232834"/>
      <w:bookmarkStart w:id="220" w:name="_Toc427242072"/>
      <w:bookmarkStart w:id="221" w:name="_Toc428879784"/>
      <w:bookmarkStart w:id="222" w:name="_Toc447120309"/>
      <w:bookmarkStart w:id="223" w:name="_Toc452121377"/>
      <w:bookmarkStart w:id="224" w:name="_Toc464498300"/>
      <w:bookmarkStart w:id="225" w:name="_Toc464498705"/>
      <w:bookmarkStart w:id="226" w:name="_Toc487209316"/>
      <w:bookmarkStart w:id="227" w:name="_Toc488428629"/>
      <w:bookmarkStart w:id="228" w:name="_Toc491180957"/>
      <w:bookmarkStart w:id="229" w:name="_Toc492377917"/>
      <w:bookmarkStart w:id="230" w:name="_Toc493501619"/>
      <w:bookmarkStart w:id="231" w:name="_Toc494211578"/>
      <w:bookmarkStart w:id="232" w:name="_Toc496883315"/>
      <w:bookmarkStart w:id="233" w:name="_Toc498523196"/>
      <w:bookmarkStart w:id="234" w:name="_Toc505704874"/>
      <w:bookmarkStart w:id="235" w:name="_Toc510612317"/>
      <w:bookmarkStart w:id="236" w:name="_Toc3538985"/>
      <w:bookmarkStart w:id="237" w:name="_Toc53156883"/>
      <w:bookmarkStart w:id="238" w:name="_Toc63362023"/>
      <w:bookmarkStart w:id="239" w:name="_Toc64362776"/>
      <w:bookmarkStart w:id="240" w:name="_Toc84251167"/>
      <w:bookmarkStart w:id="241" w:name="_Toc84352565"/>
      <w:bookmarkStart w:id="242" w:name="_Toc129173314"/>
      <w:bookmarkStart w:id="243" w:name="_Toc16245540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4" w:name="_Toc309618066"/>
      <w:bookmarkStart w:id="245" w:name="_Toc314030197"/>
      <w:bookmarkStart w:id="246" w:name="_Toc314085315"/>
      <w:bookmarkStart w:id="247" w:name="_Toc314094136"/>
      <w:bookmarkStart w:id="248" w:name="_Toc314804492"/>
      <w:bookmarkStart w:id="249" w:name="_Toc314804557"/>
      <w:bookmarkStart w:id="250" w:name="_Toc315905505"/>
      <w:bookmarkStart w:id="251" w:name="_Toc316315421"/>
      <w:bookmarkStart w:id="252" w:name="_Toc316316307"/>
      <w:bookmarkStart w:id="253" w:name="_Toc327181255"/>
      <w:bookmarkStart w:id="254" w:name="_Toc329602571"/>
      <w:bookmarkStart w:id="255" w:name="_Toc382992957"/>
      <w:bookmarkStart w:id="256" w:name="_Toc383184930"/>
      <w:bookmarkStart w:id="257" w:name="_Toc383788307"/>
      <w:bookmarkStart w:id="258" w:name="_Toc390935271"/>
      <w:bookmarkStart w:id="259" w:name="_Toc409002214"/>
      <w:bookmarkStart w:id="260" w:name="_Toc422232835"/>
      <w:bookmarkStart w:id="261" w:name="_Toc427242073"/>
      <w:bookmarkStart w:id="262" w:name="_Toc428879785"/>
      <w:bookmarkStart w:id="263" w:name="_Toc447120310"/>
      <w:bookmarkStart w:id="264" w:name="_Toc452121378"/>
      <w:bookmarkStart w:id="265" w:name="_Toc464498301"/>
      <w:bookmarkStart w:id="266" w:name="_Toc464498706"/>
      <w:bookmarkStart w:id="267" w:name="_Toc487209317"/>
      <w:bookmarkStart w:id="268" w:name="_Toc488428630"/>
      <w:bookmarkStart w:id="269" w:name="_Toc491180958"/>
      <w:bookmarkStart w:id="270" w:name="_Toc492377918"/>
      <w:bookmarkStart w:id="271" w:name="_Toc493501620"/>
      <w:bookmarkStart w:id="272" w:name="_Toc494211579"/>
      <w:bookmarkStart w:id="273" w:name="_Toc496883316"/>
      <w:bookmarkStart w:id="274" w:name="_Toc498523197"/>
      <w:bookmarkStart w:id="275" w:name="_Toc505704875"/>
      <w:bookmarkStart w:id="276" w:name="_Toc510612318"/>
      <w:bookmarkStart w:id="277" w:name="_Toc3538986"/>
      <w:bookmarkStart w:id="278" w:name="_Toc53156884"/>
      <w:bookmarkStart w:id="279" w:name="_Toc63362024"/>
      <w:bookmarkStart w:id="280" w:name="_Toc64362777"/>
      <w:bookmarkStart w:id="281" w:name="_Toc84251168"/>
      <w:bookmarkStart w:id="282" w:name="_Toc84352566"/>
      <w:bookmarkStart w:id="283" w:name="_Toc129173315"/>
      <w:bookmarkStart w:id="284" w:name="_Toc162455405"/>
      <w:r w:rsidRPr="006B4BE5">
        <w:rPr>
          <w:rFonts w:cs="Arial"/>
          <w:bCs/>
          <w:color w:val="244061" w:themeColor="accent1" w:themeShade="80"/>
          <w:sz w:val="20"/>
        </w:rPr>
        <w:t>Para el caso de presentación de proposiciones conjuntas</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5" w:name="_Toc314085316"/>
      <w:bookmarkStart w:id="286"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165BD4">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165BD4">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165BD4">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165BD4">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y domicilio de los representantes de cada una de las personas agrupadas, </w:t>
      </w:r>
      <w:r w:rsidRPr="00940209">
        <w:rPr>
          <w:rFonts w:ascii="Arial" w:hAnsi="Arial" w:cs="Arial"/>
        </w:rPr>
        <w:lastRenderedPageBreak/>
        <w:t>señalando, en su caso, los datos de las escrituras públicas con las que acrediten las facultades de representación;</w:t>
      </w:r>
    </w:p>
    <w:p w14:paraId="75A70886" w14:textId="77777777" w:rsidR="00940209" w:rsidRDefault="00E53974" w:rsidP="00165BD4">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165BD4">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165BD4">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165BD4">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165BD4">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165BD4">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7" w:name="_Toc162455406"/>
      <w:r w:rsidRPr="006B4BE5">
        <w:rPr>
          <w:rFonts w:cs="Arial"/>
          <w:bCs/>
          <w:color w:val="244061" w:themeColor="accent1" w:themeShade="80"/>
          <w:sz w:val="20"/>
        </w:rPr>
        <w:t>CONTENIDO DE LAS PROPOSICIONES</w:t>
      </w:r>
      <w:bookmarkEnd w:id="37"/>
      <w:bookmarkEnd w:id="285"/>
      <w:bookmarkEnd w:id="286"/>
      <w:bookmarkEnd w:id="287"/>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8" w:name="_Toc289064580"/>
      <w:bookmarkStart w:id="289" w:name="_Toc310514790"/>
      <w:bookmarkStart w:id="290" w:name="_Toc312083756"/>
      <w:bookmarkStart w:id="291" w:name="_Toc312402701"/>
      <w:bookmarkStart w:id="292" w:name="_Toc314002686"/>
      <w:bookmarkStart w:id="293" w:name="_Toc314030199"/>
      <w:bookmarkStart w:id="294" w:name="_Toc314085317"/>
      <w:bookmarkStart w:id="295" w:name="_Toc314094138"/>
      <w:bookmarkStart w:id="296" w:name="_Toc314804494"/>
      <w:bookmarkStart w:id="297" w:name="_Toc314804559"/>
      <w:bookmarkStart w:id="298" w:name="_Toc315905507"/>
      <w:bookmarkStart w:id="299" w:name="_Toc316315423"/>
      <w:bookmarkStart w:id="300" w:name="_Toc316316309"/>
      <w:bookmarkStart w:id="301" w:name="_Toc327181257"/>
      <w:bookmarkStart w:id="302" w:name="_Toc329602573"/>
      <w:bookmarkStart w:id="303" w:name="_Toc382992959"/>
      <w:bookmarkStart w:id="304" w:name="_Toc383184932"/>
      <w:bookmarkStart w:id="305" w:name="_Toc383788309"/>
      <w:bookmarkStart w:id="306" w:name="_Toc390935273"/>
      <w:bookmarkStart w:id="307" w:name="_Toc409002216"/>
      <w:bookmarkStart w:id="308" w:name="_Toc422232837"/>
      <w:bookmarkStart w:id="309" w:name="_Toc427242075"/>
      <w:bookmarkStart w:id="310" w:name="_Toc428879787"/>
      <w:bookmarkStart w:id="311" w:name="_Toc447120312"/>
      <w:bookmarkStart w:id="312" w:name="_Toc452121380"/>
      <w:bookmarkStart w:id="313" w:name="_Toc464498303"/>
      <w:bookmarkStart w:id="314" w:name="_Toc464498708"/>
      <w:bookmarkStart w:id="315" w:name="_Toc487209319"/>
      <w:bookmarkStart w:id="316" w:name="_Toc488428632"/>
      <w:bookmarkStart w:id="317" w:name="_Toc491180960"/>
      <w:bookmarkStart w:id="318" w:name="_Toc492377920"/>
      <w:bookmarkStart w:id="319" w:name="_Toc493501622"/>
      <w:bookmarkStart w:id="320" w:name="_Toc494211581"/>
      <w:bookmarkStart w:id="321" w:name="_Toc496883318"/>
      <w:bookmarkStart w:id="322" w:name="_Toc498523199"/>
      <w:bookmarkStart w:id="323" w:name="_Toc505704877"/>
      <w:bookmarkStart w:id="324" w:name="_Toc510612320"/>
      <w:bookmarkStart w:id="325" w:name="_Toc3538988"/>
      <w:bookmarkStart w:id="326" w:name="_Toc162455407"/>
      <w:bookmarkStart w:id="327" w:name="_Toc53156886"/>
      <w:bookmarkStart w:id="328" w:name="_Toc63362026"/>
      <w:bookmarkStart w:id="329" w:name="_Toc64362779"/>
      <w:bookmarkStart w:id="330" w:name="_Toc84251170"/>
      <w:bookmarkStart w:id="331" w:name="_Toc84352568"/>
      <w:bookmarkStart w:id="332" w:name="_Toc129173317"/>
      <w:r w:rsidRPr="006B4BE5">
        <w:rPr>
          <w:rFonts w:cs="Arial"/>
          <w:bCs/>
          <w:color w:val="244061" w:themeColor="accent1" w:themeShade="80"/>
          <w:sz w:val="20"/>
        </w:rPr>
        <w:t>Documentación distinta a la oferta técnica y la oferta económica</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r w:rsidR="00566995">
        <w:rPr>
          <w:rFonts w:cs="Arial"/>
          <w:bCs/>
          <w:color w:val="244061" w:themeColor="accent1" w:themeShade="80"/>
          <w:sz w:val="20"/>
        </w:rPr>
        <w:t xml:space="preserve"> </w:t>
      </w:r>
      <w:bookmarkEnd w:id="327"/>
      <w:bookmarkEnd w:id="328"/>
      <w:bookmarkEnd w:id="329"/>
      <w:bookmarkEnd w:id="330"/>
      <w:bookmarkEnd w:id="331"/>
      <w:bookmarkEnd w:id="332"/>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165BD4">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w:t>
      </w:r>
      <w:r w:rsidRPr="00677CB9">
        <w:rPr>
          <w:sz w:val="20"/>
        </w:rPr>
        <w:lastRenderedPageBreak/>
        <w:t xml:space="preserve">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6" w:history="1">
        <w:r w:rsidRPr="00C7307C">
          <w:rPr>
            <w:rStyle w:val="Hipervnculo"/>
            <w:i/>
            <w:sz w:val="20"/>
          </w:rPr>
          <w:t>https://listanominal.ine.mx/scpln/</w:t>
        </w:r>
      </w:hyperlink>
    </w:p>
    <w:p w14:paraId="307A8EB4" w14:textId="173EA1FD" w:rsidR="00B03F4B" w:rsidRPr="00B03F4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165BD4">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165BD4">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165BD4">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20B9A2BD" w:rsidR="00B201FD" w:rsidRPr="00FB2E8A" w:rsidRDefault="00B201FD" w:rsidP="00B201FD">
      <w:pPr>
        <w:pStyle w:val="Texto0"/>
        <w:spacing w:before="120" w:after="120" w:line="240" w:lineRule="auto"/>
        <w:ind w:left="993" w:firstLine="0"/>
        <w:rPr>
          <w:sz w:val="20"/>
        </w:rPr>
      </w:pPr>
      <w:r w:rsidRPr="009A1225">
        <w:rPr>
          <w:sz w:val="20"/>
        </w:rPr>
        <w:t xml:space="preserve">Los documentos antes mencionados, son indispensables para evaluar la documentación distinta a la proposición técnica y económica y en consecuencia, su incumplimiento afecta su solvencia y motivaría su </w:t>
      </w:r>
      <w:proofErr w:type="spellStart"/>
      <w:r w:rsidRPr="009A1225">
        <w:rPr>
          <w:sz w:val="20"/>
        </w:rPr>
        <w:t>desechamiento</w:t>
      </w:r>
      <w:proofErr w:type="spellEnd"/>
      <w:r w:rsidRPr="009A1225">
        <w:rPr>
          <w:sz w:val="20"/>
        </w:rPr>
        <w:t>.</w:t>
      </w:r>
      <w:r w:rsidR="0039216A">
        <w:rPr>
          <w:sz w:val="20"/>
        </w:rPr>
        <w:t xml:space="preserve"> </w:t>
      </w:r>
      <w:r w:rsidR="0039216A" w:rsidRPr="0039216A">
        <w:rPr>
          <w:sz w:val="20"/>
        </w:rPr>
        <w:t xml:space="preserve">Con excepción de los referidos en los incisos g) y h) ya que no es obligatorio pertenecer al sector </w:t>
      </w:r>
      <w:proofErr w:type="spellStart"/>
      <w:r w:rsidR="0039216A" w:rsidRPr="0039216A">
        <w:rPr>
          <w:sz w:val="20"/>
        </w:rPr>
        <w:t>MIPyMES</w:t>
      </w:r>
      <w:proofErr w:type="spellEnd"/>
      <w:r w:rsidR="0039216A" w:rsidRPr="0039216A">
        <w:rPr>
          <w:sz w:val="20"/>
        </w:rPr>
        <w:t xml:space="preserve">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165BD4">
      <w:pPr>
        <w:pStyle w:val="Ttulo1"/>
        <w:numPr>
          <w:ilvl w:val="1"/>
          <w:numId w:val="98"/>
        </w:numPr>
        <w:tabs>
          <w:tab w:val="left" w:pos="993"/>
        </w:tabs>
        <w:spacing w:before="120" w:after="120"/>
        <w:jc w:val="both"/>
        <w:rPr>
          <w:sz w:val="20"/>
        </w:rPr>
      </w:pPr>
      <w:bookmarkStart w:id="333" w:name="_Toc314094139"/>
      <w:bookmarkStart w:id="334" w:name="_Toc314804495"/>
      <w:bookmarkStart w:id="335" w:name="_Toc314804560"/>
      <w:bookmarkStart w:id="336" w:name="_Toc315905508"/>
      <w:bookmarkStart w:id="337" w:name="_Toc316315424"/>
      <w:bookmarkStart w:id="338" w:name="_Toc316316310"/>
      <w:bookmarkStart w:id="339" w:name="_Toc327181258"/>
      <w:bookmarkStart w:id="340" w:name="_Toc329602574"/>
      <w:bookmarkStart w:id="341" w:name="_Toc382992960"/>
      <w:bookmarkStart w:id="342" w:name="_Toc383184933"/>
      <w:bookmarkStart w:id="343" w:name="_Toc383788310"/>
      <w:bookmarkStart w:id="344" w:name="_Toc390935274"/>
      <w:bookmarkStart w:id="345" w:name="_Toc409002217"/>
      <w:bookmarkStart w:id="346" w:name="_Toc422232838"/>
      <w:bookmarkStart w:id="347" w:name="_Toc427242076"/>
      <w:bookmarkStart w:id="348" w:name="_Toc428879788"/>
      <w:bookmarkStart w:id="349" w:name="_Toc447120313"/>
      <w:bookmarkStart w:id="350" w:name="_Toc452121381"/>
      <w:bookmarkStart w:id="351" w:name="_Toc464498304"/>
      <w:bookmarkStart w:id="352" w:name="_Toc464498709"/>
      <w:bookmarkStart w:id="353" w:name="_Toc487209320"/>
      <w:bookmarkStart w:id="354" w:name="_Toc488428633"/>
      <w:bookmarkStart w:id="355" w:name="_Toc491180961"/>
      <w:bookmarkStart w:id="356" w:name="_Toc492377921"/>
      <w:bookmarkStart w:id="357" w:name="_Toc493501623"/>
      <w:bookmarkStart w:id="358" w:name="_Toc494211582"/>
      <w:bookmarkStart w:id="359" w:name="_Toc496883319"/>
      <w:bookmarkStart w:id="360" w:name="_Toc498523200"/>
      <w:bookmarkStart w:id="361" w:name="_Toc505704878"/>
      <w:bookmarkStart w:id="362" w:name="_Toc510612321"/>
      <w:bookmarkStart w:id="363" w:name="_Toc3538989"/>
      <w:bookmarkStart w:id="364" w:name="_Toc162455408"/>
      <w:bookmarkStart w:id="365" w:name="_Toc53156887"/>
      <w:bookmarkStart w:id="366" w:name="_Toc63362027"/>
      <w:bookmarkStart w:id="367" w:name="_Toc64362780"/>
      <w:bookmarkStart w:id="368" w:name="_Toc84251171"/>
      <w:bookmarkStart w:id="369" w:name="_Toc84352569"/>
      <w:bookmarkStart w:id="370"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r w:rsidR="00566995" w:rsidRPr="000A09C4">
        <w:rPr>
          <w:rFonts w:cs="Arial"/>
          <w:bCs/>
          <w:color w:val="244061" w:themeColor="accent1" w:themeShade="80"/>
          <w:sz w:val="20"/>
        </w:rPr>
        <w:t xml:space="preserve"> </w:t>
      </w:r>
      <w:bookmarkStart w:id="371" w:name="_Toc284238904"/>
      <w:bookmarkStart w:id="372" w:name="_Toc289064582"/>
      <w:bookmarkEnd w:id="365"/>
      <w:bookmarkEnd w:id="366"/>
      <w:bookmarkEnd w:id="367"/>
      <w:bookmarkEnd w:id="368"/>
      <w:bookmarkEnd w:id="369"/>
      <w:bookmarkEnd w:id="370"/>
    </w:p>
    <w:p w14:paraId="2A58F613" w14:textId="01A4F197" w:rsidR="00F70FCA" w:rsidRPr="000A09C4" w:rsidRDefault="00F70FCA" w:rsidP="000A09C4">
      <w:pPr>
        <w:pStyle w:val="Ttulo1"/>
        <w:tabs>
          <w:tab w:val="left" w:pos="993"/>
        </w:tabs>
        <w:spacing w:before="120" w:after="120"/>
        <w:ind w:left="993"/>
        <w:jc w:val="both"/>
        <w:rPr>
          <w:sz w:val="20"/>
        </w:rPr>
      </w:pPr>
      <w:bookmarkStart w:id="373" w:name="_Toc162455409"/>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w:t>
      </w:r>
      <w:r w:rsidRPr="000A09C4">
        <w:rPr>
          <w:sz w:val="20"/>
        </w:rPr>
        <w:lastRenderedPageBreak/>
        <w:t xml:space="preserve">su caso, se soliciten en dicho </w:t>
      </w:r>
      <w:r w:rsidR="009A78E9" w:rsidRPr="000A09C4">
        <w:rPr>
          <w:sz w:val="20"/>
        </w:rPr>
        <w:t>a</w:t>
      </w:r>
      <w:r w:rsidRPr="000A09C4">
        <w:rPr>
          <w:sz w:val="20"/>
        </w:rPr>
        <w:t>nexo, debiendo considerar las modificaciones que se deriven de la(s) Junta(s) de Aclaraciones que se celebre(n).</w:t>
      </w:r>
      <w:bookmarkEnd w:id="373"/>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 xml:space="preserve">Los documentos mencionados en este numeral son indispensables para evaluar la proposición técnica presentada y en consecuencia, su incumplimiento afecta su solvencia y motivaría su </w:t>
      </w:r>
      <w:proofErr w:type="spellStart"/>
      <w:r w:rsidRPr="00B201FD">
        <w:rPr>
          <w:sz w:val="20"/>
        </w:rPr>
        <w:t>desechamiento</w:t>
      </w:r>
      <w:proofErr w:type="spellEnd"/>
      <w:r w:rsidRPr="00B201FD">
        <w:rPr>
          <w:sz w:val="20"/>
        </w:rPr>
        <w:t>.</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165BD4">
      <w:pPr>
        <w:pStyle w:val="Ttulo1"/>
        <w:numPr>
          <w:ilvl w:val="1"/>
          <w:numId w:val="98"/>
        </w:numPr>
        <w:spacing w:before="120" w:after="120"/>
        <w:jc w:val="both"/>
        <w:rPr>
          <w:rFonts w:cs="Arial"/>
          <w:bCs/>
          <w:color w:val="244061" w:themeColor="accent1" w:themeShade="80"/>
          <w:sz w:val="20"/>
        </w:rPr>
      </w:pPr>
      <w:bookmarkStart w:id="374" w:name="_Toc310514792"/>
      <w:bookmarkStart w:id="375" w:name="_Toc312083758"/>
      <w:bookmarkStart w:id="376" w:name="_Toc312402703"/>
      <w:bookmarkStart w:id="377" w:name="_Toc313943677"/>
      <w:bookmarkStart w:id="378" w:name="_Toc313943739"/>
      <w:bookmarkStart w:id="379" w:name="_Toc313999942"/>
      <w:bookmarkStart w:id="380" w:name="_Toc314007646"/>
      <w:bookmarkStart w:id="381" w:name="_Toc314094140"/>
      <w:bookmarkStart w:id="382" w:name="_Toc314804496"/>
      <w:bookmarkStart w:id="383" w:name="_Toc314804561"/>
      <w:bookmarkStart w:id="384" w:name="_Toc315905509"/>
      <w:bookmarkStart w:id="385" w:name="_Toc316315425"/>
      <w:bookmarkStart w:id="386" w:name="_Toc316316311"/>
      <w:bookmarkStart w:id="387" w:name="_Toc327181259"/>
      <w:bookmarkStart w:id="388" w:name="_Toc329602575"/>
      <w:bookmarkStart w:id="389" w:name="_Toc382992961"/>
      <w:bookmarkStart w:id="390" w:name="_Toc383184934"/>
      <w:bookmarkStart w:id="391" w:name="_Toc383788311"/>
      <w:bookmarkStart w:id="392" w:name="_Toc390935275"/>
      <w:bookmarkStart w:id="393" w:name="_Toc409002218"/>
      <w:bookmarkStart w:id="394" w:name="_Toc422232839"/>
      <w:bookmarkStart w:id="395" w:name="_Toc427242077"/>
      <w:bookmarkStart w:id="396" w:name="_Toc428879789"/>
      <w:bookmarkStart w:id="397" w:name="_Toc447120314"/>
      <w:bookmarkStart w:id="398" w:name="_Toc452121382"/>
      <w:bookmarkStart w:id="399" w:name="_Toc464498305"/>
      <w:bookmarkStart w:id="400" w:name="_Toc464498710"/>
      <w:bookmarkStart w:id="401" w:name="_Toc487209321"/>
      <w:bookmarkStart w:id="402" w:name="_Toc488428634"/>
      <w:bookmarkStart w:id="403" w:name="_Toc491180962"/>
      <w:bookmarkStart w:id="404" w:name="_Toc492377922"/>
      <w:bookmarkStart w:id="405" w:name="_Toc493501624"/>
      <w:bookmarkStart w:id="406" w:name="_Toc494211583"/>
      <w:bookmarkStart w:id="407" w:name="_Toc496883320"/>
      <w:bookmarkStart w:id="408" w:name="_Toc498523201"/>
      <w:bookmarkStart w:id="409" w:name="_Toc505704879"/>
      <w:bookmarkStart w:id="410" w:name="_Toc510612322"/>
      <w:bookmarkStart w:id="411" w:name="_Toc3538990"/>
      <w:bookmarkStart w:id="412" w:name="_Toc162455410"/>
      <w:bookmarkStart w:id="413" w:name="_Toc53156888"/>
      <w:bookmarkStart w:id="414" w:name="_Toc63362028"/>
      <w:bookmarkStart w:id="415" w:name="_Toc64362781"/>
      <w:bookmarkStart w:id="416" w:name="_Toc84251172"/>
      <w:bookmarkStart w:id="417" w:name="_Toc84352570"/>
      <w:bookmarkStart w:id="418" w:name="_Toc129173319"/>
      <w:r w:rsidRPr="006B4BE5">
        <w:rPr>
          <w:rFonts w:cs="Arial"/>
          <w:bCs/>
          <w:color w:val="244061" w:themeColor="accent1" w:themeShade="80"/>
          <w:sz w:val="20"/>
        </w:rPr>
        <w:t>Contenido de la oferta económica</w:t>
      </w:r>
      <w:bookmarkEnd w:id="371"/>
      <w:bookmarkEnd w:id="372"/>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00675815">
        <w:rPr>
          <w:rFonts w:cs="Arial"/>
          <w:bCs/>
          <w:color w:val="244061" w:themeColor="accent1" w:themeShade="80"/>
          <w:sz w:val="20"/>
        </w:rPr>
        <w:t xml:space="preserve"> </w:t>
      </w:r>
      <w:bookmarkEnd w:id="413"/>
      <w:bookmarkEnd w:id="414"/>
      <w:bookmarkEnd w:id="415"/>
      <w:bookmarkEnd w:id="416"/>
      <w:bookmarkEnd w:id="417"/>
      <w:bookmarkEnd w:id="418"/>
    </w:p>
    <w:p w14:paraId="14C06A17" w14:textId="4E397E6E" w:rsidR="00827564" w:rsidRDefault="00827564" w:rsidP="00165BD4">
      <w:pPr>
        <w:pStyle w:val="Texto0"/>
        <w:numPr>
          <w:ilvl w:val="0"/>
          <w:numId w:val="66"/>
        </w:numPr>
        <w:tabs>
          <w:tab w:val="left" w:pos="709"/>
        </w:tabs>
        <w:spacing w:before="120" w:after="120" w:line="240" w:lineRule="auto"/>
        <w:ind w:left="993" w:hanging="284"/>
        <w:rPr>
          <w:sz w:val="20"/>
        </w:rPr>
      </w:pPr>
      <w:bookmarkStart w:id="419" w:name="_Toc284238908"/>
      <w:bookmarkStart w:id="420" w:name="_Toc289064586"/>
      <w:bookmarkStart w:id="421" w:name="_Toc299018180"/>
      <w:bookmarkStart w:id="422" w:name="_Toc305758551"/>
      <w:bookmarkStart w:id="423" w:name="_Toc310514796"/>
      <w:bookmarkStart w:id="424" w:name="_Toc312083762"/>
      <w:bookmarkStart w:id="425" w:name="_Toc312402707"/>
      <w:bookmarkStart w:id="426" w:name="_Toc314002692"/>
      <w:bookmarkStart w:id="427" w:name="_Toc314030205"/>
      <w:bookmarkStart w:id="428" w:name="_Toc314085323"/>
      <w:bookmarkStart w:id="429" w:name="_Toc314086081"/>
      <w:bookmarkStart w:id="430" w:name="_Toc314086221"/>
      <w:bookmarkStart w:id="431" w:name="_Toc314804309"/>
      <w:bookmarkStart w:id="432" w:name="_Toc315900391"/>
      <w:bookmarkStart w:id="433" w:name="_Toc315904630"/>
      <w:bookmarkStart w:id="434" w:name="_Toc316472881"/>
      <w:bookmarkStart w:id="435" w:name="_Toc316482410"/>
      <w:bookmarkStart w:id="436" w:name="_Toc324237750"/>
      <w:bookmarkStart w:id="437" w:name="_Toc329602267"/>
      <w:bookmarkStart w:id="438" w:name="_Toc350422272"/>
      <w:bookmarkStart w:id="439" w:name="_Toc353180914"/>
      <w:bookmarkStart w:id="440" w:name="_Toc314085324"/>
      <w:bookmarkStart w:id="441" w:name="_Toc314086222"/>
      <w:bookmarkStart w:id="442" w:name="_Toc314094145"/>
      <w:bookmarkStart w:id="443" w:name="_Toc289064605"/>
      <w:r w:rsidRPr="00677CB9">
        <w:rPr>
          <w:sz w:val="20"/>
        </w:rPr>
        <w:t xml:space="preserve">Los </w:t>
      </w:r>
      <w:r w:rsidRPr="00D66F1B">
        <w:rPr>
          <w:sz w:val="20"/>
        </w:rPr>
        <w:t xml:space="preserve">LICITANTES deberán presentar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53487D">
        <w:rPr>
          <w:sz w:val="20"/>
          <w:lang w:val="es-MX"/>
        </w:rPr>
        <w:t xml:space="preserve"> o las</w:t>
      </w:r>
      <w:r w:rsidR="00B36653">
        <w:rPr>
          <w:sz w:val="20"/>
          <w:lang w:val="es-MX"/>
        </w:rPr>
        <w:t xml:space="preserve"> partid</w:t>
      </w:r>
      <w:r w:rsidR="004D0EDA">
        <w:rPr>
          <w:sz w:val="20"/>
          <w:lang w:val="es-MX"/>
        </w:rPr>
        <w:t>a</w:t>
      </w:r>
      <w:r w:rsidR="0053487D">
        <w:rPr>
          <w:sz w:val="20"/>
          <w:lang w:val="es-MX"/>
        </w:rPr>
        <w:t>s para las que participe</w:t>
      </w:r>
      <w:r w:rsidR="004D0EDA">
        <w:rPr>
          <w:sz w:val="20"/>
          <w:lang w:val="es-MX"/>
        </w:rPr>
        <w:t xml:space="preserve">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165BD4">
      <w:pPr>
        <w:pStyle w:val="Texto0"/>
        <w:numPr>
          <w:ilvl w:val="0"/>
          <w:numId w:val="66"/>
        </w:numPr>
        <w:tabs>
          <w:tab w:val="left" w:pos="709"/>
        </w:tabs>
        <w:spacing w:before="120" w:after="120" w:line="240" w:lineRule="auto"/>
        <w:ind w:left="993"/>
        <w:rPr>
          <w:sz w:val="20"/>
        </w:rPr>
      </w:pPr>
      <w:bookmarkStart w:id="444" w:name="_Toc284238905"/>
      <w:bookmarkStart w:id="445" w:name="_Toc289064583"/>
      <w:bookmarkStart w:id="44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165BD4">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 xml:space="preserve">La proposición de la oferta económica es indispensable para su evaluación y en consecuencia, su incumplimiento afecta su solvencia y motivaría su </w:t>
      </w:r>
      <w:proofErr w:type="spellStart"/>
      <w:r w:rsidRPr="00B201FD">
        <w:rPr>
          <w:sz w:val="20"/>
        </w:rPr>
        <w:t>desechamiento</w:t>
      </w:r>
      <w:proofErr w:type="spellEnd"/>
      <w:r w:rsidRPr="00B201FD">
        <w:rPr>
          <w:sz w:val="20"/>
        </w:rPr>
        <w:t>.</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165BD4">
      <w:pPr>
        <w:pStyle w:val="Ttulo1"/>
        <w:numPr>
          <w:ilvl w:val="0"/>
          <w:numId w:val="98"/>
        </w:numPr>
        <w:spacing w:before="120" w:after="120"/>
        <w:jc w:val="both"/>
        <w:rPr>
          <w:rFonts w:cs="Arial"/>
          <w:bCs/>
          <w:color w:val="244061" w:themeColor="accent1" w:themeShade="80"/>
          <w:sz w:val="20"/>
        </w:rPr>
      </w:pPr>
      <w:bookmarkStart w:id="447" w:name="_Toc434004105"/>
      <w:bookmarkStart w:id="448" w:name="_Toc16245541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4"/>
      <w:bookmarkEnd w:id="445"/>
      <w:bookmarkEnd w:id="446"/>
      <w:bookmarkEnd w:id="447"/>
      <w:bookmarkEnd w:id="448"/>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165BD4">
      <w:pPr>
        <w:pStyle w:val="Ttulo1"/>
        <w:numPr>
          <w:ilvl w:val="1"/>
          <w:numId w:val="99"/>
        </w:numPr>
        <w:spacing w:before="120" w:after="120"/>
        <w:ind w:left="426"/>
        <w:jc w:val="both"/>
        <w:rPr>
          <w:rFonts w:cs="Arial"/>
          <w:bCs/>
          <w:color w:val="365F91" w:themeColor="accent1" w:themeShade="BF"/>
          <w:sz w:val="20"/>
        </w:rPr>
      </w:pPr>
      <w:bookmarkStart w:id="449" w:name="_Toc382992963"/>
      <w:bookmarkStart w:id="450" w:name="_Toc383184936"/>
      <w:bookmarkStart w:id="451" w:name="_Toc396148593"/>
      <w:bookmarkStart w:id="452" w:name="_Toc405207179"/>
      <w:bookmarkStart w:id="453" w:name="_Toc414448116"/>
      <w:bookmarkStart w:id="454" w:name="_Toc417477107"/>
      <w:bookmarkStart w:id="455" w:name="_Toc417482645"/>
      <w:bookmarkStart w:id="456" w:name="_Toc447617376"/>
      <w:bookmarkStart w:id="457" w:name="_Toc448329801"/>
      <w:bookmarkStart w:id="458" w:name="_Toc449969796"/>
      <w:bookmarkStart w:id="459" w:name="_Toc463548625"/>
      <w:bookmarkStart w:id="460" w:name="_Toc463548989"/>
      <w:bookmarkStart w:id="461" w:name="_Toc463549076"/>
      <w:bookmarkStart w:id="462" w:name="_Toc463549814"/>
      <w:bookmarkStart w:id="463" w:name="_Toc463549893"/>
      <w:bookmarkStart w:id="464" w:name="_Toc463973967"/>
      <w:bookmarkStart w:id="465" w:name="_Toc477352434"/>
      <w:bookmarkStart w:id="466" w:name="_Toc480826318"/>
      <w:bookmarkStart w:id="467" w:name="_Toc486343085"/>
      <w:bookmarkStart w:id="468" w:name="_Toc488428636"/>
      <w:bookmarkStart w:id="469" w:name="_Toc491180964"/>
      <w:bookmarkStart w:id="470" w:name="_Toc492377924"/>
      <w:bookmarkStart w:id="471" w:name="_Toc493501626"/>
      <w:bookmarkStart w:id="472" w:name="_Toc494211585"/>
      <w:bookmarkStart w:id="473" w:name="_Toc496883322"/>
      <w:bookmarkStart w:id="474" w:name="_Toc498523203"/>
      <w:bookmarkStart w:id="475" w:name="_Toc505704881"/>
      <w:bookmarkStart w:id="476" w:name="_Toc510612324"/>
      <w:bookmarkStart w:id="477" w:name="_Toc3538992"/>
      <w:bookmarkStart w:id="478" w:name="_Toc53156890"/>
      <w:bookmarkStart w:id="479" w:name="_Toc63362030"/>
      <w:bookmarkStart w:id="480" w:name="_Toc64362783"/>
      <w:bookmarkStart w:id="481" w:name="_Toc84251174"/>
      <w:bookmarkStart w:id="482" w:name="_Toc84352572"/>
      <w:bookmarkStart w:id="483" w:name="_Toc129173321"/>
      <w:bookmarkStart w:id="484" w:name="_Toc162455412"/>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4E65D818" w14:textId="4820D076" w:rsidR="004575F8" w:rsidRPr="00CD4B48" w:rsidRDefault="005D3A02" w:rsidP="00CD4B48">
      <w:pPr>
        <w:pStyle w:val="Texto0"/>
        <w:tabs>
          <w:tab w:val="left" w:pos="567"/>
        </w:tabs>
        <w:spacing w:before="120" w:after="120" w:line="240" w:lineRule="auto"/>
        <w:ind w:left="705" w:firstLine="0"/>
        <w:rPr>
          <w:sz w:val="20"/>
        </w:rPr>
      </w:pPr>
      <w:bookmarkStart w:id="485"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Pr="008C1D47">
        <w:rPr>
          <w:rFonts w:eastAsia="Arial Unicode MS" w:cs="Arial"/>
          <w:sz w:val="20"/>
        </w:rPr>
        <w:t>la</w:t>
      </w:r>
      <w:r w:rsidR="00CD4B48">
        <w:rPr>
          <w:rFonts w:eastAsia="Arial Unicode MS" w:cs="Arial"/>
          <w:sz w:val="20"/>
        </w:rPr>
        <w:t xml:space="preserve"> </w:t>
      </w:r>
      <w:r w:rsidR="00CD4B48" w:rsidRPr="00BF1A04">
        <w:rPr>
          <w:sz w:val="20"/>
        </w:rPr>
        <w:t xml:space="preserve">Dirección </w:t>
      </w:r>
      <w:r w:rsidR="00CD4B48">
        <w:rPr>
          <w:sz w:val="20"/>
        </w:rPr>
        <w:t xml:space="preserve">de </w:t>
      </w:r>
      <w:r w:rsidR="00210547">
        <w:rPr>
          <w:sz w:val="20"/>
        </w:rPr>
        <w:t xml:space="preserve">Recursos Materiales y Servicios a través de la </w:t>
      </w:r>
      <w:r w:rsidR="00BB3DBD">
        <w:rPr>
          <w:sz w:val="20"/>
        </w:rPr>
        <w:t>Subdirección de Almacenes, Inventarios y Desincorporación</w:t>
      </w:r>
      <w:r w:rsidR="006020C4">
        <w:rPr>
          <w:rFonts w:eastAsia="Arial Unicode MS" w:cs="Arial"/>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165BD4">
      <w:pPr>
        <w:pStyle w:val="Ttulo1"/>
        <w:numPr>
          <w:ilvl w:val="1"/>
          <w:numId w:val="99"/>
        </w:numPr>
        <w:spacing w:before="120" w:after="120"/>
        <w:jc w:val="both"/>
        <w:rPr>
          <w:rFonts w:cs="Arial"/>
          <w:bCs/>
          <w:color w:val="365F91" w:themeColor="accent1" w:themeShade="BF"/>
          <w:sz w:val="20"/>
        </w:rPr>
      </w:pPr>
      <w:bookmarkStart w:id="486" w:name="_Toc299007079"/>
      <w:bookmarkStart w:id="487" w:name="_Toc308600231"/>
      <w:bookmarkStart w:id="488" w:name="_Toc313943680"/>
      <w:bookmarkStart w:id="489" w:name="_Toc313943742"/>
      <w:bookmarkStart w:id="490" w:name="_Toc313999945"/>
      <w:bookmarkStart w:id="491" w:name="_Toc314007649"/>
      <w:bookmarkStart w:id="492" w:name="_Toc314094143"/>
      <w:bookmarkStart w:id="493" w:name="_Toc314804564"/>
      <w:bookmarkStart w:id="494" w:name="_Toc315905512"/>
      <w:bookmarkStart w:id="495" w:name="_Toc316315428"/>
      <w:bookmarkStart w:id="496" w:name="_Toc316316314"/>
      <w:bookmarkStart w:id="497" w:name="_Toc327181262"/>
      <w:bookmarkStart w:id="498" w:name="_Toc329602578"/>
      <w:bookmarkStart w:id="499" w:name="_Toc382992964"/>
      <w:bookmarkStart w:id="500" w:name="_Toc383184937"/>
      <w:bookmarkStart w:id="501" w:name="_Toc396148594"/>
      <w:bookmarkStart w:id="502" w:name="_Toc405207180"/>
      <w:bookmarkStart w:id="503" w:name="_Toc414448117"/>
      <w:bookmarkStart w:id="504" w:name="_Toc417477108"/>
      <w:bookmarkStart w:id="505" w:name="_Toc417482646"/>
      <w:bookmarkStart w:id="506" w:name="_Toc447617377"/>
      <w:bookmarkStart w:id="507" w:name="_Toc448329802"/>
      <w:bookmarkStart w:id="508" w:name="_Toc449969797"/>
      <w:bookmarkStart w:id="509" w:name="_Toc463548626"/>
      <w:bookmarkStart w:id="510" w:name="_Toc463548990"/>
      <w:bookmarkStart w:id="511" w:name="_Toc463549077"/>
      <w:bookmarkStart w:id="512" w:name="_Toc463549815"/>
      <w:bookmarkStart w:id="513" w:name="_Toc463549894"/>
      <w:bookmarkStart w:id="514" w:name="_Toc463973968"/>
      <w:bookmarkStart w:id="515" w:name="_Toc477352435"/>
      <w:bookmarkStart w:id="516" w:name="_Toc480826319"/>
      <w:bookmarkStart w:id="517" w:name="_Toc486343086"/>
      <w:bookmarkStart w:id="518" w:name="_Toc488428637"/>
      <w:bookmarkStart w:id="519" w:name="_Toc491180965"/>
      <w:bookmarkStart w:id="520" w:name="_Toc492377925"/>
      <w:bookmarkStart w:id="521" w:name="_Toc493501627"/>
      <w:bookmarkStart w:id="522" w:name="_Toc494211586"/>
      <w:bookmarkStart w:id="523" w:name="_Toc496883323"/>
      <w:bookmarkStart w:id="524" w:name="_Toc498523204"/>
      <w:bookmarkStart w:id="525" w:name="_Toc505704882"/>
      <w:bookmarkStart w:id="526" w:name="_Toc510612325"/>
      <w:bookmarkStart w:id="527" w:name="_Toc3538993"/>
      <w:bookmarkStart w:id="528" w:name="_Toc53156891"/>
      <w:bookmarkStart w:id="529" w:name="_Toc63362031"/>
      <w:bookmarkStart w:id="530" w:name="_Toc64362784"/>
      <w:bookmarkStart w:id="531" w:name="_Toc84251175"/>
      <w:bookmarkStart w:id="532" w:name="_Toc84352573"/>
      <w:bookmarkStart w:id="533" w:name="_Toc129173322"/>
      <w:bookmarkStart w:id="534" w:name="_Toc162455413"/>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4632D6D6" w14:textId="77BA1C4B" w:rsidR="00977287" w:rsidRPr="00EB0852" w:rsidRDefault="008518CB" w:rsidP="00165BD4">
      <w:pPr>
        <w:pStyle w:val="Sangra3detindependiente2"/>
        <w:numPr>
          <w:ilvl w:val="0"/>
          <w:numId w:val="90"/>
        </w:numPr>
        <w:spacing w:before="120" w:after="120"/>
        <w:ind w:left="709"/>
        <w:rPr>
          <w:rFonts w:eastAsia="Arial Unicode MS" w:cs="Arial"/>
        </w:rPr>
      </w:pPr>
      <w:bookmarkStart w:id="535" w:name="_Toc284239306"/>
      <w:r>
        <w:t xml:space="preserve">En cumplimiento a lo establecido en el segundo párrafo del artículo 43 del REGLAMENTO en relación con el tercer párrafo del artículo 67 de las POBALINES, la Dirección de Recursos </w:t>
      </w:r>
      <w:r>
        <w:lastRenderedPageBreak/>
        <w:t xml:space="preserve">Materiales y Servicios a través del titular de la Subdirección de Adquisiciones del INSTITUTO, evaluará económicamente </w:t>
      </w:r>
      <w:r>
        <w:rPr>
          <w:rFonts w:cs="Arial"/>
        </w:rPr>
        <w:t>al menos las 2 (dos)</w:t>
      </w:r>
      <w:r>
        <w:t xml:space="preserve"> proposiciones </w:t>
      </w:r>
      <w:r>
        <w:rPr>
          <w:rFonts w:cs="Arial"/>
        </w:rPr>
        <w:t xml:space="preserve">cuyo precio resulte ser más bajo; de no resultar estas solventes, se evaluarán las que les sigan en precio. </w:t>
      </w:r>
      <w:r>
        <w:rPr>
          <w:rFonts w:eastAsia="Arial Unicode MS" w:cs="Arial"/>
        </w:rPr>
        <w:t xml:space="preserve">Sólo serán susceptibles de evaluar económicamente aquellas ofertas que hayan cumplido con </w:t>
      </w:r>
      <w:r w:rsidRPr="00BC7A6C">
        <w:rPr>
          <w:rFonts w:eastAsia="Arial Unicode MS" w:cs="Arial"/>
        </w:rPr>
        <w:t xml:space="preserve">los requisitos solicitados en los </w:t>
      </w:r>
      <w:r w:rsidRPr="00BC7A6C">
        <w:rPr>
          <w:rFonts w:eastAsia="Arial Unicode MS" w:cs="Arial"/>
          <w:b/>
        </w:rPr>
        <w:t xml:space="preserve">numerales 4.1 </w:t>
      </w:r>
      <w:r w:rsidRPr="00BC7A6C">
        <w:rPr>
          <w:rFonts w:eastAsia="Arial Unicode MS" w:cs="Arial"/>
        </w:rPr>
        <w:t>y</w:t>
      </w:r>
      <w:r w:rsidRPr="00BC7A6C">
        <w:rPr>
          <w:rFonts w:eastAsia="Arial Unicode MS" w:cs="Arial"/>
          <w:b/>
        </w:rPr>
        <w:t xml:space="preserve"> 4.2</w:t>
      </w:r>
      <w:r w:rsidRPr="00BC7A6C">
        <w:rPr>
          <w:rFonts w:eastAsia="Arial Unicode MS" w:cs="Arial"/>
        </w:rPr>
        <w:t xml:space="preserve"> de </w:t>
      </w:r>
      <w:r w:rsidRPr="00BC7A6C">
        <w:rPr>
          <w:rFonts w:cs="Arial"/>
        </w:rPr>
        <w:t>la convocatoria</w:t>
      </w:r>
      <w:r w:rsidRPr="00BC7A6C">
        <w:rPr>
          <w:rFonts w:eastAsia="Arial Unicode MS" w:cs="Arial"/>
        </w:rPr>
        <w:t>.</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165BD4">
      <w:pPr>
        <w:pStyle w:val="Ttulo1"/>
        <w:numPr>
          <w:ilvl w:val="1"/>
          <w:numId w:val="99"/>
        </w:numPr>
        <w:spacing w:before="120" w:after="120"/>
        <w:jc w:val="both"/>
        <w:rPr>
          <w:rFonts w:cs="Arial"/>
          <w:bCs/>
          <w:color w:val="365F91" w:themeColor="accent1" w:themeShade="BF"/>
          <w:sz w:val="20"/>
        </w:rPr>
      </w:pPr>
      <w:bookmarkStart w:id="536" w:name="_Toc299007080"/>
      <w:bookmarkStart w:id="537" w:name="_Toc308600232"/>
      <w:bookmarkStart w:id="538" w:name="_Toc313943681"/>
      <w:bookmarkStart w:id="539" w:name="_Toc313943743"/>
      <w:bookmarkStart w:id="540" w:name="_Toc313999946"/>
      <w:bookmarkStart w:id="541" w:name="_Toc314007650"/>
      <w:bookmarkStart w:id="542" w:name="_Toc314094144"/>
      <w:bookmarkStart w:id="543" w:name="_Toc314804565"/>
      <w:bookmarkStart w:id="544" w:name="_Toc315905513"/>
      <w:bookmarkStart w:id="545" w:name="_Toc316315429"/>
      <w:bookmarkStart w:id="546" w:name="_Toc316316315"/>
      <w:bookmarkStart w:id="547" w:name="_Toc327181263"/>
      <w:bookmarkStart w:id="548" w:name="_Toc329602579"/>
      <w:bookmarkStart w:id="549" w:name="_Toc382992965"/>
      <w:bookmarkStart w:id="550" w:name="_Toc383184938"/>
      <w:bookmarkStart w:id="551" w:name="_Toc396148595"/>
      <w:bookmarkStart w:id="552" w:name="_Toc405207181"/>
      <w:bookmarkStart w:id="553" w:name="_Toc414448118"/>
      <w:bookmarkStart w:id="554" w:name="_Toc417477109"/>
      <w:bookmarkStart w:id="555" w:name="_Toc417482647"/>
      <w:bookmarkStart w:id="556" w:name="_Toc447617378"/>
      <w:bookmarkStart w:id="557" w:name="_Toc448329803"/>
      <w:bookmarkStart w:id="558" w:name="_Toc449969798"/>
      <w:bookmarkStart w:id="559" w:name="_Toc463548627"/>
      <w:bookmarkStart w:id="560" w:name="_Toc463548991"/>
      <w:bookmarkStart w:id="561" w:name="_Toc463549078"/>
      <w:bookmarkStart w:id="562" w:name="_Toc463549816"/>
      <w:bookmarkStart w:id="563" w:name="_Toc463549895"/>
      <w:bookmarkStart w:id="564" w:name="_Toc463973969"/>
      <w:bookmarkStart w:id="565" w:name="_Toc477352436"/>
      <w:bookmarkStart w:id="566" w:name="_Toc480826320"/>
      <w:bookmarkStart w:id="567" w:name="_Toc486343087"/>
      <w:bookmarkStart w:id="568" w:name="_Toc488428638"/>
      <w:bookmarkStart w:id="569" w:name="_Toc491180966"/>
      <w:bookmarkStart w:id="570" w:name="_Toc492377926"/>
      <w:bookmarkStart w:id="571" w:name="_Toc493501628"/>
      <w:bookmarkStart w:id="572" w:name="_Toc494211587"/>
      <w:bookmarkStart w:id="573" w:name="_Toc496883324"/>
      <w:bookmarkStart w:id="574" w:name="_Toc498523205"/>
      <w:bookmarkStart w:id="575" w:name="_Toc505704883"/>
      <w:bookmarkStart w:id="576" w:name="_Toc510612326"/>
      <w:bookmarkStart w:id="577" w:name="_Toc3538994"/>
      <w:bookmarkStart w:id="578" w:name="_Toc53156892"/>
      <w:bookmarkStart w:id="579" w:name="_Toc63362032"/>
      <w:bookmarkStart w:id="580" w:name="_Toc64362785"/>
      <w:bookmarkStart w:id="581" w:name="_Toc84251176"/>
      <w:bookmarkStart w:id="582" w:name="_Toc84352574"/>
      <w:bookmarkStart w:id="583" w:name="_Toc129173323"/>
      <w:bookmarkStart w:id="584" w:name="_Toc162455414"/>
      <w:r w:rsidRPr="0079654B">
        <w:rPr>
          <w:rFonts w:cs="Arial"/>
          <w:bCs/>
          <w:color w:val="365F91" w:themeColor="accent1" w:themeShade="BF"/>
          <w:sz w:val="20"/>
        </w:rPr>
        <w:t>Criterios para la adjudicación del contrato</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165BD4">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165BD4">
      <w:pPr>
        <w:numPr>
          <w:ilvl w:val="0"/>
          <w:numId w:val="91"/>
        </w:numPr>
        <w:spacing w:before="120" w:after="120"/>
        <w:ind w:left="993" w:hanging="284"/>
        <w:jc w:val="both"/>
        <w:rPr>
          <w:rFonts w:ascii="Arial" w:hAnsi="Arial" w:cs="Arial"/>
        </w:rPr>
      </w:pPr>
      <w:r>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Pr>
          <w:rFonts w:ascii="Arial" w:hAnsi="Arial" w:cs="Arial"/>
        </w:rPr>
        <w:t>MIPyMES</w:t>
      </w:r>
      <w:proofErr w:type="spellEnd"/>
      <w:r>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165BD4">
      <w:pPr>
        <w:numPr>
          <w:ilvl w:val="0"/>
          <w:numId w:val="91"/>
        </w:numPr>
        <w:ind w:left="993" w:hanging="284"/>
        <w:jc w:val="both"/>
        <w:rPr>
          <w:rFonts w:ascii="Arial" w:hAnsi="Arial" w:cs="Arial"/>
        </w:rPr>
      </w:pPr>
      <w:r>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165BD4">
      <w:pPr>
        <w:pStyle w:val="Ttulo1"/>
        <w:numPr>
          <w:ilvl w:val="0"/>
          <w:numId w:val="99"/>
        </w:numPr>
        <w:spacing w:before="120" w:after="120"/>
        <w:jc w:val="both"/>
        <w:rPr>
          <w:rFonts w:cs="Arial"/>
          <w:bCs/>
          <w:color w:val="244061" w:themeColor="accent1" w:themeShade="80"/>
          <w:sz w:val="20"/>
        </w:rPr>
      </w:pPr>
      <w:bookmarkStart w:id="585" w:name="_Toc162455415"/>
      <w:r w:rsidRPr="006B4BE5">
        <w:rPr>
          <w:rFonts w:cs="Arial"/>
          <w:bCs/>
          <w:color w:val="244061" w:themeColor="accent1" w:themeShade="80"/>
          <w:sz w:val="20"/>
        </w:rPr>
        <w:t>ACTOS QUE SE EFECTUARÁN DURANTE EL DESARROLLO DEL PROCEDIMIENTO</w:t>
      </w:r>
      <w:bookmarkEnd w:id="440"/>
      <w:bookmarkEnd w:id="441"/>
      <w:bookmarkEnd w:id="442"/>
      <w:bookmarkEnd w:id="585"/>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6" w:name="_Toc298953455"/>
      <w:bookmarkStart w:id="587" w:name="_Toc298956249"/>
      <w:bookmarkStart w:id="588" w:name="_Toc298961994"/>
      <w:bookmarkStart w:id="589" w:name="_Toc299363030"/>
      <w:bookmarkStart w:id="590" w:name="_Toc299363090"/>
      <w:bookmarkStart w:id="591" w:name="_Toc301965399"/>
      <w:bookmarkStart w:id="592" w:name="_Toc301965566"/>
      <w:bookmarkStart w:id="593" w:name="_Toc303722300"/>
      <w:bookmarkStart w:id="594" w:name="_Toc303777771"/>
      <w:bookmarkStart w:id="595" w:name="_Toc307923722"/>
      <w:bookmarkStart w:id="596" w:name="_Toc307995589"/>
      <w:bookmarkStart w:id="597" w:name="_Toc308181768"/>
      <w:bookmarkStart w:id="598" w:name="_Toc309618079"/>
      <w:bookmarkStart w:id="599" w:name="_Toc298407632"/>
      <w:bookmarkStart w:id="600" w:name="_Toc298953457"/>
      <w:bookmarkStart w:id="601" w:name="_Toc298956251"/>
      <w:bookmarkStart w:id="602" w:name="_Toc298961996"/>
      <w:bookmarkStart w:id="603" w:name="_Toc299363032"/>
      <w:bookmarkStart w:id="604" w:name="_Toc299363092"/>
      <w:bookmarkStart w:id="605" w:name="_Toc310514804"/>
      <w:bookmarkStart w:id="606" w:name="_Toc312083771"/>
      <w:bookmarkStart w:id="607" w:name="_Toc312402715"/>
      <w:bookmarkStart w:id="608"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10C923D0" w:rsidR="00195D22" w:rsidRPr="000873EF" w:rsidRDefault="00195D22" w:rsidP="00165BD4">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8F258A">
        <w:rPr>
          <w:bCs/>
          <w:sz w:val="20"/>
          <w:lang w:val="es-MX"/>
        </w:rPr>
        <w:t xml:space="preserve">e Invitaciones </w:t>
      </w:r>
      <w:r w:rsidRPr="000873EF">
        <w:rPr>
          <w:bCs/>
          <w:sz w:val="20"/>
          <w:lang w:val="es-MX"/>
        </w:rPr>
        <w:t xml:space="preserve">de la Subdirección de Adquisiciones adscrita a la Dirección Ejecutiva de Administración, ubicadas en el sexto piso del Edificio Zafiro II, en Periférico Sur 4124, Colonia Jardines del Pedregal, </w:t>
      </w:r>
      <w:r w:rsidRPr="000873EF">
        <w:rPr>
          <w:bCs/>
          <w:sz w:val="20"/>
          <w:lang w:val="es-MX"/>
        </w:rPr>
        <w:lastRenderedPageBreak/>
        <w:t>Álvaro Obregón, C.P. 01900 en la Ciudad de México, en días hábiles con horario de 09:00 a 18:00 horas.</w:t>
      </w:r>
    </w:p>
    <w:p w14:paraId="2CAE753D" w14:textId="3538AF41" w:rsidR="00195D22" w:rsidRDefault="00195D22" w:rsidP="00165BD4">
      <w:pPr>
        <w:pStyle w:val="Texto0"/>
        <w:numPr>
          <w:ilvl w:val="0"/>
          <w:numId w:val="92"/>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7"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165BD4">
      <w:pPr>
        <w:pStyle w:val="Ttulo1"/>
        <w:numPr>
          <w:ilvl w:val="1"/>
          <w:numId w:val="99"/>
        </w:numPr>
        <w:tabs>
          <w:tab w:val="num" w:pos="720"/>
        </w:tabs>
        <w:spacing w:before="120" w:after="120"/>
        <w:jc w:val="both"/>
        <w:rPr>
          <w:rFonts w:cs="Arial"/>
          <w:bCs/>
          <w:color w:val="244061" w:themeColor="accent1" w:themeShade="80"/>
          <w:sz w:val="20"/>
        </w:rPr>
      </w:pPr>
      <w:bookmarkStart w:id="609" w:name="_Toc314804567"/>
      <w:bookmarkStart w:id="610" w:name="_Toc315905515"/>
      <w:bookmarkStart w:id="611" w:name="_Toc316315431"/>
      <w:bookmarkStart w:id="612" w:name="_Toc316316317"/>
      <w:bookmarkStart w:id="613" w:name="_Toc327181265"/>
      <w:bookmarkStart w:id="614" w:name="_Toc329602581"/>
      <w:bookmarkStart w:id="615" w:name="_Toc382993258"/>
      <w:bookmarkStart w:id="616" w:name="_Toc390699241"/>
      <w:bookmarkStart w:id="617" w:name="_Toc396148597"/>
      <w:bookmarkStart w:id="618" w:name="_Toc405207183"/>
      <w:bookmarkStart w:id="619" w:name="_Toc414448120"/>
      <w:bookmarkStart w:id="620" w:name="_Toc434003991"/>
      <w:bookmarkStart w:id="621" w:name="_Toc434004110"/>
      <w:bookmarkStart w:id="622" w:name="_Toc464498310"/>
      <w:bookmarkStart w:id="623" w:name="_Toc464498715"/>
      <w:bookmarkStart w:id="624" w:name="_Toc487209327"/>
      <w:bookmarkStart w:id="625" w:name="_Toc488428640"/>
      <w:bookmarkStart w:id="626" w:name="_Toc491180968"/>
      <w:bookmarkStart w:id="627" w:name="_Toc492377928"/>
      <w:bookmarkStart w:id="628" w:name="_Toc493501630"/>
      <w:bookmarkStart w:id="629" w:name="_Toc494211589"/>
      <w:bookmarkStart w:id="630" w:name="_Toc496883326"/>
      <w:bookmarkStart w:id="631" w:name="_Toc498523207"/>
      <w:bookmarkStart w:id="632" w:name="_Toc505704885"/>
      <w:bookmarkStart w:id="633" w:name="_Toc510612328"/>
      <w:bookmarkStart w:id="634" w:name="_Toc3538996"/>
      <w:bookmarkStart w:id="635" w:name="_Toc53156894"/>
      <w:bookmarkStart w:id="636" w:name="_Toc63362034"/>
      <w:bookmarkStart w:id="637" w:name="_Toc64362787"/>
      <w:bookmarkStart w:id="638" w:name="_Toc84251178"/>
      <w:bookmarkStart w:id="639" w:name="_Toc84352576"/>
      <w:bookmarkStart w:id="640" w:name="_Toc129173325"/>
      <w:bookmarkStart w:id="641" w:name="_Toc162455416"/>
      <w:r w:rsidRPr="006B4BE5">
        <w:rPr>
          <w:rFonts w:cs="Arial"/>
          <w:bCs/>
          <w:color w:val="244061" w:themeColor="accent1" w:themeShade="80"/>
          <w:sz w:val="20"/>
        </w:rPr>
        <w:t>Acto de Junta de Aclaraciones</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10602413" w14:textId="77777777" w:rsidR="00827564" w:rsidRPr="0033233C" w:rsidRDefault="00827564" w:rsidP="00827564">
      <w:pPr>
        <w:pStyle w:val="Ttulo1"/>
        <w:spacing w:before="120" w:after="120"/>
        <w:jc w:val="both"/>
        <w:rPr>
          <w:rFonts w:cs="Arial"/>
          <w:bCs/>
          <w:sz w:val="20"/>
        </w:rPr>
      </w:pPr>
      <w:bookmarkStart w:id="642" w:name="_Toc382993259"/>
      <w:bookmarkStart w:id="643" w:name="_Toc390699242"/>
      <w:bookmarkStart w:id="644" w:name="_Toc396148598"/>
      <w:bookmarkStart w:id="645" w:name="_Toc405207184"/>
      <w:bookmarkStart w:id="646" w:name="_Toc414448121"/>
      <w:bookmarkStart w:id="647" w:name="_Toc434003992"/>
      <w:bookmarkStart w:id="648" w:name="_Toc434004111"/>
      <w:bookmarkStart w:id="649" w:name="_Toc464498311"/>
      <w:bookmarkStart w:id="650" w:name="_Toc464498716"/>
      <w:bookmarkStart w:id="651" w:name="_Toc487209328"/>
      <w:bookmarkStart w:id="652" w:name="_Toc488428641"/>
      <w:bookmarkStart w:id="653" w:name="_Toc491180969"/>
      <w:bookmarkStart w:id="654" w:name="_Toc492377929"/>
      <w:bookmarkStart w:id="655" w:name="_Toc493501631"/>
      <w:bookmarkStart w:id="656" w:name="_Toc494211590"/>
      <w:bookmarkStart w:id="657" w:name="_Toc496883327"/>
      <w:bookmarkStart w:id="658" w:name="_Toc498523208"/>
      <w:bookmarkStart w:id="659" w:name="_Toc505704886"/>
      <w:bookmarkStart w:id="660" w:name="_Toc510612329"/>
      <w:bookmarkStart w:id="661" w:name="_Toc3538997"/>
      <w:bookmarkStart w:id="662" w:name="_Toc53156895"/>
      <w:bookmarkStart w:id="663" w:name="_Toc63362035"/>
      <w:bookmarkStart w:id="664" w:name="_Toc64362788"/>
      <w:bookmarkStart w:id="665" w:name="_Toc84251179"/>
      <w:bookmarkStart w:id="666" w:name="_Toc84352577"/>
      <w:bookmarkStart w:id="667" w:name="_Toc129173326"/>
      <w:bookmarkStart w:id="668" w:name="_Toc16245541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3915C94D" w14:textId="03BC6C8D"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9"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B04DF0">
        <w:rPr>
          <w:b/>
          <w:sz w:val="20"/>
          <w:u w:val="single"/>
          <w:lang w:eastAsia="es-MX"/>
        </w:rPr>
        <w:t>1</w:t>
      </w:r>
      <w:r w:rsidR="00C14376">
        <w:rPr>
          <w:b/>
          <w:sz w:val="20"/>
          <w:u w:val="single"/>
          <w:lang w:eastAsia="es-MX"/>
        </w:rPr>
        <w:t>7</w:t>
      </w:r>
      <w:r w:rsidRPr="004E519A">
        <w:rPr>
          <w:b/>
          <w:sz w:val="20"/>
          <w:u w:val="single"/>
          <w:lang w:eastAsia="es-MX"/>
        </w:rPr>
        <w:t xml:space="preserve"> de </w:t>
      </w:r>
      <w:r w:rsidR="00B04DF0">
        <w:rPr>
          <w:b/>
          <w:sz w:val="20"/>
          <w:u w:val="single"/>
          <w:lang w:eastAsia="es-MX"/>
        </w:rPr>
        <w:t>abril</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B04DF0">
        <w:rPr>
          <w:b/>
          <w:sz w:val="20"/>
          <w:u w:val="single"/>
          <w:lang w:eastAsia="es-MX"/>
        </w:rPr>
        <w:t>10:00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Sur  No.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7777777" w:rsidR="00AA32C8" w:rsidRDefault="00AA32C8" w:rsidP="00AA32C8">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9"/>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70" w:name="_6.1.2__Solicitud"/>
      <w:bookmarkStart w:id="671" w:name="_Toc382993260"/>
      <w:bookmarkStart w:id="672" w:name="_Toc390699243"/>
      <w:bookmarkStart w:id="673" w:name="_Toc396148599"/>
      <w:bookmarkStart w:id="674" w:name="_Toc405207185"/>
      <w:bookmarkStart w:id="675" w:name="_Toc414448122"/>
      <w:bookmarkStart w:id="676" w:name="_Toc434003993"/>
      <w:bookmarkStart w:id="677" w:name="_Toc434004112"/>
      <w:bookmarkStart w:id="678" w:name="_Toc464498312"/>
      <w:bookmarkStart w:id="679" w:name="_Toc464498717"/>
      <w:bookmarkStart w:id="680" w:name="_Toc487209329"/>
      <w:bookmarkStart w:id="681" w:name="_Toc488428642"/>
      <w:bookmarkStart w:id="682" w:name="_Toc491180970"/>
      <w:bookmarkStart w:id="683" w:name="_Toc492377930"/>
      <w:bookmarkStart w:id="684" w:name="_Toc493501632"/>
      <w:bookmarkStart w:id="685" w:name="_Toc494211591"/>
      <w:bookmarkStart w:id="686" w:name="_Toc496883328"/>
      <w:bookmarkStart w:id="687" w:name="_Toc498523209"/>
      <w:bookmarkStart w:id="688" w:name="_Toc505704887"/>
      <w:bookmarkStart w:id="689" w:name="_Toc510612330"/>
      <w:bookmarkStart w:id="690" w:name="_Toc3538998"/>
      <w:bookmarkStart w:id="691" w:name="_Toc53156896"/>
      <w:bookmarkStart w:id="692" w:name="_Toc63362036"/>
      <w:bookmarkStart w:id="693" w:name="_Toc64362789"/>
      <w:bookmarkStart w:id="694" w:name="_Toc84251180"/>
      <w:bookmarkStart w:id="695" w:name="_Toc84352578"/>
      <w:bookmarkStart w:id="696" w:name="_Toc129173327"/>
      <w:bookmarkStart w:id="697" w:name="_Toc162455418"/>
      <w:bookmarkEnd w:id="67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C9388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4C37AD08" w14:textId="77777777" w:rsidR="0022538B" w:rsidRPr="00102B7C"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w:t>
      </w:r>
      <w:r w:rsidRPr="00102B7C">
        <w:rPr>
          <w:sz w:val="20"/>
          <w:lang w:eastAsia="es-MX"/>
        </w:rPr>
        <w:t xml:space="preserve">legal del LICITANTE: datos de las escrituras públicas en las que le fueron otorgadas las facultades para suscribir las propuestas. </w:t>
      </w:r>
    </w:p>
    <w:p w14:paraId="0EF5DC3C" w14:textId="182C7082" w:rsidR="0022538B" w:rsidRPr="000222F0" w:rsidRDefault="0022538B" w:rsidP="0022538B">
      <w:pPr>
        <w:pStyle w:val="Texto0"/>
        <w:numPr>
          <w:ilvl w:val="0"/>
          <w:numId w:val="8"/>
        </w:numPr>
        <w:spacing w:before="120" w:after="120" w:line="240" w:lineRule="auto"/>
        <w:ind w:left="993" w:hanging="284"/>
        <w:rPr>
          <w:b/>
          <w:sz w:val="20"/>
          <w:lang w:eastAsia="es-MX"/>
        </w:rPr>
      </w:pPr>
      <w:r w:rsidRPr="000222F0">
        <w:rPr>
          <w:sz w:val="20"/>
          <w:lang w:eastAsia="es-MX"/>
        </w:rPr>
        <w:t xml:space="preserve">Las solicitudes de aclaración se presentarán </w:t>
      </w:r>
      <w:r w:rsidRPr="00F953C7">
        <w:rPr>
          <w:b/>
          <w:sz w:val="22"/>
          <w:szCs w:val="22"/>
          <w:u w:val="single"/>
          <w:lang w:eastAsia="es-MX"/>
        </w:rPr>
        <w:t xml:space="preserve">a más tardar el día </w:t>
      </w:r>
      <w:r w:rsidR="00B04DF0" w:rsidRPr="00F953C7">
        <w:rPr>
          <w:b/>
          <w:sz w:val="22"/>
          <w:szCs w:val="22"/>
          <w:u w:val="single"/>
          <w:lang w:eastAsia="es-MX"/>
        </w:rPr>
        <w:t>1</w:t>
      </w:r>
      <w:r w:rsidR="00C14376">
        <w:rPr>
          <w:b/>
          <w:sz w:val="22"/>
          <w:szCs w:val="22"/>
          <w:u w:val="single"/>
          <w:lang w:eastAsia="es-MX"/>
        </w:rPr>
        <w:t>5</w:t>
      </w:r>
      <w:r w:rsidRPr="000222F0">
        <w:rPr>
          <w:b/>
          <w:sz w:val="22"/>
          <w:szCs w:val="22"/>
          <w:u w:val="single"/>
          <w:lang w:eastAsia="es-MX"/>
        </w:rPr>
        <w:t xml:space="preserve"> de </w:t>
      </w:r>
      <w:r w:rsidR="00B04DF0">
        <w:rPr>
          <w:b/>
          <w:sz w:val="22"/>
          <w:szCs w:val="22"/>
          <w:u w:val="single"/>
          <w:lang w:eastAsia="es-MX"/>
        </w:rPr>
        <w:t>abril</w:t>
      </w:r>
      <w:r w:rsidRPr="000222F0">
        <w:rPr>
          <w:b/>
          <w:sz w:val="22"/>
          <w:szCs w:val="22"/>
          <w:u w:val="single"/>
          <w:lang w:eastAsia="es-MX"/>
        </w:rPr>
        <w:t xml:space="preserve"> 202</w:t>
      </w:r>
      <w:r w:rsidR="00526D97">
        <w:rPr>
          <w:b/>
          <w:sz w:val="22"/>
          <w:szCs w:val="22"/>
          <w:u w:val="single"/>
          <w:lang w:eastAsia="es-MX"/>
        </w:rPr>
        <w:t>4</w:t>
      </w:r>
      <w:r w:rsidRPr="000222F0">
        <w:rPr>
          <w:b/>
          <w:sz w:val="22"/>
          <w:szCs w:val="22"/>
          <w:u w:val="single"/>
          <w:lang w:eastAsia="es-MX"/>
        </w:rPr>
        <w:t xml:space="preserve">, a las </w:t>
      </w:r>
      <w:r w:rsidR="00B04DF0">
        <w:rPr>
          <w:b/>
          <w:sz w:val="22"/>
          <w:szCs w:val="22"/>
          <w:u w:val="single"/>
          <w:lang w:eastAsia="es-MX"/>
        </w:rPr>
        <w:t>10:00</w:t>
      </w:r>
      <w:r w:rsidRPr="000222F0">
        <w:rPr>
          <w:b/>
          <w:sz w:val="22"/>
          <w:szCs w:val="22"/>
          <w:u w:val="single"/>
          <w:lang w:eastAsia="es-MX"/>
        </w:rPr>
        <w:t xml:space="preserve"> horas</w:t>
      </w:r>
      <w:r w:rsidRPr="000222F0">
        <w:rPr>
          <w:sz w:val="20"/>
          <w:lang w:eastAsia="es-MX"/>
        </w:rPr>
        <w:t xml:space="preserve">, en el domicilio en el que se llevara a cabo la junta de aclaraciones o a los correos </w:t>
      </w:r>
      <w:hyperlink r:id="rId28" w:history="1">
        <w:r w:rsidRPr="000222F0">
          <w:rPr>
            <w:rStyle w:val="Hipervnculo"/>
            <w:sz w:val="20"/>
            <w:lang w:eastAsia="es-MX"/>
          </w:rPr>
          <w:t>roberto.medina@ine.mx</w:t>
        </w:r>
      </w:hyperlink>
      <w:r w:rsidRPr="000222F0">
        <w:rPr>
          <w:sz w:val="20"/>
          <w:lang w:eastAsia="es-MX"/>
        </w:rPr>
        <w:t xml:space="preserve"> y </w:t>
      </w:r>
      <w:hyperlink r:id="rId29" w:history="1">
        <w:r w:rsidRPr="000222F0">
          <w:rPr>
            <w:rStyle w:val="Hipervnculo"/>
            <w:sz w:val="20"/>
            <w:lang w:eastAsia="es-MX"/>
          </w:rPr>
          <w:t>ary.rodriguez@ine.mx</w:t>
        </w:r>
      </w:hyperlink>
      <w:r w:rsidRPr="000222F0">
        <w:rPr>
          <w:sz w:val="20"/>
          <w:lang w:eastAsia="es-MX"/>
        </w:rPr>
        <w:t xml:space="preserve"> </w:t>
      </w:r>
    </w:p>
    <w:p w14:paraId="090E927D"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35135426"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lastRenderedPageBreak/>
        <w:t xml:space="preserve">Las solicitudes de aclaración se </w:t>
      </w:r>
      <w:r w:rsidR="008F258A"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8" w:name="_Toc382993261"/>
      <w:bookmarkStart w:id="699" w:name="_Toc390699244"/>
      <w:bookmarkStart w:id="700" w:name="_Toc396148600"/>
      <w:bookmarkStart w:id="701" w:name="_Toc405207186"/>
      <w:bookmarkStart w:id="702" w:name="_Toc414448123"/>
      <w:bookmarkStart w:id="703" w:name="_Toc434003994"/>
      <w:bookmarkStart w:id="704" w:name="_Toc434004113"/>
      <w:bookmarkStart w:id="705" w:name="_Toc464498313"/>
      <w:bookmarkStart w:id="706" w:name="_Toc464498718"/>
      <w:bookmarkStart w:id="707" w:name="_Toc487209330"/>
      <w:bookmarkStart w:id="708" w:name="_Toc488428643"/>
      <w:bookmarkStart w:id="709" w:name="_Toc491180971"/>
      <w:bookmarkStart w:id="710" w:name="_Toc492377931"/>
      <w:bookmarkStart w:id="711" w:name="_Toc493501633"/>
      <w:bookmarkStart w:id="712" w:name="_Toc494211592"/>
      <w:bookmarkStart w:id="713" w:name="_Toc496883329"/>
      <w:bookmarkStart w:id="714" w:name="_Toc498523210"/>
      <w:bookmarkStart w:id="715" w:name="_Toc505704888"/>
      <w:bookmarkStart w:id="716" w:name="_Toc510612331"/>
      <w:bookmarkStart w:id="717" w:name="_Toc3538999"/>
      <w:bookmarkStart w:id="718" w:name="_Toc53156897"/>
      <w:bookmarkStart w:id="719" w:name="_Toc63362037"/>
      <w:bookmarkStart w:id="720" w:name="_Toc64362790"/>
      <w:bookmarkStart w:id="721" w:name="_Toc84251181"/>
      <w:bookmarkStart w:id="722" w:name="_Toc84352579"/>
      <w:bookmarkStart w:id="723" w:name="_Toc129173328"/>
      <w:bookmarkStart w:id="724" w:name="_Toc16245541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165BD4">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165BD4">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7777777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165BD4">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165BD4">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Proposiciones, la modificación respectiva a la convocatoria deberá publicarse; en este caso, el diferimiento deberá considerar la existencia </w:t>
      </w:r>
      <w:r w:rsidRPr="00677CB9">
        <w:rPr>
          <w:rFonts w:ascii="Arial" w:hAnsi="Arial" w:cs="Arial"/>
          <w:lang w:val="es-ES"/>
        </w:rPr>
        <w:lastRenderedPageBreak/>
        <w:t>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165BD4">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165BD4">
      <w:pPr>
        <w:pStyle w:val="Ttulo1"/>
        <w:numPr>
          <w:ilvl w:val="1"/>
          <w:numId w:val="99"/>
        </w:numPr>
        <w:spacing w:before="120" w:after="120"/>
        <w:jc w:val="both"/>
        <w:rPr>
          <w:rFonts w:cs="Arial"/>
          <w:bCs/>
          <w:color w:val="244061" w:themeColor="accent1" w:themeShade="80"/>
          <w:sz w:val="20"/>
        </w:rPr>
      </w:pPr>
      <w:bookmarkStart w:id="725" w:name="_Toc390699245"/>
      <w:bookmarkStart w:id="726" w:name="_Toc396148601"/>
      <w:bookmarkStart w:id="727" w:name="_Toc405207187"/>
      <w:bookmarkStart w:id="728" w:name="_Toc414448124"/>
      <w:bookmarkStart w:id="729" w:name="_Toc434003995"/>
      <w:bookmarkStart w:id="730" w:name="_Toc434004114"/>
      <w:bookmarkStart w:id="731" w:name="_Toc464498314"/>
      <w:bookmarkStart w:id="732" w:name="_Toc464498719"/>
      <w:bookmarkStart w:id="733" w:name="_Toc487209331"/>
      <w:bookmarkStart w:id="734" w:name="_Toc488428644"/>
      <w:bookmarkStart w:id="735" w:name="_Toc491180972"/>
      <w:bookmarkStart w:id="736" w:name="_Toc492377932"/>
      <w:bookmarkStart w:id="737" w:name="_Toc493501634"/>
      <w:bookmarkStart w:id="738" w:name="_Toc494211593"/>
      <w:bookmarkStart w:id="739" w:name="_Toc496883330"/>
      <w:bookmarkStart w:id="740" w:name="_Toc498523211"/>
      <w:bookmarkStart w:id="741" w:name="_Toc505704889"/>
      <w:bookmarkStart w:id="742" w:name="_Toc510612332"/>
      <w:bookmarkStart w:id="743" w:name="_Toc3539000"/>
      <w:bookmarkStart w:id="744" w:name="_Toc53156898"/>
      <w:bookmarkStart w:id="745" w:name="_Toc63362038"/>
      <w:bookmarkStart w:id="746" w:name="_Toc64362791"/>
      <w:bookmarkStart w:id="747" w:name="_Toc84251182"/>
      <w:bookmarkStart w:id="748" w:name="_Toc84352580"/>
      <w:bookmarkStart w:id="749" w:name="_Toc129173329"/>
      <w:bookmarkStart w:id="750" w:name="_Toc162455420"/>
      <w:r w:rsidRPr="006B4BE5">
        <w:rPr>
          <w:rFonts w:cs="Arial"/>
          <w:bCs/>
          <w:color w:val="244061" w:themeColor="accent1" w:themeShade="80"/>
          <w:sz w:val="20"/>
        </w:rPr>
        <w:t>Acto de Presentación y Apertura de Proposiciones</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05794287" w14:textId="77777777" w:rsidR="00827564" w:rsidRPr="0033233C" w:rsidRDefault="00827564" w:rsidP="00827564">
      <w:pPr>
        <w:pStyle w:val="Ttulo1"/>
        <w:spacing w:before="120" w:after="120"/>
        <w:jc w:val="both"/>
        <w:rPr>
          <w:rFonts w:cs="Arial"/>
          <w:bCs/>
          <w:sz w:val="20"/>
        </w:rPr>
      </w:pPr>
      <w:bookmarkStart w:id="751" w:name="_Toc314030209"/>
      <w:bookmarkStart w:id="752" w:name="_Toc314085327"/>
      <w:bookmarkStart w:id="753" w:name="_Toc314086085"/>
      <w:bookmarkStart w:id="754" w:name="_Toc314086225"/>
      <w:bookmarkStart w:id="755" w:name="_Toc314094148"/>
      <w:bookmarkStart w:id="756" w:name="_Toc314804569"/>
      <w:bookmarkStart w:id="757" w:name="_Toc315905517"/>
      <w:bookmarkStart w:id="758" w:name="_Toc316315433"/>
      <w:bookmarkStart w:id="759" w:name="_Toc316316319"/>
      <w:bookmarkStart w:id="760" w:name="_Toc327181267"/>
      <w:bookmarkStart w:id="761" w:name="_Toc329602583"/>
      <w:bookmarkStart w:id="762" w:name="_Toc382993263"/>
      <w:bookmarkStart w:id="763" w:name="_Toc390246827"/>
      <w:bookmarkStart w:id="764" w:name="_Toc390699246"/>
      <w:bookmarkStart w:id="765" w:name="_Toc396148602"/>
      <w:bookmarkStart w:id="766" w:name="_Toc405207188"/>
      <w:bookmarkStart w:id="767" w:name="_Toc414448125"/>
      <w:bookmarkStart w:id="768" w:name="_Toc434003996"/>
      <w:bookmarkStart w:id="769" w:name="_Toc434004115"/>
      <w:bookmarkStart w:id="770" w:name="_Toc464498315"/>
      <w:bookmarkStart w:id="771" w:name="_Toc464498720"/>
      <w:bookmarkStart w:id="772" w:name="_Toc487209332"/>
      <w:bookmarkStart w:id="773" w:name="_Toc488428645"/>
      <w:bookmarkStart w:id="774" w:name="_Toc491180973"/>
      <w:bookmarkStart w:id="775" w:name="_Toc492377933"/>
      <w:bookmarkStart w:id="776" w:name="_Toc493501635"/>
      <w:bookmarkStart w:id="777" w:name="_Toc494211594"/>
      <w:bookmarkStart w:id="778" w:name="_Toc496883331"/>
      <w:bookmarkStart w:id="779" w:name="_Toc498523212"/>
      <w:bookmarkStart w:id="780" w:name="_Toc505704890"/>
      <w:bookmarkStart w:id="781" w:name="_Toc510612333"/>
      <w:bookmarkStart w:id="782" w:name="_Toc3539001"/>
      <w:bookmarkStart w:id="783" w:name="_Toc53156899"/>
      <w:bookmarkStart w:id="784" w:name="_Toc63362039"/>
      <w:bookmarkStart w:id="785" w:name="_Toc64362792"/>
      <w:bookmarkStart w:id="786" w:name="_Toc84251183"/>
      <w:bookmarkStart w:id="787" w:name="_Toc84352581"/>
      <w:bookmarkStart w:id="788" w:name="_Toc129173330"/>
      <w:bookmarkStart w:id="789" w:name="_Toc162455421"/>
      <w:r w:rsidRPr="0033233C">
        <w:rPr>
          <w:rFonts w:cs="Arial"/>
          <w:bCs/>
          <w:sz w:val="20"/>
        </w:rPr>
        <w:t>6.2.1</w:t>
      </w:r>
      <w:r w:rsidRPr="0033233C">
        <w:rPr>
          <w:rFonts w:cs="Arial"/>
          <w:bCs/>
          <w:sz w:val="20"/>
        </w:rPr>
        <w:tab/>
        <w:t>Lugar, fecha y hora</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p w14:paraId="6AAE0DF7" w14:textId="16BEEB60" w:rsidR="00D327ED" w:rsidRPr="00D32717" w:rsidRDefault="00D327ED" w:rsidP="00D32717">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B04DF0">
        <w:rPr>
          <w:b/>
          <w:sz w:val="20"/>
          <w:u w:val="single"/>
          <w:lang w:eastAsia="es-MX"/>
        </w:rPr>
        <w:t>2</w:t>
      </w:r>
      <w:r w:rsidR="00C14376">
        <w:rPr>
          <w:b/>
          <w:sz w:val="20"/>
          <w:u w:val="single"/>
          <w:lang w:eastAsia="es-MX"/>
        </w:rPr>
        <w:t>4</w:t>
      </w:r>
      <w:r w:rsidRPr="00D6640F">
        <w:rPr>
          <w:b/>
          <w:sz w:val="20"/>
          <w:u w:val="single"/>
          <w:lang w:eastAsia="es-MX"/>
        </w:rPr>
        <w:t xml:space="preserve"> de </w:t>
      </w:r>
      <w:r w:rsidR="00B04DF0">
        <w:rPr>
          <w:b/>
          <w:sz w:val="20"/>
          <w:u w:val="single"/>
          <w:lang w:eastAsia="es-MX"/>
        </w:rPr>
        <w:t>abril</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B04DF0">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77777777" w:rsidR="00D327ED" w:rsidRPr="00D6640F" w:rsidRDefault="00D327ED" w:rsidP="00D327ED">
      <w:pPr>
        <w:pStyle w:val="Ttulo1"/>
        <w:spacing w:before="120" w:after="120"/>
        <w:jc w:val="both"/>
        <w:rPr>
          <w:rFonts w:cs="Arial"/>
          <w:bCs/>
          <w:color w:val="244061" w:themeColor="accent1" w:themeShade="80"/>
          <w:sz w:val="20"/>
        </w:rPr>
      </w:pPr>
      <w:bookmarkStart w:id="790" w:name="_Toc127378567"/>
      <w:bookmarkStart w:id="791" w:name="_Toc127981525"/>
      <w:bookmarkStart w:id="792" w:name="_Toc129173331"/>
      <w:bookmarkStart w:id="793" w:name="_Toc162455422"/>
      <w:r>
        <w:rPr>
          <w:rFonts w:cs="Arial"/>
          <w:bCs/>
          <w:sz w:val="20"/>
        </w:rPr>
        <w:t>6.2.2</w:t>
      </w:r>
      <w:r>
        <w:rPr>
          <w:rFonts w:cs="Arial"/>
          <w:bCs/>
          <w:sz w:val="20"/>
        </w:rPr>
        <w:tab/>
      </w:r>
      <w:r w:rsidRPr="00C56C4A">
        <w:rPr>
          <w:rFonts w:cs="Arial"/>
          <w:bCs/>
          <w:color w:val="244061" w:themeColor="accent1" w:themeShade="80"/>
          <w:sz w:val="20"/>
        </w:rPr>
        <w:t>Registro de asistencia y revisión preliminar de documentación distinta a la oferta técnica y económica</w:t>
      </w:r>
      <w:bookmarkEnd w:id="790"/>
      <w:bookmarkEnd w:id="791"/>
      <w:bookmarkEnd w:id="792"/>
      <w:bookmarkEnd w:id="793"/>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4" w:name="_Toc314030211"/>
      <w:bookmarkStart w:id="795" w:name="_Toc314085329"/>
      <w:bookmarkStart w:id="796" w:name="_Toc314086087"/>
      <w:bookmarkStart w:id="797" w:name="_Toc314086227"/>
      <w:bookmarkStart w:id="798" w:name="_Toc314094150"/>
      <w:bookmarkStart w:id="799" w:name="_Toc314804571"/>
      <w:bookmarkStart w:id="800" w:name="_Toc315905519"/>
      <w:bookmarkStart w:id="801" w:name="_Toc316315435"/>
      <w:bookmarkStart w:id="802" w:name="_Toc316316321"/>
      <w:bookmarkStart w:id="803" w:name="_Toc327181269"/>
      <w:bookmarkStart w:id="804" w:name="_Toc329602585"/>
      <w:bookmarkStart w:id="805" w:name="_Toc382993265"/>
      <w:bookmarkStart w:id="806" w:name="_Toc390246829"/>
      <w:bookmarkStart w:id="807" w:name="_Toc390699248"/>
      <w:bookmarkStart w:id="808" w:name="_Toc396148604"/>
      <w:bookmarkStart w:id="809" w:name="_Toc405207190"/>
      <w:bookmarkStart w:id="810" w:name="_Toc414448127"/>
      <w:bookmarkStart w:id="811" w:name="_Toc434003998"/>
      <w:bookmarkStart w:id="812" w:name="_Toc434004117"/>
      <w:bookmarkStart w:id="813" w:name="_Toc464498317"/>
      <w:bookmarkStart w:id="814" w:name="_Toc464498722"/>
      <w:bookmarkStart w:id="815" w:name="_Toc487209334"/>
      <w:bookmarkStart w:id="816" w:name="_Toc488428647"/>
      <w:bookmarkStart w:id="817" w:name="_Toc491180975"/>
      <w:bookmarkStart w:id="818" w:name="_Toc492377935"/>
      <w:bookmarkStart w:id="819" w:name="_Toc493501637"/>
      <w:bookmarkStart w:id="820" w:name="_Toc494211596"/>
      <w:bookmarkStart w:id="821" w:name="_Toc496883333"/>
      <w:bookmarkStart w:id="822" w:name="_Toc498523214"/>
      <w:bookmarkStart w:id="823" w:name="_Toc505704892"/>
      <w:bookmarkStart w:id="824" w:name="_Toc510612335"/>
      <w:bookmarkStart w:id="825" w:name="_Toc3539002"/>
      <w:bookmarkStart w:id="826" w:name="_Toc53156900"/>
      <w:bookmarkStart w:id="827" w:name="_Toc63362040"/>
      <w:bookmarkStart w:id="828" w:name="_Toc64362793"/>
      <w:bookmarkStart w:id="829" w:name="_Toc84251184"/>
      <w:bookmarkStart w:id="830" w:name="_Toc84352582"/>
      <w:bookmarkStart w:id="831" w:name="_Toc129173332"/>
      <w:bookmarkStart w:id="832" w:name="_Toc162455423"/>
      <w:r>
        <w:rPr>
          <w:rFonts w:cs="Arial"/>
          <w:bCs/>
          <w:sz w:val="20"/>
        </w:rPr>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77777777" w:rsidR="00827564" w:rsidRPr="0033233C" w:rsidRDefault="00255392" w:rsidP="00827564">
      <w:pPr>
        <w:pStyle w:val="Ttulo1"/>
        <w:spacing w:before="120" w:after="120"/>
        <w:jc w:val="both"/>
        <w:rPr>
          <w:rFonts w:cs="Arial"/>
          <w:bCs/>
          <w:sz w:val="20"/>
        </w:rPr>
      </w:pPr>
      <w:bookmarkStart w:id="833" w:name="_Toc314030212"/>
      <w:bookmarkStart w:id="834" w:name="_Toc314085330"/>
      <w:bookmarkStart w:id="835" w:name="_Toc314086088"/>
      <w:bookmarkStart w:id="836" w:name="_Toc314086228"/>
      <w:bookmarkStart w:id="837" w:name="_Toc314094151"/>
      <w:bookmarkStart w:id="838" w:name="_Toc314804572"/>
      <w:bookmarkStart w:id="839" w:name="_Toc315905520"/>
      <w:bookmarkStart w:id="840" w:name="_Toc316315436"/>
      <w:bookmarkStart w:id="841" w:name="_Toc316316322"/>
      <w:bookmarkStart w:id="842" w:name="_Toc327181270"/>
      <w:bookmarkStart w:id="843" w:name="_Toc329602586"/>
      <w:bookmarkStart w:id="844" w:name="_Toc382993266"/>
      <w:bookmarkStart w:id="845" w:name="_Toc390246830"/>
      <w:bookmarkStart w:id="846" w:name="_Toc390699249"/>
      <w:bookmarkStart w:id="847" w:name="_Toc396148605"/>
      <w:bookmarkStart w:id="848" w:name="_Toc405207191"/>
      <w:bookmarkStart w:id="849" w:name="_Toc414448128"/>
      <w:bookmarkStart w:id="850" w:name="_Toc434003999"/>
      <w:bookmarkStart w:id="851" w:name="_Toc434004118"/>
      <w:bookmarkStart w:id="852" w:name="_Toc464498318"/>
      <w:bookmarkStart w:id="853" w:name="_Toc464498723"/>
      <w:bookmarkStart w:id="854" w:name="_Toc487209335"/>
      <w:bookmarkStart w:id="855" w:name="_Toc488428648"/>
      <w:bookmarkStart w:id="856" w:name="_Toc491180976"/>
      <w:bookmarkStart w:id="857" w:name="_Toc492377936"/>
      <w:bookmarkStart w:id="858" w:name="_Toc493501638"/>
      <w:bookmarkStart w:id="859" w:name="_Toc494211597"/>
      <w:bookmarkStart w:id="860" w:name="_Toc496883334"/>
      <w:bookmarkStart w:id="861" w:name="_Toc498523215"/>
      <w:bookmarkStart w:id="862" w:name="_Toc505704893"/>
      <w:bookmarkStart w:id="863" w:name="_Toc510612336"/>
      <w:bookmarkStart w:id="864" w:name="_Toc3539003"/>
      <w:bookmarkStart w:id="865" w:name="_Toc53156901"/>
      <w:bookmarkStart w:id="866" w:name="_Toc63362041"/>
      <w:bookmarkStart w:id="867" w:name="_Toc64362794"/>
      <w:bookmarkStart w:id="868" w:name="_Toc84251185"/>
      <w:bookmarkStart w:id="869" w:name="_Toc84352583"/>
      <w:bookmarkStart w:id="870" w:name="_Toc129173333"/>
      <w:bookmarkStart w:id="871" w:name="_Toc162455424"/>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5AA4D3C6" w14:textId="0FBEE005" w:rsidR="00557441" w:rsidRPr="00557441" w:rsidRDefault="00557441" w:rsidP="00165BD4">
      <w:pPr>
        <w:pStyle w:val="Texto0"/>
        <w:numPr>
          <w:ilvl w:val="0"/>
          <w:numId w:val="68"/>
        </w:numPr>
        <w:tabs>
          <w:tab w:val="left" w:pos="851"/>
        </w:tabs>
        <w:spacing w:before="120" w:after="120" w:line="240" w:lineRule="auto"/>
        <w:ind w:left="1134"/>
        <w:rPr>
          <w:rFonts w:cs="Arial"/>
        </w:rPr>
      </w:pPr>
      <w:bookmarkStart w:id="872" w:name="_Toc289064590"/>
      <w:bookmarkStart w:id="873" w:name="_Toc307923720"/>
      <w:bookmarkStart w:id="874" w:name="_Toc307995587"/>
      <w:bookmarkStart w:id="875" w:name="_Toc308181766"/>
      <w:bookmarkStart w:id="876" w:name="_Toc309618077"/>
      <w:bookmarkStart w:id="877" w:name="_Toc314030213"/>
      <w:bookmarkStart w:id="878" w:name="_Toc314085331"/>
      <w:bookmarkStart w:id="879" w:name="_Toc314086089"/>
      <w:bookmarkStart w:id="880" w:name="_Toc314086229"/>
      <w:bookmarkStart w:id="881" w:name="_Toc314094152"/>
      <w:bookmarkStart w:id="882" w:name="_Toc314804573"/>
      <w:bookmarkStart w:id="883" w:name="_Toc315905521"/>
      <w:bookmarkStart w:id="884" w:name="_Toc316315437"/>
      <w:bookmarkStart w:id="885" w:name="_Toc316316323"/>
      <w:bookmarkStart w:id="886" w:name="_Toc327181271"/>
      <w:bookmarkStart w:id="887"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165BD4">
      <w:pPr>
        <w:numPr>
          <w:ilvl w:val="0"/>
          <w:numId w:val="68"/>
        </w:numPr>
        <w:spacing w:before="120" w:after="120"/>
        <w:ind w:left="993"/>
        <w:jc w:val="both"/>
        <w:rPr>
          <w:rFonts w:ascii="Arial" w:hAnsi="Arial" w:cs="Arial"/>
        </w:rPr>
      </w:pPr>
      <w:r w:rsidRPr="00677CB9">
        <w:rPr>
          <w:rFonts w:ascii="Arial" w:hAnsi="Arial" w:cs="Arial"/>
        </w:rPr>
        <w:lastRenderedPageBreak/>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165BD4">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165BD4">
      <w:pPr>
        <w:numPr>
          <w:ilvl w:val="0"/>
          <w:numId w:val="68"/>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165BD4">
      <w:pPr>
        <w:pStyle w:val="Ttulo1"/>
        <w:numPr>
          <w:ilvl w:val="1"/>
          <w:numId w:val="99"/>
        </w:numPr>
        <w:tabs>
          <w:tab w:val="num" w:pos="720"/>
        </w:tabs>
        <w:spacing w:before="120" w:after="120"/>
        <w:jc w:val="both"/>
        <w:rPr>
          <w:rFonts w:cs="Arial"/>
          <w:bCs/>
          <w:color w:val="244061" w:themeColor="accent1" w:themeShade="80"/>
          <w:sz w:val="20"/>
        </w:rPr>
      </w:pPr>
      <w:bookmarkStart w:id="888" w:name="_Toc382993267"/>
      <w:bookmarkStart w:id="889" w:name="_Toc390246831"/>
      <w:bookmarkStart w:id="890" w:name="_Toc390699250"/>
      <w:bookmarkStart w:id="891" w:name="_Toc396148606"/>
      <w:bookmarkStart w:id="892" w:name="_Toc405207192"/>
      <w:bookmarkStart w:id="893" w:name="_Toc414448129"/>
      <w:bookmarkStart w:id="894" w:name="_Toc434004000"/>
      <w:bookmarkStart w:id="895" w:name="_Toc434004119"/>
      <w:bookmarkStart w:id="896" w:name="_Toc464498319"/>
      <w:bookmarkStart w:id="897" w:name="_Toc464498724"/>
      <w:bookmarkStart w:id="898" w:name="_Toc487209336"/>
      <w:bookmarkStart w:id="899" w:name="_Toc488428649"/>
      <w:bookmarkStart w:id="900" w:name="_Toc491180977"/>
      <w:bookmarkStart w:id="901" w:name="_Toc492377937"/>
      <w:bookmarkStart w:id="902" w:name="_Toc493501639"/>
      <w:bookmarkStart w:id="903" w:name="_Toc494211598"/>
      <w:bookmarkStart w:id="904" w:name="_Toc496883335"/>
      <w:bookmarkStart w:id="905" w:name="_Toc498523216"/>
      <w:bookmarkStart w:id="906" w:name="_Toc505704894"/>
      <w:bookmarkStart w:id="907" w:name="_Toc510612337"/>
      <w:bookmarkStart w:id="908" w:name="_Toc3539004"/>
      <w:bookmarkStart w:id="909" w:name="_Toc53156902"/>
      <w:bookmarkStart w:id="910" w:name="_Toc63362042"/>
      <w:bookmarkStart w:id="911" w:name="_Toc64362795"/>
      <w:bookmarkStart w:id="912" w:name="_Toc84251186"/>
      <w:bookmarkStart w:id="913" w:name="_Toc84352584"/>
      <w:bookmarkStart w:id="914" w:name="_Toc129173334"/>
      <w:bookmarkStart w:id="915" w:name="_Toc162455425"/>
      <w:r w:rsidRPr="006B4BE5">
        <w:rPr>
          <w:rFonts w:cs="Arial"/>
          <w:bCs/>
          <w:color w:val="244061" w:themeColor="accent1" w:themeShade="80"/>
          <w:sz w:val="20"/>
        </w:rPr>
        <w:t>Acto de Fallo</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4C14A1FD" w14:textId="09E6612A" w:rsidR="0054149C" w:rsidRPr="004B0E10" w:rsidRDefault="0054149C" w:rsidP="00165BD4">
      <w:pPr>
        <w:numPr>
          <w:ilvl w:val="0"/>
          <w:numId w:val="11"/>
        </w:numPr>
        <w:spacing w:before="120" w:after="120"/>
        <w:ind w:left="1066"/>
        <w:jc w:val="both"/>
        <w:rPr>
          <w:rFonts w:ascii="Arial" w:hAnsi="Arial" w:cs="Arial"/>
          <w:b/>
          <w:bCs/>
          <w:color w:val="244061" w:themeColor="accent1" w:themeShade="80"/>
          <w:lang w:val="es-ES"/>
        </w:rPr>
      </w:pPr>
      <w:bookmarkStart w:id="916" w:name="_Toc298407629"/>
      <w:bookmarkStart w:id="917" w:name="_Toc309618078"/>
      <w:bookmarkStart w:id="918" w:name="_Toc314085332"/>
      <w:bookmarkStart w:id="919" w:name="_Toc314086230"/>
      <w:bookmarkStart w:id="920" w:name="_Toc314094153"/>
      <w:bookmarkStart w:id="921"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F953C7">
        <w:rPr>
          <w:rFonts w:ascii="Arial" w:hAnsi="Arial" w:cs="Arial"/>
          <w:b/>
          <w:bCs/>
        </w:rPr>
        <w:t>2</w:t>
      </w:r>
      <w:r w:rsidRPr="004B0E10">
        <w:rPr>
          <w:rFonts w:ascii="Arial" w:hAnsi="Arial" w:cs="Arial"/>
          <w:b/>
          <w:bCs/>
        </w:rPr>
        <w:t xml:space="preserve"> de</w:t>
      </w:r>
      <w:r w:rsidR="00CF4683">
        <w:rPr>
          <w:rFonts w:ascii="Arial" w:hAnsi="Arial" w:cs="Arial"/>
          <w:b/>
          <w:bCs/>
        </w:rPr>
        <w:t xml:space="preserve"> </w:t>
      </w:r>
      <w:r w:rsidR="00B04DF0">
        <w:rPr>
          <w:rFonts w:ascii="Arial" w:hAnsi="Arial" w:cs="Arial"/>
          <w:b/>
          <w:bCs/>
        </w:rPr>
        <w:t>mayo</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30"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165BD4">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165BD4">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922" w:name="_FORMALIZACIÓN_DEL_CONTRATO"/>
      <w:bookmarkStart w:id="923" w:name="_Toc434004120"/>
      <w:bookmarkStart w:id="924" w:name="_Toc162455426"/>
      <w:bookmarkEnd w:id="922"/>
      <w:r w:rsidRPr="006B4BE5">
        <w:rPr>
          <w:rFonts w:cs="Arial"/>
          <w:bCs/>
          <w:color w:val="244061" w:themeColor="accent1" w:themeShade="80"/>
          <w:sz w:val="20"/>
        </w:rPr>
        <w:t>FORMALIZACIÓN DEL CONTRATO</w:t>
      </w:r>
      <w:bookmarkEnd w:id="916"/>
      <w:bookmarkEnd w:id="917"/>
      <w:bookmarkEnd w:id="918"/>
      <w:bookmarkEnd w:id="919"/>
      <w:bookmarkEnd w:id="920"/>
      <w:bookmarkEnd w:id="921"/>
      <w:bookmarkEnd w:id="923"/>
      <w:bookmarkEnd w:id="924"/>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lastRenderedPageBreak/>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165BD4">
      <w:pPr>
        <w:pStyle w:val="Ttulo1"/>
        <w:numPr>
          <w:ilvl w:val="1"/>
          <w:numId w:val="83"/>
        </w:numPr>
        <w:spacing w:before="120" w:after="120"/>
        <w:ind w:left="426"/>
        <w:jc w:val="both"/>
        <w:rPr>
          <w:rFonts w:cs="Arial"/>
          <w:bCs/>
          <w:color w:val="244061" w:themeColor="accent1" w:themeShade="80"/>
          <w:sz w:val="20"/>
        </w:rPr>
      </w:pPr>
      <w:bookmarkStart w:id="925" w:name="_Toc382992978"/>
      <w:bookmarkStart w:id="926" w:name="_Toc383184951"/>
      <w:bookmarkStart w:id="927" w:name="_Toc383788328"/>
      <w:bookmarkStart w:id="928" w:name="_Toc390935291"/>
      <w:bookmarkStart w:id="929" w:name="_Toc409002234"/>
      <w:bookmarkStart w:id="930" w:name="_Toc422232855"/>
      <w:bookmarkStart w:id="931" w:name="_Toc427242093"/>
      <w:bookmarkStart w:id="932" w:name="_Toc428879805"/>
      <w:bookmarkStart w:id="933" w:name="_Toc447120331"/>
      <w:bookmarkStart w:id="934" w:name="_Toc452121398"/>
      <w:bookmarkStart w:id="935" w:name="_Toc464498321"/>
      <w:bookmarkStart w:id="936" w:name="_Toc464498726"/>
      <w:bookmarkStart w:id="937" w:name="_Toc487209338"/>
      <w:bookmarkStart w:id="938" w:name="_Toc488428651"/>
      <w:bookmarkStart w:id="939" w:name="_Toc491180979"/>
      <w:bookmarkStart w:id="940" w:name="_Toc492377939"/>
      <w:bookmarkStart w:id="941" w:name="_Toc493501641"/>
      <w:bookmarkStart w:id="942" w:name="_Toc494211600"/>
      <w:bookmarkStart w:id="943" w:name="_Toc496883337"/>
      <w:bookmarkStart w:id="944" w:name="_Toc498523218"/>
      <w:bookmarkStart w:id="945" w:name="_Toc505704896"/>
      <w:bookmarkStart w:id="946" w:name="_Toc510612339"/>
      <w:bookmarkStart w:id="947" w:name="_Toc3539006"/>
      <w:bookmarkStart w:id="948" w:name="_Toc53156904"/>
      <w:bookmarkStart w:id="949" w:name="_Toc63362044"/>
      <w:bookmarkStart w:id="950" w:name="_Toc64362797"/>
      <w:bookmarkStart w:id="951" w:name="_Toc84251188"/>
      <w:bookmarkStart w:id="952" w:name="_Toc84352586"/>
      <w:bookmarkStart w:id="953" w:name="_Toc129173336"/>
      <w:bookmarkStart w:id="954" w:name="_Toc162455427"/>
      <w:bookmarkStart w:id="955" w:name="_Toc309618080"/>
      <w:bookmarkEnd w:id="586"/>
      <w:bookmarkEnd w:id="587"/>
      <w:bookmarkEnd w:id="588"/>
      <w:bookmarkEnd w:id="589"/>
      <w:bookmarkEnd w:id="590"/>
      <w:bookmarkEnd w:id="591"/>
      <w:bookmarkEnd w:id="592"/>
      <w:bookmarkEnd w:id="593"/>
      <w:bookmarkEnd w:id="594"/>
      <w:bookmarkEnd w:id="595"/>
      <w:bookmarkEnd w:id="596"/>
      <w:bookmarkEnd w:id="597"/>
      <w:bookmarkEnd w:id="59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p>
    <w:p w14:paraId="0EF55C58" w14:textId="7786C946" w:rsidR="0050715A" w:rsidRPr="0050715A" w:rsidRDefault="0050715A" w:rsidP="00165BD4">
      <w:pPr>
        <w:pStyle w:val="Ttulo1"/>
        <w:numPr>
          <w:ilvl w:val="2"/>
          <w:numId w:val="83"/>
        </w:numPr>
        <w:spacing w:before="120" w:after="120"/>
        <w:ind w:left="709"/>
        <w:jc w:val="both"/>
        <w:rPr>
          <w:rFonts w:cs="Arial"/>
          <w:bCs/>
          <w:color w:val="244061" w:themeColor="accent1" w:themeShade="80"/>
          <w:sz w:val="20"/>
        </w:rPr>
      </w:pPr>
      <w:bookmarkStart w:id="956" w:name="_Toc129173337"/>
      <w:bookmarkStart w:id="957" w:name="_Toc162455428"/>
      <w:r w:rsidRPr="0050715A">
        <w:rPr>
          <w:rFonts w:cs="Arial"/>
          <w:bCs/>
          <w:color w:val="244061" w:themeColor="accent1" w:themeShade="80"/>
          <w:sz w:val="20"/>
        </w:rPr>
        <w:t>Documentación que deberá entregar el Licitante que resulte adjudicado</w:t>
      </w:r>
      <w:bookmarkEnd w:id="956"/>
      <w:bookmarkEnd w:id="957"/>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8" w:name="_Toc314030216"/>
      <w:bookmarkStart w:id="959" w:name="_Toc314085334"/>
      <w:bookmarkStart w:id="960" w:name="_Toc314086092"/>
      <w:bookmarkStart w:id="961" w:name="_Toc314086232"/>
      <w:bookmarkStart w:id="962" w:name="_Toc314094155"/>
      <w:bookmarkStart w:id="963" w:name="_Toc314804576"/>
      <w:bookmarkStart w:id="964" w:name="_Toc315905524"/>
      <w:bookmarkStart w:id="965" w:name="_Toc316315440"/>
      <w:bookmarkStart w:id="966" w:name="_Toc316316326"/>
      <w:bookmarkStart w:id="967" w:name="_Toc327181274"/>
      <w:bookmarkStart w:id="968" w:name="_Toc329602590"/>
      <w:bookmarkStart w:id="969" w:name="_Toc382992979"/>
      <w:bookmarkStart w:id="970" w:name="_Toc383184952"/>
      <w:bookmarkStart w:id="971" w:name="_Toc383788329"/>
      <w:bookmarkStart w:id="972" w:name="_Toc390935292"/>
      <w:bookmarkStart w:id="973" w:name="_Toc409002235"/>
      <w:bookmarkEnd w:id="955"/>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2"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4C587602" w14:textId="641EF2D1" w:rsidR="0045160D" w:rsidRDefault="0050715A" w:rsidP="0045160D">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4FFC53A7" w14:textId="1EB9839A"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r w:rsidR="0045160D">
        <w:rPr>
          <w:rFonts w:ascii="Arial" w:hAnsi="Arial" w:cs="Arial"/>
          <w:color w:val="000000"/>
          <w:lang w:val="es-ES" w:eastAsia="es-MX"/>
        </w:rPr>
        <w:t>.</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165BD4">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165BD4">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del acta constitutiva en su caso, las reformas o modificaciones que hubiere sufrido.</w:t>
      </w:r>
    </w:p>
    <w:p w14:paraId="4719D5BD" w14:textId="77777777" w:rsidR="0050715A" w:rsidRPr="007A39DD" w:rsidRDefault="0050715A" w:rsidP="00165BD4">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165BD4">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165BD4">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165BD4">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165BD4">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165BD4">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165BD4">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lastRenderedPageBreak/>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165BD4">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165BD4">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165BD4">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165BD4">
      <w:pPr>
        <w:pStyle w:val="Prrafodelista"/>
        <w:numPr>
          <w:ilvl w:val="0"/>
          <w:numId w:val="72"/>
        </w:numPr>
        <w:autoSpaceDE w:val="0"/>
        <w:autoSpaceDN w:val="0"/>
        <w:snapToGrid w:val="0"/>
        <w:ind w:left="993"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882631"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CB1610A" w14:textId="77777777" w:rsidR="00476C49" w:rsidRDefault="00476C49" w:rsidP="008A34B5">
      <w:pPr>
        <w:autoSpaceDE w:val="0"/>
        <w:autoSpaceDN w:val="0"/>
        <w:snapToGrid w:val="0"/>
        <w:ind w:left="567"/>
        <w:rPr>
          <w:rFonts w:ascii="Arial" w:hAnsi="Arial" w:cs="Arial"/>
          <w:snapToGrid w:val="0"/>
          <w:lang w:eastAsia="es-MX"/>
        </w:rPr>
      </w:pPr>
    </w:p>
    <w:p w14:paraId="21EEF07E" w14:textId="77777777" w:rsidR="0050715A" w:rsidRPr="00454366" w:rsidRDefault="0050715A" w:rsidP="0045160D">
      <w:pPr>
        <w:autoSpaceDE w:val="0"/>
        <w:autoSpaceDN w:val="0"/>
        <w:snapToGrid w:val="0"/>
        <w:rPr>
          <w:rFonts w:ascii="Arial" w:hAnsi="Arial" w:cs="Arial"/>
          <w:snapToGrid w:val="0"/>
          <w:lang w:eastAsia="es-MX"/>
        </w:rPr>
      </w:pPr>
    </w:p>
    <w:p w14:paraId="0CA7A5F6" w14:textId="485AA2E3" w:rsidR="00855A87" w:rsidRPr="00855A87" w:rsidRDefault="0050715A" w:rsidP="00165BD4">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165BD4">
      <w:pPr>
        <w:pStyle w:val="Ttulo1"/>
        <w:numPr>
          <w:ilvl w:val="2"/>
          <w:numId w:val="85"/>
        </w:numPr>
        <w:spacing w:before="120" w:after="120"/>
        <w:ind w:left="709" w:hanging="709"/>
        <w:jc w:val="both"/>
        <w:rPr>
          <w:rFonts w:cs="Arial"/>
          <w:bCs/>
          <w:color w:val="244061" w:themeColor="accent1" w:themeShade="80"/>
          <w:sz w:val="20"/>
        </w:rPr>
      </w:pPr>
      <w:bookmarkStart w:id="974" w:name="_Toc129173338"/>
      <w:bookmarkStart w:id="975" w:name="_Toc162455429"/>
      <w:r w:rsidRPr="0050715A">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74"/>
      <w:bookmarkEnd w:id="975"/>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w:t>
      </w:r>
      <w:proofErr w:type="spellStart"/>
      <w:r w:rsidRPr="00454366">
        <w:rPr>
          <w:rFonts w:ascii="Arial" w:hAnsi="Arial" w:cs="Arial"/>
          <w:lang w:val="es-MX" w:eastAsia="es-MX"/>
        </w:rPr>
        <w:t>FirmaINE</w:t>
      </w:r>
      <w:proofErr w:type="spellEnd"/>
      <w:r w:rsidRPr="00454366">
        <w:rPr>
          <w:rFonts w:ascii="Arial" w:hAnsi="Arial" w:cs="Arial"/>
          <w:lang w:val="es-MX"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6"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7"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165BD4">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165BD4">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w:t>
      </w:r>
      <w:r w:rsidRPr="00307CE8">
        <w:rPr>
          <w:rFonts w:ascii="Arial" w:hAnsi="Arial" w:cs="Arial"/>
          <w:lang w:val="es-MX" w:eastAsia="es-MX"/>
        </w:rPr>
        <w:lastRenderedPageBreak/>
        <w:t xml:space="preserve">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165BD4">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165BD4">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165BD4">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Documento vigente migratorio que corresponda, emitido por la autoridad competente.</w:t>
      </w:r>
    </w:p>
    <w:p w14:paraId="1BB6FC2C" w14:textId="77777777" w:rsidR="00A341C5" w:rsidRP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165BD4">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165BD4">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lastRenderedPageBreak/>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38"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9"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40"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1"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2"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165BD4">
      <w:pPr>
        <w:pStyle w:val="Ttulo1"/>
        <w:numPr>
          <w:ilvl w:val="1"/>
          <w:numId w:val="85"/>
        </w:numPr>
        <w:spacing w:before="120" w:after="120"/>
        <w:jc w:val="both"/>
        <w:rPr>
          <w:rFonts w:cs="Arial"/>
          <w:bCs/>
          <w:color w:val="244061" w:themeColor="accent1" w:themeShade="80"/>
          <w:sz w:val="20"/>
        </w:rPr>
      </w:pPr>
      <w:bookmarkStart w:id="976" w:name="_Toc447120332"/>
      <w:bookmarkStart w:id="977" w:name="_Toc452121399"/>
      <w:bookmarkStart w:id="978" w:name="_Toc464498322"/>
      <w:bookmarkStart w:id="979" w:name="_Toc464498727"/>
      <w:bookmarkStart w:id="980" w:name="_Toc487209339"/>
      <w:bookmarkStart w:id="981" w:name="_Toc488428652"/>
      <w:bookmarkStart w:id="982" w:name="_Toc491180980"/>
      <w:bookmarkStart w:id="983" w:name="_Toc492377940"/>
      <w:bookmarkStart w:id="984" w:name="_Toc493501642"/>
      <w:bookmarkStart w:id="985" w:name="_Toc494211601"/>
      <w:bookmarkStart w:id="986" w:name="_Toc496883338"/>
      <w:bookmarkStart w:id="987" w:name="_Toc498523219"/>
      <w:bookmarkStart w:id="988" w:name="_Toc505704897"/>
      <w:bookmarkStart w:id="989" w:name="_Toc510612340"/>
      <w:bookmarkStart w:id="990" w:name="_Toc3539007"/>
      <w:bookmarkStart w:id="991" w:name="_Toc53156905"/>
      <w:bookmarkStart w:id="992" w:name="_Toc63362045"/>
      <w:bookmarkStart w:id="993" w:name="_Toc64362798"/>
      <w:bookmarkStart w:id="994" w:name="_Toc84251189"/>
      <w:bookmarkStart w:id="995" w:name="_Toc84352587"/>
      <w:bookmarkStart w:id="996" w:name="_Toc129173339"/>
      <w:bookmarkStart w:id="997" w:name="_Toc162455430"/>
      <w:bookmarkStart w:id="998" w:name="_Toc422232856"/>
      <w:bookmarkStart w:id="999" w:name="_Toc427242094"/>
      <w:bookmarkStart w:id="1000" w:name="_Toc428879806"/>
      <w:r w:rsidRPr="006B4BE5">
        <w:rPr>
          <w:rFonts w:cs="Arial"/>
          <w:bCs/>
          <w:color w:val="244061" w:themeColor="accent1" w:themeShade="80"/>
          <w:sz w:val="20"/>
        </w:rPr>
        <w:t>Posterior a la firma del contrato, para personas físicas y morales</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066F8283" w14:textId="0930473F" w:rsidR="00827564" w:rsidRPr="00847C6F" w:rsidRDefault="00827564" w:rsidP="00165BD4">
      <w:pPr>
        <w:pStyle w:val="Ttulo1"/>
        <w:numPr>
          <w:ilvl w:val="2"/>
          <w:numId w:val="85"/>
        </w:numPr>
        <w:spacing w:before="120" w:after="120"/>
        <w:jc w:val="both"/>
        <w:rPr>
          <w:rFonts w:cs="Arial"/>
          <w:bCs/>
          <w:color w:val="244061" w:themeColor="accent1" w:themeShade="80"/>
          <w:sz w:val="20"/>
        </w:rPr>
      </w:pPr>
      <w:bookmarkStart w:id="1001" w:name="_Toc84251190"/>
      <w:bookmarkStart w:id="1002" w:name="_Toc84352588"/>
      <w:bookmarkStart w:id="1003" w:name="_Toc129173340"/>
      <w:bookmarkStart w:id="1004" w:name="_Toc162455431"/>
      <w:r w:rsidRPr="00847C6F">
        <w:rPr>
          <w:rFonts w:cs="Arial"/>
          <w:bCs/>
          <w:color w:val="244061" w:themeColor="accent1" w:themeShade="80"/>
          <w:sz w:val="20"/>
        </w:rPr>
        <w:t>Garantía de cumplimiento del contrato:</w:t>
      </w:r>
      <w:bookmarkEnd w:id="1001"/>
      <w:bookmarkEnd w:id="1002"/>
      <w:bookmarkEnd w:id="1003"/>
      <w:bookmarkEnd w:id="1004"/>
    </w:p>
    <w:p w14:paraId="7B72E204" w14:textId="1BF02759" w:rsidR="009562CB" w:rsidRPr="004D0338" w:rsidRDefault="009562CB" w:rsidP="009562CB">
      <w:pPr>
        <w:ind w:left="709"/>
        <w:jc w:val="both"/>
        <w:rPr>
          <w:rStyle w:val="normaltextrun"/>
          <w:rFonts w:ascii="Arial" w:eastAsia="Batang" w:hAnsi="Arial"/>
          <w:bCs/>
          <w:color w:val="000000"/>
          <w:shd w:val="clear" w:color="auto" w:fill="FFFFFF"/>
        </w:rPr>
      </w:pPr>
      <w:r w:rsidRPr="001F20BB">
        <w:rPr>
          <w:rStyle w:val="normaltextrun"/>
          <w:rFonts w:ascii="Arial" w:eastAsia="Batang" w:hAnsi="Arial" w:cs="Arial"/>
          <w:color w:val="000000"/>
          <w:shd w:val="clear" w:color="auto" w:fill="FFFFFF"/>
        </w:rPr>
        <w:t>Con fundamento en la fracción II y penúltimo párrafo del artículo 57 y 58 del REGLAMENTO</w:t>
      </w:r>
      <w:r>
        <w:rPr>
          <w:rStyle w:val="normaltextrun"/>
          <w:rFonts w:ascii="Arial" w:eastAsia="Batang" w:hAnsi="Arial" w:cs="Arial"/>
          <w:color w:val="000000"/>
          <w:shd w:val="clear" w:color="auto" w:fill="FFFFFF"/>
        </w:rPr>
        <w:t>, así como en los</w:t>
      </w:r>
      <w:r w:rsidRPr="001F20BB">
        <w:rPr>
          <w:rStyle w:val="normaltextrun"/>
          <w:rFonts w:ascii="Arial" w:eastAsia="Batang" w:hAnsi="Arial" w:cs="Arial"/>
          <w:color w:val="000000"/>
          <w:shd w:val="clear" w:color="auto" w:fill="FFFFFF"/>
        </w:rPr>
        <w:t xml:space="preserve"> artículos</w:t>
      </w:r>
      <w:r w:rsidR="00960CDB">
        <w:rPr>
          <w:rStyle w:val="normaltextrun"/>
          <w:rFonts w:ascii="Arial" w:eastAsia="Batang" w:hAnsi="Arial" w:cs="Arial"/>
          <w:color w:val="000000"/>
          <w:shd w:val="clear" w:color="auto" w:fill="FFFFFF"/>
        </w:rPr>
        <w:t xml:space="preserve"> 115 fracción III,</w:t>
      </w:r>
      <w:r w:rsidRPr="001F20BB">
        <w:rPr>
          <w:rStyle w:val="normaltextrun"/>
          <w:rFonts w:ascii="Arial" w:eastAsia="Batang" w:hAnsi="Arial" w:cs="Arial"/>
          <w:color w:val="000000"/>
          <w:shd w:val="clear" w:color="auto" w:fill="FFFFFF"/>
        </w:rPr>
        <w:t xml:space="preserve"> 12</w:t>
      </w:r>
      <w:r w:rsidR="00960CDB">
        <w:rPr>
          <w:rStyle w:val="normaltextrun"/>
          <w:rFonts w:ascii="Arial" w:eastAsia="Batang" w:hAnsi="Arial" w:cs="Arial"/>
          <w:color w:val="000000"/>
          <w:shd w:val="clear" w:color="auto" w:fill="FFFFFF"/>
        </w:rPr>
        <w:t>4</w:t>
      </w:r>
      <w:r>
        <w:rPr>
          <w:rStyle w:val="normaltextrun"/>
          <w:rFonts w:ascii="Arial" w:eastAsia="Batang" w:hAnsi="Arial" w:cs="Arial"/>
          <w:color w:val="000000"/>
          <w:shd w:val="clear" w:color="auto" w:fill="FFFFFF"/>
        </w:rPr>
        <w:t xml:space="preserve"> y</w:t>
      </w:r>
      <w:r w:rsidRPr="001F20BB">
        <w:rPr>
          <w:rStyle w:val="normaltextrun"/>
          <w:rFonts w:ascii="Arial" w:eastAsia="Batang" w:hAnsi="Arial" w:cs="Arial"/>
          <w:color w:val="000000"/>
          <w:shd w:val="clear" w:color="auto" w:fill="FFFFFF"/>
        </w:rPr>
        <w:t xml:space="preserve"> 127 de las POBALINES, el PROVEEDOR deberá presentar la garantía de cumplimiento </w:t>
      </w:r>
      <w:r>
        <w:rPr>
          <w:rStyle w:val="normaltextrun"/>
          <w:rFonts w:ascii="Arial" w:eastAsia="Batang" w:hAnsi="Arial" w:cs="Arial"/>
          <w:color w:val="000000"/>
          <w:shd w:val="clear" w:color="auto" w:fill="FFFFFF"/>
        </w:rPr>
        <w:t xml:space="preserve">del contrato </w:t>
      </w:r>
      <w:r w:rsidRPr="001F20BB">
        <w:rPr>
          <w:rStyle w:val="normaltextrun"/>
          <w:rFonts w:ascii="Arial" w:eastAsia="Batang" w:hAnsi="Arial" w:cs="Arial"/>
          <w:color w:val="000000"/>
          <w:shd w:val="clear" w:color="auto" w:fill="FFFFFF"/>
        </w:rPr>
        <w:t>dentro de los 10 (diez) días naturales siguientes a la f</w:t>
      </w:r>
      <w:r>
        <w:rPr>
          <w:rStyle w:val="normaltextrun"/>
          <w:rFonts w:ascii="Arial" w:eastAsia="Batang" w:hAnsi="Arial" w:cs="Arial"/>
          <w:color w:val="000000"/>
          <w:shd w:val="clear" w:color="auto" w:fill="FFFFFF"/>
        </w:rPr>
        <w:t>ormalización</w:t>
      </w:r>
      <w:r w:rsidRPr="001F20BB">
        <w:rPr>
          <w:rStyle w:val="normaltextrun"/>
          <w:rFonts w:ascii="Arial" w:eastAsia="Batang" w:hAnsi="Arial" w:cs="Arial"/>
          <w:color w:val="000000"/>
          <w:shd w:val="clear" w:color="auto" w:fill="FFFFFF"/>
        </w:rPr>
        <w:t xml:space="preserve"> del contrat</w:t>
      </w:r>
      <w:r>
        <w:rPr>
          <w:rStyle w:val="normaltextrun"/>
          <w:rFonts w:ascii="Arial" w:eastAsia="Batang" w:hAnsi="Arial" w:cs="Arial"/>
          <w:color w:val="000000"/>
          <w:shd w:val="clear" w:color="auto" w:fill="FFFFFF"/>
        </w:rPr>
        <w:t>o</w:t>
      </w:r>
      <w:r w:rsidRPr="001F20BB">
        <w:rPr>
          <w:rStyle w:val="normaltextrun"/>
          <w:rFonts w:ascii="Arial" w:eastAsia="Batang" w:hAnsi="Arial" w:cs="Arial"/>
          <w:color w:val="000000"/>
          <w:shd w:val="clear" w:color="auto" w:fill="FFFFFF"/>
        </w:rPr>
        <w:t>,</w:t>
      </w:r>
      <w:r>
        <w:rPr>
          <w:rStyle w:val="normaltextrun"/>
          <w:rFonts w:ascii="Arial" w:eastAsia="Batang" w:hAnsi="Arial" w:cs="Arial"/>
          <w:color w:val="000000"/>
          <w:shd w:val="clear" w:color="auto" w:fill="FFFFFF"/>
        </w:rPr>
        <w:t xml:space="preserve"> </w:t>
      </w:r>
      <w:r w:rsidRPr="001F20BB">
        <w:rPr>
          <w:rStyle w:val="normaltextrun"/>
          <w:rFonts w:ascii="Arial" w:eastAsia="Batang" w:hAnsi="Arial"/>
          <w:color w:val="000000"/>
          <w:shd w:val="clear" w:color="auto" w:fill="FFFFFF"/>
        </w:rPr>
        <w:t>por l</w:t>
      </w:r>
      <w:r>
        <w:rPr>
          <w:rStyle w:val="normaltextrun"/>
          <w:rFonts w:ascii="Arial" w:eastAsia="Batang" w:hAnsi="Arial"/>
          <w:color w:val="000000"/>
          <w:shd w:val="clear" w:color="auto" w:fill="FFFFFF"/>
        </w:rPr>
        <w:t>a cantidad correspondiente</w:t>
      </w:r>
      <w:r w:rsidRPr="001F20BB">
        <w:rPr>
          <w:rStyle w:val="normaltextrun"/>
          <w:rFonts w:ascii="Arial" w:eastAsia="Batang" w:hAnsi="Arial"/>
          <w:color w:val="000000"/>
          <w:shd w:val="clear" w:color="auto" w:fill="FFFFFF"/>
        </w:rPr>
        <w:t xml:space="preserve"> al 15% </w:t>
      </w:r>
      <w:r>
        <w:rPr>
          <w:rStyle w:val="normaltextrun"/>
          <w:rFonts w:ascii="Arial" w:eastAsia="Batang" w:hAnsi="Arial"/>
          <w:color w:val="000000"/>
          <w:shd w:val="clear" w:color="auto" w:fill="FFFFFF"/>
        </w:rPr>
        <w:t xml:space="preserve">(quince por ciento) </w:t>
      </w:r>
      <w:r w:rsidRPr="001F20BB">
        <w:rPr>
          <w:rStyle w:val="normaltextrun"/>
          <w:rFonts w:ascii="Arial" w:eastAsia="Batang" w:hAnsi="Arial"/>
          <w:color w:val="000000"/>
          <w:shd w:val="clear" w:color="auto" w:fill="FFFFFF"/>
        </w:rPr>
        <w:t xml:space="preserve">del monto </w:t>
      </w:r>
      <w:r w:rsidR="00960CDB">
        <w:rPr>
          <w:rStyle w:val="normaltextrun"/>
          <w:rFonts w:ascii="Arial" w:eastAsia="Batang" w:hAnsi="Arial"/>
          <w:color w:val="000000"/>
          <w:shd w:val="clear" w:color="auto" w:fill="FFFFFF"/>
        </w:rPr>
        <w:t xml:space="preserve">máximo </w:t>
      </w:r>
      <w:r w:rsidRPr="001F20BB">
        <w:rPr>
          <w:rStyle w:val="normaltextrun"/>
          <w:rFonts w:ascii="Arial" w:eastAsia="Batang" w:hAnsi="Arial"/>
          <w:color w:val="000000"/>
          <w:shd w:val="clear" w:color="auto" w:fill="FFFFFF"/>
        </w:rPr>
        <w:t>de</w:t>
      </w:r>
      <w:r>
        <w:rPr>
          <w:rStyle w:val="normaltextrun"/>
          <w:rFonts w:ascii="Arial" w:eastAsia="Batang" w:hAnsi="Arial"/>
          <w:color w:val="000000"/>
          <w:shd w:val="clear" w:color="auto" w:fill="FFFFFF"/>
        </w:rPr>
        <w:t>l</w:t>
      </w:r>
      <w:r w:rsidRPr="001F20BB">
        <w:rPr>
          <w:rStyle w:val="normaltextrun"/>
          <w:rFonts w:ascii="Arial" w:eastAsia="Batang" w:hAnsi="Arial"/>
          <w:color w:val="000000"/>
          <w:shd w:val="clear" w:color="auto" w:fill="FFFFFF"/>
        </w:rPr>
        <w:t xml:space="preserve"> contrato, sin incluir el impuesto al valor agregado</w:t>
      </w:r>
      <w:r>
        <w:rPr>
          <w:rStyle w:val="normaltextrun"/>
          <w:rFonts w:ascii="Arial" w:eastAsia="Batang" w:hAnsi="Arial"/>
          <w:color w:val="000000"/>
          <w:shd w:val="clear" w:color="auto" w:fill="FFFFFF"/>
        </w:rPr>
        <w:t>.</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A5262C" w:rsidRPr="006D6833">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165BD4">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6D6833" w:rsidRDefault="002E10D5" w:rsidP="00165BD4">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aplicables, o </w:t>
      </w:r>
    </w:p>
    <w:p w14:paraId="7176B1D0" w14:textId="77777777" w:rsidR="002E10D5" w:rsidRPr="006D6833" w:rsidRDefault="002E10D5" w:rsidP="00165BD4">
      <w:pPr>
        <w:numPr>
          <w:ilvl w:val="0"/>
          <w:numId w:val="74"/>
        </w:numPr>
        <w:ind w:left="1134"/>
        <w:jc w:val="both"/>
        <w:rPr>
          <w:rFonts w:ascii="Arial" w:hAnsi="Arial" w:cs="Arial"/>
        </w:rPr>
      </w:pPr>
      <w:r w:rsidRPr="006D6833">
        <w:rPr>
          <w:rFonts w:ascii="Arial" w:hAnsi="Arial" w:cs="Arial"/>
        </w:rPr>
        <w:t>Con cheque de caja o certificado expedido a favor del INSTITUTO.</w:t>
      </w:r>
    </w:p>
    <w:p w14:paraId="7190710B" w14:textId="49CC7586" w:rsidR="00A650F2" w:rsidRPr="00B04DF0" w:rsidRDefault="00FA785A" w:rsidP="004D0EDA">
      <w:pPr>
        <w:spacing w:before="120" w:after="120"/>
        <w:ind w:left="705"/>
        <w:jc w:val="both"/>
        <w:rPr>
          <w:rFonts w:ascii="Arial" w:hAnsi="Arial" w:cs="Arial"/>
          <w:lang w:eastAsia="es-MX"/>
        </w:rPr>
      </w:pPr>
      <w:r w:rsidRPr="00DF176D">
        <w:rPr>
          <w:rFonts w:ascii="Arial" w:hAnsi="Arial" w:cs="Arial"/>
          <w:lang w:eastAsia="es-MX"/>
        </w:rPr>
        <w:t xml:space="preserve">El criterio con respecto a las obligaciones que se garantizan será </w:t>
      </w:r>
      <w:r w:rsidR="00C706E4" w:rsidRPr="00DF176D">
        <w:rPr>
          <w:rFonts w:ascii="Arial" w:hAnsi="Arial" w:cs="Arial"/>
          <w:lang w:eastAsia="es-MX"/>
        </w:rPr>
        <w:t>divisible</w:t>
      </w:r>
      <w:r w:rsidR="004A1084">
        <w:rPr>
          <w:rFonts w:ascii="Arial" w:hAnsi="Arial" w:cs="Arial"/>
          <w:lang w:eastAsia="es-MX"/>
        </w:rPr>
        <w:t xml:space="preserve"> por partida</w:t>
      </w:r>
      <w:r w:rsidRPr="00DF176D">
        <w:rPr>
          <w:rFonts w:ascii="Arial" w:hAnsi="Arial" w:cs="Arial"/>
          <w:lang w:eastAsia="es-MX"/>
        </w:rPr>
        <w:t xml:space="preserve">; es decir, que en caso de </w:t>
      </w:r>
      <w:r w:rsidRPr="00B04DF0">
        <w:rPr>
          <w:rFonts w:ascii="Arial" w:hAnsi="Arial" w:cs="Arial"/>
          <w:lang w:eastAsia="es-MX"/>
        </w:rPr>
        <w:t xml:space="preserve">incumplimiento del contrato que motive la rescisión del mismo, la garantía se aplicará sobre el monto </w:t>
      </w:r>
      <w:r w:rsidR="00960CDB" w:rsidRPr="00B04DF0">
        <w:rPr>
          <w:rFonts w:ascii="Arial" w:hAnsi="Arial" w:cs="Arial"/>
          <w:lang w:eastAsia="es-MX"/>
        </w:rPr>
        <w:t>de los bienes no entregados.</w:t>
      </w:r>
    </w:p>
    <w:p w14:paraId="3499C880" w14:textId="77777777" w:rsidR="002D7970" w:rsidRPr="00B04DF0" w:rsidRDefault="002D7970" w:rsidP="004D0EDA">
      <w:pPr>
        <w:spacing w:before="120" w:after="120"/>
        <w:ind w:left="705"/>
        <w:jc w:val="both"/>
        <w:rPr>
          <w:rFonts w:ascii="Arial" w:hAnsi="Arial" w:cs="Arial"/>
          <w:lang w:eastAsia="es-MX"/>
        </w:rPr>
      </w:pPr>
    </w:p>
    <w:p w14:paraId="3953781A" w14:textId="77777777" w:rsidR="00EF6094" w:rsidRPr="00B04DF0" w:rsidRDefault="00C31FC1" w:rsidP="00165BD4">
      <w:pPr>
        <w:pStyle w:val="Ttulo1"/>
        <w:numPr>
          <w:ilvl w:val="0"/>
          <w:numId w:val="99"/>
        </w:numPr>
        <w:spacing w:before="120" w:after="120"/>
        <w:jc w:val="both"/>
        <w:rPr>
          <w:rFonts w:cs="Arial"/>
          <w:bCs/>
          <w:color w:val="244061" w:themeColor="accent1" w:themeShade="80"/>
          <w:sz w:val="20"/>
        </w:rPr>
      </w:pPr>
      <w:bookmarkStart w:id="1005" w:name="_Toc162455432"/>
      <w:r w:rsidRPr="00B04DF0">
        <w:rPr>
          <w:rFonts w:cs="Arial"/>
          <w:bCs/>
          <w:color w:val="244061" w:themeColor="accent1" w:themeShade="80"/>
          <w:sz w:val="20"/>
        </w:rPr>
        <w:t>PENAS CONVENCIONALES</w:t>
      </w:r>
      <w:bookmarkEnd w:id="1005"/>
    </w:p>
    <w:p w14:paraId="3528F0D6" w14:textId="240CF54A" w:rsidR="004A1084" w:rsidRPr="00B04DF0" w:rsidRDefault="004A1084" w:rsidP="00FC3166">
      <w:pPr>
        <w:pStyle w:val="Sinespaciado"/>
        <w:ind w:left="709" w:right="-235"/>
        <w:jc w:val="both"/>
        <w:rPr>
          <w:rFonts w:ascii="Arial" w:hAnsi="Arial" w:cs="Arial"/>
          <w:b/>
          <w:bCs/>
          <w:snapToGrid w:val="0"/>
          <w:sz w:val="20"/>
          <w:szCs w:val="20"/>
          <w:lang w:val="es-MX"/>
        </w:rPr>
      </w:pPr>
      <w:bookmarkStart w:id="1006" w:name="_Toc309618095"/>
      <w:bookmarkStart w:id="1007" w:name="_Toc314094169"/>
      <w:bookmarkStart w:id="1008" w:name="_Toc311547462"/>
      <w:bookmarkEnd w:id="443"/>
      <w:bookmarkEnd w:id="599"/>
      <w:bookmarkEnd w:id="600"/>
      <w:bookmarkEnd w:id="601"/>
      <w:bookmarkEnd w:id="602"/>
      <w:bookmarkEnd w:id="603"/>
      <w:bookmarkEnd w:id="604"/>
      <w:bookmarkEnd w:id="605"/>
      <w:bookmarkEnd w:id="606"/>
      <w:bookmarkEnd w:id="607"/>
      <w:bookmarkEnd w:id="608"/>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98"/>
      <w:bookmarkEnd w:id="999"/>
      <w:bookmarkEnd w:id="1000"/>
      <w:r w:rsidRPr="00B04DF0">
        <w:rPr>
          <w:rFonts w:ascii="Arial" w:hAnsi="Arial" w:cs="Arial"/>
          <w:b/>
          <w:bCs/>
          <w:snapToGrid w:val="0"/>
          <w:sz w:val="20"/>
          <w:szCs w:val="20"/>
          <w:lang w:val="es-MX"/>
        </w:rPr>
        <w:t xml:space="preserve">Para las partidas 1 a </w:t>
      </w:r>
      <w:r w:rsidR="00B833E8" w:rsidRPr="00B04DF0">
        <w:rPr>
          <w:rFonts w:ascii="Arial" w:hAnsi="Arial" w:cs="Arial"/>
          <w:b/>
          <w:bCs/>
          <w:snapToGrid w:val="0"/>
          <w:sz w:val="20"/>
          <w:szCs w:val="20"/>
          <w:lang w:val="es-MX"/>
        </w:rPr>
        <w:t>4</w:t>
      </w:r>
    </w:p>
    <w:p w14:paraId="2B631809" w14:textId="77777777" w:rsidR="004A1084" w:rsidRPr="00B04DF0" w:rsidRDefault="004A1084" w:rsidP="00FC3166">
      <w:pPr>
        <w:pStyle w:val="Sinespaciado"/>
        <w:ind w:left="709" w:right="-235"/>
        <w:jc w:val="both"/>
        <w:rPr>
          <w:rFonts w:ascii="Arial" w:hAnsi="Arial" w:cs="Arial"/>
          <w:snapToGrid w:val="0"/>
          <w:sz w:val="20"/>
          <w:szCs w:val="20"/>
          <w:lang w:val="es-MX"/>
        </w:rPr>
      </w:pPr>
    </w:p>
    <w:p w14:paraId="567714F3" w14:textId="048CCD82" w:rsidR="000F4624" w:rsidRPr="000F4624" w:rsidRDefault="006D6833" w:rsidP="000F4624">
      <w:pPr>
        <w:pStyle w:val="Sinespaciado"/>
        <w:ind w:left="709" w:right="-235"/>
        <w:jc w:val="both"/>
        <w:rPr>
          <w:rFonts w:ascii="Arial" w:hAnsi="Arial" w:cs="Arial"/>
          <w:snapToGrid w:val="0"/>
          <w:sz w:val="20"/>
          <w:szCs w:val="20"/>
          <w:lang w:val="es-MX"/>
        </w:rPr>
      </w:pPr>
      <w:r w:rsidRPr="00B04DF0">
        <w:rPr>
          <w:rFonts w:ascii="Arial" w:hAnsi="Arial" w:cs="Arial"/>
          <w:snapToGrid w:val="0"/>
          <w:sz w:val="20"/>
          <w:szCs w:val="20"/>
          <w:lang w:val="es-MX"/>
        </w:rPr>
        <w:t>De conformidad con el artículo 62 del REGLAMENTO</w:t>
      </w:r>
      <w:r w:rsidR="00571647" w:rsidRPr="00B04DF0">
        <w:rPr>
          <w:rFonts w:ascii="Arial" w:hAnsi="Arial" w:cs="Arial"/>
          <w:snapToGrid w:val="0"/>
          <w:sz w:val="20"/>
          <w:szCs w:val="20"/>
          <w:lang w:val="es-MX"/>
        </w:rPr>
        <w:t>, 115 fra</w:t>
      </w:r>
      <w:r w:rsidR="006F0E75" w:rsidRPr="00B04DF0">
        <w:rPr>
          <w:rFonts w:ascii="Arial" w:hAnsi="Arial" w:cs="Arial"/>
          <w:snapToGrid w:val="0"/>
          <w:sz w:val="20"/>
          <w:szCs w:val="20"/>
          <w:lang w:val="es-MX"/>
        </w:rPr>
        <w:t>cción V, VII y</w:t>
      </w:r>
      <w:r w:rsidRPr="00B04DF0">
        <w:rPr>
          <w:rFonts w:ascii="Arial" w:hAnsi="Arial" w:cs="Arial"/>
          <w:snapToGrid w:val="0"/>
          <w:sz w:val="20"/>
          <w:szCs w:val="20"/>
          <w:lang w:val="es-MX"/>
        </w:rPr>
        <w:t xml:space="preserve"> 145 de las POBALINES, si el PROVEEDOR </w:t>
      </w:r>
      <w:r w:rsidR="004A1084" w:rsidRPr="00B04DF0">
        <w:rPr>
          <w:rFonts w:ascii="Arial" w:hAnsi="Arial" w:cs="Arial"/>
          <w:snapToGrid w:val="0"/>
          <w:sz w:val="20"/>
          <w:szCs w:val="20"/>
          <w:lang w:val="es-MX"/>
        </w:rPr>
        <w:t>incurriera</w:t>
      </w:r>
      <w:r w:rsidR="004A1084" w:rsidRPr="004A1084">
        <w:rPr>
          <w:rFonts w:ascii="Arial" w:hAnsi="Arial" w:cs="Arial"/>
          <w:snapToGrid w:val="0"/>
          <w:sz w:val="20"/>
          <w:szCs w:val="20"/>
          <w:lang w:val="es-MX"/>
        </w:rPr>
        <w:t xml:space="preserve"> en algún atraso </w:t>
      </w:r>
      <w:r w:rsidR="000F4624" w:rsidRPr="000F4624">
        <w:rPr>
          <w:rFonts w:ascii="Arial" w:hAnsi="Arial" w:cs="Arial"/>
          <w:snapToGrid w:val="0"/>
          <w:sz w:val="20"/>
          <w:szCs w:val="20"/>
          <w:lang w:val="es-MX"/>
        </w:rPr>
        <w:t xml:space="preserve">en los plazos establecidos para la entrega de los bienes señalados en el numeral </w:t>
      </w:r>
      <w:r w:rsidR="000F4624" w:rsidRPr="000F4624">
        <w:rPr>
          <w:rFonts w:ascii="Arial" w:hAnsi="Arial" w:cs="Arial"/>
          <w:b/>
          <w:bCs/>
          <w:snapToGrid w:val="0"/>
          <w:sz w:val="20"/>
          <w:szCs w:val="20"/>
          <w:lang w:val="es-MX"/>
        </w:rPr>
        <w:t>6</w:t>
      </w:r>
      <w:r w:rsidR="000F4624">
        <w:rPr>
          <w:rFonts w:ascii="Arial" w:hAnsi="Arial" w:cs="Arial"/>
          <w:b/>
          <w:bCs/>
          <w:snapToGrid w:val="0"/>
          <w:sz w:val="20"/>
          <w:szCs w:val="20"/>
          <w:lang w:val="es-MX"/>
        </w:rPr>
        <w:t xml:space="preserve"> “L</w:t>
      </w:r>
      <w:r w:rsidR="000F4624" w:rsidRPr="000F4624">
        <w:rPr>
          <w:rFonts w:ascii="Arial" w:hAnsi="Arial" w:cs="Arial"/>
          <w:b/>
          <w:bCs/>
          <w:snapToGrid w:val="0"/>
          <w:sz w:val="20"/>
          <w:szCs w:val="20"/>
          <w:lang w:val="es-MX"/>
        </w:rPr>
        <w:t>ugar, plazo y condiciones de entrega de los bienes</w:t>
      </w:r>
      <w:r w:rsidR="000F4624">
        <w:rPr>
          <w:rFonts w:ascii="Arial" w:hAnsi="Arial" w:cs="Arial"/>
          <w:b/>
          <w:bCs/>
          <w:snapToGrid w:val="0"/>
          <w:sz w:val="20"/>
          <w:szCs w:val="20"/>
          <w:lang w:val="es-MX"/>
        </w:rPr>
        <w:t>”</w:t>
      </w:r>
      <w:r w:rsidR="000F4624" w:rsidRPr="000F4624">
        <w:rPr>
          <w:rFonts w:ascii="Arial" w:hAnsi="Arial" w:cs="Arial"/>
          <w:snapToGrid w:val="0"/>
          <w:sz w:val="20"/>
          <w:szCs w:val="20"/>
          <w:lang w:val="es-MX"/>
        </w:rPr>
        <w:t xml:space="preserve">, numeral </w:t>
      </w:r>
      <w:r w:rsidR="000F4624" w:rsidRPr="000F4624">
        <w:rPr>
          <w:rFonts w:ascii="Arial" w:hAnsi="Arial" w:cs="Arial"/>
          <w:b/>
          <w:bCs/>
          <w:snapToGrid w:val="0"/>
          <w:sz w:val="20"/>
          <w:szCs w:val="20"/>
          <w:lang w:val="es-MX"/>
        </w:rPr>
        <w:t xml:space="preserve">6.2 </w:t>
      </w:r>
      <w:r w:rsidR="000F4624" w:rsidRPr="000F4624">
        <w:rPr>
          <w:rFonts w:ascii="Arial" w:hAnsi="Arial" w:cs="Arial"/>
          <w:snapToGrid w:val="0"/>
          <w:sz w:val="20"/>
          <w:szCs w:val="20"/>
          <w:lang w:val="es-MX"/>
        </w:rPr>
        <w:t>inciso</w:t>
      </w:r>
      <w:r w:rsidR="000F4624" w:rsidRPr="000F4624">
        <w:rPr>
          <w:rFonts w:ascii="Arial" w:hAnsi="Arial" w:cs="Arial"/>
          <w:b/>
          <w:bCs/>
          <w:snapToGrid w:val="0"/>
          <w:sz w:val="20"/>
          <w:szCs w:val="20"/>
          <w:lang w:val="es-MX"/>
        </w:rPr>
        <w:t xml:space="preserve"> f) Reposición de Bienes defectuosos</w:t>
      </w:r>
      <w:r w:rsidR="000F4624" w:rsidRPr="000F4624">
        <w:rPr>
          <w:rFonts w:ascii="Arial" w:hAnsi="Arial" w:cs="Arial"/>
          <w:snapToGrid w:val="0"/>
          <w:sz w:val="20"/>
          <w:szCs w:val="20"/>
          <w:lang w:val="es-MX"/>
        </w:rPr>
        <w:t xml:space="preserve"> del </w:t>
      </w:r>
      <w:r w:rsidR="000F4624">
        <w:rPr>
          <w:rFonts w:ascii="Arial" w:hAnsi="Arial" w:cs="Arial"/>
          <w:snapToGrid w:val="0"/>
          <w:sz w:val="20"/>
          <w:szCs w:val="20"/>
          <w:lang w:val="es-MX"/>
        </w:rPr>
        <w:t>A</w:t>
      </w:r>
      <w:r w:rsidR="000F4624" w:rsidRPr="000F4624">
        <w:rPr>
          <w:rFonts w:ascii="Arial" w:hAnsi="Arial" w:cs="Arial"/>
          <w:snapToGrid w:val="0"/>
          <w:sz w:val="20"/>
          <w:szCs w:val="20"/>
          <w:lang w:val="es-MX"/>
        </w:rPr>
        <w:t xml:space="preserve">nexo </w:t>
      </w:r>
      <w:r w:rsidR="000F4624">
        <w:rPr>
          <w:rFonts w:ascii="Arial" w:hAnsi="Arial" w:cs="Arial"/>
          <w:snapToGrid w:val="0"/>
          <w:sz w:val="20"/>
          <w:szCs w:val="20"/>
          <w:lang w:val="es-MX"/>
        </w:rPr>
        <w:t>1 “Especificaciones técnicas”</w:t>
      </w:r>
      <w:r w:rsidR="000F4624" w:rsidRPr="000F4624">
        <w:rPr>
          <w:rFonts w:ascii="Arial" w:hAnsi="Arial" w:cs="Arial"/>
          <w:snapToGrid w:val="0"/>
          <w:sz w:val="20"/>
          <w:szCs w:val="20"/>
          <w:lang w:val="es-MX"/>
        </w:rPr>
        <w:t>,</w:t>
      </w:r>
      <w:r w:rsidR="00057DBE">
        <w:rPr>
          <w:rFonts w:ascii="Arial" w:hAnsi="Arial" w:cs="Arial"/>
          <w:snapToGrid w:val="0"/>
          <w:sz w:val="20"/>
          <w:szCs w:val="20"/>
          <w:lang w:val="es-MX"/>
        </w:rPr>
        <w:t xml:space="preserve"> junto con el recibo o nota de remisión</w:t>
      </w:r>
      <w:r w:rsidR="000F4624" w:rsidRPr="000F4624">
        <w:rPr>
          <w:rFonts w:ascii="Arial" w:hAnsi="Arial" w:cs="Arial"/>
          <w:snapToGrid w:val="0"/>
          <w:sz w:val="20"/>
          <w:szCs w:val="20"/>
          <w:lang w:val="es-MX"/>
        </w:rPr>
        <w:t xml:space="preserve"> le será aplicable la pena convencional correspondiente. </w:t>
      </w:r>
    </w:p>
    <w:p w14:paraId="316B898B" w14:textId="77777777" w:rsidR="000F4624" w:rsidRPr="000F4624" w:rsidRDefault="000F4624" w:rsidP="000F4624">
      <w:pPr>
        <w:pStyle w:val="Sinespaciado"/>
        <w:ind w:left="709" w:right="-235"/>
        <w:jc w:val="both"/>
        <w:rPr>
          <w:rFonts w:ascii="Arial" w:hAnsi="Arial" w:cs="Arial"/>
          <w:snapToGrid w:val="0"/>
          <w:sz w:val="20"/>
          <w:szCs w:val="20"/>
          <w:lang w:val="es-MX"/>
        </w:rPr>
      </w:pPr>
    </w:p>
    <w:p w14:paraId="0588561E" w14:textId="77777777" w:rsidR="000F4624" w:rsidRPr="000F4624" w:rsidRDefault="000F4624" w:rsidP="000F4624">
      <w:pPr>
        <w:pStyle w:val="Sinespaciado"/>
        <w:ind w:left="709" w:right="-235"/>
        <w:jc w:val="both"/>
        <w:rPr>
          <w:rFonts w:ascii="Arial" w:hAnsi="Arial" w:cs="Arial"/>
          <w:snapToGrid w:val="0"/>
          <w:sz w:val="20"/>
          <w:szCs w:val="20"/>
          <w:lang w:val="es-MX"/>
        </w:rPr>
      </w:pPr>
      <w:r w:rsidRPr="000F4624">
        <w:rPr>
          <w:rFonts w:ascii="Arial" w:hAnsi="Arial" w:cs="Arial"/>
          <w:snapToGrid w:val="0"/>
          <w:sz w:val="20"/>
          <w:szCs w:val="20"/>
          <w:lang w:val="es-MX"/>
        </w:rPr>
        <w:t>Dicha pena convencional será por el equivalente al uno por ciento (1%) por cada día hábil de atraso calculado sobre el monto unitario de los bienes no entregados o repuestos oportunamente.</w:t>
      </w:r>
    </w:p>
    <w:p w14:paraId="5A5C6E5A" w14:textId="77777777" w:rsidR="000F4624" w:rsidRPr="000F4624" w:rsidRDefault="000F4624" w:rsidP="000F4624">
      <w:pPr>
        <w:pStyle w:val="Sinespaciado"/>
        <w:ind w:left="709" w:right="-235"/>
        <w:jc w:val="both"/>
        <w:rPr>
          <w:rFonts w:ascii="Arial" w:hAnsi="Arial" w:cs="Arial"/>
          <w:snapToGrid w:val="0"/>
          <w:sz w:val="20"/>
          <w:szCs w:val="20"/>
          <w:lang w:val="es-MX"/>
        </w:rPr>
      </w:pPr>
    </w:p>
    <w:p w14:paraId="0CFE22DC" w14:textId="3EA27060" w:rsidR="00B833E8" w:rsidRDefault="000F4624" w:rsidP="000F4624">
      <w:pPr>
        <w:pStyle w:val="Sinespaciado"/>
        <w:ind w:left="709" w:right="-235"/>
        <w:jc w:val="both"/>
        <w:rPr>
          <w:rFonts w:ascii="Arial" w:hAnsi="Arial" w:cs="Arial"/>
          <w:snapToGrid w:val="0"/>
          <w:sz w:val="20"/>
          <w:szCs w:val="20"/>
          <w:lang w:val="es-MX"/>
        </w:rPr>
      </w:pPr>
      <w:r w:rsidRPr="000F4624">
        <w:rPr>
          <w:rFonts w:ascii="Arial" w:hAnsi="Arial" w:cs="Arial"/>
          <w:snapToGrid w:val="0"/>
          <w:sz w:val="20"/>
          <w:szCs w:val="20"/>
          <w:lang w:val="es-MX"/>
        </w:rPr>
        <w:t>Pena convencional = monto unitario de los bienes no entregados oportunamente * uno por ciento (1%) * días hábiles de atraso</w:t>
      </w:r>
      <w:r>
        <w:rPr>
          <w:rFonts w:ascii="Arial" w:hAnsi="Arial" w:cs="Arial"/>
          <w:snapToGrid w:val="0"/>
          <w:sz w:val="20"/>
          <w:szCs w:val="20"/>
          <w:lang w:val="es-MX"/>
        </w:rPr>
        <w:t>.</w:t>
      </w:r>
    </w:p>
    <w:p w14:paraId="0EFFAC88" w14:textId="77777777" w:rsidR="007F060B" w:rsidRPr="003E5D9E" w:rsidRDefault="007F060B" w:rsidP="003E5D9E">
      <w:pPr>
        <w:jc w:val="both"/>
        <w:rPr>
          <w:rFonts w:ascii="Arial" w:hAnsi="Arial" w:cs="Arial"/>
        </w:rPr>
      </w:pPr>
    </w:p>
    <w:p w14:paraId="2B8B24BC" w14:textId="76DB39AC"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86787E0" w14:textId="77777777" w:rsidR="006D6833" w:rsidRPr="00546179" w:rsidRDefault="006D6833" w:rsidP="006D6833">
      <w:pPr>
        <w:pStyle w:val="Prrafodelista"/>
        <w:ind w:left="703"/>
        <w:jc w:val="both"/>
        <w:rPr>
          <w:rFonts w:ascii="Arial" w:hAnsi="Arial" w:cs="Arial"/>
          <w:lang w:val="es-MX"/>
        </w:rPr>
      </w:pPr>
    </w:p>
    <w:p w14:paraId="1B2508AB" w14:textId="26D462BC" w:rsidR="00B9539F" w:rsidRPr="00DD5D97" w:rsidRDefault="006D6833" w:rsidP="006D6833">
      <w:pPr>
        <w:pStyle w:val="Prrafodelista"/>
        <w:ind w:left="703"/>
        <w:jc w:val="both"/>
        <w:rPr>
          <w:rFonts w:ascii="Arial" w:hAnsi="Arial" w:cs="Arial"/>
          <w:lang w:val="es-MX"/>
        </w:rPr>
      </w:pPr>
      <w:r w:rsidRPr="00546179">
        <w:rPr>
          <w:rFonts w:ascii="Arial" w:hAnsi="Arial" w:cs="Arial"/>
          <w:lang w:val="es-MX"/>
        </w:rPr>
        <w:t>El pago de los bienes 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B4BE5" w:rsidRDefault="00827564" w:rsidP="00165BD4">
      <w:pPr>
        <w:pStyle w:val="Ttulo1"/>
        <w:numPr>
          <w:ilvl w:val="0"/>
          <w:numId w:val="99"/>
        </w:numPr>
        <w:spacing w:before="120" w:after="120"/>
        <w:ind w:left="426"/>
        <w:jc w:val="both"/>
        <w:rPr>
          <w:rFonts w:cs="Arial"/>
          <w:bCs/>
          <w:color w:val="244061" w:themeColor="accent1" w:themeShade="80"/>
          <w:sz w:val="20"/>
        </w:rPr>
      </w:pPr>
      <w:bookmarkStart w:id="1009" w:name="_Toc434004124"/>
      <w:bookmarkStart w:id="1010" w:name="_Toc162455433"/>
      <w:r w:rsidRPr="006B4BE5">
        <w:rPr>
          <w:rFonts w:cs="Arial"/>
          <w:bCs/>
          <w:color w:val="244061" w:themeColor="accent1" w:themeShade="80"/>
          <w:sz w:val="20"/>
        </w:rPr>
        <w:t>DEDUCCIONES</w:t>
      </w:r>
      <w:bookmarkEnd w:id="1009"/>
      <w:bookmarkEnd w:id="1010"/>
    </w:p>
    <w:p w14:paraId="71C4E879" w14:textId="5F6AA622" w:rsidR="00CE114A" w:rsidRDefault="004A1084" w:rsidP="004A1084">
      <w:pPr>
        <w:ind w:left="426"/>
        <w:jc w:val="both"/>
        <w:rPr>
          <w:rFonts w:ascii="Arial" w:hAnsi="Arial" w:cs="Arial"/>
        </w:rPr>
      </w:pPr>
      <w:r>
        <w:rPr>
          <w:rFonts w:ascii="Arial" w:hAnsi="Arial" w:cs="Arial"/>
        </w:rPr>
        <w:t>Para el presente procedimiento no hay deducciones.</w:t>
      </w:r>
    </w:p>
    <w:p w14:paraId="2A17606C" w14:textId="77777777" w:rsidR="00BF3CC8" w:rsidRDefault="00BF3CC8" w:rsidP="00A765D5">
      <w:pPr>
        <w:jc w:val="both"/>
        <w:rPr>
          <w:rFonts w:ascii="Arial" w:hAnsi="Arial" w:cs="Arial"/>
        </w:rPr>
      </w:pPr>
    </w:p>
    <w:p w14:paraId="5DDAC974" w14:textId="59B38C70" w:rsidR="003773FD" w:rsidRPr="006B4BE5" w:rsidRDefault="003773FD" w:rsidP="00165BD4">
      <w:pPr>
        <w:pStyle w:val="Ttulo1"/>
        <w:numPr>
          <w:ilvl w:val="0"/>
          <w:numId w:val="99"/>
        </w:numPr>
        <w:spacing w:before="120" w:after="120"/>
        <w:ind w:left="426"/>
        <w:jc w:val="both"/>
        <w:rPr>
          <w:rFonts w:cs="Arial"/>
          <w:bCs/>
          <w:color w:val="244061" w:themeColor="accent1" w:themeShade="80"/>
          <w:sz w:val="20"/>
        </w:rPr>
      </w:pPr>
      <w:bookmarkStart w:id="1011" w:name="_Toc162455434"/>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59C3AA9C" w14:textId="77777777" w:rsidR="002578A4" w:rsidRPr="001A48EB" w:rsidRDefault="002578A4" w:rsidP="002973B4">
      <w:pPr>
        <w:ind w:left="426"/>
        <w:jc w:val="both"/>
        <w:rPr>
          <w:rFonts w:ascii="Arial" w:hAnsi="Arial" w:cs="Arial"/>
        </w:rPr>
      </w:pP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012" w:name="_Toc434004125"/>
      <w:bookmarkStart w:id="1013" w:name="_Toc162455435"/>
      <w:r w:rsidRPr="006B4BE5">
        <w:rPr>
          <w:rFonts w:cs="Arial"/>
          <w:bCs/>
          <w:color w:val="244061" w:themeColor="accent1" w:themeShade="80"/>
          <w:sz w:val="20"/>
        </w:rPr>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165BD4">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165BD4">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165BD4">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165BD4">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lastRenderedPageBreak/>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2455436"/>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165BD4">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165BD4">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165BD4">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165BD4">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165BD4">
      <w:pPr>
        <w:pStyle w:val="Ttulo1"/>
        <w:numPr>
          <w:ilvl w:val="0"/>
          <w:numId w:val="99"/>
        </w:numPr>
        <w:spacing w:before="120" w:after="120"/>
        <w:jc w:val="both"/>
        <w:rPr>
          <w:rFonts w:cs="Arial"/>
          <w:color w:val="7F7F7F" w:themeColor="text1" w:themeTint="80"/>
          <w:kern w:val="32"/>
          <w:sz w:val="20"/>
        </w:rPr>
      </w:pPr>
      <w:bookmarkStart w:id="1020" w:name="_Toc434004127"/>
      <w:bookmarkStart w:id="1021" w:name="_Toc162455437"/>
      <w:r w:rsidRPr="006B4BE5">
        <w:rPr>
          <w:rFonts w:cs="Arial"/>
          <w:bCs/>
          <w:color w:val="244061" w:themeColor="accent1" w:themeShade="80"/>
          <w:sz w:val="20"/>
        </w:rPr>
        <w:t>MODIFICACIONES AL CONTRATO Y CANTIDADES ADICIONALES QUE PODRÁN CONTRATARSE</w:t>
      </w:r>
      <w:bookmarkEnd w:id="1020"/>
      <w:bookmarkEnd w:id="1021"/>
    </w:p>
    <w:p w14:paraId="0D64CB90" w14:textId="10EC6CF8"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56 y</w:t>
      </w:r>
      <w:r w:rsidR="00A638F0">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lastRenderedPageBreak/>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245543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165BD4">
      <w:pPr>
        <w:pStyle w:val="Ttulo1"/>
        <w:numPr>
          <w:ilvl w:val="1"/>
          <w:numId w:val="99"/>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2455439"/>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la misma.</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03BF2930" w14:textId="4E4C3BDA" w:rsidR="00C92659" w:rsidRPr="00C92659" w:rsidRDefault="00C92659" w:rsidP="00C92659">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no </w:t>
      </w:r>
      <w:r w:rsidRPr="00F066AA">
        <w:rPr>
          <w:rFonts w:ascii="Arial" w:eastAsia="MS Mincho" w:hAnsi="Arial" w:cs="Arial"/>
          <w:lang w:eastAsia="es-MX"/>
        </w:rPr>
        <w:t>ofertar técnica</w:t>
      </w:r>
      <w:r>
        <w:rPr>
          <w:rFonts w:ascii="Arial" w:eastAsia="MS Mincho" w:hAnsi="Arial" w:cs="Arial"/>
          <w:lang w:eastAsia="es-MX"/>
        </w:rPr>
        <w:t>mente</w:t>
      </w:r>
      <w:r w:rsidRPr="00F066AA">
        <w:rPr>
          <w:rFonts w:ascii="Arial" w:eastAsia="MS Mincho" w:hAnsi="Arial" w:cs="Arial"/>
          <w:lang w:eastAsia="es-MX"/>
        </w:rPr>
        <w:t xml:space="preserve"> el 100% (cien por ciento) de los materiales solicitados, considerando en todo momento las características mínimas que deberán contener los materiales descritos en el </w:t>
      </w:r>
      <w:r w:rsidRPr="00F066AA">
        <w:rPr>
          <w:rFonts w:ascii="Arial" w:eastAsia="MS Mincho" w:hAnsi="Arial" w:cs="Arial"/>
          <w:b/>
          <w:bCs/>
          <w:lang w:eastAsia="es-MX"/>
        </w:rPr>
        <w:t>Apéndice 1, “</w:t>
      </w:r>
      <w:r w:rsidR="00531B61" w:rsidRPr="00F066AA">
        <w:rPr>
          <w:rFonts w:ascii="Arial" w:eastAsia="MS Mincho" w:hAnsi="Arial" w:cs="Arial"/>
          <w:b/>
          <w:bCs/>
          <w:lang w:eastAsia="es-MX"/>
        </w:rPr>
        <w:t>C</w:t>
      </w:r>
      <w:r w:rsidR="00531B61">
        <w:rPr>
          <w:rFonts w:ascii="Arial" w:eastAsia="MS Mincho" w:hAnsi="Arial" w:cs="Arial"/>
          <w:b/>
          <w:bCs/>
          <w:lang w:eastAsia="es-MX"/>
        </w:rPr>
        <w:t>atálogo</w:t>
      </w:r>
      <w:r w:rsidR="0029465F">
        <w:rPr>
          <w:rFonts w:ascii="Arial" w:eastAsia="MS Mincho" w:hAnsi="Arial" w:cs="Arial"/>
          <w:b/>
          <w:bCs/>
          <w:lang w:eastAsia="es-MX"/>
        </w:rPr>
        <w:t xml:space="preserve"> de productos</w:t>
      </w:r>
      <w:r w:rsidRPr="00F066AA">
        <w:rPr>
          <w:rFonts w:ascii="Arial" w:eastAsia="MS Mincho" w:hAnsi="Arial" w:cs="Arial"/>
          <w:b/>
          <w:bCs/>
          <w:lang w:eastAsia="es-MX"/>
        </w:rPr>
        <w:t>”</w:t>
      </w:r>
      <w:r>
        <w:rPr>
          <w:rFonts w:ascii="Arial" w:eastAsia="MS Mincho" w:hAnsi="Arial" w:cs="Arial"/>
          <w:b/>
          <w:bCs/>
          <w:lang w:eastAsia="es-MX"/>
        </w:rPr>
        <w:t xml:space="preserve"> del Anexo 1 “Especificaciones técnicas” </w:t>
      </w:r>
      <w:r w:rsidRPr="003E46D4">
        <w:rPr>
          <w:rFonts w:ascii="Arial" w:eastAsia="MS Mincho" w:hAnsi="Arial" w:cs="Arial"/>
          <w:lang w:eastAsia="es-MX"/>
        </w:rPr>
        <w:t>de la presente convocatoria</w:t>
      </w:r>
      <w:r w:rsidR="003E46D4" w:rsidRPr="003E46D4">
        <w:rPr>
          <w:rFonts w:ascii="Arial" w:eastAsia="MS Mincho" w:hAnsi="Arial" w:cs="Arial"/>
          <w:lang w:eastAsia="es-MX"/>
        </w:rPr>
        <w:t xml:space="preserve"> de la o las partidas para las que participe.</w:t>
      </w:r>
    </w:p>
    <w:p w14:paraId="292B5DDF" w14:textId="5D361595" w:rsidR="00DE7250" w:rsidRPr="007E35C5"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065909">
        <w:rPr>
          <w:rFonts w:ascii="Arial" w:eastAsia="MS Mincho" w:hAnsi="Arial" w:cs="Arial"/>
          <w:lang w:eastAsia="es-MX"/>
        </w:rPr>
        <w:t>el 100% (cien por ciento) de</w:t>
      </w:r>
      <w:r w:rsidR="006E38E6">
        <w:rPr>
          <w:rFonts w:ascii="Arial" w:eastAsia="MS Mincho" w:hAnsi="Arial" w:cs="Arial"/>
          <w:lang w:eastAsia="es-MX"/>
        </w:rPr>
        <w:t xml:space="preserve"> 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w:t>
      </w:r>
      <w:r w:rsidRPr="007E35C5">
        <w:rPr>
          <w:rFonts w:ascii="Arial" w:eastAsia="MS Mincho" w:hAnsi="Arial" w:cs="Arial"/>
          <w:lang w:eastAsia="es-MX"/>
        </w:rPr>
        <w:t>a presente Convocatoria</w:t>
      </w:r>
      <w:r w:rsidR="003E46D4" w:rsidRPr="007E35C5">
        <w:rPr>
          <w:rFonts w:ascii="Arial" w:eastAsia="MS Mincho" w:hAnsi="Arial" w:cs="Arial"/>
          <w:lang w:eastAsia="es-MX"/>
        </w:rPr>
        <w:t xml:space="preserve"> de la o las partidas para las que participe.</w:t>
      </w:r>
    </w:p>
    <w:p w14:paraId="0CB5C6F9" w14:textId="5920AA96" w:rsidR="009037C6" w:rsidRPr="007E35C5" w:rsidRDefault="009037C6"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sidRPr="007E35C5">
        <w:rPr>
          <w:rFonts w:ascii="Arial" w:eastAsia="MS Mincho" w:hAnsi="Arial" w:cs="Arial"/>
          <w:lang w:eastAsia="es-MX"/>
        </w:rPr>
        <w:lastRenderedPageBreak/>
        <w:t>El no presentar el escrito</w:t>
      </w:r>
      <w:r w:rsidR="00C14376">
        <w:rPr>
          <w:rFonts w:ascii="Arial" w:eastAsia="MS Mincho" w:hAnsi="Arial" w:cs="Arial"/>
          <w:lang w:eastAsia="es-MX"/>
        </w:rPr>
        <w:t xml:space="preserve"> libre referente a la garantía por defectos de fabricación</w:t>
      </w:r>
      <w:r w:rsidRPr="007E35C5">
        <w:rPr>
          <w:rFonts w:ascii="Arial" w:eastAsia="MS Mincho" w:hAnsi="Arial" w:cs="Arial"/>
          <w:lang w:eastAsia="es-MX"/>
        </w:rPr>
        <w:t xml:space="preserve"> solicitado en el inciso </w:t>
      </w:r>
      <w:r w:rsidRPr="007E35C5">
        <w:rPr>
          <w:rFonts w:ascii="Arial" w:eastAsia="MS Mincho" w:hAnsi="Arial" w:cs="Arial"/>
          <w:b/>
          <w:bCs/>
          <w:lang w:eastAsia="es-MX"/>
        </w:rPr>
        <w:t xml:space="preserve">e) del numeral </w:t>
      </w:r>
      <w:r w:rsidR="00E25E49" w:rsidRPr="007E35C5">
        <w:rPr>
          <w:rFonts w:ascii="Arial" w:eastAsia="MS Mincho" w:hAnsi="Arial" w:cs="Arial"/>
          <w:b/>
          <w:bCs/>
          <w:lang w:eastAsia="es-MX"/>
        </w:rPr>
        <w:t>6.2 “Especificaciones para la entrega de los bienes”</w:t>
      </w:r>
      <w:r w:rsidRPr="007E35C5">
        <w:rPr>
          <w:rFonts w:ascii="Arial" w:eastAsia="MS Mincho" w:hAnsi="Arial" w:cs="Arial"/>
          <w:lang w:eastAsia="es-MX"/>
        </w:rPr>
        <w:t xml:space="preserve"> del Anexo 1 “Especificaciones técnicas”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165BD4">
      <w:pPr>
        <w:pStyle w:val="Ttulo1"/>
        <w:numPr>
          <w:ilvl w:val="1"/>
          <w:numId w:val="99"/>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2455440"/>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165BD4">
      <w:pPr>
        <w:pStyle w:val="Ttulo1"/>
        <w:numPr>
          <w:ilvl w:val="1"/>
          <w:numId w:val="99"/>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2455441"/>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2455442"/>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2455443"/>
      <w:r w:rsidRPr="006B4BE5">
        <w:rPr>
          <w:rFonts w:cs="Arial"/>
          <w:bCs/>
          <w:color w:val="244061" w:themeColor="accent1" w:themeShade="80"/>
          <w:sz w:val="20"/>
        </w:rPr>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2455444"/>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165BD4">
      <w:pPr>
        <w:pStyle w:val="Ttulo1"/>
        <w:numPr>
          <w:ilvl w:val="0"/>
          <w:numId w:val="99"/>
        </w:numPr>
        <w:spacing w:before="120" w:after="120"/>
        <w:jc w:val="both"/>
        <w:rPr>
          <w:rFonts w:cs="Arial"/>
          <w:bCs/>
          <w:color w:val="244061" w:themeColor="accent1" w:themeShade="80"/>
          <w:sz w:val="20"/>
        </w:rPr>
      </w:pPr>
      <w:bookmarkStart w:id="1201" w:name="_Toc434004135"/>
      <w:bookmarkStart w:id="1202" w:name="_Toc162455445"/>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14502EE4" w14:textId="3403F9FE" w:rsidR="0002148B" w:rsidRDefault="00827564" w:rsidP="000F4624">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0F4624">
        <w:rPr>
          <w:rFonts w:ascii="Arial" w:hAnsi="Arial" w:cs="Arial"/>
        </w:rPr>
        <w:t>.</w:t>
      </w:r>
    </w:p>
    <w:p w14:paraId="258680B2" w14:textId="214E7586" w:rsidR="009222A6" w:rsidRDefault="0002148B" w:rsidP="0002148B">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2455446"/>
      <w:r w:rsidRPr="00EA558C">
        <w:rPr>
          <w:rFonts w:cs="Arial"/>
          <w:color w:val="CC0066"/>
          <w:kern w:val="32"/>
          <w:sz w:val="28"/>
        </w:rPr>
        <w:lastRenderedPageBreak/>
        <w:t>ANEXO 1</w:t>
      </w:r>
      <w:bookmarkEnd w:id="1006"/>
      <w:bookmarkEnd w:id="1007"/>
      <w:bookmarkEnd w:id="1203"/>
    </w:p>
    <w:p w14:paraId="3348446A" w14:textId="54B529A7" w:rsidR="00580EC4" w:rsidRPr="00580EC4" w:rsidRDefault="00A95A33" w:rsidP="00580EC4">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2455447"/>
      <w:r w:rsidRPr="002158BB">
        <w:rPr>
          <w:rFonts w:cs="Arial"/>
          <w:kern w:val="32"/>
          <w:sz w:val="28"/>
          <w:szCs w:val="32"/>
        </w:rPr>
        <w:t>Especificaciones Técnicas</w:t>
      </w:r>
      <w:bookmarkStart w:id="1225" w:name="_Toc309618101"/>
      <w:bookmarkStart w:id="1226" w:name="_Toc314085350"/>
      <w:bookmarkStart w:id="1227" w:name="_Toc314094171"/>
      <w:bookmarkStart w:id="1228" w:name="_Toc289064607"/>
      <w:bookmarkEnd w:id="1008"/>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p>
    <w:p w14:paraId="24C82B8C" w14:textId="387008E8" w:rsidR="00C34877" w:rsidRPr="00C34877" w:rsidRDefault="00580EC4" w:rsidP="00C34877">
      <w:pPr>
        <w:jc w:val="both"/>
        <w:rPr>
          <w:rFonts w:ascii="Calibri" w:eastAsia="Calibri" w:hAnsi="Calibri" w:cs="Calibri"/>
          <w:lang w:eastAsia="en-US"/>
        </w:rPr>
      </w:pPr>
      <w:r w:rsidRPr="00580EC4">
        <w:rPr>
          <w:rFonts w:ascii="Calibri" w:eastAsia="Calibri" w:hAnsi="Calibri" w:cs="Calibri"/>
          <w:lang w:eastAsia="en-US"/>
        </w:rPr>
        <w:t xml:space="preserve"> </w:t>
      </w:r>
    </w:p>
    <w:p w14:paraId="0532D9AC" w14:textId="77777777" w:rsidR="006B53A3" w:rsidRPr="007A5E6F" w:rsidRDefault="006B53A3" w:rsidP="006B53A3">
      <w:pPr>
        <w:pStyle w:val="Prrafodelista"/>
        <w:numPr>
          <w:ilvl w:val="0"/>
          <w:numId w:val="100"/>
        </w:numPr>
        <w:spacing w:after="160" w:line="259" w:lineRule="auto"/>
        <w:ind w:left="0"/>
        <w:rPr>
          <w:rFonts w:ascii="Arial" w:hAnsi="Arial" w:cs="Arial"/>
          <w:b/>
          <w:bCs/>
        </w:rPr>
      </w:pPr>
      <w:r w:rsidRPr="007A5E6F">
        <w:rPr>
          <w:rFonts w:ascii="Arial" w:hAnsi="Arial" w:cs="Arial"/>
          <w:b/>
          <w:bCs/>
        </w:rPr>
        <w:t xml:space="preserve">DEFINICIONES </w:t>
      </w:r>
    </w:p>
    <w:p w14:paraId="0AD5618C" w14:textId="77777777" w:rsidR="006B53A3" w:rsidRPr="007A5E6F" w:rsidRDefault="006B53A3" w:rsidP="006B53A3">
      <w:pPr>
        <w:spacing w:before="240"/>
        <w:ind w:left="284" w:hanging="284"/>
        <w:jc w:val="both"/>
        <w:rPr>
          <w:rFonts w:ascii="Arial" w:hAnsi="Arial" w:cs="Arial"/>
          <w:bCs/>
        </w:rPr>
      </w:pPr>
      <w:r w:rsidRPr="007A5E6F">
        <w:rPr>
          <w:rFonts w:ascii="Arial" w:hAnsi="Arial" w:cs="Arial"/>
          <w:b/>
          <w:bCs/>
        </w:rPr>
        <w:t>ADQUISICIÓN</w:t>
      </w:r>
      <w:r w:rsidRPr="007A5E6F">
        <w:rPr>
          <w:rFonts w:ascii="Arial" w:hAnsi="Arial" w:cs="Arial"/>
        </w:rPr>
        <w:t>: S</w:t>
      </w:r>
      <w:r w:rsidRPr="007A5E6F">
        <w:rPr>
          <w:rFonts w:ascii="Arial" w:hAnsi="Arial" w:cs="Arial"/>
          <w:bCs/>
        </w:rPr>
        <w:t>uministro y entrega de bienes de consumo y accesorios para los equipos de cómputo de las oficinas centrales del Instituto Nacional Electoral.</w:t>
      </w:r>
    </w:p>
    <w:p w14:paraId="370BFBF6" w14:textId="77777777" w:rsidR="006B53A3" w:rsidRPr="007A5E6F" w:rsidRDefault="006B53A3" w:rsidP="006B53A3">
      <w:pPr>
        <w:spacing w:before="240"/>
        <w:ind w:left="284" w:hanging="284"/>
        <w:jc w:val="both"/>
        <w:rPr>
          <w:rFonts w:ascii="Arial" w:hAnsi="Arial" w:cs="Arial"/>
        </w:rPr>
      </w:pPr>
      <w:r w:rsidRPr="007A5E6F">
        <w:rPr>
          <w:rFonts w:ascii="Arial" w:hAnsi="Arial" w:cs="Arial"/>
          <w:b/>
          <w:bCs/>
        </w:rPr>
        <w:t>BLOQUE</w:t>
      </w:r>
      <w:r w:rsidRPr="007A5E6F">
        <w:rPr>
          <w:rFonts w:ascii="Arial" w:hAnsi="Arial" w:cs="Arial"/>
        </w:rPr>
        <w:t xml:space="preserve">: Se refiere a la organización de los bienes objeto de la adquisición. </w:t>
      </w:r>
    </w:p>
    <w:p w14:paraId="61CDDB38" w14:textId="682623F7" w:rsidR="006B53A3" w:rsidRPr="007A5E6F" w:rsidRDefault="006B53A3" w:rsidP="006B53A3">
      <w:pPr>
        <w:spacing w:before="240"/>
        <w:jc w:val="both"/>
        <w:rPr>
          <w:rFonts w:ascii="Arial" w:hAnsi="Arial" w:cs="Arial"/>
        </w:rPr>
      </w:pPr>
      <w:r w:rsidRPr="007A5E6F">
        <w:rPr>
          <w:rFonts w:ascii="Arial" w:hAnsi="Arial" w:cs="Arial"/>
          <w:b/>
          <w:bCs/>
        </w:rPr>
        <w:t>DRMS</w:t>
      </w:r>
      <w:r w:rsidRPr="007A5E6F">
        <w:rPr>
          <w:rFonts w:ascii="Arial" w:hAnsi="Arial" w:cs="Arial"/>
        </w:rPr>
        <w:t>: Dirección de Recursos Materiales y Servicios.</w:t>
      </w:r>
    </w:p>
    <w:p w14:paraId="315FD7E6" w14:textId="77777777" w:rsidR="006B53A3" w:rsidRPr="007A5E6F" w:rsidRDefault="006B53A3" w:rsidP="006B53A3">
      <w:pPr>
        <w:spacing w:before="240"/>
        <w:ind w:left="851" w:hanging="851"/>
        <w:jc w:val="both"/>
        <w:rPr>
          <w:rFonts w:ascii="Arial" w:hAnsi="Arial" w:cs="Arial"/>
          <w:b/>
          <w:bCs/>
        </w:rPr>
      </w:pPr>
      <w:r w:rsidRPr="007A5E6F">
        <w:rPr>
          <w:rFonts w:ascii="Arial" w:hAnsi="Arial" w:cs="Arial"/>
          <w:b/>
          <w:bCs/>
        </w:rPr>
        <w:t>INE</w:t>
      </w:r>
      <w:r w:rsidRPr="007A5E6F">
        <w:rPr>
          <w:rFonts w:ascii="Arial" w:hAnsi="Arial" w:cs="Arial"/>
        </w:rPr>
        <w:t>: Instituto Nacional Electoral.</w:t>
      </w:r>
    </w:p>
    <w:p w14:paraId="44EA6341" w14:textId="77777777" w:rsidR="006B53A3" w:rsidRPr="007A5E6F" w:rsidRDefault="006B53A3" w:rsidP="006B53A3">
      <w:pPr>
        <w:spacing w:before="240"/>
        <w:jc w:val="both"/>
        <w:rPr>
          <w:rFonts w:ascii="Arial" w:hAnsi="Arial" w:cs="Arial"/>
        </w:rPr>
      </w:pPr>
      <w:r w:rsidRPr="007A5E6F">
        <w:rPr>
          <w:rFonts w:ascii="Arial" w:hAnsi="Arial" w:cs="Arial"/>
          <w:b/>
          <w:bCs/>
        </w:rPr>
        <w:t>LUGAR DE ENTREGA</w:t>
      </w:r>
      <w:r w:rsidRPr="007A5E6F">
        <w:rPr>
          <w:rFonts w:ascii="Arial" w:hAnsi="Arial" w:cs="Arial"/>
        </w:rPr>
        <w:t>: Sitio donde el proveedor deberá entregar los BIENES.</w:t>
      </w:r>
    </w:p>
    <w:p w14:paraId="6EEE8023" w14:textId="77777777" w:rsidR="006B53A3" w:rsidRPr="007A5E6F" w:rsidRDefault="006B53A3" w:rsidP="006B53A3">
      <w:pPr>
        <w:spacing w:before="240"/>
        <w:jc w:val="both"/>
        <w:rPr>
          <w:rFonts w:ascii="Arial" w:hAnsi="Arial" w:cs="Arial"/>
        </w:rPr>
      </w:pPr>
      <w:r w:rsidRPr="007A5E6F">
        <w:rPr>
          <w:rFonts w:ascii="Arial" w:hAnsi="Arial" w:cs="Arial"/>
          <w:b/>
          <w:bCs/>
        </w:rPr>
        <w:t xml:space="preserve">MANUAL: </w:t>
      </w:r>
      <w:r w:rsidRPr="007A5E6F">
        <w:rPr>
          <w:rFonts w:ascii="Arial" w:hAnsi="Arial" w:cs="Arial"/>
        </w:rPr>
        <w:t>Manual de Normas Administrativas en Materia de Recursos Materiales y Servicios Generales del Instituto Federal Electoral.</w:t>
      </w:r>
    </w:p>
    <w:p w14:paraId="4EB6C283" w14:textId="77777777" w:rsidR="006B53A3" w:rsidRPr="007A5E6F" w:rsidRDefault="006B53A3" w:rsidP="006B53A3">
      <w:pPr>
        <w:spacing w:before="240"/>
        <w:jc w:val="both"/>
        <w:rPr>
          <w:rFonts w:ascii="Arial" w:hAnsi="Arial" w:cs="Arial"/>
        </w:rPr>
      </w:pPr>
      <w:r w:rsidRPr="007A5E6F">
        <w:rPr>
          <w:rFonts w:ascii="Arial" w:hAnsi="Arial" w:cs="Arial"/>
          <w:b/>
          <w:bCs/>
        </w:rPr>
        <w:t>PARTIDA</w:t>
      </w:r>
      <w:r w:rsidRPr="007A5E6F">
        <w:rPr>
          <w:rFonts w:ascii="Arial" w:hAnsi="Arial" w:cs="Arial"/>
        </w:rPr>
        <w:t xml:space="preserve">: Cada uno de los bloques en los que se han organizado los BIENES señalados en el presente </w:t>
      </w:r>
      <w:r w:rsidRPr="007A5E6F">
        <w:rPr>
          <w:rFonts w:ascii="Arial" w:eastAsia="Calibri" w:hAnsi="Arial" w:cs="Arial"/>
          <w:lang w:eastAsia="en-US"/>
        </w:rPr>
        <w:t>Anexo Técnico</w:t>
      </w:r>
      <w:r w:rsidRPr="007A5E6F">
        <w:rPr>
          <w:rFonts w:ascii="Arial" w:hAnsi="Arial" w:cs="Arial"/>
        </w:rPr>
        <w:t>.</w:t>
      </w:r>
    </w:p>
    <w:p w14:paraId="545108E9" w14:textId="77777777" w:rsidR="006B53A3" w:rsidRPr="007A5E6F" w:rsidRDefault="006B53A3" w:rsidP="006B53A3">
      <w:pPr>
        <w:spacing w:before="240"/>
        <w:jc w:val="both"/>
        <w:rPr>
          <w:rFonts w:ascii="Arial" w:hAnsi="Arial" w:cs="Arial"/>
        </w:rPr>
      </w:pPr>
      <w:r w:rsidRPr="007A5E6F">
        <w:rPr>
          <w:rFonts w:ascii="Arial" w:hAnsi="Arial" w:cs="Arial"/>
          <w:b/>
          <w:bCs/>
        </w:rPr>
        <w:t>POBALINES</w:t>
      </w:r>
      <w:r w:rsidRPr="007A5E6F">
        <w:rPr>
          <w:rFonts w:ascii="Arial" w:hAnsi="Arial" w:cs="Arial"/>
        </w:rPr>
        <w:t>: Políticas, Bases y Lineamientos en materia de Adquisiciones, Arrendamientos de Bienes Muebles y Servicios del Instituto Federal Electoral.</w:t>
      </w:r>
    </w:p>
    <w:p w14:paraId="43CFAD02" w14:textId="77777777" w:rsidR="006B53A3" w:rsidRPr="007A5E6F" w:rsidRDefault="006B53A3" w:rsidP="006B53A3">
      <w:pPr>
        <w:spacing w:before="240"/>
        <w:jc w:val="both"/>
        <w:rPr>
          <w:rFonts w:ascii="Arial" w:hAnsi="Arial" w:cs="Arial"/>
        </w:rPr>
      </w:pPr>
      <w:r w:rsidRPr="007A5E6F">
        <w:rPr>
          <w:rFonts w:ascii="Arial" w:hAnsi="Arial" w:cs="Arial"/>
          <w:b/>
          <w:bCs/>
        </w:rPr>
        <w:t>LICITANTE</w:t>
      </w:r>
      <w:r w:rsidRPr="007A5E6F">
        <w:rPr>
          <w:rFonts w:ascii="Arial" w:hAnsi="Arial" w:cs="Arial"/>
        </w:rPr>
        <w:t xml:space="preserve">: Persona Moral o Física que, presenta propuesta para la entrega de los BIENES. </w:t>
      </w:r>
    </w:p>
    <w:p w14:paraId="112D01D1" w14:textId="77777777" w:rsidR="006B53A3" w:rsidRPr="007A5E6F" w:rsidRDefault="006B53A3" w:rsidP="006B53A3">
      <w:pPr>
        <w:spacing w:before="240"/>
        <w:jc w:val="both"/>
        <w:rPr>
          <w:rFonts w:ascii="Arial" w:hAnsi="Arial" w:cs="Arial"/>
        </w:rPr>
      </w:pPr>
      <w:r w:rsidRPr="007A5E6F">
        <w:rPr>
          <w:rFonts w:ascii="Arial" w:hAnsi="Arial" w:cs="Arial"/>
          <w:b/>
          <w:bCs/>
        </w:rPr>
        <w:t>PROVEEDOR</w:t>
      </w:r>
      <w:r w:rsidRPr="007A5E6F">
        <w:rPr>
          <w:rFonts w:ascii="Arial" w:hAnsi="Arial" w:cs="Arial"/>
        </w:rPr>
        <w:t xml:space="preserve">: Persona Moral o Física que, habiendo sido adjudicado, tiene un CONTRATO para la entrega de los BIENES. </w:t>
      </w:r>
    </w:p>
    <w:p w14:paraId="06AB6B79" w14:textId="77777777" w:rsidR="006B53A3" w:rsidRPr="007A5E6F" w:rsidRDefault="006B53A3" w:rsidP="006B53A3">
      <w:pPr>
        <w:spacing w:before="240"/>
        <w:jc w:val="both"/>
        <w:rPr>
          <w:rFonts w:ascii="Arial" w:hAnsi="Arial" w:cs="Arial"/>
        </w:rPr>
      </w:pPr>
      <w:r w:rsidRPr="007A5E6F">
        <w:rPr>
          <w:rFonts w:ascii="Arial" w:hAnsi="Arial" w:cs="Arial"/>
          <w:b/>
          <w:bCs/>
        </w:rPr>
        <w:t>REGLAMENTO</w:t>
      </w:r>
      <w:r w:rsidRPr="007A5E6F">
        <w:rPr>
          <w:rFonts w:ascii="Arial" w:hAnsi="Arial" w:cs="Arial"/>
        </w:rPr>
        <w:t>: El Reglamento del Instituto Nacional Electoral en Materia de Adquisiciones, Arrendamientos de Bienes Muebles y Servicios.</w:t>
      </w:r>
    </w:p>
    <w:p w14:paraId="7946AB70" w14:textId="77777777" w:rsidR="006B53A3" w:rsidRPr="007A5E6F" w:rsidRDefault="006B53A3" w:rsidP="006B53A3">
      <w:pPr>
        <w:spacing w:before="240"/>
        <w:jc w:val="both"/>
        <w:rPr>
          <w:rFonts w:ascii="Arial" w:hAnsi="Arial" w:cs="Arial"/>
        </w:rPr>
      </w:pPr>
      <w:r w:rsidRPr="007A5E6F">
        <w:rPr>
          <w:rFonts w:ascii="Arial" w:hAnsi="Arial" w:cs="Arial"/>
          <w:b/>
          <w:bCs/>
        </w:rPr>
        <w:t>SAID</w:t>
      </w:r>
      <w:r w:rsidRPr="007A5E6F">
        <w:rPr>
          <w:rFonts w:ascii="Arial" w:hAnsi="Arial" w:cs="Arial"/>
        </w:rPr>
        <w:t>: Subdirección de Almacenes, Inventarios y Desincorporación.</w:t>
      </w:r>
    </w:p>
    <w:p w14:paraId="272BE784"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 xml:space="preserve">NOMBRE DE LA ADQUISICIÓN DE BIENES A CONTRATAR </w:t>
      </w:r>
    </w:p>
    <w:p w14:paraId="5A5D884C" w14:textId="77777777" w:rsidR="006B53A3" w:rsidRPr="007A5E6F" w:rsidRDefault="006B53A3" w:rsidP="006B53A3">
      <w:pPr>
        <w:spacing w:before="240"/>
        <w:jc w:val="both"/>
        <w:rPr>
          <w:rFonts w:ascii="Arial" w:hAnsi="Arial" w:cs="Arial"/>
        </w:rPr>
      </w:pPr>
      <w:r w:rsidRPr="007A5E6F">
        <w:rPr>
          <w:rFonts w:ascii="Arial" w:hAnsi="Arial" w:cs="Arial"/>
        </w:rPr>
        <w:t xml:space="preserve">Con la contratación del suministro y entrega de </w:t>
      </w:r>
      <w:r w:rsidRPr="007A5E6F">
        <w:rPr>
          <w:rFonts w:ascii="Arial" w:hAnsi="Arial" w:cs="Arial"/>
          <w:bCs/>
        </w:rPr>
        <w:t>bienes de consumo y accesorios para los equipos de cómputo de las oficinas centrales del Instituto Nacional Electoral</w:t>
      </w:r>
      <w:r w:rsidRPr="007A5E6F">
        <w:rPr>
          <w:rFonts w:ascii="Arial" w:hAnsi="Arial" w:cs="Arial"/>
        </w:rPr>
        <w:t xml:space="preserve"> se busca atender la demanda de las diversas unidades requirentes de las oficinas centrales para la realización de sus funciones. </w:t>
      </w:r>
    </w:p>
    <w:p w14:paraId="5142A12D"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 xml:space="preserve">OBJETO DE LA CONTRATACIÓN </w:t>
      </w:r>
    </w:p>
    <w:p w14:paraId="042E25D3" w14:textId="77777777" w:rsidR="006B53A3" w:rsidRPr="007A5E6F" w:rsidRDefault="006B53A3" w:rsidP="006B53A3">
      <w:pPr>
        <w:spacing w:before="240"/>
        <w:jc w:val="both"/>
        <w:rPr>
          <w:rFonts w:ascii="Arial" w:hAnsi="Arial" w:cs="Arial"/>
        </w:rPr>
      </w:pPr>
      <w:r w:rsidRPr="007A5E6F">
        <w:rPr>
          <w:rFonts w:ascii="Arial" w:hAnsi="Arial" w:cs="Arial"/>
        </w:rPr>
        <w:t>Contratación para el S</w:t>
      </w:r>
      <w:r w:rsidRPr="007A5E6F">
        <w:rPr>
          <w:rFonts w:ascii="Arial" w:hAnsi="Arial" w:cs="Arial"/>
          <w:bCs/>
        </w:rPr>
        <w:t>uministro y entrega de bienes de consumo y accesorios para los equipos de cómputo de las oficinas centrales del Instituto Nacional Electoral.</w:t>
      </w:r>
    </w:p>
    <w:p w14:paraId="796DC765"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 xml:space="preserve">DESCRIPCIÓN DE LOS BIENES REQUERIDOS </w:t>
      </w:r>
    </w:p>
    <w:p w14:paraId="0387734B" w14:textId="77777777" w:rsidR="006B53A3" w:rsidRPr="007A5E6F" w:rsidRDefault="006B53A3" w:rsidP="006B53A3">
      <w:pPr>
        <w:spacing w:before="240"/>
        <w:jc w:val="both"/>
        <w:rPr>
          <w:rFonts w:ascii="Arial" w:hAnsi="Arial" w:cs="Arial"/>
        </w:rPr>
      </w:pPr>
      <w:r w:rsidRPr="007A5E6F">
        <w:rPr>
          <w:rFonts w:ascii="Arial" w:hAnsi="Arial" w:cs="Arial"/>
        </w:rPr>
        <w:t xml:space="preserve">Las unidades requirentes de las oficinas centrales podrán requerir el suministro y entrega de cualquiera de los BIENES señalados en el Apéndice 1. Catálogo de Productos. </w:t>
      </w:r>
    </w:p>
    <w:p w14:paraId="7E5EB2A0" w14:textId="77777777" w:rsidR="006B53A3" w:rsidRPr="007A5E6F" w:rsidRDefault="006B53A3" w:rsidP="006B53A3">
      <w:pPr>
        <w:spacing w:before="240"/>
        <w:jc w:val="both"/>
        <w:rPr>
          <w:rFonts w:ascii="Arial" w:hAnsi="Arial" w:cs="Arial"/>
        </w:rPr>
      </w:pPr>
      <w:r w:rsidRPr="007A5E6F">
        <w:rPr>
          <w:rFonts w:ascii="Arial" w:hAnsi="Arial" w:cs="Arial"/>
        </w:rPr>
        <w:t xml:space="preserve">El presente procedimiento consta de </w:t>
      </w:r>
      <w:r w:rsidRPr="007A5E6F">
        <w:rPr>
          <w:rFonts w:ascii="Arial" w:hAnsi="Arial" w:cs="Arial"/>
          <w:b/>
          <w:bCs/>
        </w:rPr>
        <w:t>cuatro (4) partidas</w:t>
      </w:r>
      <w:r w:rsidRPr="007A5E6F">
        <w:rPr>
          <w:rFonts w:ascii="Arial" w:hAnsi="Arial" w:cs="Arial"/>
        </w:rPr>
        <w:t xml:space="preserve"> organizadas en bloques conformadas de la siguiente manera: </w:t>
      </w:r>
    </w:p>
    <w:p w14:paraId="11F78EAD" w14:textId="77777777" w:rsidR="006B53A3" w:rsidRPr="007A5E6F" w:rsidRDefault="006B53A3" w:rsidP="006B53A3">
      <w:pPr>
        <w:spacing w:before="240"/>
        <w:jc w:val="both"/>
        <w:rPr>
          <w:rFonts w:ascii="Arial" w:hAnsi="Arial" w:cs="Arial"/>
        </w:rPr>
      </w:pPr>
      <w:r w:rsidRPr="007A5E6F">
        <w:rPr>
          <w:rFonts w:ascii="Arial" w:hAnsi="Arial" w:cs="Arial"/>
          <w:b/>
          <w:bCs/>
        </w:rPr>
        <w:lastRenderedPageBreak/>
        <w:t>Partida 1. Consumibles y accesorios para equipo de cómputo</w:t>
      </w:r>
      <w:r w:rsidRPr="007A5E6F">
        <w:rPr>
          <w:rFonts w:ascii="Arial" w:hAnsi="Arial" w:cs="Arial"/>
        </w:rPr>
        <w:t xml:space="preserve">, conformado por 9 bienes. </w:t>
      </w:r>
    </w:p>
    <w:p w14:paraId="612941B6" w14:textId="77777777" w:rsidR="006B53A3" w:rsidRPr="007A5E6F" w:rsidRDefault="006B53A3" w:rsidP="006B53A3">
      <w:pPr>
        <w:spacing w:before="240"/>
        <w:jc w:val="both"/>
        <w:rPr>
          <w:rFonts w:ascii="Arial" w:hAnsi="Arial" w:cs="Arial"/>
        </w:rPr>
      </w:pPr>
      <w:r w:rsidRPr="007A5E6F">
        <w:rPr>
          <w:rFonts w:ascii="Arial" w:hAnsi="Arial" w:cs="Arial"/>
          <w:b/>
          <w:bCs/>
        </w:rPr>
        <w:t>Partida 2. Consumibles y accesorios marca HP</w:t>
      </w:r>
      <w:r w:rsidRPr="007A5E6F">
        <w:rPr>
          <w:rFonts w:ascii="Arial" w:hAnsi="Arial" w:cs="Arial"/>
        </w:rPr>
        <w:t>, conformado por 110 bienes.</w:t>
      </w:r>
    </w:p>
    <w:p w14:paraId="06CACC2C" w14:textId="77777777" w:rsidR="006B53A3" w:rsidRPr="007A5E6F" w:rsidRDefault="006B53A3" w:rsidP="006B53A3">
      <w:pPr>
        <w:spacing w:before="240"/>
        <w:jc w:val="both"/>
        <w:rPr>
          <w:rFonts w:ascii="Arial" w:hAnsi="Arial" w:cs="Arial"/>
        </w:rPr>
      </w:pPr>
      <w:r w:rsidRPr="007A5E6F">
        <w:rPr>
          <w:rFonts w:ascii="Arial" w:hAnsi="Arial" w:cs="Arial"/>
          <w:b/>
          <w:bCs/>
        </w:rPr>
        <w:t>Partida 3. Consumibles y accesorios marca LEXMARK</w:t>
      </w:r>
      <w:r w:rsidRPr="007A5E6F">
        <w:rPr>
          <w:rFonts w:ascii="Arial" w:hAnsi="Arial" w:cs="Arial"/>
        </w:rPr>
        <w:t>, conformado por 47.</w:t>
      </w:r>
    </w:p>
    <w:p w14:paraId="2D075A6D" w14:textId="77777777" w:rsidR="006B53A3" w:rsidRPr="007A5E6F" w:rsidRDefault="006B53A3" w:rsidP="006B53A3">
      <w:pPr>
        <w:spacing w:before="240"/>
        <w:jc w:val="both"/>
        <w:rPr>
          <w:rFonts w:ascii="Arial" w:hAnsi="Arial" w:cs="Arial"/>
        </w:rPr>
      </w:pPr>
      <w:r w:rsidRPr="007A5E6F">
        <w:rPr>
          <w:rFonts w:ascii="Arial" w:hAnsi="Arial" w:cs="Arial"/>
          <w:b/>
          <w:bCs/>
        </w:rPr>
        <w:t>Partida 4. Consumibles y accesorios marca EPSON, KODAK, KYOCERA, SAMSUNG Y XEROX</w:t>
      </w:r>
      <w:r w:rsidRPr="007A5E6F">
        <w:rPr>
          <w:rFonts w:ascii="Arial" w:hAnsi="Arial" w:cs="Arial"/>
        </w:rPr>
        <w:t>, conformado por 37 bienes.</w:t>
      </w:r>
    </w:p>
    <w:p w14:paraId="0E24C20C" w14:textId="77777777" w:rsidR="006B53A3" w:rsidRPr="007A5E6F" w:rsidRDefault="006B53A3" w:rsidP="006B53A3">
      <w:pPr>
        <w:spacing w:before="240"/>
        <w:jc w:val="both"/>
        <w:rPr>
          <w:rFonts w:ascii="Arial" w:hAnsi="Arial" w:cs="Arial"/>
        </w:rPr>
      </w:pPr>
      <w:bookmarkStart w:id="1229" w:name="_Hlk133421313"/>
      <w:r w:rsidRPr="007A5E6F">
        <w:rPr>
          <w:rFonts w:ascii="Arial" w:hAnsi="Arial" w:cs="Arial"/>
        </w:rPr>
        <w:t xml:space="preserve">En el Apéndice 1. Catálogo de Productos, se detalla la descripción de cada una de las partidas antes señaladas. </w:t>
      </w:r>
    </w:p>
    <w:bookmarkEnd w:id="1229"/>
    <w:p w14:paraId="3334ED8C" w14:textId="77777777" w:rsidR="006B53A3" w:rsidRPr="007A5E6F" w:rsidRDefault="006B53A3" w:rsidP="006B53A3">
      <w:pPr>
        <w:spacing w:before="240"/>
        <w:jc w:val="both"/>
        <w:rPr>
          <w:rFonts w:ascii="Arial" w:hAnsi="Arial" w:cs="Arial"/>
        </w:rPr>
      </w:pPr>
      <w:r w:rsidRPr="007A5E6F">
        <w:rPr>
          <w:rFonts w:ascii="Arial" w:hAnsi="Arial" w:cs="Arial"/>
        </w:rPr>
        <w:t>Las personas morales o físicas podrán presentar ofertas por una o más partidas.</w:t>
      </w:r>
    </w:p>
    <w:p w14:paraId="1089EDA0" w14:textId="77777777" w:rsidR="006B53A3" w:rsidRPr="007A5E6F" w:rsidRDefault="006B53A3" w:rsidP="006B53A3">
      <w:pPr>
        <w:spacing w:before="240"/>
        <w:jc w:val="both"/>
        <w:rPr>
          <w:rFonts w:ascii="Arial" w:hAnsi="Arial" w:cs="Arial"/>
        </w:rPr>
      </w:pPr>
      <w:r w:rsidRPr="007A5E6F">
        <w:rPr>
          <w:rFonts w:ascii="Arial" w:hAnsi="Arial" w:cs="Arial"/>
        </w:rPr>
        <w:t xml:space="preserve">Sus ofertas económicas deberán presentarse en moneda nacional y deberán cumplir en su totalidad con las especificaciones técnicas y alcances de la adquisición solicitada, así como todos los requisitos y condiciones señaladas en el presente </w:t>
      </w:r>
      <w:r w:rsidRPr="007A5E6F">
        <w:rPr>
          <w:rFonts w:ascii="Arial" w:eastAsia="Calibri" w:hAnsi="Arial" w:cs="Arial"/>
          <w:lang w:eastAsia="en-US"/>
        </w:rPr>
        <w:t>Anexo Técnico</w:t>
      </w:r>
      <w:r w:rsidRPr="007A5E6F">
        <w:rPr>
          <w:rFonts w:ascii="Arial" w:hAnsi="Arial" w:cs="Arial"/>
        </w:rPr>
        <w:t xml:space="preserve"> y su Apéndice 1. Catálogo de Productos. El NO cumplimiento de dichos requisitos en su totalidad, será causa de </w:t>
      </w:r>
      <w:proofErr w:type="spellStart"/>
      <w:r w:rsidRPr="007A5E6F">
        <w:rPr>
          <w:rFonts w:ascii="Arial" w:hAnsi="Arial" w:cs="Arial"/>
        </w:rPr>
        <w:t>desechamiento</w:t>
      </w:r>
      <w:proofErr w:type="spellEnd"/>
      <w:r w:rsidRPr="007A5E6F">
        <w:rPr>
          <w:rFonts w:ascii="Arial" w:hAnsi="Arial" w:cs="Arial"/>
        </w:rPr>
        <w:t>.</w:t>
      </w:r>
    </w:p>
    <w:p w14:paraId="166DDDD5" w14:textId="77777777" w:rsidR="006B53A3" w:rsidRPr="007A5E6F" w:rsidRDefault="006B53A3" w:rsidP="006B53A3">
      <w:pPr>
        <w:spacing w:before="240"/>
        <w:jc w:val="both"/>
        <w:rPr>
          <w:rFonts w:ascii="Arial" w:hAnsi="Arial" w:cs="Arial"/>
        </w:rPr>
      </w:pPr>
      <w:r w:rsidRPr="007A5E6F">
        <w:rPr>
          <w:rFonts w:ascii="Arial" w:hAnsi="Arial" w:cs="Arial"/>
        </w:rPr>
        <w:t>La presente contratación permitirá al Instituto contar con los consumibles para los equipos de cómputo y accesorios informáticos que se requiere en sus lugares de trabajo, mismos que permitirán a las unidades requirentes de las oficinas centrales poder seguir con las actividades propias, atendiendo los principios de economía, eficacia, eficiencia, imparcialidad y honradez, que aseguren las mejores condiciones de contratación.</w:t>
      </w:r>
    </w:p>
    <w:p w14:paraId="0FE3EB88" w14:textId="77777777" w:rsidR="006B53A3" w:rsidRPr="007A5E6F" w:rsidRDefault="006B53A3" w:rsidP="006B53A3">
      <w:pPr>
        <w:spacing w:before="240"/>
        <w:jc w:val="both"/>
        <w:rPr>
          <w:rFonts w:ascii="Arial" w:hAnsi="Arial" w:cs="Arial"/>
        </w:rPr>
      </w:pPr>
      <w:r w:rsidRPr="007A5E6F">
        <w:rPr>
          <w:rFonts w:ascii="Arial" w:hAnsi="Arial" w:cs="Arial"/>
        </w:rPr>
        <w:t xml:space="preserve">Los apartados o numerales del presente anexo técnico son de estricta observancia y aplicación para todas y cada una de las partidas. </w:t>
      </w:r>
    </w:p>
    <w:p w14:paraId="35CF67E5"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 xml:space="preserve">TIPO DE CONTRATACIÓN </w:t>
      </w:r>
    </w:p>
    <w:p w14:paraId="31E034D0" w14:textId="06063ACD" w:rsidR="006B53A3" w:rsidRDefault="006B53A3" w:rsidP="006B53A3">
      <w:pPr>
        <w:spacing w:before="240"/>
        <w:jc w:val="both"/>
        <w:rPr>
          <w:rFonts w:ascii="Arial" w:hAnsi="Arial" w:cs="Arial"/>
        </w:rPr>
      </w:pPr>
      <w:r w:rsidRPr="007A5E6F">
        <w:rPr>
          <w:rFonts w:ascii="Arial" w:eastAsia="Calibri" w:hAnsi="Arial" w:cs="Arial"/>
          <w:lang w:eastAsia="en-US"/>
        </w:rPr>
        <w:t xml:space="preserve">Con </w:t>
      </w:r>
      <w:r w:rsidRPr="007A5E6F">
        <w:rPr>
          <w:rFonts w:ascii="Arial" w:hAnsi="Arial" w:cs="Arial"/>
        </w:rPr>
        <w:t xml:space="preserve">fundamento en lo dispuesto en el artículo 56 del REGLAMENTO, la presente contratación se adjudicará mediante un </w:t>
      </w:r>
      <w:r w:rsidRPr="007A5E6F">
        <w:rPr>
          <w:rFonts w:ascii="Arial" w:hAnsi="Arial" w:cs="Arial"/>
          <w:b/>
          <w:bCs/>
        </w:rPr>
        <w:t>CONTRATO ABIERTO</w:t>
      </w:r>
      <w:r w:rsidRPr="007A5E6F">
        <w:rPr>
          <w:rFonts w:ascii="Arial" w:hAnsi="Arial" w:cs="Arial"/>
        </w:rPr>
        <w:t xml:space="preserve"> para cada una de las partidas solicitadas, con cargo a su presupuesto autorizado para el ejercicio fiscal 2024, sujetándose al calendario de gasto corriente.</w:t>
      </w:r>
    </w:p>
    <w:p w14:paraId="380A7F5F" w14:textId="77777777" w:rsidR="006B53A3" w:rsidRPr="007A5E6F" w:rsidRDefault="006B53A3" w:rsidP="006B53A3">
      <w:pPr>
        <w:spacing w:before="240"/>
        <w:jc w:val="both"/>
        <w:rPr>
          <w:rFonts w:ascii="Arial" w:hAnsi="Arial" w:cs="Arial"/>
        </w:rPr>
      </w:pPr>
    </w:p>
    <w:tbl>
      <w:tblPr>
        <w:tblW w:w="9654" w:type="dxa"/>
        <w:tblCellMar>
          <w:left w:w="70" w:type="dxa"/>
          <w:right w:w="70" w:type="dxa"/>
        </w:tblCellMar>
        <w:tblLook w:val="04A0" w:firstRow="1" w:lastRow="0" w:firstColumn="1" w:lastColumn="0" w:noHBand="0" w:noVBand="1"/>
      </w:tblPr>
      <w:tblGrid>
        <w:gridCol w:w="851"/>
        <w:gridCol w:w="5359"/>
        <w:gridCol w:w="1701"/>
        <w:gridCol w:w="1743"/>
      </w:tblGrid>
      <w:tr w:rsidR="006B53A3" w:rsidRPr="006B53A3" w14:paraId="0A49BC93" w14:textId="77777777" w:rsidTr="00DC6BF5">
        <w:trPr>
          <w:trHeight w:val="589"/>
        </w:trPr>
        <w:tc>
          <w:tcPr>
            <w:tcW w:w="851" w:type="dxa"/>
            <w:tcBorders>
              <w:top w:val="single" w:sz="4" w:space="0" w:color="auto"/>
              <w:left w:val="single" w:sz="4" w:space="0" w:color="auto"/>
              <w:bottom w:val="single" w:sz="4" w:space="0" w:color="auto"/>
              <w:right w:val="single" w:sz="4" w:space="0" w:color="auto"/>
            </w:tcBorders>
            <w:shd w:val="clear" w:color="000000" w:fill="C65911"/>
            <w:noWrap/>
            <w:vAlign w:val="center"/>
            <w:hideMark/>
          </w:tcPr>
          <w:p w14:paraId="0156EEA7" w14:textId="77777777" w:rsidR="006B53A3" w:rsidRPr="006B53A3" w:rsidRDefault="006B53A3" w:rsidP="00DC6BF5">
            <w:pPr>
              <w:jc w:val="center"/>
              <w:rPr>
                <w:rFonts w:ascii="Arial" w:hAnsi="Arial" w:cs="Arial"/>
                <w:b/>
                <w:bCs/>
                <w:color w:val="FFFFFF"/>
                <w:sz w:val="16"/>
                <w:szCs w:val="16"/>
                <w:lang w:eastAsia="es-MX"/>
              </w:rPr>
            </w:pPr>
            <w:r w:rsidRPr="006B53A3">
              <w:rPr>
                <w:rFonts w:ascii="Arial" w:hAnsi="Arial" w:cs="Arial"/>
                <w:b/>
                <w:bCs/>
                <w:color w:val="FFFFFF"/>
                <w:sz w:val="16"/>
                <w:szCs w:val="16"/>
                <w:lang w:eastAsia="es-MX"/>
              </w:rPr>
              <w:t xml:space="preserve">Partida </w:t>
            </w:r>
          </w:p>
        </w:tc>
        <w:tc>
          <w:tcPr>
            <w:tcW w:w="5359" w:type="dxa"/>
            <w:tcBorders>
              <w:top w:val="single" w:sz="4" w:space="0" w:color="auto"/>
              <w:left w:val="nil"/>
              <w:bottom w:val="single" w:sz="4" w:space="0" w:color="auto"/>
              <w:right w:val="single" w:sz="4" w:space="0" w:color="auto"/>
            </w:tcBorders>
            <w:shd w:val="clear" w:color="000000" w:fill="C65911"/>
            <w:noWrap/>
            <w:vAlign w:val="center"/>
            <w:hideMark/>
          </w:tcPr>
          <w:p w14:paraId="7F0E1D09" w14:textId="77777777" w:rsidR="006B53A3" w:rsidRPr="006B53A3" w:rsidRDefault="006B53A3" w:rsidP="00DC6BF5">
            <w:pPr>
              <w:jc w:val="center"/>
              <w:rPr>
                <w:rFonts w:ascii="Arial" w:hAnsi="Arial" w:cs="Arial"/>
                <w:b/>
                <w:bCs/>
                <w:color w:val="FFFFFF"/>
                <w:sz w:val="16"/>
                <w:szCs w:val="16"/>
                <w:lang w:eastAsia="es-MX"/>
              </w:rPr>
            </w:pPr>
            <w:r w:rsidRPr="006B53A3">
              <w:rPr>
                <w:rFonts w:ascii="Arial" w:hAnsi="Arial" w:cs="Arial"/>
                <w:b/>
                <w:bCs/>
                <w:color w:val="FFFFFF"/>
                <w:sz w:val="16"/>
                <w:szCs w:val="16"/>
                <w:lang w:eastAsia="es-MX"/>
              </w:rPr>
              <w:t>Descripción</w:t>
            </w:r>
          </w:p>
        </w:tc>
        <w:tc>
          <w:tcPr>
            <w:tcW w:w="1701" w:type="dxa"/>
            <w:tcBorders>
              <w:top w:val="single" w:sz="4" w:space="0" w:color="auto"/>
              <w:left w:val="nil"/>
              <w:bottom w:val="single" w:sz="4" w:space="0" w:color="auto"/>
              <w:right w:val="single" w:sz="4" w:space="0" w:color="auto"/>
            </w:tcBorders>
            <w:shd w:val="clear" w:color="000000" w:fill="C65911"/>
            <w:vAlign w:val="center"/>
            <w:hideMark/>
          </w:tcPr>
          <w:p w14:paraId="5B7CCE17" w14:textId="77777777" w:rsidR="006B53A3" w:rsidRPr="006B53A3" w:rsidRDefault="006B53A3" w:rsidP="00DC6BF5">
            <w:pPr>
              <w:jc w:val="center"/>
              <w:rPr>
                <w:rFonts w:ascii="Arial" w:hAnsi="Arial" w:cs="Arial"/>
                <w:b/>
                <w:bCs/>
                <w:color w:val="FFFFFF"/>
                <w:sz w:val="16"/>
                <w:szCs w:val="16"/>
                <w:lang w:eastAsia="es-MX"/>
              </w:rPr>
            </w:pPr>
            <w:r w:rsidRPr="006B53A3">
              <w:rPr>
                <w:rFonts w:ascii="Arial" w:hAnsi="Arial" w:cs="Arial"/>
                <w:b/>
                <w:bCs/>
                <w:color w:val="FFFFFF"/>
                <w:sz w:val="16"/>
                <w:szCs w:val="16"/>
                <w:lang w:eastAsia="es-MX"/>
              </w:rPr>
              <w:t>Importe Mínimo con IVA</w:t>
            </w:r>
          </w:p>
        </w:tc>
        <w:tc>
          <w:tcPr>
            <w:tcW w:w="1743" w:type="dxa"/>
            <w:tcBorders>
              <w:top w:val="single" w:sz="4" w:space="0" w:color="auto"/>
              <w:left w:val="nil"/>
              <w:bottom w:val="single" w:sz="4" w:space="0" w:color="auto"/>
              <w:right w:val="single" w:sz="4" w:space="0" w:color="auto"/>
            </w:tcBorders>
            <w:shd w:val="clear" w:color="000000" w:fill="C65911"/>
            <w:vAlign w:val="center"/>
            <w:hideMark/>
          </w:tcPr>
          <w:p w14:paraId="5DFB3C6B" w14:textId="77777777" w:rsidR="006B53A3" w:rsidRPr="006B53A3" w:rsidRDefault="006B53A3" w:rsidP="00DC6BF5">
            <w:pPr>
              <w:jc w:val="center"/>
              <w:rPr>
                <w:rFonts w:ascii="Arial" w:hAnsi="Arial" w:cs="Arial"/>
                <w:b/>
                <w:bCs/>
                <w:color w:val="FFFFFF"/>
                <w:sz w:val="16"/>
                <w:szCs w:val="16"/>
                <w:lang w:eastAsia="es-MX"/>
              </w:rPr>
            </w:pPr>
            <w:r w:rsidRPr="006B53A3">
              <w:rPr>
                <w:rFonts w:ascii="Arial" w:hAnsi="Arial" w:cs="Arial"/>
                <w:b/>
                <w:bCs/>
                <w:color w:val="FFFFFF"/>
                <w:sz w:val="16"/>
                <w:szCs w:val="16"/>
                <w:lang w:eastAsia="es-MX"/>
              </w:rPr>
              <w:t>Importe Máximo con IVA</w:t>
            </w:r>
          </w:p>
        </w:tc>
      </w:tr>
      <w:tr w:rsidR="006B53A3" w:rsidRPr="006B53A3" w14:paraId="477AB530" w14:textId="77777777" w:rsidTr="00DC6BF5">
        <w:trPr>
          <w:trHeight w:val="294"/>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9D415DD" w14:textId="77777777" w:rsidR="006B53A3" w:rsidRPr="006B53A3" w:rsidRDefault="006B53A3" w:rsidP="00DC6BF5">
            <w:pPr>
              <w:jc w:val="center"/>
              <w:rPr>
                <w:rFonts w:ascii="Arial" w:hAnsi="Arial" w:cs="Arial"/>
                <w:color w:val="000000"/>
                <w:sz w:val="16"/>
                <w:szCs w:val="16"/>
                <w:lang w:eastAsia="es-MX"/>
              </w:rPr>
            </w:pPr>
            <w:r w:rsidRPr="006B53A3">
              <w:rPr>
                <w:rFonts w:ascii="Arial" w:hAnsi="Arial" w:cs="Arial"/>
                <w:color w:val="000000"/>
                <w:sz w:val="16"/>
                <w:szCs w:val="16"/>
                <w:lang w:eastAsia="es-MX"/>
              </w:rPr>
              <w:t>1</w:t>
            </w:r>
          </w:p>
        </w:tc>
        <w:tc>
          <w:tcPr>
            <w:tcW w:w="5359" w:type="dxa"/>
            <w:tcBorders>
              <w:top w:val="nil"/>
              <w:left w:val="nil"/>
              <w:bottom w:val="single" w:sz="4" w:space="0" w:color="auto"/>
              <w:right w:val="single" w:sz="4" w:space="0" w:color="auto"/>
            </w:tcBorders>
            <w:shd w:val="clear" w:color="auto" w:fill="auto"/>
            <w:vAlign w:val="center"/>
            <w:hideMark/>
          </w:tcPr>
          <w:p w14:paraId="68579D8B" w14:textId="77777777" w:rsidR="006B53A3" w:rsidRPr="006B53A3" w:rsidRDefault="006B53A3" w:rsidP="00DC6BF5">
            <w:pPr>
              <w:jc w:val="both"/>
              <w:rPr>
                <w:rFonts w:ascii="Arial" w:hAnsi="Arial" w:cs="Arial"/>
                <w:color w:val="000000"/>
                <w:sz w:val="16"/>
                <w:szCs w:val="16"/>
                <w:lang w:eastAsia="es-MX"/>
              </w:rPr>
            </w:pPr>
            <w:r w:rsidRPr="006B53A3">
              <w:rPr>
                <w:rFonts w:ascii="Arial" w:hAnsi="Arial" w:cs="Arial"/>
                <w:color w:val="000000"/>
                <w:sz w:val="16"/>
                <w:szCs w:val="16"/>
                <w:lang w:eastAsia="es-MX"/>
              </w:rPr>
              <w:t>Consumibles y accesorios para equipo de cómputo</w:t>
            </w:r>
          </w:p>
        </w:tc>
        <w:tc>
          <w:tcPr>
            <w:tcW w:w="1701" w:type="dxa"/>
            <w:tcBorders>
              <w:top w:val="nil"/>
              <w:left w:val="nil"/>
              <w:bottom w:val="single" w:sz="4" w:space="0" w:color="auto"/>
              <w:right w:val="single" w:sz="4" w:space="0" w:color="auto"/>
            </w:tcBorders>
            <w:shd w:val="clear" w:color="auto" w:fill="auto"/>
            <w:noWrap/>
            <w:vAlign w:val="bottom"/>
            <w:hideMark/>
          </w:tcPr>
          <w:p w14:paraId="0443CAAC"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637,683.63</w:t>
            </w:r>
          </w:p>
        </w:tc>
        <w:tc>
          <w:tcPr>
            <w:tcW w:w="1743" w:type="dxa"/>
            <w:tcBorders>
              <w:top w:val="nil"/>
              <w:left w:val="nil"/>
              <w:bottom w:val="single" w:sz="4" w:space="0" w:color="auto"/>
              <w:right w:val="single" w:sz="4" w:space="0" w:color="auto"/>
            </w:tcBorders>
            <w:shd w:val="clear" w:color="auto" w:fill="auto"/>
            <w:noWrap/>
            <w:vAlign w:val="bottom"/>
            <w:hideMark/>
          </w:tcPr>
          <w:p w14:paraId="37C2CE8C"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1,594,209.07</w:t>
            </w:r>
          </w:p>
        </w:tc>
      </w:tr>
      <w:tr w:rsidR="006B53A3" w:rsidRPr="006B53A3" w14:paraId="2FDE07B3" w14:textId="77777777" w:rsidTr="00DC6BF5">
        <w:trPr>
          <w:trHeight w:val="294"/>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985D498" w14:textId="77777777" w:rsidR="006B53A3" w:rsidRPr="006B53A3" w:rsidRDefault="006B53A3" w:rsidP="00DC6BF5">
            <w:pPr>
              <w:jc w:val="center"/>
              <w:rPr>
                <w:rFonts w:ascii="Arial" w:hAnsi="Arial" w:cs="Arial"/>
                <w:color w:val="000000"/>
                <w:sz w:val="16"/>
                <w:szCs w:val="16"/>
                <w:lang w:eastAsia="es-MX"/>
              </w:rPr>
            </w:pPr>
            <w:r w:rsidRPr="006B53A3">
              <w:rPr>
                <w:rFonts w:ascii="Arial" w:hAnsi="Arial" w:cs="Arial"/>
                <w:color w:val="000000"/>
                <w:sz w:val="16"/>
                <w:szCs w:val="16"/>
                <w:lang w:eastAsia="es-MX"/>
              </w:rPr>
              <w:t>2</w:t>
            </w:r>
          </w:p>
        </w:tc>
        <w:tc>
          <w:tcPr>
            <w:tcW w:w="5359" w:type="dxa"/>
            <w:tcBorders>
              <w:top w:val="nil"/>
              <w:left w:val="nil"/>
              <w:bottom w:val="single" w:sz="4" w:space="0" w:color="auto"/>
              <w:right w:val="single" w:sz="4" w:space="0" w:color="auto"/>
            </w:tcBorders>
            <w:shd w:val="clear" w:color="auto" w:fill="auto"/>
            <w:vAlign w:val="center"/>
            <w:hideMark/>
          </w:tcPr>
          <w:p w14:paraId="2E39A31C" w14:textId="77777777" w:rsidR="006B53A3" w:rsidRPr="006B53A3" w:rsidRDefault="006B53A3" w:rsidP="00DC6BF5">
            <w:pPr>
              <w:jc w:val="both"/>
              <w:rPr>
                <w:rFonts w:ascii="Arial" w:hAnsi="Arial" w:cs="Arial"/>
                <w:color w:val="000000"/>
                <w:sz w:val="16"/>
                <w:szCs w:val="16"/>
                <w:lang w:eastAsia="es-MX"/>
              </w:rPr>
            </w:pPr>
            <w:r w:rsidRPr="006B53A3">
              <w:rPr>
                <w:rFonts w:ascii="Arial" w:hAnsi="Arial" w:cs="Arial"/>
                <w:color w:val="000000"/>
                <w:sz w:val="16"/>
                <w:szCs w:val="16"/>
                <w:lang w:eastAsia="es-MX"/>
              </w:rPr>
              <w:t>Consumibles y accesorios marca HP</w:t>
            </w:r>
          </w:p>
        </w:tc>
        <w:tc>
          <w:tcPr>
            <w:tcW w:w="1701" w:type="dxa"/>
            <w:tcBorders>
              <w:top w:val="nil"/>
              <w:left w:val="nil"/>
              <w:bottom w:val="single" w:sz="4" w:space="0" w:color="auto"/>
              <w:right w:val="single" w:sz="4" w:space="0" w:color="auto"/>
            </w:tcBorders>
            <w:shd w:val="clear" w:color="auto" w:fill="auto"/>
            <w:noWrap/>
            <w:vAlign w:val="bottom"/>
            <w:hideMark/>
          </w:tcPr>
          <w:p w14:paraId="7433457B"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1,609,809.49</w:t>
            </w:r>
          </w:p>
        </w:tc>
        <w:tc>
          <w:tcPr>
            <w:tcW w:w="1743" w:type="dxa"/>
            <w:tcBorders>
              <w:top w:val="nil"/>
              <w:left w:val="nil"/>
              <w:bottom w:val="single" w:sz="4" w:space="0" w:color="auto"/>
              <w:right w:val="single" w:sz="4" w:space="0" w:color="auto"/>
            </w:tcBorders>
            <w:shd w:val="clear" w:color="auto" w:fill="auto"/>
            <w:noWrap/>
            <w:vAlign w:val="bottom"/>
            <w:hideMark/>
          </w:tcPr>
          <w:p w14:paraId="6DFD777E"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4,024,523.72</w:t>
            </w:r>
          </w:p>
        </w:tc>
      </w:tr>
      <w:tr w:rsidR="006B53A3" w:rsidRPr="006B53A3" w14:paraId="08EBD22D" w14:textId="77777777" w:rsidTr="00DC6BF5">
        <w:trPr>
          <w:trHeight w:val="294"/>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3DA194B" w14:textId="77777777" w:rsidR="006B53A3" w:rsidRPr="006B53A3" w:rsidRDefault="006B53A3" w:rsidP="00DC6BF5">
            <w:pPr>
              <w:jc w:val="center"/>
              <w:rPr>
                <w:rFonts w:ascii="Arial" w:hAnsi="Arial" w:cs="Arial"/>
                <w:color w:val="000000"/>
                <w:sz w:val="16"/>
                <w:szCs w:val="16"/>
                <w:lang w:eastAsia="es-MX"/>
              </w:rPr>
            </w:pPr>
            <w:r w:rsidRPr="006B53A3">
              <w:rPr>
                <w:rFonts w:ascii="Arial" w:hAnsi="Arial" w:cs="Arial"/>
                <w:color w:val="000000"/>
                <w:sz w:val="16"/>
                <w:szCs w:val="16"/>
                <w:lang w:eastAsia="es-MX"/>
              </w:rPr>
              <w:t>3</w:t>
            </w:r>
          </w:p>
        </w:tc>
        <w:tc>
          <w:tcPr>
            <w:tcW w:w="5359" w:type="dxa"/>
            <w:tcBorders>
              <w:top w:val="nil"/>
              <w:left w:val="nil"/>
              <w:bottom w:val="single" w:sz="4" w:space="0" w:color="auto"/>
              <w:right w:val="single" w:sz="4" w:space="0" w:color="auto"/>
            </w:tcBorders>
            <w:shd w:val="clear" w:color="auto" w:fill="auto"/>
            <w:vAlign w:val="center"/>
            <w:hideMark/>
          </w:tcPr>
          <w:p w14:paraId="11094617" w14:textId="77777777" w:rsidR="006B53A3" w:rsidRPr="006B53A3" w:rsidRDefault="006B53A3" w:rsidP="00DC6BF5">
            <w:pPr>
              <w:jc w:val="both"/>
              <w:rPr>
                <w:rFonts w:ascii="Arial" w:hAnsi="Arial" w:cs="Arial"/>
                <w:color w:val="000000"/>
                <w:sz w:val="16"/>
                <w:szCs w:val="16"/>
                <w:lang w:eastAsia="es-MX"/>
              </w:rPr>
            </w:pPr>
            <w:r w:rsidRPr="006B53A3">
              <w:rPr>
                <w:rFonts w:ascii="Arial" w:hAnsi="Arial" w:cs="Arial"/>
                <w:color w:val="000000"/>
                <w:sz w:val="16"/>
                <w:szCs w:val="16"/>
                <w:lang w:eastAsia="es-MX"/>
              </w:rPr>
              <w:t>Consumibles y accesorios marca LEXMARK</w:t>
            </w:r>
          </w:p>
        </w:tc>
        <w:tc>
          <w:tcPr>
            <w:tcW w:w="1701" w:type="dxa"/>
            <w:tcBorders>
              <w:top w:val="nil"/>
              <w:left w:val="nil"/>
              <w:bottom w:val="single" w:sz="4" w:space="0" w:color="auto"/>
              <w:right w:val="single" w:sz="4" w:space="0" w:color="auto"/>
            </w:tcBorders>
            <w:shd w:val="clear" w:color="auto" w:fill="auto"/>
            <w:noWrap/>
            <w:vAlign w:val="bottom"/>
            <w:hideMark/>
          </w:tcPr>
          <w:p w14:paraId="2BD28CF0"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990,023.66</w:t>
            </w:r>
          </w:p>
        </w:tc>
        <w:tc>
          <w:tcPr>
            <w:tcW w:w="1743" w:type="dxa"/>
            <w:tcBorders>
              <w:top w:val="nil"/>
              <w:left w:val="nil"/>
              <w:bottom w:val="single" w:sz="4" w:space="0" w:color="auto"/>
              <w:right w:val="single" w:sz="4" w:space="0" w:color="auto"/>
            </w:tcBorders>
            <w:shd w:val="clear" w:color="auto" w:fill="auto"/>
            <w:noWrap/>
            <w:vAlign w:val="bottom"/>
            <w:hideMark/>
          </w:tcPr>
          <w:p w14:paraId="4775AFF3"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2,475,059.15</w:t>
            </w:r>
          </w:p>
        </w:tc>
      </w:tr>
      <w:tr w:rsidR="006B53A3" w:rsidRPr="006B53A3" w14:paraId="7BB2E3F3" w14:textId="77777777" w:rsidTr="00DC6BF5">
        <w:trPr>
          <w:trHeight w:val="56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9EAB41B" w14:textId="77777777" w:rsidR="006B53A3" w:rsidRPr="006B53A3" w:rsidRDefault="006B53A3" w:rsidP="00DC6BF5">
            <w:pPr>
              <w:jc w:val="center"/>
              <w:rPr>
                <w:rFonts w:ascii="Arial" w:hAnsi="Arial" w:cs="Arial"/>
                <w:color w:val="000000"/>
                <w:sz w:val="16"/>
                <w:szCs w:val="16"/>
                <w:lang w:eastAsia="es-MX"/>
              </w:rPr>
            </w:pPr>
            <w:r w:rsidRPr="006B53A3">
              <w:rPr>
                <w:rFonts w:ascii="Arial" w:hAnsi="Arial" w:cs="Arial"/>
                <w:color w:val="000000"/>
                <w:sz w:val="16"/>
                <w:szCs w:val="16"/>
                <w:lang w:eastAsia="es-MX"/>
              </w:rPr>
              <w:t>4</w:t>
            </w:r>
          </w:p>
        </w:tc>
        <w:tc>
          <w:tcPr>
            <w:tcW w:w="5359" w:type="dxa"/>
            <w:tcBorders>
              <w:top w:val="nil"/>
              <w:left w:val="nil"/>
              <w:bottom w:val="single" w:sz="4" w:space="0" w:color="auto"/>
              <w:right w:val="single" w:sz="4" w:space="0" w:color="auto"/>
            </w:tcBorders>
            <w:shd w:val="clear" w:color="auto" w:fill="auto"/>
            <w:vAlign w:val="center"/>
            <w:hideMark/>
          </w:tcPr>
          <w:p w14:paraId="1C0C4CA6" w14:textId="77777777" w:rsidR="006B53A3" w:rsidRPr="006B53A3" w:rsidRDefault="006B53A3" w:rsidP="00DC6BF5">
            <w:pPr>
              <w:jc w:val="both"/>
              <w:rPr>
                <w:rFonts w:ascii="Arial" w:hAnsi="Arial" w:cs="Arial"/>
                <w:color w:val="000000"/>
                <w:sz w:val="16"/>
                <w:szCs w:val="16"/>
                <w:lang w:eastAsia="es-MX"/>
              </w:rPr>
            </w:pPr>
            <w:r w:rsidRPr="006B53A3">
              <w:rPr>
                <w:rFonts w:ascii="Arial" w:hAnsi="Arial" w:cs="Arial"/>
                <w:color w:val="000000"/>
                <w:sz w:val="16"/>
                <w:szCs w:val="16"/>
                <w:lang w:eastAsia="es-MX"/>
              </w:rPr>
              <w:t>Consumibles y accesorios marca EPSON, KODAK, KYOCERA, SAMSUNG Y XEROX</w:t>
            </w:r>
          </w:p>
        </w:tc>
        <w:tc>
          <w:tcPr>
            <w:tcW w:w="1701" w:type="dxa"/>
            <w:tcBorders>
              <w:top w:val="nil"/>
              <w:left w:val="nil"/>
              <w:bottom w:val="single" w:sz="4" w:space="0" w:color="auto"/>
              <w:right w:val="single" w:sz="4" w:space="0" w:color="auto"/>
            </w:tcBorders>
            <w:shd w:val="clear" w:color="auto" w:fill="auto"/>
            <w:noWrap/>
            <w:vAlign w:val="bottom"/>
            <w:hideMark/>
          </w:tcPr>
          <w:p w14:paraId="1EE531CE"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149,173.22</w:t>
            </w:r>
          </w:p>
        </w:tc>
        <w:tc>
          <w:tcPr>
            <w:tcW w:w="1743" w:type="dxa"/>
            <w:tcBorders>
              <w:top w:val="nil"/>
              <w:left w:val="nil"/>
              <w:bottom w:val="single" w:sz="4" w:space="0" w:color="auto"/>
              <w:right w:val="single" w:sz="4" w:space="0" w:color="auto"/>
            </w:tcBorders>
            <w:shd w:val="clear" w:color="auto" w:fill="auto"/>
            <w:noWrap/>
            <w:vAlign w:val="bottom"/>
            <w:hideMark/>
          </w:tcPr>
          <w:p w14:paraId="59B479D6" w14:textId="77777777" w:rsidR="006B53A3" w:rsidRPr="006B53A3" w:rsidRDefault="006B53A3" w:rsidP="00DC6BF5">
            <w:pPr>
              <w:rPr>
                <w:rFonts w:ascii="Arial" w:hAnsi="Arial" w:cs="Arial"/>
                <w:color w:val="000000"/>
                <w:sz w:val="16"/>
                <w:szCs w:val="16"/>
                <w:lang w:eastAsia="es-MX"/>
              </w:rPr>
            </w:pPr>
            <w:r w:rsidRPr="006B53A3">
              <w:rPr>
                <w:rFonts w:ascii="Arial" w:hAnsi="Arial" w:cs="Arial"/>
                <w:color w:val="000000"/>
                <w:sz w:val="16"/>
                <w:szCs w:val="16"/>
                <w:lang w:eastAsia="es-MX"/>
              </w:rPr>
              <w:t xml:space="preserve"> $       372,933.04</w:t>
            </w:r>
          </w:p>
        </w:tc>
      </w:tr>
    </w:tbl>
    <w:p w14:paraId="18DFDFFC" w14:textId="77777777" w:rsidR="006B53A3" w:rsidRPr="007A5E6F" w:rsidRDefault="006B53A3" w:rsidP="006B53A3">
      <w:pPr>
        <w:spacing w:before="240"/>
        <w:jc w:val="both"/>
        <w:rPr>
          <w:rFonts w:ascii="Arial" w:hAnsi="Arial" w:cs="Arial"/>
        </w:rPr>
      </w:pPr>
      <w:r w:rsidRPr="007A5E6F">
        <w:rPr>
          <w:rFonts w:ascii="Arial" w:hAnsi="Arial" w:cs="Arial"/>
        </w:rPr>
        <w:t xml:space="preserve">La adjudicación del Contrato se hará por el </w:t>
      </w:r>
      <w:r w:rsidRPr="007A5E6F">
        <w:rPr>
          <w:rFonts w:ascii="Arial" w:hAnsi="Arial" w:cs="Arial"/>
          <w:b/>
          <w:bCs/>
        </w:rPr>
        <w:t>cien por ciento (100%)</w:t>
      </w:r>
      <w:r w:rsidRPr="007A5E6F">
        <w:rPr>
          <w:rFonts w:ascii="Arial" w:hAnsi="Arial" w:cs="Arial"/>
        </w:rPr>
        <w:t xml:space="preserve"> de cada una de las partidas; es decir, que los LICITANTES deberán cotizar todos y cada uno de los bienes que conforman la partida en la que decidan participar.</w:t>
      </w:r>
    </w:p>
    <w:p w14:paraId="5FA08004"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LUGAR, PLAZO Y CONDICIONES DE ENTREGA DE LOS BIENES</w:t>
      </w:r>
    </w:p>
    <w:p w14:paraId="2B5BFF82" w14:textId="77777777" w:rsidR="006B53A3" w:rsidRPr="007A5E6F" w:rsidRDefault="006B53A3" w:rsidP="006B53A3">
      <w:pPr>
        <w:spacing w:before="240"/>
        <w:jc w:val="both"/>
        <w:rPr>
          <w:rFonts w:ascii="Arial" w:eastAsia="Calibri" w:hAnsi="Arial" w:cs="Arial"/>
          <w:lang w:eastAsia="en-US"/>
        </w:rPr>
      </w:pPr>
      <w:r w:rsidRPr="007A5E6F">
        <w:rPr>
          <w:rFonts w:ascii="Arial" w:eastAsia="Calibri" w:hAnsi="Arial" w:cs="Arial"/>
          <w:lang w:eastAsia="en-US"/>
        </w:rPr>
        <w:t xml:space="preserve">Para cada una de las partidas, los bienes deberán ser entregados nuevos, en su envoltura original en las cantidades y características técnicas solicitadas, conforme a los plazos y especificaciones establecidos en los numerales 6.1 Niveles de solicitud y plazos de entrega y 6.2 Especificaciones para la entrega de </w:t>
      </w:r>
      <w:r w:rsidRPr="007A5E6F">
        <w:rPr>
          <w:rFonts w:ascii="Arial" w:eastAsia="Calibri" w:hAnsi="Arial" w:cs="Arial"/>
          <w:lang w:eastAsia="en-US"/>
        </w:rPr>
        <w:lastRenderedPageBreak/>
        <w:t xml:space="preserve">los bienes del presente Anexo Técnico. Las condiciones contenidas en el presente Anexo Técnico no podrán ser negociadas. </w:t>
      </w:r>
    </w:p>
    <w:p w14:paraId="0365E0D8" w14:textId="77777777" w:rsidR="006B53A3" w:rsidRPr="007A5E6F" w:rsidRDefault="006B53A3" w:rsidP="006B53A3">
      <w:pPr>
        <w:spacing w:before="240"/>
        <w:jc w:val="both"/>
        <w:rPr>
          <w:rFonts w:ascii="Arial" w:eastAsia="Calibri" w:hAnsi="Arial" w:cs="Arial"/>
          <w:lang w:eastAsia="en-US"/>
        </w:rPr>
      </w:pPr>
      <w:r w:rsidRPr="007A5E6F">
        <w:rPr>
          <w:rFonts w:ascii="Arial" w:eastAsia="Calibri" w:hAnsi="Arial" w:cs="Arial"/>
          <w:lang w:eastAsia="en-US"/>
        </w:rPr>
        <w:t xml:space="preserve">El LICITANTE, como parte de su oferta técnica, deberá manifestar mediante </w:t>
      </w:r>
      <w:r w:rsidRPr="007A5E6F">
        <w:rPr>
          <w:rFonts w:ascii="Arial" w:eastAsia="Calibri" w:hAnsi="Arial" w:cs="Arial"/>
          <w:b/>
          <w:bCs/>
          <w:lang w:eastAsia="en-US"/>
        </w:rPr>
        <w:t>Escrito Libre</w:t>
      </w:r>
      <w:r w:rsidRPr="007A5E6F">
        <w:rPr>
          <w:rFonts w:ascii="Arial" w:eastAsia="Calibri" w:hAnsi="Arial" w:cs="Arial"/>
          <w:lang w:eastAsia="en-US"/>
        </w:rPr>
        <w:t xml:space="preserve"> firmado por el representante legal, que los bienes de consumo y accesorios para equipos de cómputo que se entreguen serán nuevos, manteniéndose en su envoltura o envase original, empacados y embalados por el fabricante y que los cartuchos de inyección de tinta y </w:t>
      </w:r>
      <w:proofErr w:type="spellStart"/>
      <w:r w:rsidRPr="007A5E6F">
        <w:rPr>
          <w:rFonts w:ascii="Arial" w:eastAsia="Calibri" w:hAnsi="Arial" w:cs="Arial"/>
          <w:lang w:eastAsia="en-US"/>
        </w:rPr>
        <w:t>toners</w:t>
      </w:r>
      <w:proofErr w:type="spellEnd"/>
      <w:r w:rsidRPr="007A5E6F">
        <w:rPr>
          <w:rFonts w:ascii="Arial" w:eastAsia="Calibri" w:hAnsi="Arial" w:cs="Arial"/>
          <w:lang w:eastAsia="en-US"/>
        </w:rPr>
        <w:t xml:space="preserve"> serán nuevos, (no remanufacturados, no rellenados y de la misma marca de la impresora en la que se utilizarán), la fecha de caducidad mínima es de 6 meses a partir de la fecha de recepción.</w:t>
      </w:r>
    </w:p>
    <w:p w14:paraId="766F5DF0" w14:textId="77777777" w:rsidR="006B53A3" w:rsidRPr="007A5E6F" w:rsidRDefault="006B53A3" w:rsidP="006B53A3">
      <w:pPr>
        <w:spacing w:before="240"/>
        <w:jc w:val="both"/>
        <w:rPr>
          <w:rFonts w:ascii="Arial" w:hAnsi="Arial" w:cs="Arial"/>
          <w:bCs/>
        </w:rPr>
      </w:pPr>
      <w:r w:rsidRPr="007A5E6F">
        <w:rPr>
          <w:rFonts w:ascii="Arial" w:eastAsia="Calibri" w:hAnsi="Arial" w:cs="Arial"/>
          <w:lang w:eastAsia="en-US"/>
        </w:rPr>
        <w:t xml:space="preserve">El lugar de entrega para todos los bienes será </w:t>
      </w:r>
      <w:r w:rsidRPr="007A5E6F">
        <w:rPr>
          <w:rFonts w:ascii="Arial" w:hAnsi="Arial" w:cs="Arial"/>
        </w:rPr>
        <w:t xml:space="preserve">en </w:t>
      </w:r>
      <w:r w:rsidRPr="007A5E6F">
        <w:rPr>
          <w:rFonts w:ascii="Arial" w:hAnsi="Arial" w:cs="Arial"/>
          <w:bCs/>
        </w:rPr>
        <w:t>el Almacén del Instituto, ubicado en Avenida Tláhuac 5502 Colonia Granjas Estrella, Código Postal 09880, Ciudad de México, de lunes a viernes en un horario abierto de 09:00 a 18:00 horas. Para tal efecto el PROVEEDOR notificará a</w:t>
      </w:r>
      <w:r w:rsidRPr="007A5E6F">
        <w:rPr>
          <w:rFonts w:ascii="Arial" w:hAnsi="Arial" w:cs="Arial"/>
        </w:rPr>
        <w:t xml:space="preserve">l Supervisor del Contrato </w:t>
      </w:r>
      <w:r w:rsidRPr="007A5E6F">
        <w:rPr>
          <w:rFonts w:ascii="Arial" w:hAnsi="Arial" w:cs="Arial"/>
          <w:bCs/>
        </w:rPr>
        <w:t>vía correo electrónico la hora y fecha en que se realizará la entrega.</w:t>
      </w:r>
    </w:p>
    <w:p w14:paraId="2973A51E" w14:textId="77777777" w:rsidR="006B53A3" w:rsidRPr="007A5E6F" w:rsidRDefault="006B53A3" w:rsidP="006B53A3">
      <w:pPr>
        <w:spacing w:before="240"/>
        <w:jc w:val="both"/>
        <w:rPr>
          <w:rFonts w:ascii="Arial" w:hAnsi="Arial" w:cs="Arial"/>
          <w:b/>
          <w:bCs/>
          <w:snapToGrid w:val="0"/>
          <w:lang w:val="es-ES_tradnl"/>
        </w:rPr>
      </w:pPr>
      <w:r w:rsidRPr="007A5E6F">
        <w:rPr>
          <w:rFonts w:ascii="Arial" w:hAnsi="Arial" w:cs="Arial"/>
          <w:b/>
          <w:bCs/>
          <w:snapToGrid w:val="0"/>
          <w:lang w:val="es-ES_tradnl"/>
        </w:rPr>
        <w:t xml:space="preserve">6.1 Niveles de solicitud y plazos de entrega </w:t>
      </w:r>
    </w:p>
    <w:p w14:paraId="54923D26" w14:textId="77777777" w:rsidR="006B53A3" w:rsidRPr="007A5E6F" w:rsidRDefault="006B53A3" w:rsidP="006B53A3">
      <w:pPr>
        <w:spacing w:before="240"/>
        <w:jc w:val="both"/>
        <w:rPr>
          <w:rFonts w:ascii="Arial" w:eastAsia="Calibri" w:hAnsi="Arial" w:cs="Arial"/>
          <w:lang w:eastAsia="en-US"/>
        </w:rPr>
      </w:pPr>
      <w:r w:rsidRPr="007A5E6F">
        <w:rPr>
          <w:rFonts w:ascii="Arial" w:eastAsia="Calibri" w:hAnsi="Arial" w:cs="Arial"/>
          <w:lang w:eastAsia="en-US"/>
        </w:rPr>
        <w:t>Los usuarios de las unidades requirentes de las oficinas centrales del Instituto podrán solicitar mensualmente sus requerimientos a través del módulo del Sistema Integral para la Gestión Administrativa “SIGA” en dos formas:</w:t>
      </w:r>
    </w:p>
    <w:p w14:paraId="0940BF10" w14:textId="77777777" w:rsidR="006B53A3" w:rsidRPr="007A5E6F" w:rsidRDefault="006B53A3" w:rsidP="006B53A3">
      <w:pPr>
        <w:pStyle w:val="Prrafodelista"/>
        <w:numPr>
          <w:ilvl w:val="0"/>
          <w:numId w:val="101"/>
        </w:numPr>
        <w:spacing w:before="240"/>
        <w:jc w:val="both"/>
        <w:rPr>
          <w:rFonts w:ascii="Arial" w:eastAsia="Calibri" w:hAnsi="Arial" w:cs="Arial"/>
          <w:lang w:eastAsia="en-US"/>
        </w:rPr>
      </w:pPr>
      <w:r w:rsidRPr="007A5E6F">
        <w:rPr>
          <w:rFonts w:ascii="Arial" w:eastAsia="Calibri" w:hAnsi="Arial" w:cs="Arial"/>
          <w:b/>
          <w:bCs/>
          <w:lang w:eastAsia="en-US"/>
        </w:rPr>
        <w:t>Ordinaria:</w:t>
      </w:r>
      <w:r w:rsidRPr="007A5E6F">
        <w:rPr>
          <w:rFonts w:ascii="Arial" w:eastAsia="Calibri" w:hAnsi="Arial" w:cs="Arial"/>
          <w:lang w:eastAsia="en-US"/>
        </w:rPr>
        <w:t xml:space="preserve"> corresponde al primer requerimiento efectuado en el mes. Las solicitudes de los usuarios requirentes se efectuarán </w:t>
      </w:r>
      <w:r w:rsidRPr="007A5E6F">
        <w:rPr>
          <w:rFonts w:ascii="Arial" w:eastAsia="Calibri" w:hAnsi="Arial" w:cs="Arial"/>
          <w:b/>
          <w:bCs/>
          <w:lang w:eastAsia="en-US"/>
        </w:rPr>
        <w:t>dentro de los últimos cinco (5) días hábiles de cada mes anterior</w:t>
      </w:r>
      <w:r w:rsidRPr="007A5E6F">
        <w:rPr>
          <w:rFonts w:ascii="Arial" w:eastAsia="Calibri" w:hAnsi="Arial" w:cs="Arial"/>
          <w:lang w:eastAsia="en-US"/>
        </w:rPr>
        <w:t xml:space="preserve"> al que se surtirá, mediante el formato de “Requisición de Bienes de Consumo” </w:t>
      </w:r>
    </w:p>
    <w:p w14:paraId="13EE7DA4"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t xml:space="preserve">El plazo para realizar la solicitud de los bienes (pedido) al PROVEEDOR por parte del Departamento de Bienes de Consumo será de </w:t>
      </w:r>
      <w:r w:rsidRPr="007A5E6F">
        <w:rPr>
          <w:rFonts w:ascii="Arial" w:eastAsia="Calibri" w:hAnsi="Arial" w:cs="Arial"/>
          <w:b/>
          <w:bCs/>
          <w:lang w:eastAsia="en-US"/>
        </w:rPr>
        <w:t xml:space="preserve">dos (2) días hábiles </w:t>
      </w:r>
      <w:r w:rsidRPr="007A5E6F">
        <w:rPr>
          <w:rFonts w:ascii="Arial" w:eastAsia="Calibri" w:hAnsi="Arial" w:cs="Arial"/>
          <w:lang w:eastAsia="en-US"/>
        </w:rPr>
        <w:t>posterior al cierre de la solicitud ordinaria.</w:t>
      </w:r>
    </w:p>
    <w:p w14:paraId="3F56B23A"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t xml:space="preserve">El plazo que tiene el PROVEEDOR para realizar la entrega de los bienes solicitados (pedido) al Departamento de Bienes de Consumo será de </w:t>
      </w:r>
      <w:r w:rsidRPr="007A5E6F">
        <w:rPr>
          <w:rFonts w:ascii="Arial" w:eastAsia="Calibri" w:hAnsi="Arial" w:cs="Arial"/>
          <w:b/>
          <w:bCs/>
          <w:lang w:eastAsia="en-US"/>
        </w:rPr>
        <w:t xml:space="preserve">tres (3) días hábiles </w:t>
      </w:r>
      <w:r w:rsidRPr="007A5E6F">
        <w:rPr>
          <w:rFonts w:ascii="Arial" w:eastAsia="Calibri" w:hAnsi="Arial" w:cs="Arial"/>
          <w:lang w:eastAsia="en-US"/>
        </w:rPr>
        <w:t>posterior a la recepción del pedido ordinario.</w:t>
      </w:r>
    </w:p>
    <w:p w14:paraId="7C003701"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t xml:space="preserve">El plazo que tiene el Departamento de Bienes de Consumo para realizar la entrega de los bienes solicitados por parte de los usuarios de las unidades requirentes de las oficinas centrales del Instituto será de </w:t>
      </w:r>
      <w:r w:rsidRPr="007A5E6F">
        <w:rPr>
          <w:rFonts w:ascii="Arial" w:eastAsia="Calibri" w:hAnsi="Arial" w:cs="Arial"/>
          <w:b/>
          <w:bCs/>
          <w:lang w:eastAsia="en-US"/>
        </w:rPr>
        <w:t xml:space="preserve">tres (3) días hábiles </w:t>
      </w:r>
      <w:r w:rsidRPr="007A5E6F">
        <w:rPr>
          <w:rFonts w:ascii="Arial" w:eastAsia="Calibri" w:hAnsi="Arial" w:cs="Arial"/>
          <w:lang w:eastAsia="en-US"/>
        </w:rPr>
        <w:t>posterior a la recepción del pedido ordinario por parte del PROVEEDOR.</w:t>
      </w:r>
    </w:p>
    <w:p w14:paraId="2F4B1CB2" w14:textId="77777777" w:rsidR="006B53A3" w:rsidRPr="007A5E6F" w:rsidRDefault="006B53A3" w:rsidP="006B53A3">
      <w:pPr>
        <w:spacing w:before="240"/>
        <w:jc w:val="both"/>
        <w:rPr>
          <w:rFonts w:ascii="Arial" w:eastAsia="Calibri" w:hAnsi="Arial" w:cs="Arial"/>
          <w:lang w:eastAsia="en-US"/>
        </w:rPr>
      </w:pPr>
      <w:r w:rsidRPr="007A5E6F">
        <w:rPr>
          <w:rFonts w:ascii="Arial" w:eastAsia="Calibri" w:hAnsi="Arial" w:cs="Arial"/>
          <w:lang w:eastAsia="en-US"/>
        </w:rPr>
        <w:t>El surtimiento y entrega de los bienes de consumo a las áreas, lo realizará personal del Departamento de Bienes de Consumo, durante los primeros ocho días hábiles de cada mes (artículo 10 del MANUAL).</w:t>
      </w:r>
    </w:p>
    <w:p w14:paraId="6F98B1E7" w14:textId="77777777" w:rsidR="006B53A3" w:rsidRPr="007A5E6F" w:rsidRDefault="006B53A3" w:rsidP="006B53A3">
      <w:pPr>
        <w:pStyle w:val="Prrafodelista"/>
        <w:numPr>
          <w:ilvl w:val="0"/>
          <w:numId w:val="101"/>
        </w:numPr>
        <w:spacing w:before="240"/>
        <w:jc w:val="both"/>
        <w:rPr>
          <w:rFonts w:ascii="Arial" w:eastAsia="Calibri" w:hAnsi="Arial" w:cs="Arial"/>
          <w:snapToGrid/>
          <w:lang w:val="es-MX" w:eastAsia="en-US"/>
        </w:rPr>
      </w:pPr>
      <w:r w:rsidRPr="007A5E6F">
        <w:rPr>
          <w:rFonts w:ascii="Arial" w:eastAsia="Calibri" w:hAnsi="Arial" w:cs="Arial"/>
          <w:b/>
          <w:bCs/>
          <w:lang w:eastAsia="en-US"/>
        </w:rPr>
        <w:t>Extemporánea:</w:t>
      </w:r>
      <w:r w:rsidRPr="007A5E6F">
        <w:rPr>
          <w:rFonts w:ascii="Arial" w:eastAsia="Calibri" w:hAnsi="Arial" w:cs="Arial"/>
          <w:lang w:eastAsia="en-US"/>
        </w:rPr>
        <w:t xml:space="preserve"> corresponde a los subsecuentes requerimientos efectuado </w:t>
      </w:r>
      <w:r w:rsidRPr="007A5E6F">
        <w:rPr>
          <w:rFonts w:ascii="Arial" w:eastAsia="Calibri" w:hAnsi="Arial" w:cs="Arial"/>
          <w:snapToGrid/>
          <w:lang w:val="es-MX" w:eastAsia="en-US"/>
        </w:rPr>
        <w:t>en el mes, mismas que se surtirán una vez que se hayan surtido todas las solicitudes recibidas en tiempo (solicitud ordinaria).</w:t>
      </w:r>
    </w:p>
    <w:p w14:paraId="4FEDD192" w14:textId="77777777" w:rsidR="006B53A3" w:rsidRPr="007A5E6F" w:rsidRDefault="006B53A3" w:rsidP="006B53A3">
      <w:pPr>
        <w:pStyle w:val="Prrafodelista"/>
        <w:spacing w:before="240"/>
        <w:jc w:val="both"/>
        <w:rPr>
          <w:rFonts w:ascii="Arial" w:eastAsia="Calibri" w:hAnsi="Arial" w:cs="Arial"/>
          <w:b/>
          <w:bCs/>
          <w:lang w:eastAsia="en-US"/>
        </w:rPr>
      </w:pPr>
    </w:p>
    <w:p w14:paraId="718DA22E" w14:textId="77777777" w:rsidR="006B53A3" w:rsidRPr="007A5E6F" w:rsidRDefault="006B53A3" w:rsidP="006B53A3">
      <w:pPr>
        <w:pStyle w:val="Prrafodelista"/>
        <w:spacing w:before="240"/>
        <w:jc w:val="both"/>
        <w:rPr>
          <w:rFonts w:ascii="Arial" w:eastAsia="Calibri" w:hAnsi="Arial" w:cs="Arial"/>
          <w:lang w:eastAsia="en-US"/>
        </w:rPr>
      </w:pPr>
      <w:r w:rsidRPr="007A5E6F">
        <w:rPr>
          <w:rFonts w:ascii="Arial" w:eastAsia="Calibri" w:hAnsi="Arial" w:cs="Arial"/>
          <w:lang w:eastAsia="en-US"/>
        </w:rPr>
        <w:t xml:space="preserve">Sólo se autorizarán </w:t>
      </w:r>
      <w:r w:rsidRPr="007A5E6F">
        <w:rPr>
          <w:rFonts w:ascii="Arial" w:eastAsia="Calibri" w:hAnsi="Arial" w:cs="Arial"/>
          <w:b/>
          <w:bCs/>
          <w:lang w:eastAsia="en-US"/>
        </w:rPr>
        <w:t>de acuerdo con las necesidades del área requirente</w:t>
      </w:r>
      <w:r w:rsidRPr="007A5E6F">
        <w:rPr>
          <w:rFonts w:ascii="Arial" w:eastAsia="Calibri" w:hAnsi="Arial" w:cs="Arial"/>
          <w:lang w:eastAsia="en-US"/>
        </w:rPr>
        <w:t>, mediante el formato de “Requisición de Bienes de Consumo”.</w:t>
      </w:r>
    </w:p>
    <w:p w14:paraId="6193BE3D" w14:textId="77777777" w:rsidR="006B53A3" w:rsidRPr="007A5E6F" w:rsidRDefault="006B53A3" w:rsidP="006B53A3">
      <w:pPr>
        <w:pStyle w:val="Prrafodelista"/>
        <w:spacing w:before="240"/>
        <w:jc w:val="both"/>
        <w:rPr>
          <w:rFonts w:ascii="Arial" w:eastAsia="Calibri" w:hAnsi="Arial" w:cs="Arial"/>
          <w:lang w:eastAsia="en-US"/>
        </w:rPr>
      </w:pPr>
    </w:p>
    <w:p w14:paraId="7BF609FD" w14:textId="77777777" w:rsidR="006B53A3" w:rsidRPr="007A5E6F" w:rsidRDefault="006B53A3" w:rsidP="006B53A3">
      <w:pPr>
        <w:pStyle w:val="Prrafodelista"/>
        <w:spacing w:before="240"/>
        <w:jc w:val="both"/>
        <w:rPr>
          <w:rFonts w:ascii="Arial" w:eastAsia="Calibri" w:hAnsi="Arial" w:cs="Arial"/>
          <w:lang w:eastAsia="en-US"/>
        </w:rPr>
      </w:pPr>
      <w:r w:rsidRPr="007A5E6F">
        <w:rPr>
          <w:rFonts w:ascii="Arial" w:eastAsia="Calibri" w:hAnsi="Arial" w:cs="Arial"/>
          <w:lang w:eastAsia="en-US"/>
        </w:rPr>
        <w:t xml:space="preserve">Se efectuarán </w:t>
      </w:r>
      <w:r w:rsidRPr="007A5E6F">
        <w:rPr>
          <w:rFonts w:ascii="Arial" w:eastAsia="Calibri" w:hAnsi="Arial" w:cs="Arial"/>
          <w:b/>
          <w:bCs/>
          <w:lang w:eastAsia="en-US"/>
        </w:rPr>
        <w:t>de acuerdo con las necesidades del área requirente</w:t>
      </w:r>
      <w:r w:rsidRPr="007A5E6F">
        <w:rPr>
          <w:rFonts w:ascii="Arial" w:eastAsia="Calibri" w:hAnsi="Arial" w:cs="Arial"/>
          <w:lang w:eastAsia="en-US"/>
        </w:rPr>
        <w:t xml:space="preserve">, mediante el formato de “Requisición de Bienes de Consumo” </w:t>
      </w:r>
    </w:p>
    <w:p w14:paraId="28EA3B54"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t xml:space="preserve">El plazo para realizar la solicitud de los bienes (pedido) al PROVEEDOR por parte del Departamento de Bienes de Consumo será de </w:t>
      </w:r>
      <w:r w:rsidRPr="007A5E6F">
        <w:rPr>
          <w:rFonts w:ascii="Arial" w:eastAsia="Calibri" w:hAnsi="Arial" w:cs="Arial"/>
          <w:b/>
          <w:bCs/>
          <w:lang w:eastAsia="en-US"/>
        </w:rPr>
        <w:t xml:space="preserve">dos (2) días hábiles </w:t>
      </w:r>
      <w:r w:rsidRPr="007A5E6F">
        <w:rPr>
          <w:rFonts w:ascii="Arial" w:eastAsia="Calibri" w:hAnsi="Arial" w:cs="Arial"/>
          <w:lang w:eastAsia="en-US"/>
        </w:rPr>
        <w:t>posterior al cierre de la solicitud ordinaria.</w:t>
      </w:r>
    </w:p>
    <w:p w14:paraId="3CF2C847"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lastRenderedPageBreak/>
        <w:t xml:space="preserve">El plazo que tiene el PROVEEDOR para realizar la entrega de los bienes solicitados (pedido) al Departamento de Bienes de Consumo será de </w:t>
      </w:r>
      <w:r w:rsidRPr="007A5E6F">
        <w:rPr>
          <w:rFonts w:ascii="Arial" w:eastAsia="Calibri" w:hAnsi="Arial" w:cs="Arial"/>
          <w:b/>
          <w:bCs/>
          <w:lang w:eastAsia="en-US"/>
        </w:rPr>
        <w:t xml:space="preserve">tres (3) días hábiles </w:t>
      </w:r>
      <w:r w:rsidRPr="007A5E6F">
        <w:rPr>
          <w:rFonts w:ascii="Arial" w:eastAsia="Calibri" w:hAnsi="Arial" w:cs="Arial"/>
          <w:lang w:eastAsia="en-US"/>
        </w:rPr>
        <w:t>posterior a la recepción del pedido extemporáneo.</w:t>
      </w:r>
    </w:p>
    <w:p w14:paraId="48FA1F90" w14:textId="77777777" w:rsidR="006B53A3" w:rsidRPr="007A5E6F" w:rsidRDefault="006B53A3" w:rsidP="006B53A3">
      <w:pPr>
        <w:spacing w:before="240"/>
        <w:ind w:left="720"/>
        <w:jc w:val="both"/>
        <w:rPr>
          <w:rFonts w:ascii="Arial" w:eastAsia="Calibri" w:hAnsi="Arial" w:cs="Arial"/>
          <w:lang w:eastAsia="en-US"/>
        </w:rPr>
      </w:pPr>
      <w:r w:rsidRPr="007A5E6F">
        <w:rPr>
          <w:rFonts w:ascii="Arial" w:eastAsia="Calibri" w:hAnsi="Arial" w:cs="Arial"/>
          <w:lang w:eastAsia="en-US"/>
        </w:rPr>
        <w:t xml:space="preserve">El plazo que tiene el Departamento de Bienes de Consumo para realizar la entrega de los bienes solicitados por parte de los usuarios de las unidades requirentes de las oficinas centrales del Instituto será de </w:t>
      </w:r>
      <w:r w:rsidRPr="007A5E6F">
        <w:rPr>
          <w:rFonts w:ascii="Arial" w:eastAsia="Calibri" w:hAnsi="Arial" w:cs="Arial"/>
          <w:b/>
          <w:bCs/>
          <w:lang w:eastAsia="en-US"/>
        </w:rPr>
        <w:t xml:space="preserve">tres (3) días hábiles </w:t>
      </w:r>
      <w:r w:rsidRPr="007A5E6F">
        <w:rPr>
          <w:rFonts w:ascii="Arial" w:eastAsia="Calibri" w:hAnsi="Arial" w:cs="Arial"/>
          <w:lang w:eastAsia="en-US"/>
        </w:rPr>
        <w:t>posterior a la recepción del pedido extemporáneo por parte del PROVEEDOR.</w:t>
      </w:r>
    </w:p>
    <w:p w14:paraId="3E99B400" w14:textId="77777777" w:rsidR="006B53A3" w:rsidRPr="007A5E6F" w:rsidRDefault="006B53A3" w:rsidP="006B53A3">
      <w:pPr>
        <w:spacing w:before="240"/>
        <w:jc w:val="both"/>
        <w:rPr>
          <w:rFonts w:ascii="Arial" w:hAnsi="Arial" w:cs="Arial"/>
          <w:b/>
          <w:bCs/>
          <w:snapToGrid w:val="0"/>
          <w:lang w:val="es-ES_tradnl"/>
        </w:rPr>
      </w:pPr>
      <w:r w:rsidRPr="007A5E6F">
        <w:rPr>
          <w:rFonts w:ascii="Arial" w:hAnsi="Arial" w:cs="Arial"/>
          <w:b/>
          <w:bCs/>
          <w:snapToGrid w:val="0"/>
          <w:lang w:val="es-ES_tradnl"/>
        </w:rPr>
        <w:t>6.2 Especificaciones para la entrega de los bienes</w:t>
      </w:r>
    </w:p>
    <w:p w14:paraId="299B31ED" w14:textId="77777777" w:rsidR="006B53A3" w:rsidRPr="007A5E6F" w:rsidRDefault="006B53A3" w:rsidP="006B53A3">
      <w:pPr>
        <w:pStyle w:val="Prrafodelista"/>
        <w:numPr>
          <w:ilvl w:val="0"/>
          <w:numId w:val="102"/>
        </w:numPr>
        <w:spacing w:before="240"/>
        <w:jc w:val="both"/>
        <w:rPr>
          <w:rFonts w:ascii="Arial" w:hAnsi="Arial" w:cs="Arial"/>
          <w:b/>
          <w:bCs/>
        </w:rPr>
      </w:pPr>
      <w:r w:rsidRPr="007A5E6F">
        <w:rPr>
          <w:rFonts w:ascii="Arial" w:hAnsi="Arial" w:cs="Arial"/>
          <w:b/>
          <w:bCs/>
        </w:rPr>
        <w:t>Cómputo del plazo para la entrega</w:t>
      </w:r>
    </w:p>
    <w:p w14:paraId="41D72757" w14:textId="77777777" w:rsidR="006B53A3" w:rsidRPr="007A5E6F" w:rsidRDefault="006B53A3" w:rsidP="006B53A3">
      <w:pPr>
        <w:pStyle w:val="Prrafodelista"/>
        <w:spacing w:before="240"/>
        <w:jc w:val="both"/>
        <w:rPr>
          <w:rFonts w:ascii="Arial" w:hAnsi="Arial" w:cs="Arial"/>
          <w:b/>
          <w:bCs/>
        </w:rPr>
      </w:pPr>
      <w:r w:rsidRPr="007A5E6F">
        <w:rPr>
          <w:rFonts w:ascii="Arial" w:hAnsi="Arial" w:cs="Arial"/>
          <w:b/>
          <w:bCs/>
        </w:rPr>
        <w:t xml:space="preserve"> </w:t>
      </w:r>
    </w:p>
    <w:p w14:paraId="760D1110"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El plazo para realizar la primera solicitud y que se puedan entregar BIENES comenzará a partir del día hábil siguiente en que se notifique el fallo al 31 de diciembre de 2024, considerando que la última solicitud y entrega será dentro del mes de diciembre.</w:t>
      </w:r>
    </w:p>
    <w:p w14:paraId="6E54988F" w14:textId="77777777" w:rsidR="006B53A3" w:rsidRPr="007A5E6F" w:rsidRDefault="006B53A3" w:rsidP="006B53A3">
      <w:pPr>
        <w:pStyle w:val="Prrafodelista"/>
        <w:spacing w:before="240"/>
        <w:jc w:val="both"/>
        <w:rPr>
          <w:rFonts w:ascii="Arial" w:hAnsi="Arial" w:cs="Arial"/>
        </w:rPr>
      </w:pPr>
    </w:p>
    <w:p w14:paraId="3E6D88A1"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Los requerimientos que realicen </w:t>
      </w:r>
      <w:r w:rsidRPr="007A5E6F">
        <w:rPr>
          <w:rFonts w:ascii="Arial" w:eastAsia="Calibri" w:hAnsi="Arial" w:cs="Arial"/>
          <w:lang w:eastAsia="en-US"/>
        </w:rPr>
        <w:t>los usuarios de las unidades requirentes de las oficinas centrales del Instituto</w:t>
      </w:r>
      <w:r w:rsidRPr="007A5E6F">
        <w:rPr>
          <w:rFonts w:ascii="Arial" w:hAnsi="Arial" w:cs="Arial"/>
        </w:rPr>
        <w:t xml:space="preserve"> deberán ser realizados en días y horas hábiles de lunes a viernes, en un horario de 09:00 a 18:00 horas. Las acciones realizadas fuera del horario establecido surtirán efectos al día hábil siguiente. </w:t>
      </w:r>
    </w:p>
    <w:p w14:paraId="0B1F6ADF" w14:textId="77777777" w:rsidR="006B53A3" w:rsidRPr="007A5E6F" w:rsidRDefault="006B53A3" w:rsidP="006B53A3">
      <w:pPr>
        <w:pStyle w:val="Prrafodelista"/>
        <w:spacing w:before="240"/>
        <w:jc w:val="both"/>
        <w:rPr>
          <w:rFonts w:ascii="Arial" w:hAnsi="Arial" w:cs="Arial"/>
        </w:rPr>
      </w:pPr>
    </w:p>
    <w:p w14:paraId="4F53B372" w14:textId="77777777" w:rsidR="006B53A3" w:rsidRPr="007A5E6F" w:rsidRDefault="006B53A3" w:rsidP="006B53A3">
      <w:pPr>
        <w:pStyle w:val="Prrafodelista"/>
        <w:spacing w:before="240"/>
        <w:jc w:val="both"/>
        <w:rPr>
          <w:rFonts w:ascii="Arial" w:hAnsi="Arial" w:cs="Arial"/>
          <w:lang w:val="es-MX"/>
        </w:rPr>
      </w:pPr>
      <w:r w:rsidRPr="007A5E6F">
        <w:rPr>
          <w:rFonts w:ascii="Arial" w:hAnsi="Arial" w:cs="Arial"/>
        </w:rPr>
        <w:t xml:space="preserve">El (los) PROVEEDOR (es) entregará(n) los BIENES al área requirente del CONTRATO en </w:t>
      </w:r>
      <w:r w:rsidRPr="007A5E6F">
        <w:rPr>
          <w:rFonts w:ascii="Arial" w:hAnsi="Arial" w:cs="Arial"/>
          <w:bCs/>
        </w:rPr>
        <w:t xml:space="preserve">el Almacén del Instituto, ubicado en Avenida Tláhuac 5502 Colonia Granjas Estrella, Código Postal 09880, Ciudad de México, </w:t>
      </w:r>
      <w:r w:rsidRPr="007A5E6F">
        <w:rPr>
          <w:rFonts w:ascii="Arial" w:hAnsi="Arial" w:cs="Arial"/>
        </w:rPr>
        <w:t>para lo cual deberá presentar un recibo o nota de remisión que contenga desglosados únicamente los artículos que está entregando, en caso de no presentarla, no se recibirá ningún material.</w:t>
      </w:r>
    </w:p>
    <w:p w14:paraId="5917EC5D" w14:textId="77777777" w:rsidR="006B53A3" w:rsidRPr="007A5E6F" w:rsidRDefault="006B53A3" w:rsidP="006B53A3">
      <w:pPr>
        <w:rPr>
          <w:rFonts w:ascii="Arial" w:hAnsi="Arial" w:cs="Arial"/>
        </w:rPr>
      </w:pPr>
    </w:p>
    <w:p w14:paraId="05D37E5C" w14:textId="77777777" w:rsidR="006B53A3" w:rsidRPr="007A5E6F" w:rsidRDefault="006B53A3" w:rsidP="006B53A3">
      <w:pPr>
        <w:pStyle w:val="Prrafodelista"/>
        <w:numPr>
          <w:ilvl w:val="0"/>
          <w:numId w:val="102"/>
        </w:numPr>
        <w:rPr>
          <w:rFonts w:ascii="Arial" w:hAnsi="Arial" w:cs="Arial"/>
          <w:b/>
          <w:bCs/>
        </w:rPr>
      </w:pPr>
      <w:r w:rsidRPr="007A5E6F">
        <w:rPr>
          <w:rFonts w:ascii="Arial" w:hAnsi="Arial" w:cs="Arial"/>
          <w:b/>
          <w:bCs/>
        </w:rPr>
        <w:t xml:space="preserve">Productos a entregar </w:t>
      </w:r>
    </w:p>
    <w:p w14:paraId="1DA34958" w14:textId="77777777" w:rsidR="006B53A3" w:rsidRPr="007A5E6F" w:rsidRDefault="006B53A3" w:rsidP="006B53A3">
      <w:pPr>
        <w:pStyle w:val="Prrafodelista"/>
        <w:rPr>
          <w:rFonts w:ascii="Arial" w:hAnsi="Arial" w:cs="Arial"/>
        </w:rPr>
      </w:pPr>
    </w:p>
    <w:p w14:paraId="1C41781B"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El (los) PROVEEDOR (es) suministrará(n) sólo los BIENES requeridos a través de los CONTRATOS conforme a las características técnicas y de calidad contenidos en el Apéndice 1. Catálogo de Productos. Catálogo de Productos.</w:t>
      </w:r>
    </w:p>
    <w:p w14:paraId="16A9740F" w14:textId="77777777" w:rsidR="006B53A3" w:rsidRPr="007A5E6F" w:rsidRDefault="006B53A3" w:rsidP="006B53A3">
      <w:pPr>
        <w:spacing w:before="240"/>
        <w:jc w:val="both"/>
        <w:rPr>
          <w:rFonts w:ascii="Arial" w:hAnsi="Arial" w:cs="Arial"/>
          <w:b/>
          <w:bCs/>
        </w:rPr>
      </w:pPr>
      <w:r w:rsidRPr="007A5E6F">
        <w:rPr>
          <w:rFonts w:ascii="Arial" w:hAnsi="Arial" w:cs="Arial"/>
          <w:b/>
          <w:bCs/>
        </w:rPr>
        <w:t xml:space="preserve">Empaque, embalaje, manejo, estiba y traslado de los bienes </w:t>
      </w:r>
    </w:p>
    <w:p w14:paraId="7DD62B87" w14:textId="77777777" w:rsidR="006B53A3" w:rsidRPr="007A5E6F" w:rsidRDefault="006B53A3" w:rsidP="006B53A3">
      <w:pPr>
        <w:spacing w:before="240"/>
        <w:jc w:val="both"/>
        <w:rPr>
          <w:rFonts w:ascii="Arial" w:hAnsi="Arial" w:cs="Arial"/>
        </w:rPr>
      </w:pPr>
      <w:r w:rsidRPr="007A5E6F">
        <w:rPr>
          <w:rFonts w:ascii="Arial" w:hAnsi="Arial" w:cs="Arial"/>
        </w:rPr>
        <w:t xml:space="preserve">La integridad de los BIENES será responsabilidad del(los) PROVEEDOR (es) hasta que se efectúe la entrega y ésta sea validada por parte del personal autorizado para recibir los BIENES. </w:t>
      </w:r>
    </w:p>
    <w:p w14:paraId="1C50D035" w14:textId="77777777" w:rsidR="006B53A3" w:rsidRPr="007A5E6F" w:rsidRDefault="006B53A3" w:rsidP="006B53A3">
      <w:pPr>
        <w:spacing w:before="240"/>
        <w:jc w:val="both"/>
        <w:rPr>
          <w:rFonts w:ascii="Arial" w:hAnsi="Arial" w:cs="Arial"/>
        </w:rPr>
      </w:pPr>
      <w:r w:rsidRPr="007A5E6F">
        <w:rPr>
          <w:rFonts w:ascii="Arial" w:hAnsi="Arial" w:cs="Arial"/>
        </w:rPr>
        <w:t xml:space="preserve">El traslado de los BIENES estará a cargo del(los) PROVEEDOR (es), por los medios que estime(n) pertinente(s) siempre y cuando cumpla(n) con los niveles de entrega de los BIENES previamente establecidos. </w:t>
      </w:r>
    </w:p>
    <w:p w14:paraId="635045F6" w14:textId="77777777" w:rsidR="006B53A3" w:rsidRPr="007A5E6F" w:rsidRDefault="006B53A3" w:rsidP="006B53A3">
      <w:pPr>
        <w:spacing w:before="240"/>
        <w:jc w:val="both"/>
        <w:rPr>
          <w:rFonts w:ascii="Arial" w:hAnsi="Arial" w:cs="Arial"/>
        </w:rPr>
      </w:pPr>
      <w:r w:rsidRPr="007A5E6F">
        <w:rPr>
          <w:rFonts w:ascii="Arial" w:hAnsi="Arial" w:cs="Arial"/>
        </w:rPr>
        <w:t xml:space="preserve">Al respecto, el costo del traslado de los BIENES deberá estar incluido en el precio de los BIENES que ofrezca(n) el(los) PROVEEDOR (es) en su(s) oferta(s) económica(s). </w:t>
      </w:r>
    </w:p>
    <w:p w14:paraId="1998DDDD" w14:textId="77777777" w:rsidR="006B53A3" w:rsidRPr="007A5E6F" w:rsidRDefault="006B53A3" w:rsidP="006B53A3">
      <w:pPr>
        <w:spacing w:before="240"/>
        <w:jc w:val="both"/>
        <w:rPr>
          <w:rFonts w:ascii="Arial" w:hAnsi="Arial" w:cs="Arial"/>
        </w:rPr>
      </w:pPr>
      <w:r w:rsidRPr="007A5E6F">
        <w:rPr>
          <w:rFonts w:ascii="Arial" w:hAnsi="Arial" w:cs="Arial"/>
        </w:rPr>
        <w:t xml:space="preserve">Los artículos deberán ser empacados, manteniéndose en su envoltura original cuando esto sea posible o bien, en empaque del (los) PROVEEDOR (es) que los protejan durante el traslado contra el clima, manejo, estiba y en general, de cualquier agente externo que le pudiera ser perjudicial. </w:t>
      </w:r>
    </w:p>
    <w:p w14:paraId="1884258E" w14:textId="77777777" w:rsidR="006B53A3" w:rsidRPr="007A5E6F" w:rsidRDefault="006B53A3" w:rsidP="006B53A3">
      <w:pPr>
        <w:spacing w:before="240"/>
        <w:jc w:val="both"/>
        <w:rPr>
          <w:rFonts w:ascii="Arial" w:hAnsi="Arial" w:cs="Arial"/>
        </w:rPr>
      </w:pPr>
    </w:p>
    <w:p w14:paraId="20A169E4" w14:textId="77777777" w:rsidR="006B53A3" w:rsidRPr="007A5E6F" w:rsidRDefault="006B53A3" w:rsidP="006B53A3">
      <w:pPr>
        <w:pStyle w:val="Prrafodelista"/>
        <w:numPr>
          <w:ilvl w:val="0"/>
          <w:numId w:val="102"/>
        </w:numPr>
        <w:rPr>
          <w:rFonts w:ascii="Arial" w:hAnsi="Arial" w:cs="Arial"/>
          <w:b/>
          <w:bCs/>
        </w:rPr>
      </w:pPr>
      <w:r w:rsidRPr="007A5E6F">
        <w:rPr>
          <w:rFonts w:ascii="Arial" w:hAnsi="Arial" w:cs="Arial"/>
          <w:b/>
          <w:bCs/>
        </w:rPr>
        <w:t xml:space="preserve">Verificación, revisión y validación de entrega </w:t>
      </w:r>
    </w:p>
    <w:p w14:paraId="6B68173C" w14:textId="77777777" w:rsidR="006B53A3" w:rsidRPr="007A5E6F" w:rsidRDefault="006B53A3" w:rsidP="006B53A3">
      <w:pPr>
        <w:pStyle w:val="Prrafodelista"/>
        <w:spacing w:before="240"/>
        <w:jc w:val="both"/>
        <w:rPr>
          <w:rFonts w:ascii="Arial" w:hAnsi="Arial" w:cs="Arial"/>
        </w:rPr>
      </w:pPr>
    </w:p>
    <w:p w14:paraId="1350369C"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Supervisor del Contrato validara la entrega conforme a lo siguiente: </w:t>
      </w:r>
    </w:p>
    <w:p w14:paraId="074BC209" w14:textId="77777777" w:rsidR="006B53A3" w:rsidRPr="007A5E6F" w:rsidRDefault="006B53A3" w:rsidP="006B53A3">
      <w:pPr>
        <w:pStyle w:val="Prrafodelista"/>
        <w:spacing w:before="240"/>
        <w:jc w:val="both"/>
        <w:rPr>
          <w:rFonts w:ascii="Arial" w:hAnsi="Arial" w:cs="Arial"/>
        </w:rPr>
      </w:pPr>
    </w:p>
    <w:p w14:paraId="005F9210"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lastRenderedPageBreak/>
        <w:t>Realizará la inspección física de los bienes que le entregan correspondan a lo solicitado y, una vez que el (los) PROVEEDOR (es) haya(n) registrado la entrega con su respectiva nota o recibo de remisión, el receptor de bienes sellara y firmara la misma.</w:t>
      </w:r>
    </w:p>
    <w:p w14:paraId="6D732B87" w14:textId="77777777" w:rsidR="006B53A3" w:rsidRPr="007A5E6F" w:rsidRDefault="006B53A3" w:rsidP="006B53A3">
      <w:pPr>
        <w:pStyle w:val="Prrafodelista"/>
        <w:spacing w:before="240"/>
        <w:jc w:val="both"/>
        <w:rPr>
          <w:rFonts w:ascii="Arial" w:hAnsi="Arial" w:cs="Arial"/>
        </w:rPr>
      </w:pPr>
    </w:p>
    <w:p w14:paraId="7659D154"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área requirente de igual manera verificará que la cantidad de los bienes que le entregan correspondan a lo solicitado y, una vez que el personal del </w:t>
      </w:r>
      <w:r w:rsidRPr="007A5E6F">
        <w:rPr>
          <w:rFonts w:ascii="Arial" w:eastAsia="Calibri" w:hAnsi="Arial" w:cs="Arial"/>
          <w:lang w:eastAsia="en-US"/>
        </w:rPr>
        <w:t>Departamento de Bienes de Consumo</w:t>
      </w:r>
      <w:r w:rsidRPr="007A5E6F">
        <w:rPr>
          <w:rFonts w:ascii="Arial" w:hAnsi="Arial" w:cs="Arial"/>
        </w:rPr>
        <w:t xml:space="preserve"> termine la entrega con su respectiva nota o recibo de remisión, el receptor de bienes sellara y firmara la misma.</w:t>
      </w:r>
    </w:p>
    <w:p w14:paraId="6EC07255" w14:textId="77777777" w:rsidR="006B53A3" w:rsidRPr="007A5E6F" w:rsidRDefault="006B53A3" w:rsidP="006B53A3">
      <w:pPr>
        <w:pStyle w:val="Prrafodelista"/>
        <w:spacing w:before="240"/>
        <w:jc w:val="both"/>
        <w:rPr>
          <w:rFonts w:ascii="Arial" w:hAnsi="Arial" w:cs="Arial"/>
        </w:rPr>
      </w:pPr>
    </w:p>
    <w:p w14:paraId="67EF1998"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En caso de que los BIENES no cumplan con las especificaciones establecidas en el Apéndice 1. Catálogo de Productos, éstos no serán aceptados. </w:t>
      </w:r>
    </w:p>
    <w:p w14:paraId="5AB5B9A7" w14:textId="77777777" w:rsidR="006B53A3" w:rsidRPr="007A5E6F" w:rsidRDefault="006B53A3" w:rsidP="006B53A3">
      <w:pPr>
        <w:pStyle w:val="Prrafodelista"/>
        <w:spacing w:before="240"/>
        <w:jc w:val="both"/>
        <w:rPr>
          <w:rFonts w:ascii="Arial" w:hAnsi="Arial" w:cs="Arial"/>
        </w:rPr>
      </w:pPr>
    </w:p>
    <w:p w14:paraId="08A028EB"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El área requirente registrará dicho rechazo en la misma nota o recibo de remisión con la finalidad de contar con el respaldo para el caso de la aplicación de pena convencional.</w:t>
      </w:r>
    </w:p>
    <w:p w14:paraId="034E6C68" w14:textId="77777777" w:rsidR="006B53A3" w:rsidRPr="007A5E6F" w:rsidRDefault="006B53A3" w:rsidP="006B53A3">
      <w:pPr>
        <w:pStyle w:val="Prrafodelista"/>
        <w:spacing w:before="240"/>
        <w:jc w:val="both"/>
        <w:rPr>
          <w:rFonts w:ascii="Arial" w:hAnsi="Arial" w:cs="Arial"/>
        </w:rPr>
      </w:pPr>
    </w:p>
    <w:p w14:paraId="72A18BA0"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recibo o nota deberá contener como mínimo lo siguiente: </w:t>
      </w:r>
    </w:p>
    <w:p w14:paraId="3A765BA9" w14:textId="77777777" w:rsidR="006B53A3" w:rsidRPr="007A5E6F" w:rsidRDefault="006B53A3" w:rsidP="006B53A3">
      <w:pPr>
        <w:pStyle w:val="Prrafodelista"/>
        <w:spacing w:before="240"/>
        <w:jc w:val="both"/>
        <w:rPr>
          <w:rFonts w:ascii="Arial" w:hAnsi="Arial" w:cs="Arial"/>
        </w:rPr>
      </w:pPr>
    </w:p>
    <w:p w14:paraId="69A72767"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Nombre del Instituto Nacional Electoral</w:t>
      </w:r>
    </w:p>
    <w:p w14:paraId="4C9F7F6C"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Número de remisión. </w:t>
      </w:r>
    </w:p>
    <w:p w14:paraId="1DE82662"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Relación de bienes entregados. </w:t>
      </w:r>
    </w:p>
    <w:p w14:paraId="6E153067"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Precio unitario de los BIENES. </w:t>
      </w:r>
    </w:p>
    <w:p w14:paraId="3DEEBF1A"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Unidad de medida de los BIENES. </w:t>
      </w:r>
    </w:p>
    <w:p w14:paraId="0B2620A4"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Importes: subtotal, IVA y total. </w:t>
      </w:r>
    </w:p>
    <w:p w14:paraId="50BEDF09" w14:textId="77777777" w:rsidR="006B53A3" w:rsidRPr="007A5E6F" w:rsidRDefault="006B53A3" w:rsidP="006B53A3">
      <w:pPr>
        <w:pStyle w:val="Prrafodelista"/>
        <w:numPr>
          <w:ilvl w:val="1"/>
          <w:numId w:val="101"/>
        </w:numPr>
        <w:spacing w:before="240"/>
        <w:jc w:val="both"/>
        <w:rPr>
          <w:rFonts w:ascii="Arial" w:hAnsi="Arial" w:cs="Arial"/>
        </w:rPr>
      </w:pPr>
      <w:r w:rsidRPr="007A5E6F">
        <w:rPr>
          <w:rFonts w:ascii="Arial" w:hAnsi="Arial" w:cs="Arial"/>
        </w:rPr>
        <w:t xml:space="preserve">Nombre y firma de quien recibió. </w:t>
      </w:r>
    </w:p>
    <w:p w14:paraId="457F4398" w14:textId="77777777" w:rsidR="006B53A3" w:rsidRPr="007A5E6F" w:rsidRDefault="006B53A3" w:rsidP="006B53A3">
      <w:pPr>
        <w:pStyle w:val="Prrafodelista"/>
        <w:spacing w:before="240"/>
        <w:jc w:val="both"/>
        <w:rPr>
          <w:rFonts w:ascii="Arial" w:hAnsi="Arial" w:cs="Arial"/>
        </w:rPr>
      </w:pPr>
    </w:p>
    <w:p w14:paraId="3E510A91" w14:textId="5A6C6E5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En caso de que el (los) PROVEEDOR (es) entregue(n) menos BIENES de los solicitados en la ORDEN DE SUMINISTRO, deberá entregar el resto con otro recibo o nota de remisión, sobre los bienes que no entregó en el tiempo indicado, motivo por el cual se hará acreedor a la aplicación de la pena convencional establecida en el numeral </w:t>
      </w:r>
      <w:r>
        <w:rPr>
          <w:rFonts w:ascii="Arial" w:hAnsi="Arial" w:cs="Arial"/>
        </w:rPr>
        <w:t>8</w:t>
      </w:r>
      <w:r w:rsidRPr="007A5E6F">
        <w:rPr>
          <w:rFonts w:ascii="Arial" w:hAnsi="Arial" w:cs="Arial"/>
        </w:rPr>
        <w:t>. PENA CONVENCIONAL de</w:t>
      </w:r>
      <w:r>
        <w:rPr>
          <w:rFonts w:ascii="Arial" w:hAnsi="Arial" w:cs="Arial"/>
        </w:rPr>
        <w:t xml:space="preserve"> la presente convocatoria.</w:t>
      </w:r>
    </w:p>
    <w:p w14:paraId="460F292D" w14:textId="77777777" w:rsidR="006B53A3" w:rsidRPr="007A5E6F" w:rsidRDefault="006B53A3" w:rsidP="006B53A3">
      <w:pPr>
        <w:pStyle w:val="Prrafodelista"/>
        <w:spacing w:before="240"/>
        <w:jc w:val="both"/>
        <w:rPr>
          <w:rFonts w:ascii="Arial" w:hAnsi="Arial" w:cs="Arial"/>
        </w:rPr>
      </w:pPr>
    </w:p>
    <w:p w14:paraId="4EAB8EA5" w14:textId="77777777" w:rsidR="006B53A3" w:rsidRPr="007A5E6F" w:rsidRDefault="006B53A3" w:rsidP="006B53A3">
      <w:pPr>
        <w:pStyle w:val="Prrafodelista"/>
        <w:numPr>
          <w:ilvl w:val="0"/>
          <w:numId w:val="102"/>
        </w:numPr>
        <w:rPr>
          <w:rFonts w:ascii="Arial" w:hAnsi="Arial" w:cs="Arial"/>
          <w:b/>
          <w:bCs/>
        </w:rPr>
      </w:pPr>
      <w:r w:rsidRPr="007A5E6F">
        <w:rPr>
          <w:rFonts w:ascii="Arial" w:hAnsi="Arial" w:cs="Arial"/>
          <w:b/>
          <w:bCs/>
        </w:rPr>
        <w:t xml:space="preserve">Disponibilidad de los productos a suministrar </w:t>
      </w:r>
    </w:p>
    <w:p w14:paraId="268C2DFA" w14:textId="77777777" w:rsidR="006B53A3" w:rsidRPr="007A5E6F" w:rsidRDefault="006B53A3" w:rsidP="006B53A3">
      <w:pPr>
        <w:pStyle w:val="Prrafodelista"/>
        <w:spacing w:before="240"/>
        <w:jc w:val="both"/>
        <w:rPr>
          <w:rFonts w:ascii="Arial" w:hAnsi="Arial" w:cs="Arial"/>
        </w:rPr>
      </w:pPr>
    </w:p>
    <w:p w14:paraId="6ACCA815"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(los) PROVEEDOR (es) deberá(n) garantizar la disponibilidad de los Bienes ofrecidos en su propuesta técnica y económica; así como en el Apéndice 1. Catálogo de Productos. </w:t>
      </w:r>
    </w:p>
    <w:p w14:paraId="48592CC8" w14:textId="77777777" w:rsidR="006B53A3" w:rsidRPr="007A5E6F" w:rsidRDefault="006B53A3" w:rsidP="006B53A3">
      <w:pPr>
        <w:pStyle w:val="Prrafodelista"/>
        <w:spacing w:before="240"/>
        <w:jc w:val="both"/>
        <w:rPr>
          <w:rFonts w:ascii="Arial" w:hAnsi="Arial" w:cs="Arial"/>
        </w:rPr>
      </w:pPr>
    </w:p>
    <w:p w14:paraId="2017D7F0" w14:textId="77777777" w:rsidR="006B53A3" w:rsidRPr="007A5E6F" w:rsidRDefault="006B53A3" w:rsidP="006B53A3">
      <w:pPr>
        <w:pStyle w:val="Prrafodelista"/>
        <w:numPr>
          <w:ilvl w:val="0"/>
          <w:numId w:val="102"/>
        </w:numPr>
        <w:spacing w:before="240"/>
        <w:jc w:val="both"/>
        <w:rPr>
          <w:rFonts w:ascii="Arial" w:hAnsi="Arial" w:cs="Arial"/>
          <w:b/>
          <w:bCs/>
        </w:rPr>
      </w:pPr>
      <w:r w:rsidRPr="007A5E6F">
        <w:rPr>
          <w:rFonts w:ascii="Arial" w:hAnsi="Arial" w:cs="Arial"/>
          <w:b/>
          <w:bCs/>
        </w:rPr>
        <w:t xml:space="preserve">Garantía contra defectos de fabricación </w:t>
      </w:r>
    </w:p>
    <w:p w14:paraId="4DC3DF83" w14:textId="77777777" w:rsidR="006B53A3" w:rsidRPr="007A5E6F" w:rsidRDefault="006B53A3" w:rsidP="006B53A3">
      <w:pPr>
        <w:pStyle w:val="Prrafodelista"/>
        <w:spacing w:before="240"/>
        <w:jc w:val="both"/>
        <w:rPr>
          <w:rFonts w:ascii="Arial" w:hAnsi="Arial" w:cs="Arial"/>
        </w:rPr>
      </w:pPr>
    </w:p>
    <w:p w14:paraId="6E628FCF"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licitante deberá manifestar mediante </w:t>
      </w:r>
      <w:r w:rsidRPr="007A5E6F">
        <w:rPr>
          <w:rFonts w:ascii="Arial" w:hAnsi="Arial" w:cs="Arial"/>
          <w:b/>
          <w:bCs/>
        </w:rPr>
        <w:t>Escrito Libre</w:t>
      </w:r>
      <w:r w:rsidRPr="007A5E6F">
        <w:rPr>
          <w:rFonts w:ascii="Arial" w:hAnsi="Arial" w:cs="Arial"/>
        </w:rPr>
        <w:t xml:space="preserve"> firmado por el representante legal, el periodo mínimo de garantía de los BIENES contra defectos de fabricación deberá ser, cuando menos, de 60 días naturales, contados a partir de la fecha en que el (los) administrador(es) del (los) contrato(s), acepte(n) de conformidad los bienes suministrados, este será entregado como parte de su oferta técnica y aplicará durante toda la vigencia del contrato. El no presentar dicho escrito como parte de su oferta técnica, será causa de </w:t>
      </w:r>
      <w:proofErr w:type="spellStart"/>
      <w:r w:rsidRPr="007A5E6F">
        <w:rPr>
          <w:rFonts w:ascii="Arial" w:hAnsi="Arial" w:cs="Arial"/>
        </w:rPr>
        <w:t>desechamiento</w:t>
      </w:r>
      <w:proofErr w:type="spellEnd"/>
      <w:r w:rsidRPr="007A5E6F">
        <w:rPr>
          <w:rFonts w:ascii="Arial" w:hAnsi="Arial" w:cs="Arial"/>
        </w:rPr>
        <w:t xml:space="preserve"> de la proposición.</w:t>
      </w:r>
    </w:p>
    <w:p w14:paraId="5633F5A1" w14:textId="77777777" w:rsidR="006B53A3" w:rsidRPr="007A5E6F" w:rsidRDefault="006B53A3" w:rsidP="006B53A3">
      <w:pPr>
        <w:pStyle w:val="Prrafodelista"/>
        <w:spacing w:before="240"/>
        <w:jc w:val="both"/>
        <w:rPr>
          <w:rFonts w:ascii="Arial" w:hAnsi="Arial" w:cs="Arial"/>
        </w:rPr>
      </w:pPr>
    </w:p>
    <w:p w14:paraId="2262FE07" w14:textId="77777777"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El (los) PROVEEDOR (es) deberá(n) garantizar el reemplazo de los BIENES antes de concluida la vigencia del (los) contrato (s), por lo que solamente se podrá liberar la garantía de cumplimiento hasta haber transcurrido este plazo después de la última entrega que se haya realizado para el o los contratos. </w:t>
      </w:r>
    </w:p>
    <w:p w14:paraId="4AB81288" w14:textId="77777777" w:rsidR="006B53A3" w:rsidRPr="007A5E6F" w:rsidRDefault="006B53A3" w:rsidP="006B53A3">
      <w:pPr>
        <w:pStyle w:val="Prrafodelista"/>
        <w:spacing w:before="240"/>
        <w:jc w:val="both"/>
        <w:rPr>
          <w:rFonts w:ascii="Arial" w:hAnsi="Arial" w:cs="Arial"/>
        </w:rPr>
      </w:pPr>
    </w:p>
    <w:p w14:paraId="12ABC9E5" w14:textId="77777777" w:rsidR="006B53A3" w:rsidRPr="007A5E6F" w:rsidRDefault="006B53A3" w:rsidP="006B53A3">
      <w:pPr>
        <w:pStyle w:val="Prrafodelista"/>
        <w:numPr>
          <w:ilvl w:val="0"/>
          <w:numId w:val="102"/>
        </w:numPr>
        <w:spacing w:before="240"/>
        <w:jc w:val="both"/>
        <w:rPr>
          <w:rFonts w:ascii="Arial" w:hAnsi="Arial" w:cs="Arial"/>
          <w:b/>
          <w:bCs/>
        </w:rPr>
      </w:pPr>
      <w:r w:rsidRPr="007A5E6F">
        <w:rPr>
          <w:rFonts w:ascii="Arial" w:hAnsi="Arial" w:cs="Arial"/>
          <w:b/>
          <w:bCs/>
        </w:rPr>
        <w:t xml:space="preserve">Reposición de Bienes defectuosos </w:t>
      </w:r>
    </w:p>
    <w:p w14:paraId="636D0B8A" w14:textId="77777777" w:rsidR="006B53A3" w:rsidRPr="007A5E6F" w:rsidRDefault="006B53A3" w:rsidP="006B53A3">
      <w:pPr>
        <w:pStyle w:val="Prrafodelista"/>
        <w:spacing w:before="240"/>
        <w:jc w:val="both"/>
        <w:rPr>
          <w:rFonts w:ascii="Arial" w:hAnsi="Arial" w:cs="Arial"/>
        </w:rPr>
      </w:pPr>
    </w:p>
    <w:p w14:paraId="6960938F" w14:textId="28199BAA" w:rsidR="006B53A3" w:rsidRPr="007A5E6F" w:rsidRDefault="006B53A3" w:rsidP="006B53A3">
      <w:pPr>
        <w:pStyle w:val="Prrafodelista"/>
        <w:spacing w:before="240"/>
        <w:jc w:val="both"/>
        <w:rPr>
          <w:rFonts w:ascii="Arial" w:hAnsi="Arial" w:cs="Arial"/>
        </w:rPr>
      </w:pPr>
      <w:r w:rsidRPr="007A5E6F">
        <w:rPr>
          <w:rFonts w:ascii="Arial" w:hAnsi="Arial" w:cs="Arial"/>
        </w:rPr>
        <w:t xml:space="preserve">En caso de que se requiera o solicite la reposición de Bienes defectuosos, el (los) PROVEEDOR (es) deberá(n) de retirar el o los productos en el momento que se le solicite la reposición de un(os) producto(s), para ser sustituidos al segundo día hábil siguiente, notificando al Supervisor del Contrato, en caso de no entregarse la sustitución de los bienes en el tiempo indicado, el </w:t>
      </w:r>
      <w:r w:rsidRPr="007A5E6F">
        <w:rPr>
          <w:rFonts w:ascii="Arial" w:hAnsi="Arial" w:cs="Arial"/>
        </w:rPr>
        <w:lastRenderedPageBreak/>
        <w:t xml:space="preserve">PROVEEDOR se hará acreedor a la aplicación de la pena convencional establecida en el numeral </w:t>
      </w:r>
      <w:r>
        <w:rPr>
          <w:rFonts w:ascii="Arial" w:hAnsi="Arial" w:cs="Arial"/>
        </w:rPr>
        <w:t>8</w:t>
      </w:r>
      <w:r w:rsidRPr="007A5E6F">
        <w:rPr>
          <w:rFonts w:ascii="Arial" w:hAnsi="Arial" w:cs="Arial"/>
        </w:rPr>
        <w:t xml:space="preserve"> Pena Convencional de</w:t>
      </w:r>
      <w:r>
        <w:rPr>
          <w:rFonts w:ascii="Arial" w:hAnsi="Arial" w:cs="Arial"/>
        </w:rPr>
        <w:t xml:space="preserve"> la</w:t>
      </w:r>
      <w:r w:rsidRPr="007A5E6F">
        <w:rPr>
          <w:rFonts w:ascii="Arial" w:hAnsi="Arial" w:cs="Arial"/>
        </w:rPr>
        <w:t xml:space="preserve"> presente </w:t>
      </w:r>
      <w:r>
        <w:rPr>
          <w:rFonts w:ascii="Arial" w:hAnsi="Arial" w:cs="Arial"/>
        </w:rPr>
        <w:t>convocatoria.</w:t>
      </w:r>
    </w:p>
    <w:p w14:paraId="3909BA67" w14:textId="77777777" w:rsidR="006B53A3" w:rsidRPr="007A5E6F" w:rsidRDefault="006B53A3" w:rsidP="006B53A3">
      <w:pPr>
        <w:pStyle w:val="Prrafodelista"/>
        <w:spacing w:before="240"/>
        <w:jc w:val="both"/>
        <w:rPr>
          <w:rFonts w:ascii="Arial" w:hAnsi="Arial" w:cs="Arial"/>
        </w:rPr>
      </w:pPr>
    </w:p>
    <w:p w14:paraId="4540D902"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NORMAS APLICABLES Y NORMAS EN MATERIA DE SUSTENTABILIDAD AMBIENTAL</w:t>
      </w:r>
    </w:p>
    <w:p w14:paraId="0B9E04FA" w14:textId="75CD30CB" w:rsidR="006B53A3" w:rsidRDefault="006B53A3" w:rsidP="006B53A3">
      <w:pPr>
        <w:spacing w:before="240"/>
        <w:jc w:val="both"/>
        <w:rPr>
          <w:rFonts w:ascii="Arial" w:hAnsi="Arial" w:cs="Arial"/>
        </w:rPr>
      </w:pPr>
      <w:r w:rsidRPr="007A5E6F">
        <w:rPr>
          <w:rFonts w:ascii="Arial" w:hAnsi="Arial" w:cs="Arial"/>
          <w:lang w:eastAsia="es-MX"/>
        </w:rPr>
        <w:t xml:space="preserve">Los LICITANTES deberán dar cumplimiento a las siguientes </w:t>
      </w:r>
      <w:r w:rsidRPr="007A5E6F">
        <w:rPr>
          <w:rFonts w:ascii="Arial" w:hAnsi="Arial" w:cs="Arial"/>
        </w:rPr>
        <w:t>Normas Mexicanas aplicables</w:t>
      </w:r>
      <w:r w:rsidRPr="007A5E6F">
        <w:rPr>
          <w:rFonts w:ascii="Arial" w:hAnsi="Arial" w:cs="Arial"/>
          <w:lang w:eastAsia="es-MX"/>
        </w:rPr>
        <w:t xml:space="preserve">, </w:t>
      </w:r>
      <w:r w:rsidRPr="007A5E6F">
        <w:rPr>
          <w:rFonts w:ascii="Arial" w:hAnsi="Arial" w:cs="Arial"/>
        </w:rPr>
        <w:t>con fundamento en lo dispuesto en los artículos 65 y 73 de la Ley de Infraestructura de Calidad:</w:t>
      </w:r>
    </w:p>
    <w:p w14:paraId="5BD5C82A" w14:textId="77777777" w:rsidR="006B53A3" w:rsidRPr="007A5E6F" w:rsidRDefault="006B53A3" w:rsidP="006B53A3">
      <w:pPr>
        <w:spacing w:before="240"/>
        <w:jc w:val="both"/>
        <w:rPr>
          <w:rFonts w:ascii="Arial" w:hAnsi="Arial" w:cs="Arial"/>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3"/>
        <w:gridCol w:w="3686"/>
        <w:gridCol w:w="1701"/>
        <w:gridCol w:w="1276"/>
      </w:tblGrid>
      <w:tr w:rsidR="006B53A3" w:rsidRPr="006B53A3" w14:paraId="73154420" w14:textId="77777777" w:rsidTr="00DC6BF5">
        <w:trPr>
          <w:trHeight w:val="100"/>
          <w:tblHeader/>
          <w:jc w:val="center"/>
        </w:trPr>
        <w:tc>
          <w:tcPr>
            <w:tcW w:w="2263" w:type="dxa"/>
            <w:shd w:val="clear" w:color="auto" w:fill="BFBFBF"/>
            <w:vAlign w:val="center"/>
          </w:tcPr>
          <w:p w14:paraId="4831ADCE"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b/>
                <w:bCs/>
                <w:sz w:val="16"/>
                <w:szCs w:val="16"/>
                <w:lang w:val="es-ES_tradnl"/>
              </w:rPr>
              <w:t>NORMA</w:t>
            </w:r>
          </w:p>
        </w:tc>
        <w:tc>
          <w:tcPr>
            <w:tcW w:w="3686" w:type="dxa"/>
            <w:shd w:val="clear" w:color="auto" w:fill="BFBFBF"/>
            <w:vAlign w:val="center"/>
          </w:tcPr>
          <w:p w14:paraId="34E5A083"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b/>
                <w:bCs/>
                <w:sz w:val="16"/>
                <w:szCs w:val="16"/>
                <w:lang w:val="es-ES_tradnl"/>
              </w:rPr>
              <w:t>DENOMINACIÓN</w:t>
            </w:r>
          </w:p>
        </w:tc>
        <w:tc>
          <w:tcPr>
            <w:tcW w:w="1701" w:type="dxa"/>
            <w:shd w:val="clear" w:color="auto" w:fill="BFBFBF"/>
            <w:vAlign w:val="center"/>
          </w:tcPr>
          <w:p w14:paraId="684B91E9"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b/>
                <w:bCs/>
                <w:sz w:val="16"/>
                <w:szCs w:val="16"/>
                <w:lang w:val="es-ES_tradnl"/>
              </w:rPr>
              <w:t>ARTÍCULOS</w:t>
            </w:r>
          </w:p>
        </w:tc>
        <w:tc>
          <w:tcPr>
            <w:tcW w:w="1276" w:type="dxa"/>
            <w:shd w:val="clear" w:color="auto" w:fill="BFBFBF"/>
          </w:tcPr>
          <w:p w14:paraId="36298D0F"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b/>
                <w:bCs/>
                <w:sz w:val="16"/>
                <w:szCs w:val="16"/>
                <w:lang w:val="es-ES_tradnl"/>
              </w:rPr>
              <w:t>PARTIDAS</w:t>
            </w:r>
          </w:p>
        </w:tc>
      </w:tr>
      <w:tr w:rsidR="006B53A3" w:rsidRPr="006B53A3" w14:paraId="58A06666" w14:textId="77777777" w:rsidTr="00DC6BF5">
        <w:trPr>
          <w:trHeight w:val="100"/>
          <w:tblHeader/>
          <w:jc w:val="center"/>
        </w:trPr>
        <w:tc>
          <w:tcPr>
            <w:tcW w:w="2263" w:type="dxa"/>
            <w:shd w:val="clear" w:color="auto" w:fill="auto"/>
            <w:vAlign w:val="center"/>
          </w:tcPr>
          <w:p w14:paraId="11E36B00"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color w:val="000000"/>
                <w:sz w:val="16"/>
                <w:szCs w:val="16"/>
              </w:rPr>
              <w:t>NOM-050-SCFI-2004</w:t>
            </w:r>
          </w:p>
        </w:tc>
        <w:tc>
          <w:tcPr>
            <w:tcW w:w="3686" w:type="dxa"/>
            <w:shd w:val="clear" w:color="auto" w:fill="auto"/>
            <w:vAlign w:val="center"/>
          </w:tcPr>
          <w:p w14:paraId="5C8C9DB7"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color w:val="000000"/>
                <w:sz w:val="16"/>
                <w:szCs w:val="16"/>
              </w:rPr>
              <w:t>Información comercial-etiquetado general de productos, la cual permitirá verificar la veracidad de las características del tipo de fibras y del proceso de blanqueado del producto en su etiqueta, empaque, envase o embalaje.</w:t>
            </w:r>
          </w:p>
        </w:tc>
        <w:tc>
          <w:tcPr>
            <w:tcW w:w="1701" w:type="dxa"/>
            <w:shd w:val="clear" w:color="auto" w:fill="auto"/>
            <w:vAlign w:val="center"/>
          </w:tcPr>
          <w:p w14:paraId="198B5099"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color w:val="000000"/>
                <w:sz w:val="16"/>
                <w:szCs w:val="16"/>
              </w:rPr>
              <w:t>Todos aquellos que sean etiquetados por los fabricantes.</w:t>
            </w:r>
          </w:p>
        </w:tc>
        <w:tc>
          <w:tcPr>
            <w:tcW w:w="1276" w:type="dxa"/>
            <w:shd w:val="clear" w:color="auto" w:fill="auto"/>
            <w:vAlign w:val="center"/>
          </w:tcPr>
          <w:p w14:paraId="109FAC44" w14:textId="77777777" w:rsidR="006B53A3" w:rsidRPr="006B53A3" w:rsidRDefault="006B53A3" w:rsidP="00DC6BF5">
            <w:pPr>
              <w:pStyle w:val="Sinespaciado"/>
              <w:ind w:right="-93"/>
              <w:jc w:val="center"/>
              <w:rPr>
                <w:rFonts w:ascii="Arial" w:hAnsi="Arial" w:cs="Arial"/>
                <w:b/>
                <w:bCs/>
                <w:sz w:val="16"/>
                <w:szCs w:val="16"/>
                <w:lang w:val="es-ES_tradnl"/>
              </w:rPr>
            </w:pPr>
            <w:r w:rsidRPr="006B53A3">
              <w:rPr>
                <w:rFonts w:ascii="Arial" w:hAnsi="Arial" w:cs="Arial"/>
                <w:color w:val="000000"/>
                <w:sz w:val="16"/>
                <w:szCs w:val="16"/>
              </w:rPr>
              <w:t>TODAS LAS PARTIDAS</w:t>
            </w:r>
          </w:p>
        </w:tc>
      </w:tr>
      <w:tr w:rsidR="006B53A3" w:rsidRPr="006B53A3" w14:paraId="36E278D3" w14:textId="77777777" w:rsidTr="00DC6BF5">
        <w:trPr>
          <w:trHeight w:val="100"/>
          <w:tblHeader/>
          <w:jc w:val="center"/>
        </w:trPr>
        <w:tc>
          <w:tcPr>
            <w:tcW w:w="2263" w:type="dxa"/>
            <w:shd w:val="clear" w:color="auto" w:fill="auto"/>
            <w:vAlign w:val="center"/>
          </w:tcPr>
          <w:p w14:paraId="1C852BA7" w14:textId="77777777" w:rsidR="006B53A3" w:rsidRPr="006B53A3" w:rsidRDefault="006B53A3" w:rsidP="00DC6BF5">
            <w:pPr>
              <w:pStyle w:val="Sinespaciado"/>
              <w:ind w:right="-93"/>
              <w:jc w:val="center"/>
              <w:rPr>
                <w:rFonts w:ascii="Arial" w:hAnsi="Arial" w:cs="Arial"/>
                <w:color w:val="000000"/>
                <w:sz w:val="16"/>
                <w:szCs w:val="16"/>
              </w:rPr>
            </w:pPr>
            <w:r w:rsidRPr="006B53A3">
              <w:rPr>
                <w:rFonts w:ascii="Arial" w:hAnsi="Arial" w:cs="Arial"/>
                <w:color w:val="000000"/>
                <w:sz w:val="16"/>
                <w:szCs w:val="16"/>
              </w:rPr>
              <w:t>NOM-024-SCFI-2013</w:t>
            </w:r>
          </w:p>
        </w:tc>
        <w:tc>
          <w:tcPr>
            <w:tcW w:w="3686" w:type="dxa"/>
            <w:shd w:val="clear" w:color="auto" w:fill="auto"/>
            <w:vAlign w:val="center"/>
          </w:tcPr>
          <w:p w14:paraId="3BE85BEB" w14:textId="77777777" w:rsidR="006B53A3" w:rsidRPr="006B53A3" w:rsidRDefault="006B53A3" w:rsidP="00DC6BF5">
            <w:pPr>
              <w:pStyle w:val="Sinespaciado"/>
              <w:ind w:right="-93"/>
              <w:jc w:val="center"/>
              <w:rPr>
                <w:rFonts w:ascii="Arial" w:hAnsi="Arial" w:cs="Arial"/>
                <w:color w:val="000000"/>
                <w:sz w:val="16"/>
                <w:szCs w:val="16"/>
              </w:rPr>
            </w:pPr>
            <w:r w:rsidRPr="006B53A3">
              <w:rPr>
                <w:rFonts w:ascii="Arial" w:hAnsi="Arial" w:cs="Arial"/>
                <w:color w:val="000000"/>
                <w:sz w:val="16"/>
                <w:szCs w:val="16"/>
              </w:rPr>
              <w:t>Información comercial para empaques, instructivos y garantías de los productos electrónicos, eléctricos y electrodomésticos, así como sus accesorios y consumibles.</w:t>
            </w:r>
          </w:p>
        </w:tc>
        <w:tc>
          <w:tcPr>
            <w:tcW w:w="1701" w:type="dxa"/>
            <w:shd w:val="clear" w:color="auto" w:fill="auto"/>
            <w:vAlign w:val="center"/>
          </w:tcPr>
          <w:p w14:paraId="5C1B0D54" w14:textId="77777777" w:rsidR="006B53A3" w:rsidRPr="006B53A3" w:rsidRDefault="006B53A3" w:rsidP="00DC6BF5">
            <w:pPr>
              <w:pStyle w:val="Sinespaciado"/>
              <w:ind w:right="-93"/>
              <w:jc w:val="center"/>
              <w:rPr>
                <w:rFonts w:ascii="Arial" w:hAnsi="Arial" w:cs="Arial"/>
                <w:color w:val="000000"/>
                <w:sz w:val="16"/>
                <w:szCs w:val="16"/>
              </w:rPr>
            </w:pPr>
            <w:r w:rsidRPr="006B53A3">
              <w:rPr>
                <w:rFonts w:ascii="Arial" w:hAnsi="Arial" w:cs="Arial"/>
                <w:color w:val="000000"/>
                <w:sz w:val="16"/>
                <w:szCs w:val="16"/>
              </w:rPr>
              <w:t>Todos aquellos que sean etiquetados por los fabricantes.</w:t>
            </w:r>
          </w:p>
        </w:tc>
        <w:tc>
          <w:tcPr>
            <w:tcW w:w="1276" w:type="dxa"/>
            <w:shd w:val="clear" w:color="auto" w:fill="auto"/>
            <w:vAlign w:val="center"/>
          </w:tcPr>
          <w:p w14:paraId="14DB29E2" w14:textId="77777777" w:rsidR="006B53A3" w:rsidRPr="006B53A3" w:rsidRDefault="006B53A3" w:rsidP="00DC6BF5">
            <w:pPr>
              <w:pStyle w:val="Sinespaciado"/>
              <w:ind w:right="-93"/>
              <w:jc w:val="center"/>
              <w:rPr>
                <w:rFonts w:ascii="Arial" w:hAnsi="Arial" w:cs="Arial"/>
                <w:color w:val="000000"/>
                <w:sz w:val="16"/>
                <w:szCs w:val="16"/>
              </w:rPr>
            </w:pPr>
            <w:r w:rsidRPr="006B53A3">
              <w:rPr>
                <w:rFonts w:ascii="Arial" w:hAnsi="Arial" w:cs="Arial"/>
                <w:color w:val="000000"/>
                <w:sz w:val="16"/>
                <w:szCs w:val="16"/>
              </w:rPr>
              <w:t>TODAS LAS PARTIDAS</w:t>
            </w:r>
          </w:p>
        </w:tc>
      </w:tr>
    </w:tbl>
    <w:p w14:paraId="2942198F" w14:textId="77777777" w:rsidR="006B53A3" w:rsidRPr="007A5E6F" w:rsidRDefault="006B53A3" w:rsidP="006B53A3">
      <w:pPr>
        <w:spacing w:before="240"/>
        <w:jc w:val="both"/>
        <w:rPr>
          <w:rFonts w:ascii="Arial" w:hAnsi="Arial" w:cs="Arial"/>
        </w:rPr>
      </w:pPr>
      <w:r w:rsidRPr="007A5E6F">
        <w:rPr>
          <w:rFonts w:ascii="Arial" w:hAnsi="Arial" w:cs="Arial"/>
        </w:rPr>
        <w:t xml:space="preserve">Los LICITANTES deberán garantizar mediante </w:t>
      </w:r>
      <w:r w:rsidRPr="007A5E6F">
        <w:rPr>
          <w:rFonts w:ascii="Arial" w:hAnsi="Arial" w:cs="Arial"/>
          <w:b/>
          <w:bCs/>
        </w:rPr>
        <w:t>Escrito libre</w:t>
      </w:r>
      <w:r w:rsidRPr="007A5E6F">
        <w:rPr>
          <w:rFonts w:ascii="Arial" w:hAnsi="Arial" w:cs="Arial"/>
        </w:rPr>
        <w:t xml:space="preserve"> firmado por el representante legal en el que manifieste que en caso de resultar adjudicado se obliga a observar las Normas Oficiales Mexicanas, conforme a la </w:t>
      </w:r>
      <w:r w:rsidRPr="007A5E6F">
        <w:rPr>
          <w:rFonts w:ascii="Arial" w:hAnsi="Arial" w:cs="Arial"/>
          <w:lang w:eastAsia="es-MX"/>
        </w:rPr>
        <w:t>Ley de Infraestructura de la Calidad</w:t>
      </w:r>
      <w:r w:rsidRPr="007A5E6F">
        <w:rPr>
          <w:rFonts w:ascii="Arial" w:hAnsi="Arial" w:cs="Arial"/>
        </w:rPr>
        <w:t xml:space="preserve"> señalada en el numeral 7. NORMAS del presente Anexo, así como con los folletos y/o fichas técnicas que se localizan en Internet por parte de los fabricantes, o en su defecto, una carta de cumplimiento por parte del fabricante o copia simple de dicha certificación, para todos aquellos artículos de las 4 partidas que aplique.</w:t>
      </w:r>
    </w:p>
    <w:p w14:paraId="1E269332" w14:textId="77777777" w:rsidR="006B53A3" w:rsidRPr="007A5E6F" w:rsidRDefault="006B53A3" w:rsidP="006B53A3">
      <w:pPr>
        <w:pStyle w:val="Sinespaciado"/>
        <w:ind w:right="-235"/>
        <w:jc w:val="both"/>
        <w:rPr>
          <w:rFonts w:ascii="Arial" w:hAnsi="Arial" w:cs="Arial"/>
          <w:sz w:val="20"/>
          <w:szCs w:val="20"/>
        </w:rPr>
      </w:pPr>
    </w:p>
    <w:p w14:paraId="2EFC33AF" w14:textId="77777777" w:rsidR="006B53A3" w:rsidRPr="007A5E6F" w:rsidRDefault="006B53A3" w:rsidP="006B53A3">
      <w:pPr>
        <w:pStyle w:val="Prrafodelista"/>
        <w:numPr>
          <w:ilvl w:val="0"/>
          <w:numId w:val="100"/>
        </w:numPr>
        <w:spacing w:before="240"/>
        <w:ind w:left="0"/>
        <w:jc w:val="both"/>
        <w:rPr>
          <w:rFonts w:ascii="Arial" w:hAnsi="Arial" w:cs="Arial"/>
          <w:b/>
          <w:bCs/>
        </w:rPr>
      </w:pPr>
      <w:r w:rsidRPr="007A5E6F">
        <w:rPr>
          <w:rFonts w:ascii="Arial" w:hAnsi="Arial" w:cs="Arial"/>
          <w:b/>
          <w:bCs/>
        </w:rPr>
        <w:t>MEDIDAS DE SEGURIDAD</w:t>
      </w:r>
    </w:p>
    <w:p w14:paraId="1C57959F" w14:textId="567D19C3" w:rsidR="006B53A3" w:rsidRDefault="006B53A3" w:rsidP="006B53A3">
      <w:pPr>
        <w:spacing w:before="240"/>
        <w:jc w:val="both"/>
        <w:rPr>
          <w:rFonts w:ascii="Arial" w:hAnsi="Arial" w:cs="Arial"/>
        </w:rPr>
      </w:pPr>
      <w:r w:rsidRPr="007A5E6F">
        <w:rPr>
          <w:rFonts w:ascii="Arial" w:hAnsi="Arial" w:cs="Arial"/>
        </w:rPr>
        <w:t>El (los) PROVEEDOR (es) se compromete(n) a que el personal que utilice para llevar a cabo la entrega de los bienes objeto del Contrato para el S</w:t>
      </w:r>
      <w:r w:rsidRPr="007A5E6F">
        <w:rPr>
          <w:rFonts w:ascii="Arial" w:hAnsi="Arial" w:cs="Arial"/>
          <w:bCs/>
        </w:rPr>
        <w:t>uministro y entrega de bienes de consumo y accesorios para los equipos de cómputo de las oficinas centrales del Instituto Nacional Electoral</w:t>
      </w:r>
      <w:r w:rsidRPr="007A5E6F">
        <w:rPr>
          <w:rFonts w:ascii="Arial" w:hAnsi="Arial" w:cs="Arial"/>
        </w:rPr>
        <w:t xml:space="preserve"> dará debido y exacto cumplimiento de los controles de acceso y medidas de seguridad que se tengan establecidos en el inmueble en el cual llevará a cabo dicha entrega de BIENES.</w:t>
      </w:r>
    </w:p>
    <w:p w14:paraId="18522F19" w14:textId="23E5A315" w:rsidR="006B53A3" w:rsidRDefault="006B53A3" w:rsidP="006B53A3">
      <w:pPr>
        <w:spacing w:before="240"/>
        <w:jc w:val="both"/>
        <w:rPr>
          <w:rFonts w:ascii="Arial" w:hAnsi="Arial" w:cs="Arial"/>
        </w:rPr>
      </w:pPr>
    </w:p>
    <w:p w14:paraId="3BAE1DAB" w14:textId="21B4F613" w:rsidR="006B53A3" w:rsidRDefault="006B53A3" w:rsidP="006B53A3">
      <w:pPr>
        <w:spacing w:before="240"/>
        <w:jc w:val="both"/>
        <w:rPr>
          <w:rFonts w:ascii="Arial" w:hAnsi="Arial" w:cs="Arial"/>
        </w:rPr>
      </w:pPr>
    </w:p>
    <w:p w14:paraId="3650FF49" w14:textId="5C5E58D4" w:rsidR="006B53A3" w:rsidRDefault="006B53A3" w:rsidP="006B53A3">
      <w:pPr>
        <w:spacing w:before="240"/>
        <w:jc w:val="both"/>
        <w:rPr>
          <w:rFonts w:ascii="Arial" w:hAnsi="Arial" w:cs="Arial"/>
        </w:rPr>
      </w:pPr>
    </w:p>
    <w:p w14:paraId="2A829788" w14:textId="6EFC0010" w:rsidR="006B53A3" w:rsidRDefault="006B53A3" w:rsidP="006B53A3">
      <w:pPr>
        <w:spacing w:before="240"/>
        <w:jc w:val="both"/>
        <w:rPr>
          <w:rFonts w:ascii="Arial" w:hAnsi="Arial" w:cs="Arial"/>
        </w:rPr>
      </w:pPr>
    </w:p>
    <w:p w14:paraId="549B66D7" w14:textId="68C517DA" w:rsidR="006B53A3" w:rsidRDefault="006B53A3" w:rsidP="006B53A3">
      <w:pPr>
        <w:spacing w:before="240"/>
        <w:jc w:val="both"/>
        <w:rPr>
          <w:rFonts w:ascii="Arial" w:hAnsi="Arial" w:cs="Arial"/>
        </w:rPr>
      </w:pPr>
    </w:p>
    <w:p w14:paraId="6C30E68D" w14:textId="77777777" w:rsidR="006B53A3" w:rsidRPr="007A5E6F" w:rsidRDefault="006B53A3" w:rsidP="006B53A3">
      <w:pPr>
        <w:spacing w:before="240"/>
        <w:jc w:val="both"/>
        <w:rPr>
          <w:rFonts w:ascii="Arial" w:hAnsi="Arial" w:cs="Arial"/>
        </w:rPr>
      </w:pPr>
    </w:p>
    <w:p w14:paraId="6B307BA1" w14:textId="77777777" w:rsidR="00B0149E" w:rsidRPr="00B0149E" w:rsidRDefault="00B0149E" w:rsidP="00B0149E">
      <w:pPr>
        <w:ind w:right="-235"/>
        <w:jc w:val="both"/>
        <w:rPr>
          <w:rFonts w:ascii="Arial" w:hAnsi="Arial" w:cs="Arial"/>
          <w:b/>
          <w:bCs/>
          <w:lang w:val="es-ES"/>
        </w:rPr>
      </w:pPr>
    </w:p>
    <w:p w14:paraId="3E03C966" w14:textId="77777777" w:rsidR="00B0149E" w:rsidRPr="00B0149E" w:rsidRDefault="00B0149E" w:rsidP="00B0149E">
      <w:pPr>
        <w:ind w:right="-235"/>
        <w:jc w:val="both"/>
        <w:rPr>
          <w:rFonts w:ascii="Arial" w:hAnsi="Arial" w:cs="Arial"/>
          <w:b/>
          <w:bCs/>
          <w:lang w:val="es-ES"/>
        </w:rPr>
      </w:pPr>
    </w:p>
    <w:p w14:paraId="325215E9" w14:textId="77777777" w:rsidR="00B0149E" w:rsidRPr="00B0149E" w:rsidRDefault="00B0149E" w:rsidP="00B0149E">
      <w:pPr>
        <w:spacing w:before="240"/>
        <w:jc w:val="center"/>
        <w:rPr>
          <w:rFonts w:ascii="Arial" w:hAnsi="Arial" w:cs="Arial"/>
          <w:b/>
          <w:bCs/>
          <w:snapToGrid w:val="0"/>
          <w:lang w:val="es-ES_tradnl"/>
        </w:rPr>
      </w:pPr>
      <w:bookmarkStart w:id="1230" w:name="_Hlk133421409"/>
    </w:p>
    <w:p w14:paraId="121F6CE8" w14:textId="77777777" w:rsidR="00B0149E" w:rsidRPr="00B0149E" w:rsidRDefault="00B0149E" w:rsidP="00B0149E">
      <w:pPr>
        <w:spacing w:before="240"/>
        <w:jc w:val="center"/>
        <w:rPr>
          <w:rFonts w:ascii="Arial" w:hAnsi="Arial" w:cs="Arial"/>
          <w:b/>
          <w:bCs/>
          <w:snapToGrid w:val="0"/>
          <w:lang w:val="es-ES_tradnl"/>
        </w:rPr>
      </w:pPr>
    </w:p>
    <w:p w14:paraId="100BB5CD" w14:textId="77777777" w:rsidR="00B0149E" w:rsidRPr="00B0149E" w:rsidRDefault="00B0149E" w:rsidP="00B0149E">
      <w:pPr>
        <w:spacing w:before="240"/>
        <w:rPr>
          <w:rFonts w:ascii="Arial" w:hAnsi="Arial" w:cs="Arial"/>
          <w:b/>
          <w:bCs/>
          <w:snapToGrid w:val="0"/>
          <w:lang w:val="es-ES_tradnl"/>
        </w:rPr>
      </w:pPr>
    </w:p>
    <w:p w14:paraId="6B1B46AE" w14:textId="48592844" w:rsidR="00351B4A" w:rsidRPr="00396F30" w:rsidRDefault="00B0149E" w:rsidP="00396F30">
      <w:pPr>
        <w:spacing w:before="240"/>
        <w:jc w:val="center"/>
        <w:rPr>
          <w:rFonts w:ascii="Arial" w:hAnsi="Arial" w:cs="Arial"/>
          <w:b/>
          <w:bCs/>
          <w:snapToGrid w:val="0"/>
          <w:sz w:val="28"/>
          <w:szCs w:val="28"/>
          <w:lang w:val="es-ES_tradnl"/>
        </w:rPr>
      </w:pPr>
      <w:r w:rsidRPr="00B0149E">
        <w:rPr>
          <w:rFonts w:ascii="Arial" w:hAnsi="Arial" w:cs="Arial"/>
          <w:b/>
          <w:bCs/>
          <w:snapToGrid w:val="0"/>
          <w:sz w:val="28"/>
          <w:szCs w:val="28"/>
          <w:lang w:val="es-ES_tradnl"/>
        </w:rPr>
        <w:lastRenderedPageBreak/>
        <w:t>Apéndice 1. Catálogo de Productos.</w:t>
      </w:r>
    </w:p>
    <w:p w14:paraId="3EE23062" w14:textId="77777777"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Para la presentación de las ofertas técnica los LICITANTES deberán considerar y describir todas y cada una de las partidas en las que desee participar señalados en el Anexo Técnico y su Apéndice 1. Catálogo de Productos para el Suministro y entrega de bienes de consumo y accesorios para los equipos de cómputo de las oficinas centrales del Instituto Nacional Electoral.</w:t>
      </w:r>
    </w:p>
    <w:p w14:paraId="0666F519" w14:textId="77777777"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 xml:space="preserve">Para la Partida 1. Consumibles y accesorios para equipo de cómputo, las marcas y el modelo son sugeridos, por lo que los bienes que se oferten deberán ser de igual o superior calidad. </w:t>
      </w:r>
    </w:p>
    <w:p w14:paraId="323C8528" w14:textId="610B431A" w:rsidR="00B0149E"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Para la Partida 2. Consumibles y accesorios marca HP, Partida 3. Consumibles y accesorios marca LEXMARK y Partida 4. Consumibles y accesorios marca EPSON, KODAK, KYOCERA, SAMSUNG Y XEROX, las marcas y modelos no podrán ser diferentes a los establecidos ya que son los recomendados por los fabricantes</w:t>
      </w:r>
      <w:r>
        <w:rPr>
          <w:rFonts w:ascii="Arial" w:hAnsi="Arial" w:cs="Arial"/>
          <w:snapToGrid w:val="0"/>
          <w:lang w:val="es-ES_tradnl"/>
        </w:rPr>
        <w:t>.</w:t>
      </w:r>
    </w:p>
    <w:p w14:paraId="081A2054" w14:textId="24DE79C7" w:rsid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La adjudicación del Contrato se hará por el cien por ciento (100%) de cada una de las partidas; es decir, que los LICITANTES deberán cotizar todos y cada uno de los bienes que conforman la partida en la que decidan participar.</w:t>
      </w:r>
    </w:p>
    <w:p w14:paraId="3F1DDFBB" w14:textId="2828CB16"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Para que la(s) oferta(s) técnica(s) de las personas físicas o morales sean consideradas para evaluación, es necesario cumplir con lo siguiente:</w:t>
      </w:r>
    </w:p>
    <w:p w14:paraId="781CE2EB" w14:textId="323BEF8C"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a)</w:t>
      </w:r>
      <w:r>
        <w:rPr>
          <w:rFonts w:ascii="Arial" w:hAnsi="Arial" w:cs="Arial"/>
          <w:snapToGrid w:val="0"/>
          <w:lang w:val="es-ES_tradnl"/>
        </w:rPr>
        <w:t xml:space="preserve"> </w:t>
      </w:r>
      <w:r w:rsidRPr="00396F30">
        <w:rPr>
          <w:rFonts w:ascii="Arial" w:hAnsi="Arial" w:cs="Arial"/>
          <w:snapToGrid w:val="0"/>
          <w:lang w:val="es-ES_tradnl"/>
        </w:rPr>
        <w:t xml:space="preserve">Deberá entregar la transcripción detallada e impresa del Anexo Técnico y su Apéndice 1. Catálogo de Productos para el Suministro y entrega de bienes de consumo y accesorios para los equipos de cómputo de las oficinas centrales del Instituto Nacional Electoral, el cual deberá estar firmado en cada una de las hojas por el Representante Legal o persona física (según sea el caso), con el cual se acepta y manifiesta que está de acuerdo con lo solicitado y que cumple con todos y cada uno de los puntos que los integran.  </w:t>
      </w:r>
    </w:p>
    <w:p w14:paraId="073A5759" w14:textId="44689052"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b)</w:t>
      </w:r>
      <w:r>
        <w:rPr>
          <w:rFonts w:ascii="Arial" w:hAnsi="Arial" w:cs="Arial"/>
          <w:snapToGrid w:val="0"/>
          <w:lang w:val="es-ES_tradnl"/>
        </w:rPr>
        <w:t xml:space="preserve"> </w:t>
      </w:r>
      <w:r w:rsidRPr="00396F30">
        <w:rPr>
          <w:rFonts w:ascii="Arial" w:hAnsi="Arial" w:cs="Arial"/>
          <w:snapToGrid w:val="0"/>
          <w:lang w:val="es-ES_tradnl"/>
        </w:rPr>
        <w:t>Deberá ser clara y precisa, detallando las características técnicas de los bienes que oferte, en concordancia con lo solicitado en el Anexo Técnico y su Apéndice 1. Catálogo de Productos para el Suministro y entrega de bienes de consumo y accesorios para los equipos de cómputo de las oficinas centrales del Instituto Nacional Electoral, sin indicar costo.</w:t>
      </w:r>
    </w:p>
    <w:p w14:paraId="64359C1D" w14:textId="13272251" w:rsidR="00396F30" w:rsidRP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c)</w:t>
      </w:r>
      <w:r>
        <w:rPr>
          <w:rFonts w:ascii="Arial" w:hAnsi="Arial" w:cs="Arial"/>
          <w:snapToGrid w:val="0"/>
          <w:lang w:val="es-ES_tradnl"/>
        </w:rPr>
        <w:t xml:space="preserve"> </w:t>
      </w:r>
      <w:r w:rsidRPr="00396F30">
        <w:rPr>
          <w:rFonts w:ascii="Arial" w:hAnsi="Arial" w:cs="Arial"/>
          <w:snapToGrid w:val="0"/>
          <w:lang w:val="es-ES_tradnl"/>
        </w:rPr>
        <w:t>Deberán estipular el modelo ofertado, marca ofertada.</w:t>
      </w:r>
    </w:p>
    <w:p w14:paraId="05F27D9F" w14:textId="1377C5B3" w:rsidR="00396F30" w:rsidRDefault="00396F30" w:rsidP="00396F30">
      <w:pPr>
        <w:spacing w:before="240"/>
        <w:jc w:val="both"/>
        <w:rPr>
          <w:rFonts w:ascii="Arial" w:hAnsi="Arial" w:cs="Arial"/>
          <w:snapToGrid w:val="0"/>
          <w:lang w:val="es-ES_tradnl"/>
        </w:rPr>
      </w:pPr>
      <w:r w:rsidRPr="00396F30">
        <w:rPr>
          <w:rFonts w:ascii="Arial" w:hAnsi="Arial" w:cs="Arial"/>
          <w:snapToGrid w:val="0"/>
          <w:lang w:val="es-ES_tradnl"/>
        </w:rPr>
        <w:t>d)</w:t>
      </w:r>
      <w:r>
        <w:rPr>
          <w:rFonts w:ascii="Arial" w:hAnsi="Arial" w:cs="Arial"/>
          <w:snapToGrid w:val="0"/>
          <w:lang w:val="es-ES_tradnl"/>
        </w:rPr>
        <w:t xml:space="preserve"> </w:t>
      </w:r>
      <w:r w:rsidRPr="00396F30">
        <w:rPr>
          <w:rFonts w:ascii="Arial" w:hAnsi="Arial" w:cs="Arial"/>
          <w:snapToGrid w:val="0"/>
          <w:lang w:val="es-ES_tradnl"/>
        </w:rPr>
        <w:t>Las ofertas técnicas se presentarán en idioma español, así como todos y cada uno de los documentos que la integran. En caso de que algún documento que integre la oferta técnica se presente en un idioma diferente, deberá ir acompañado de su traducción simple al español.</w:t>
      </w:r>
    </w:p>
    <w:p w14:paraId="74E81879" w14:textId="77777777" w:rsidR="00396F30" w:rsidRDefault="00396F30" w:rsidP="00396F30">
      <w:pPr>
        <w:spacing w:before="240"/>
        <w:jc w:val="both"/>
        <w:rPr>
          <w:rFonts w:ascii="Arial" w:hAnsi="Arial" w:cs="Arial"/>
          <w:snapToGrid w:val="0"/>
          <w:lang w:val="es-ES_tradnl"/>
        </w:rPr>
      </w:pPr>
    </w:p>
    <w:p w14:paraId="1A67997B" w14:textId="77777777" w:rsidR="00396F30" w:rsidRPr="002C4706" w:rsidRDefault="00396F30" w:rsidP="00396F30">
      <w:pPr>
        <w:shd w:val="clear" w:color="auto" w:fill="F2DBDB" w:themeFill="accent2" w:themeFillTint="33"/>
        <w:jc w:val="center"/>
        <w:rPr>
          <w:rFonts w:ascii="Arial" w:hAnsi="Arial" w:cs="Arial"/>
          <w:b/>
          <w:color w:val="000000"/>
          <w:sz w:val="24"/>
          <w:szCs w:val="24"/>
          <w:lang w:val="es-ES"/>
        </w:rPr>
      </w:pPr>
      <w:r w:rsidRPr="002C4706">
        <w:rPr>
          <w:rFonts w:ascii="Arial" w:hAnsi="Arial" w:cs="Arial"/>
          <w:b/>
          <w:color w:val="000000"/>
          <w:sz w:val="24"/>
          <w:szCs w:val="24"/>
          <w:lang w:val="es-ES"/>
        </w:rPr>
        <w:t xml:space="preserve">Partida 1 </w:t>
      </w:r>
    </w:p>
    <w:p w14:paraId="0137DAE0" w14:textId="1A5C317C" w:rsidR="00396F30" w:rsidRDefault="00396F30" w:rsidP="00396F30">
      <w:pPr>
        <w:spacing w:before="240"/>
        <w:jc w:val="both"/>
        <w:rPr>
          <w:rFonts w:ascii="Arial" w:hAnsi="Arial" w:cs="Arial"/>
          <w:snapToGrid w:val="0"/>
          <w:lang w:val="es-ES_trad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5"/>
        <w:gridCol w:w="6247"/>
        <w:gridCol w:w="891"/>
        <w:gridCol w:w="888"/>
        <w:gridCol w:w="886"/>
      </w:tblGrid>
      <w:tr w:rsidR="00396F30" w:rsidRPr="00AC7FE6" w14:paraId="2010716A" w14:textId="23C9738A" w:rsidTr="00396F30">
        <w:trPr>
          <w:trHeight w:val="312"/>
        </w:trPr>
        <w:tc>
          <w:tcPr>
            <w:tcW w:w="171" w:type="pct"/>
            <w:shd w:val="clear" w:color="000000" w:fill="BDD7EE"/>
            <w:vAlign w:val="center"/>
            <w:hideMark/>
          </w:tcPr>
          <w:p w14:paraId="78FE8D65"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No</w:t>
            </w:r>
          </w:p>
        </w:tc>
        <w:tc>
          <w:tcPr>
            <w:tcW w:w="3385" w:type="pct"/>
            <w:shd w:val="clear" w:color="000000" w:fill="BDD7EE"/>
            <w:vAlign w:val="center"/>
            <w:hideMark/>
          </w:tcPr>
          <w:p w14:paraId="5883481D"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Descripción PROVEEDOR</w:t>
            </w:r>
          </w:p>
        </w:tc>
        <w:tc>
          <w:tcPr>
            <w:tcW w:w="483" w:type="pct"/>
            <w:shd w:val="clear" w:color="000000" w:fill="BDD7EE"/>
            <w:vAlign w:val="center"/>
            <w:hideMark/>
          </w:tcPr>
          <w:p w14:paraId="3F725415"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Unidad de medida</w:t>
            </w:r>
          </w:p>
        </w:tc>
        <w:tc>
          <w:tcPr>
            <w:tcW w:w="481" w:type="pct"/>
            <w:shd w:val="clear" w:color="000000" w:fill="BDD7EE"/>
          </w:tcPr>
          <w:p w14:paraId="21E8E3D4" w14:textId="79FEC9F2" w:rsidR="00396F30" w:rsidRPr="00AC7FE6"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Modelo Ofertado</w:t>
            </w:r>
          </w:p>
        </w:tc>
        <w:tc>
          <w:tcPr>
            <w:tcW w:w="481" w:type="pct"/>
            <w:shd w:val="clear" w:color="000000" w:fill="BDD7EE"/>
          </w:tcPr>
          <w:p w14:paraId="02622BAF" w14:textId="186C5BA6" w:rsidR="00396F30" w:rsidRPr="00AC7FE6"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Marca Ofertada</w:t>
            </w:r>
          </w:p>
        </w:tc>
      </w:tr>
      <w:tr w:rsidR="00396F30" w:rsidRPr="00AC7FE6" w14:paraId="204A2BBE" w14:textId="0B32950B" w:rsidTr="00396F30">
        <w:trPr>
          <w:trHeight w:val="312"/>
        </w:trPr>
        <w:tc>
          <w:tcPr>
            <w:tcW w:w="171" w:type="pct"/>
            <w:shd w:val="clear" w:color="000000" w:fill="BDD7EE"/>
            <w:vAlign w:val="center"/>
            <w:hideMark/>
          </w:tcPr>
          <w:p w14:paraId="31DBA36F"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 </w:t>
            </w:r>
          </w:p>
        </w:tc>
        <w:tc>
          <w:tcPr>
            <w:tcW w:w="3385" w:type="pct"/>
            <w:shd w:val="clear" w:color="000000" w:fill="BDD7EE"/>
            <w:vAlign w:val="center"/>
            <w:hideMark/>
          </w:tcPr>
          <w:p w14:paraId="5219AE71"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PARTIDA 1, Consumibles y accesorios para equipos de cómputo</w:t>
            </w:r>
          </w:p>
        </w:tc>
        <w:tc>
          <w:tcPr>
            <w:tcW w:w="483" w:type="pct"/>
            <w:shd w:val="clear" w:color="000000" w:fill="BDD7EE"/>
            <w:vAlign w:val="center"/>
            <w:hideMark/>
          </w:tcPr>
          <w:p w14:paraId="3E460C14" w14:textId="77777777" w:rsidR="00396F30" w:rsidRPr="00AC7FE6"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 </w:t>
            </w:r>
          </w:p>
        </w:tc>
        <w:tc>
          <w:tcPr>
            <w:tcW w:w="481" w:type="pct"/>
            <w:shd w:val="clear" w:color="000000" w:fill="BDD7EE"/>
          </w:tcPr>
          <w:p w14:paraId="021AF458" w14:textId="77777777" w:rsidR="00396F30" w:rsidRPr="00AC7FE6" w:rsidRDefault="00396F30" w:rsidP="00DC6BF5">
            <w:pPr>
              <w:jc w:val="center"/>
              <w:rPr>
                <w:rFonts w:ascii="Arial Narrow" w:hAnsi="Arial Narrow" w:cs="Calibri"/>
                <w:b/>
                <w:bCs/>
                <w:sz w:val="16"/>
                <w:szCs w:val="16"/>
                <w:lang w:eastAsia="es-MX"/>
              </w:rPr>
            </w:pPr>
          </w:p>
        </w:tc>
        <w:tc>
          <w:tcPr>
            <w:tcW w:w="481" w:type="pct"/>
            <w:shd w:val="clear" w:color="000000" w:fill="BDD7EE"/>
          </w:tcPr>
          <w:p w14:paraId="2E8C90E1" w14:textId="77777777" w:rsidR="00396F30" w:rsidRPr="00AC7FE6" w:rsidRDefault="00396F30" w:rsidP="00DC6BF5">
            <w:pPr>
              <w:jc w:val="center"/>
              <w:rPr>
                <w:rFonts w:ascii="Arial Narrow" w:hAnsi="Arial Narrow" w:cs="Calibri"/>
                <w:b/>
                <w:bCs/>
                <w:sz w:val="16"/>
                <w:szCs w:val="16"/>
                <w:lang w:eastAsia="es-MX"/>
              </w:rPr>
            </w:pPr>
          </w:p>
        </w:tc>
      </w:tr>
      <w:tr w:rsidR="00396F30" w:rsidRPr="00AC7FE6" w14:paraId="549E5D9E" w14:textId="619ED5F4" w:rsidTr="00396F30">
        <w:trPr>
          <w:trHeight w:val="288"/>
        </w:trPr>
        <w:tc>
          <w:tcPr>
            <w:tcW w:w="171" w:type="pct"/>
            <w:shd w:val="clear" w:color="000000" w:fill="FFFFFF"/>
            <w:vAlign w:val="center"/>
            <w:hideMark/>
          </w:tcPr>
          <w:p w14:paraId="587CCEA5"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1</w:t>
            </w:r>
          </w:p>
        </w:tc>
        <w:tc>
          <w:tcPr>
            <w:tcW w:w="3385" w:type="pct"/>
            <w:shd w:val="clear" w:color="auto" w:fill="auto"/>
            <w:vAlign w:val="center"/>
            <w:hideMark/>
          </w:tcPr>
          <w:p w14:paraId="471079BD"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AIRE COMPRIMIDO DE 660 ML. MARCA SUGERIDA PROLICOM, MODELO SUGERIDO AIR-EXPRESS 660</w:t>
            </w:r>
          </w:p>
        </w:tc>
        <w:tc>
          <w:tcPr>
            <w:tcW w:w="483" w:type="pct"/>
            <w:shd w:val="clear" w:color="auto" w:fill="auto"/>
            <w:vAlign w:val="center"/>
            <w:hideMark/>
          </w:tcPr>
          <w:p w14:paraId="5E1B33C8"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643FF531"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2582D483"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2F8BBDAD" w14:textId="271F5FBC" w:rsidTr="00396F30">
        <w:trPr>
          <w:trHeight w:val="288"/>
        </w:trPr>
        <w:tc>
          <w:tcPr>
            <w:tcW w:w="171" w:type="pct"/>
            <w:shd w:val="clear" w:color="000000" w:fill="FFFFFF"/>
            <w:vAlign w:val="center"/>
            <w:hideMark/>
          </w:tcPr>
          <w:p w14:paraId="5A7A47B2"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2</w:t>
            </w:r>
          </w:p>
        </w:tc>
        <w:tc>
          <w:tcPr>
            <w:tcW w:w="3385" w:type="pct"/>
            <w:shd w:val="clear" w:color="auto" w:fill="auto"/>
            <w:vAlign w:val="center"/>
            <w:hideMark/>
          </w:tcPr>
          <w:p w14:paraId="201D5494"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DISCO DURO EXTERNO DE 1 TB, MARCA SUGERIDA ADATA HD710P O TOSHIBA, MODELO SUGERIDO HDTB410XK3AA</w:t>
            </w:r>
          </w:p>
        </w:tc>
        <w:tc>
          <w:tcPr>
            <w:tcW w:w="483" w:type="pct"/>
            <w:shd w:val="clear" w:color="auto" w:fill="auto"/>
            <w:vAlign w:val="center"/>
            <w:hideMark/>
          </w:tcPr>
          <w:p w14:paraId="20426E3C"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2ACDE442"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79A88756"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7B40942C" w14:textId="515CD87D" w:rsidTr="00396F30">
        <w:trPr>
          <w:trHeight w:val="288"/>
        </w:trPr>
        <w:tc>
          <w:tcPr>
            <w:tcW w:w="171" w:type="pct"/>
            <w:shd w:val="clear" w:color="000000" w:fill="FFFFFF"/>
            <w:vAlign w:val="center"/>
            <w:hideMark/>
          </w:tcPr>
          <w:p w14:paraId="1EF8736F"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3</w:t>
            </w:r>
          </w:p>
        </w:tc>
        <w:tc>
          <w:tcPr>
            <w:tcW w:w="3385" w:type="pct"/>
            <w:shd w:val="clear" w:color="auto" w:fill="auto"/>
            <w:vAlign w:val="center"/>
            <w:hideMark/>
          </w:tcPr>
          <w:p w14:paraId="3C713E25"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DISCO DURO EXTERNO DE 2 TB, MARCA SUGERIDA ADATA HD710P O TOSHIBA, MODELO SUGERIDO HDTB420XK3AA</w:t>
            </w:r>
          </w:p>
        </w:tc>
        <w:tc>
          <w:tcPr>
            <w:tcW w:w="483" w:type="pct"/>
            <w:shd w:val="clear" w:color="auto" w:fill="auto"/>
            <w:vAlign w:val="center"/>
            <w:hideMark/>
          </w:tcPr>
          <w:p w14:paraId="5F69DC98"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0AA6FA0B"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71EA2320"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2E21B6C3" w14:textId="3E527C29" w:rsidTr="00396F30">
        <w:trPr>
          <w:trHeight w:val="288"/>
        </w:trPr>
        <w:tc>
          <w:tcPr>
            <w:tcW w:w="171" w:type="pct"/>
            <w:shd w:val="clear" w:color="000000" w:fill="FFFFFF"/>
            <w:vAlign w:val="center"/>
            <w:hideMark/>
          </w:tcPr>
          <w:p w14:paraId="77815DD5"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4</w:t>
            </w:r>
          </w:p>
        </w:tc>
        <w:tc>
          <w:tcPr>
            <w:tcW w:w="3385" w:type="pct"/>
            <w:shd w:val="clear" w:color="auto" w:fill="auto"/>
            <w:vAlign w:val="center"/>
            <w:hideMark/>
          </w:tcPr>
          <w:p w14:paraId="38F9AC57"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LIMPIADOR PARA COMPONENTES DE COMPUTO DE 250 GRS., MARCA SUGERIDA PROLICOM, MODELO SUGERIDO CREMA LIMPIADORA ESTATIC-EXPRESS</w:t>
            </w:r>
          </w:p>
        </w:tc>
        <w:tc>
          <w:tcPr>
            <w:tcW w:w="483" w:type="pct"/>
            <w:shd w:val="clear" w:color="auto" w:fill="auto"/>
            <w:vAlign w:val="center"/>
            <w:hideMark/>
          </w:tcPr>
          <w:p w14:paraId="5D55581A"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393D7DE2"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7D71FC58"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11D36CB7" w14:textId="18EAB8CD" w:rsidTr="00396F30">
        <w:trPr>
          <w:trHeight w:val="288"/>
        </w:trPr>
        <w:tc>
          <w:tcPr>
            <w:tcW w:w="171" w:type="pct"/>
            <w:shd w:val="clear" w:color="000000" w:fill="FFFFFF"/>
            <w:vAlign w:val="center"/>
            <w:hideMark/>
          </w:tcPr>
          <w:p w14:paraId="5E6D1E18"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5</w:t>
            </w:r>
          </w:p>
        </w:tc>
        <w:tc>
          <w:tcPr>
            <w:tcW w:w="3385" w:type="pct"/>
            <w:shd w:val="clear" w:color="auto" w:fill="auto"/>
            <w:vAlign w:val="center"/>
            <w:hideMark/>
          </w:tcPr>
          <w:p w14:paraId="1B2874F5"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MEMORIA USB DE 32 GB, MARCA SUGERIDA ADATA UV250 O KINGSTON, MODELO SUGERIDO DTX/32GB</w:t>
            </w:r>
          </w:p>
        </w:tc>
        <w:tc>
          <w:tcPr>
            <w:tcW w:w="483" w:type="pct"/>
            <w:shd w:val="clear" w:color="auto" w:fill="auto"/>
            <w:vAlign w:val="center"/>
            <w:hideMark/>
          </w:tcPr>
          <w:p w14:paraId="7A1BA69A"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000F5B54"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7FC05B9F"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48C1187E" w14:textId="1187EA16" w:rsidTr="00396F30">
        <w:trPr>
          <w:trHeight w:val="288"/>
        </w:trPr>
        <w:tc>
          <w:tcPr>
            <w:tcW w:w="171" w:type="pct"/>
            <w:shd w:val="clear" w:color="000000" w:fill="FFFFFF"/>
            <w:vAlign w:val="center"/>
            <w:hideMark/>
          </w:tcPr>
          <w:p w14:paraId="76FE6B3D"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lastRenderedPageBreak/>
              <w:t>6</w:t>
            </w:r>
          </w:p>
        </w:tc>
        <w:tc>
          <w:tcPr>
            <w:tcW w:w="3385" w:type="pct"/>
            <w:shd w:val="clear" w:color="auto" w:fill="auto"/>
            <w:vAlign w:val="center"/>
            <w:hideMark/>
          </w:tcPr>
          <w:p w14:paraId="1964FD4C"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MEMORIA USB DE 128 GB, MARCA SUGERIDA ADATA UR3450 O KINGSTON, MODELO SUGERIDO DTX/128GB</w:t>
            </w:r>
          </w:p>
        </w:tc>
        <w:tc>
          <w:tcPr>
            <w:tcW w:w="483" w:type="pct"/>
            <w:shd w:val="clear" w:color="auto" w:fill="auto"/>
            <w:vAlign w:val="center"/>
            <w:hideMark/>
          </w:tcPr>
          <w:p w14:paraId="52560315"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PIEZA</w:t>
            </w:r>
          </w:p>
        </w:tc>
        <w:tc>
          <w:tcPr>
            <w:tcW w:w="481" w:type="pct"/>
          </w:tcPr>
          <w:p w14:paraId="79455329"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262C0345"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33F8A5A1" w14:textId="0186272A" w:rsidTr="00396F30">
        <w:trPr>
          <w:trHeight w:val="288"/>
        </w:trPr>
        <w:tc>
          <w:tcPr>
            <w:tcW w:w="171" w:type="pct"/>
            <w:shd w:val="clear" w:color="auto" w:fill="auto"/>
            <w:vAlign w:val="center"/>
            <w:hideMark/>
          </w:tcPr>
          <w:p w14:paraId="32D567C6"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7</w:t>
            </w:r>
          </w:p>
        </w:tc>
        <w:tc>
          <w:tcPr>
            <w:tcW w:w="3385" w:type="pct"/>
            <w:shd w:val="clear" w:color="auto" w:fill="auto"/>
            <w:vAlign w:val="center"/>
            <w:hideMark/>
          </w:tcPr>
          <w:p w14:paraId="3FFAF424"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TOALLA LIMPIADORA DE EQUIPOS DE CÓMPUTO CON 30 PIEZAS, MARCA SUGERIDA PROLICOM, MODELO SUGERIDO TOWEL-EXPRESS</w:t>
            </w:r>
          </w:p>
        </w:tc>
        <w:tc>
          <w:tcPr>
            <w:tcW w:w="483" w:type="pct"/>
            <w:shd w:val="clear" w:color="auto" w:fill="auto"/>
            <w:vAlign w:val="center"/>
            <w:hideMark/>
          </w:tcPr>
          <w:p w14:paraId="1974E16C"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PAQUETE</w:t>
            </w:r>
          </w:p>
        </w:tc>
        <w:tc>
          <w:tcPr>
            <w:tcW w:w="481" w:type="pct"/>
          </w:tcPr>
          <w:p w14:paraId="1CE4797D"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12993979"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03F36283" w14:textId="1B3E87D0" w:rsidTr="00396F30">
        <w:trPr>
          <w:trHeight w:val="288"/>
        </w:trPr>
        <w:tc>
          <w:tcPr>
            <w:tcW w:w="171" w:type="pct"/>
            <w:shd w:val="clear" w:color="auto" w:fill="auto"/>
            <w:vAlign w:val="center"/>
            <w:hideMark/>
          </w:tcPr>
          <w:p w14:paraId="64F6F092"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8</w:t>
            </w:r>
          </w:p>
        </w:tc>
        <w:tc>
          <w:tcPr>
            <w:tcW w:w="3385" w:type="pct"/>
            <w:shd w:val="clear" w:color="auto" w:fill="auto"/>
            <w:vAlign w:val="center"/>
            <w:hideMark/>
          </w:tcPr>
          <w:p w14:paraId="7077FE22"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TORRE DE DISCO COMPACTO CD-R GRABABLE DE 700MB 80MIN CON 50 PIEZAS, MARCA SUGERIDA VERBATIM, MODELO SUGERIDO 94691</w:t>
            </w:r>
          </w:p>
        </w:tc>
        <w:tc>
          <w:tcPr>
            <w:tcW w:w="483" w:type="pct"/>
            <w:shd w:val="clear" w:color="auto" w:fill="auto"/>
            <w:vAlign w:val="center"/>
            <w:hideMark/>
          </w:tcPr>
          <w:p w14:paraId="465D4A2C"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PAQUETE</w:t>
            </w:r>
          </w:p>
        </w:tc>
        <w:tc>
          <w:tcPr>
            <w:tcW w:w="481" w:type="pct"/>
          </w:tcPr>
          <w:p w14:paraId="438ECE2C"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48ED0606" w14:textId="77777777" w:rsidR="00396F30" w:rsidRPr="00AC7FE6" w:rsidRDefault="00396F30" w:rsidP="00DC6BF5">
            <w:pPr>
              <w:jc w:val="center"/>
              <w:rPr>
                <w:rFonts w:ascii="Arial Narrow" w:hAnsi="Arial Narrow" w:cs="Calibri"/>
                <w:color w:val="000000"/>
                <w:sz w:val="16"/>
                <w:szCs w:val="16"/>
                <w:lang w:eastAsia="es-MX"/>
              </w:rPr>
            </w:pPr>
          </w:p>
        </w:tc>
      </w:tr>
      <w:tr w:rsidR="00396F30" w:rsidRPr="00AC7FE6" w14:paraId="7FBA8747" w14:textId="480CF300" w:rsidTr="00396F30">
        <w:trPr>
          <w:trHeight w:val="300"/>
        </w:trPr>
        <w:tc>
          <w:tcPr>
            <w:tcW w:w="171" w:type="pct"/>
            <w:shd w:val="clear" w:color="auto" w:fill="auto"/>
            <w:vAlign w:val="center"/>
            <w:hideMark/>
          </w:tcPr>
          <w:p w14:paraId="2B16FDFA" w14:textId="77777777" w:rsidR="00396F30" w:rsidRPr="00AC7FE6" w:rsidRDefault="00396F30" w:rsidP="00DC6BF5">
            <w:pPr>
              <w:jc w:val="center"/>
              <w:rPr>
                <w:rFonts w:ascii="Arial Narrow" w:hAnsi="Arial Narrow" w:cs="Calibri"/>
                <w:sz w:val="16"/>
                <w:szCs w:val="16"/>
                <w:lang w:eastAsia="es-MX"/>
              </w:rPr>
            </w:pPr>
            <w:r w:rsidRPr="00AC7FE6">
              <w:rPr>
                <w:rFonts w:ascii="Arial Narrow" w:hAnsi="Arial Narrow" w:cs="Calibri"/>
                <w:sz w:val="16"/>
                <w:szCs w:val="16"/>
                <w:lang w:eastAsia="es-MX"/>
              </w:rPr>
              <w:t>9</w:t>
            </w:r>
          </w:p>
        </w:tc>
        <w:tc>
          <w:tcPr>
            <w:tcW w:w="3385" w:type="pct"/>
            <w:shd w:val="clear" w:color="auto" w:fill="auto"/>
            <w:vAlign w:val="center"/>
            <w:hideMark/>
          </w:tcPr>
          <w:p w14:paraId="2C1A371D" w14:textId="77777777" w:rsidR="00396F30" w:rsidRPr="00AC7FE6" w:rsidRDefault="00396F30" w:rsidP="00DC6BF5">
            <w:pPr>
              <w:rPr>
                <w:rFonts w:ascii="Arial Narrow" w:hAnsi="Arial Narrow" w:cs="Calibri"/>
                <w:color w:val="000000"/>
                <w:sz w:val="16"/>
                <w:szCs w:val="16"/>
                <w:lang w:eastAsia="es-MX"/>
              </w:rPr>
            </w:pPr>
            <w:r w:rsidRPr="00B13B84">
              <w:rPr>
                <w:rFonts w:ascii="Arial Narrow" w:hAnsi="Arial Narrow" w:cs="Calibri"/>
                <w:color w:val="000000"/>
                <w:sz w:val="16"/>
                <w:szCs w:val="16"/>
                <w:lang w:eastAsia="es-MX"/>
              </w:rPr>
              <w:t>TORRE DE DISCO COMPACTO DVD-R GRABABLE 120MIN /4.7GB, CON 50 PIEZAS, MARCA SUGERIDA VERBATIM, MODELO SUGERIDO 97176</w:t>
            </w:r>
          </w:p>
        </w:tc>
        <w:tc>
          <w:tcPr>
            <w:tcW w:w="483" w:type="pct"/>
            <w:shd w:val="clear" w:color="auto" w:fill="auto"/>
            <w:vAlign w:val="center"/>
            <w:hideMark/>
          </w:tcPr>
          <w:p w14:paraId="04C11E78" w14:textId="77777777" w:rsidR="00396F30" w:rsidRPr="00AC7FE6" w:rsidRDefault="00396F30" w:rsidP="00DC6BF5">
            <w:pPr>
              <w:jc w:val="center"/>
              <w:rPr>
                <w:rFonts w:ascii="Arial Narrow" w:hAnsi="Arial Narrow" w:cs="Calibri"/>
                <w:color w:val="000000"/>
                <w:sz w:val="16"/>
                <w:szCs w:val="16"/>
                <w:lang w:eastAsia="es-MX"/>
              </w:rPr>
            </w:pPr>
            <w:r w:rsidRPr="00AC7FE6">
              <w:rPr>
                <w:rFonts w:ascii="Arial Narrow" w:hAnsi="Arial Narrow" w:cs="Calibri"/>
                <w:color w:val="000000"/>
                <w:sz w:val="16"/>
                <w:szCs w:val="16"/>
                <w:lang w:eastAsia="es-MX"/>
              </w:rPr>
              <w:t>PAQUETE</w:t>
            </w:r>
          </w:p>
        </w:tc>
        <w:tc>
          <w:tcPr>
            <w:tcW w:w="481" w:type="pct"/>
          </w:tcPr>
          <w:p w14:paraId="7E580568" w14:textId="77777777" w:rsidR="00396F30" w:rsidRPr="00AC7FE6" w:rsidRDefault="00396F30" w:rsidP="00DC6BF5">
            <w:pPr>
              <w:jc w:val="center"/>
              <w:rPr>
                <w:rFonts w:ascii="Arial Narrow" w:hAnsi="Arial Narrow" w:cs="Calibri"/>
                <w:color w:val="000000"/>
                <w:sz w:val="16"/>
                <w:szCs w:val="16"/>
                <w:lang w:eastAsia="es-MX"/>
              </w:rPr>
            </w:pPr>
          </w:p>
        </w:tc>
        <w:tc>
          <w:tcPr>
            <w:tcW w:w="481" w:type="pct"/>
          </w:tcPr>
          <w:p w14:paraId="33D32EDA" w14:textId="77777777" w:rsidR="00396F30" w:rsidRPr="00AC7FE6" w:rsidRDefault="00396F30" w:rsidP="00DC6BF5">
            <w:pPr>
              <w:jc w:val="center"/>
              <w:rPr>
                <w:rFonts w:ascii="Arial Narrow" w:hAnsi="Arial Narrow" w:cs="Calibri"/>
                <w:color w:val="000000"/>
                <w:sz w:val="16"/>
                <w:szCs w:val="16"/>
                <w:lang w:eastAsia="es-MX"/>
              </w:rPr>
            </w:pPr>
          </w:p>
        </w:tc>
      </w:tr>
    </w:tbl>
    <w:p w14:paraId="5DE33165" w14:textId="77777777" w:rsidR="00396F30" w:rsidRPr="00396F30" w:rsidRDefault="00396F30" w:rsidP="00396F30">
      <w:pPr>
        <w:spacing w:before="240"/>
        <w:jc w:val="both"/>
        <w:rPr>
          <w:rFonts w:ascii="Arial" w:hAnsi="Arial" w:cs="Arial"/>
          <w:snapToGrid w:val="0"/>
          <w:lang w:val="es-ES_tradnl"/>
        </w:rPr>
      </w:pPr>
    </w:p>
    <w:bookmarkEnd w:id="1230"/>
    <w:p w14:paraId="373BB6AD" w14:textId="77777777" w:rsidR="004957C6" w:rsidRDefault="004957C6" w:rsidP="004957C6">
      <w:pPr>
        <w:jc w:val="both"/>
        <w:rPr>
          <w:rFonts w:ascii="Arial" w:hAnsi="Arial" w:cs="Arial"/>
          <w:kern w:val="32"/>
          <w:sz w:val="18"/>
          <w:szCs w:val="18"/>
        </w:rPr>
      </w:pPr>
    </w:p>
    <w:p w14:paraId="08DBD268" w14:textId="039F12EB" w:rsidR="004957C6" w:rsidRDefault="004957C6" w:rsidP="004957C6">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t xml:space="preserve">Partida 2 </w:t>
      </w:r>
    </w:p>
    <w:p w14:paraId="5C7608C8" w14:textId="77777777" w:rsidR="004957C6" w:rsidRPr="00B0149E" w:rsidRDefault="004957C6" w:rsidP="00B0149E">
      <w:pPr>
        <w:spacing w:before="240"/>
        <w:jc w:val="both"/>
        <w:rPr>
          <w:rFonts w:ascii="Arial" w:hAnsi="Arial" w:cs="Arial"/>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
        <w:gridCol w:w="6217"/>
        <w:gridCol w:w="886"/>
        <w:gridCol w:w="882"/>
        <w:gridCol w:w="882"/>
      </w:tblGrid>
      <w:tr w:rsidR="00396F30" w:rsidRPr="00B569E8" w14:paraId="26EC74B4" w14:textId="057B07C8" w:rsidTr="00396F30">
        <w:trPr>
          <w:trHeight w:val="300"/>
        </w:trPr>
        <w:tc>
          <w:tcPr>
            <w:tcW w:w="195" w:type="pct"/>
            <w:shd w:val="clear" w:color="000000" w:fill="BDD7EE"/>
            <w:vAlign w:val="center"/>
            <w:hideMark/>
          </w:tcPr>
          <w:p w14:paraId="5BB35DF5" w14:textId="77777777" w:rsidR="00396F30" w:rsidRPr="00B569E8" w:rsidRDefault="00396F30" w:rsidP="00DC6BF5">
            <w:pPr>
              <w:jc w:val="center"/>
              <w:rPr>
                <w:rFonts w:ascii="Arial Narrow" w:hAnsi="Arial Narrow" w:cs="Calibri"/>
                <w:b/>
                <w:bCs/>
                <w:sz w:val="16"/>
                <w:szCs w:val="16"/>
                <w:lang w:eastAsia="es-MX"/>
              </w:rPr>
            </w:pPr>
            <w:r w:rsidRPr="00B569E8">
              <w:rPr>
                <w:rFonts w:ascii="Arial Narrow" w:hAnsi="Arial Narrow" w:cs="Calibri"/>
                <w:b/>
                <w:bCs/>
                <w:sz w:val="16"/>
                <w:szCs w:val="16"/>
                <w:lang w:eastAsia="es-MX"/>
              </w:rPr>
              <w:t> </w:t>
            </w:r>
          </w:p>
        </w:tc>
        <w:tc>
          <w:tcPr>
            <w:tcW w:w="3369" w:type="pct"/>
            <w:shd w:val="clear" w:color="000000" w:fill="BDD7EE"/>
            <w:vAlign w:val="center"/>
            <w:hideMark/>
          </w:tcPr>
          <w:p w14:paraId="0B285A5F" w14:textId="77777777" w:rsidR="00396F30" w:rsidRPr="00B569E8" w:rsidRDefault="00396F30" w:rsidP="00DC6BF5">
            <w:pPr>
              <w:jc w:val="center"/>
              <w:rPr>
                <w:rFonts w:ascii="Arial Narrow" w:hAnsi="Arial Narrow" w:cs="Calibri"/>
                <w:b/>
                <w:bCs/>
                <w:sz w:val="16"/>
                <w:szCs w:val="16"/>
                <w:lang w:eastAsia="es-MX"/>
              </w:rPr>
            </w:pPr>
            <w:r w:rsidRPr="00B569E8">
              <w:rPr>
                <w:rFonts w:ascii="Arial Narrow" w:hAnsi="Arial Narrow" w:cs="Calibri"/>
                <w:b/>
                <w:bCs/>
                <w:sz w:val="16"/>
                <w:szCs w:val="16"/>
                <w:lang w:eastAsia="es-MX"/>
              </w:rPr>
              <w:t>PARTIDA 2, Consumibles y accesorios marca HP</w:t>
            </w:r>
          </w:p>
        </w:tc>
        <w:tc>
          <w:tcPr>
            <w:tcW w:w="480" w:type="pct"/>
            <w:shd w:val="clear" w:color="000000" w:fill="BDD7EE"/>
            <w:vAlign w:val="center"/>
            <w:hideMark/>
          </w:tcPr>
          <w:p w14:paraId="261FA43D" w14:textId="1D2FB25D" w:rsidR="00396F30" w:rsidRPr="00B569E8" w:rsidRDefault="00396F30" w:rsidP="00DC6BF5">
            <w:pPr>
              <w:jc w:val="center"/>
              <w:rPr>
                <w:rFonts w:ascii="Arial Narrow" w:hAnsi="Arial Narrow" w:cs="Calibri"/>
                <w:b/>
                <w:bCs/>
                <w:sz w:val="16"/>
                <w:szCs w:val="16"/>
                <w:lang w:eastAsia="es-MX"/>
              </w:rPr>
            </w:pPr>
            <w:r w:rsidRPr="00B569E8">
              <w:rPr>
                <w:rFonts w:ascii="Arial Narrow" w:hAnsi="Arial Narrow" w:cs="Calibri"/>
                <w:b/>
                <w:bCs/>
                <w:sz w:val="16"/>
                <w:szCs w:val="16"/>
                <w:lang w:eastAsia="es-MX"/>
              </w:rPr>
              <w:t> </w:t>
            </w:r>
            <w:r w:rsidRPr="00AC7FE6">
              <w:rPr>
                <w:rFonts w:ascii="Arial Narrow" w:hAnsi="Arial Narrow" w:cs="Calibri"/>
                <w:b/>
                <w:bCs/>
                <w:sz w:val="16"/>
                <w:szCs w:val="16"/>
                <w:lang w:eastAsia="es-MX"/>
              </w:rPr>
              <w:t>Unidad de medida</w:t>
            </w:r>
          </w:p>
        </w:tc>
        <w:tc>
          <w:tcPr>
            <w:tcW w:w="478" w:type="pct"/>
            <w:shd w:val="clear" w:color="000000" w:fill="BDD7EE"/>
          </w:tcPr>
          <w:p w14:paraId="6F94A509" w14:textId="21718AFE" w:rsidR="00396F30" w:rsidRPr="00B569E8"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Modelo Ofertado</w:t>
            </w:r>
          </w:p>
        </w:tc>
        <w:tc>
          <w:tcPr>
            <w:tcW w:w="478" w:type="pct"/>
            <w:shd w:val="clear" w:color="000000" w:fill="BDD7EE"/>
          </w:tcPr>
          <w:p w14:paraId="5BE647EA" w14:textId="547AA7E3" w:rsidR="00396F30" w:rsidRPr="00B569E8"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Marca Ofertada</w:t>
            </w:r>
          </w:p>
        </w:tc>
      </w:tr>
      <w:tr w:rsidR="00396F30" w:rsidRPr="00B569E8" w14:paraId="368C8F6C" w14:textId="2C61C80E" w:rsidTr="00396F30">
        <w:trPr>
          <w:trHeight w:val="288"/>
        </w:trPr>
        <w:tc>
          <w:tcPr>
            <w:tcW w:w="195" w:type="pct"/>
            <w:shd w:val="clear" w:color="000000" w:fill="FFFFFF"/>
            <w:vAlign w:val="center"/>
            <w:hideMark/>
          </w:tcPr>
          <w:p w14:paraId="5845EE3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p>
        </w:tc>
        <w:tc>
          <w:tcPr>
            <w:tcW w:w="3369" w:type="pct"/>
            <w:shd w:val="clear" w:color="auto" w:fill="auto"/>
            <w:vAlign w:val="center"/>
            <w:hideMark/>
          </w:tcPr>
          <w:p w14:paraId="0DD173A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PRO-400 M401DN y M425DN NEGRO RENDIMIENTO 6900 PAGINAS HP CF280XC</w:t>
            </w:r>
          </w:p>
        </w:tc>
        <w:tc>
          <w:tcPr>
            <w:tcW w:w="480" w:type="pct"/>
            <w:shd w:val="clear" w:color="auto" w:fill="auto"/>
            <w:vAlign w:val="center"/>
            <w:hideMark/>
          </w:tcPr>
          <w:p w14:paraId="374D9652"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282733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E449814"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01F9B7A" w14:textId="688B0CAF" w:rsidTr="00396F30">
        <w:trPr>
          <w:trHeight w:val="288"/>
        </w:trPr>
        <w:tc>
          <w:tcPr>
            <w:tcW w:w="195" w:type="pct"/>
            <w:shd w:val="clear" w:color="000000" w:fill="FFFFFF"/>
            <w:vAlign w:val="center"/>
            <w:hideMark/>
          </w:tcPr>
          <w:p w14:paraId="4966EE9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p>
        </w:tc>
        <w:tc>
          <w:tcPr>
            <w:tcW w:w="3369" w:type="pct"/>
            <w:shd w:val="clear" w:color="auto" w:fill="auto"/>
            <w:vAlign w:val="center"/>
            <w:hideMark/>
          </w:tcPr>
          <w:p w14:paraId="0CDBCDD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PRO-400 M401DN HP RM1-8808</w:t>
            </w:r>
          </w:p>
        </w:tc>
        <w:tc>
          <w:tcPr>
            <w:tcW w:w="480" w:type="pct"/>
            <w:shd w:val="clear" w:color="auto" w:fill="auto"/>
            <w:vAlign w:val="center"/>
            <w:hideMark/>
          </w:tcPr>
          <w:p w14:paraId="67750A7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32333A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972721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4A721CE" w14:textId="76908285" w:rsidTr="00396F30">
        <w:trPr>
          <w:trHeight w:val="288"/>
        </w:trPr>
        <w:tc>
          <w:tcPr>
            <w:tcW w:w="195" w:type="pct"/>
            <w:shd w:val="clear" w:color="000000" w:fill="FFFFFF"/>
            <w:vAlign w:val="center"/>
            <w:hideMark/>
          </w:tcPr>
          <w:p w14:paraId="279C50CB"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p>
        </w:tc>
        <w:tc>
          <w:tcPr>
            <w:tcW w:w="3369" w:type="pct"/>
            <w:shd w:val="clear" w:color="auto" w:fill="auto"/>
            <w:vAlign w:val="center"/>
            <w:hideMark/>
          </w:tcPr>
          <w:p w14:paraId="32D43B70"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INK ADVANTAGE 2675 NEGRO HP F6V31AL</w:t>
            </w:r>
          </w:p>
        </w:tc>
        <w:tc>
          <w:tcPr>
            <w:tcW w:w="480" w:type="pct"/>
            <w:shd w:val="clear" w:color="auto" w:fill="auto"/>
            <w:vAlign w:val="center"/>
            <w:hideMark/>
          </w:tcPr>
          <w:p w14:paraId="12F8FA4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02B7C0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0EC2D2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A03B7E1" w14:textId="1F8D800C" w:rsidTr="00396F30">
        <w:trPr>
          <w:trHeight w:val="288"/>
        </w:trPr>
        <w:tc>
          <w:tcPr>
            <w:tcW w:w="195" w:type="pct"/>
            <w:shd w:val="clear" w:color="000000" w:fill="FFFFFF"/>
            <w:vAlign w:val="center"/>
            <w:hideMark/>
          </w:tcPr>
          <w:p w14:paraId="4AC8C0C4"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p>
        </w:tc>
        <w:tc>
          <w:tcPr>
            <w:tcW w:w="3369" w:type="pct"/>
            <w:shd w:val="clear" w:color="auto" w:fill="auto"/>
            <w:vAlign w:val="center"/>
            <w:hideMark/>
          </w:tcPr>
          <w:p w14:paraId="1297EC7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INK ADVANTAGE 2675 TRICOLOR HP F6V30AL</w:t>
            </w:r>
          </w:p>
        </w:tc>
        <w:tc>
          <w:tcPr>
            <w:tcW w:w="480" w:type="pct"/>
            <w:shd w:val="clear" w:color="auto" w:fill="auto"/>
            <w:vAlign w:val="center"/>
            <w:hideMark/>
          </w:tcPr>
          <w:p w14:paraId="6957026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B05E483"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276136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81C305F" w14:textId="56D2C4A9" w:rsidTr="00396F30">
        <w:trPr>
          <w:trHeight w:val="288"/>
        </w:trPr>
        <w:tc>
          <w:tcPr>
            <w:tcW w:w="195" w:type="pct"/>
            <w:shd w:val="clear" w:color="000000" w:fill="FFFFFF"/>
            <w:vAlign w:val="center"/>
            <w:hideMark/>
          </w:tcPr>
          <w:p w14:paraId="0BB20EC1"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p>
        </w:tc>
        <w:tc>
          <w:tcPr>
            <w:tcW w:w="3369" w:type="pct"/>
            <w:shd w:val="clear" w:color="auto" w:fill="auto"/>
            <w:vAlign w:val="center"/>
            <w:hideMark/>
          </w:tcPr>
          <w:p w14:paraId="48ECB7B0"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4015N NEGRO RENDIMIENTO 24000 PAGINAS HP CC364XC</w:t>
            </w:r>
          </w:p>
        </w:tc>
        <w:tc>
          <w:tcPr>
            <w:tcW w:w="480" w:type="pct"/>
            <w:shd w:val="clear" w:color="auto" w:fill="auto"/>
            <w:vAlign w:val="center"/>
            <w:hideMark/>
          </w:tcPr>
          <w:p w14:paraId="3C4FAFE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31D77C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ECF5F5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0337851" w14:textId="248A2FB4" w:rsidTr="00396F30">
        <w:trPr>
          <w:trHeight w:val="288"/>
        </w:trPr>
        <w:tc>
          <w:tcPr>
            <w:tcW w:w="195" w:type="pct"/>
            <w:shd w:val="clear" w:color="000000" w:fill="FFFFFF"/>
            <w:vAlign w:val="center"/>
            <w:hideMark/>
          </w:tcPr>
          <w:p w14:paraId="4C78853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p>
        </w:tc>
        <w:tc>
          <w:tcPr>
            <w:tcW w:w="3369" w:type="pct"/>
            <w:shd w:val="clear" w:color="auto" w:fill="auto"/>
            <w:vAlign w:val="center"/>
            <w:hideMark/>
          </w:tcPr>
          <w:p w14:paraId="469BDE4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 JET 4015N HP CB506-67901</w:t>
            </w:r>
          </w:p>
        </w:tc>
        <w:tc>
          <w:tcPr>
            <w:tcW w:w="480" w:type="pct"/>
            <w:shd w:val="clear" w:color="auto" w:fill="auto"/>
            <w:vAlign w:val="center"/>
            <w:hideMark/>
          </w:tcPr>
          <w:p w14:paraId="64AC472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216A474"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454D9C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25DD6F2" w14:textId="26340C93" w:rsidTr="00396F30">
        <w:trPr>
          <w:trHeight w:val="288"/>
        </w:trPr>
        <w:tc>
          <w:tcPr>
            <w:tcW w:w="195" w:type="pct"/>
            <w:shd w:val="clear" w:color="000000" w:fill="FFFFFF"/>
            <w:vAlign w:val="center"/>
            <w:hideMark/>
          </w:tcPr>
          <w:p w14:paraId="119B95A5"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p>
        </w:tc>
        <w:tc>
          <w:tcPr>
            <w:tcW w:w="3369" w:type="pct"/>
            <w:shd w:val="clear" w:color="auto" w:fill="auto"/>
            <w:vAlign w:val="center"/>
            <w:hideMark/>
          </w:tcPr>
          <w:p w14:paraId="18C882B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KIT DE MANTENIMIENTO PARA IMPRESORA LASER JET 4015N HP CB388-67903</w:t>
            </w:r>
          </w:p>
        </w:tc>
        <w:tc>
          <w:tcPr>
            <w:tcW w:w="480" w:type="pct"/>
            <w:shd w:val="clear" w:color="auto" w:fill="auto"/>
            <w:vAlign w:val="center"/>
            <w:hideMark/>
          </w:tcPr>
          <w:p w14:paraId="5F4C04B7"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C9BF5E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5D33659"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F8440E5" w14:textId="02D8D119" w:rsidTr="00396F30">
        <w:trPr>
          <w:trHeight w:val="288"/>
        </w:trPr>
        <w:tc>
          <w:tcPr>
            <w:tcW w:w="195" w:type="pct"/>
            <w:shd w:val="clear" w:color="000000" w:fill="FFFFFF"/>
            <w:vAlign w:val="center"/>
            <w:hideMark/>
          </w:tcPr>
          <w:p w14:paraId="650BBC0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p>
        </w:tc>
        <w:tc>
          <w:tcPr>
            <w:tcW w:w="3369" w:type="pct"/>
            <w:shd w:val="clear" w:color="auto" w:fill="auto"/>
            <w:vAlign w:val="center"/>
            <w:hideMark/>
          </w:tcPr>
          <w:p w14:paraId="0E3A637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600 M602DN NEGRO RENDIMIENTO 24000 PAGINAS HP CE390XC</w:t>
            </w:r>
          </w:p>
        </w:tc>
        <w:tc>
          <w:tcPr>
            <w:tcW w:w="480" w:type="pct"/>
            <w:shd w:val="clear" w:color="auto" w:fill="auto"/>
            <w:vAlign w:val="center"/>
            <w:hideMark/>
          </w:tcPr>
          <w:p w14:paraId="7107B3A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253E88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2DA5A9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1F5450A" w14:textId="1DD30B29" w:rsidTr="00396F30">
        <w:trPr>
          <w:trHeight w:val="288"/>
        </w:trPr>
        <w:tc>
          <w:tcPr>
            <w:tcW w:w="195" w:type="pct"/>
            <w:shd w:val="clear" w:color="000000" w:fill="FFFFFF"/>
            <w:vAlign w:val="center"/>
            <w:hideMark/>
          </w:tcPr>
          <w:p w14:paraId="1FBA7D9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p>
        </w:tc>
        <w:tc>
          <w:tcPr>
            <w:tcW w:w="3369" w:type="pct"/>
            <w:shd w:val="clear" w:color="auto" w:fill="auto"/>
            <w:vAlign w:val="center"/>
            <w:hideMark/>
          </w:tcPr>
          <w:p w14:paraId="5071C38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600 M602DN HP CF064-69001</w:t>
            </w:r>
          </w:p>
        </w:tc>
        <w:tc>
          <w:tcPr>
            <w:tcW w:w="480" w:type="pct"/>
            <w:shd w:val="clear" w:color="auto" w:fill="auto"/>
            <w:vAlign w:val="center"/>
            <w:hideMark/>
          </w:tcPr>
          <w:p w14:paraId="3766130A"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F8D1A74"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45FF15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E71F1FD" w14:textId="2FBB9C4F" w:rsidTr="00396F30">
        <w:trPr>
          <w:trHeight w:val="288"/>
        </w:trPr>
        <w:tc>
          <w:tcPr>
            <w:tcW w:w="195" w:type="pct"/>
            <w:shd w:val="clear" w:color="000000" w:fill="FFFFFF"/>
            <w:vAlign w:val="center"/>
            <w:hideMark/>
          </w:tcPr>
          <w:p w14:paraId="19668BB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0</w:t>
            </w:r>
          </w:p>
        </w:tc>
        <w:tc>
          <w:tcPr>
            <w:tcW w:w="3369" w:type="pct"/>
            <w:shd w:val="clear" w:color="auto" w:fill="auto"/>
            <w:vAlign w:val="center"/>
            <w:hideMark/>
          </w:tcPr>
          <w:p w14:paraId="0E0BBC36"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4250N NEGRO RENDIMIENTO 20000 PAGINAS HP Q5942YC</w:t>
            </w:r>
          </w:p>
        </w:tc>
        <w:tc>
          <w:tcPr>
            <w:tcW w:w="480" w:type="pct"/>
            <w:shd w:val="clear" w:color="auto" w:fill="auto"/>
            <w:vAlign w:val="center"/>
            <w:hideMark/>
          </w:tcPr>
          <w:p w14:paraId="7340225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E7D333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B685186"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52B73F3" w14:textId="7C0C5ED0" w:rsidTr="00396F30">
        <w:trPr>
          <w:trHeight w:val="288"/>
        </w:trPr>
        <w:tc>
          <w:tcPr>
            <w:tcW w:w="195" w:type="pct"/>
            <w:shd w:val="clear" w:color="000000" w:fill="FFFFFF"/>
            <w:vAlign w:val="center"/>
            <w:hideMark/>
          </w:tcPr>
          <w:p w14:paraId="745D725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1</w:t>
            </w:r>
          </w:p>
        </w:tc>
        <w:tc>
          <w:tcPr>
            <w:tcW w:w="3369" w:type="pct"/>
            <w:shd w:val="clear" w:color="auto" w:fill="auto"/>
            <w:vAlign w:val="center"/>
            <w:hideMark/>
          </w:tcPr>
          <w:p w14:paraId="3FF76D8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 JET 4250N HP RM1-1082</w:t>
            </w:r>
          </w:p>
        </w:tc>
        <w:tc>
          <w:tcPr>
            <w:tcW w:w="480" w:type="pct"/>
            <w:shd w:val="clear" w:color="auto" w:fill="auto"/>
            <w:vAlign w:val="center"/>
            <w:hideMark/>
          </w:tcPr>
          <w:p w14:paraId="1232E297"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67D3C0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19E494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06CADD7" w14:textId="306ECCA4" w:rsidTr="00396F30">
        <w:trPr>
          <w:trHeight w:val="288"/>
        </w:trPr>
        <w:tc>
          <w:tcPr>
            <w:tcW w:w="195" w:type="pct"/>
            <w:shd w:val="clear" w:color="000000" w:fill="FFFFFF"/>
            <w:vAlign w:val="center"/>
            <w:hideMark/>
          </w:tcPr>
          <w:p w14:paraId="2F0C1AD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2</w:t>
            </w:r>
          </w:p>
        </w:tc>
        <w:tc>
          <w:tcPr>
            <w:tcW w:w="3369" w:type="pct"/>
            <w:shd w:val="clear" w:color="000000" w:fill="FFFFFF"/>
            <w:vAlign w:val="center"/>
            <w:hideMark/>
          </w:tcPr>
          <w:p w14:paraId="7E6EF46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KIT DE MANTENIMIENTO PARA IMPRESORA LASER JET 4250N HP Q5421-67903</w:t>
            </w:r>
          </w:p>
        </w:tc>
        <w:tc>
          <w:tcPr>
            <w:tcW w:w="480" w:type="pct"/>
            <w:shd w:val="clear" w:color="auto" w:fill="auto"/>
            <w:vAlign w:val="center"/>
            <w:hideMark/>
          </w:tcPr>
          <w:p w14:paraId="01A34A7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27E993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5AD75D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A33BD40" w14:textId="0A8F6CCD" w:rsidTr="00396F30">
        <w:trPr>
          <w:trHeight w:val="288"/>
        </w:trPr>
        <w:tc>
          <w:tcPr>
            <w:tcW w:w="195" w:type="pct"/>
            <w:shd w:val="clear" w:color="000000" w:fill="FFFFFF"/>
            <w:vAlign w:val="center"/>
            <w:hideMark/>
          </w:tcPr>
          <w:p w14:paraId="1455FF8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3</w:t>
            </w:r>
          </w:p>
        </w:tc>
        <w:tc>
          <w:tcPr>
            <w:tcW w:w="3369" w:type="pct"/>
            <w:shd w:val="clear" w:color="auto" w:fill="auto"/>
            <w:vAlign w:val="center"/>
            <w:hideMark/>
          </w:tcPr>
          <w:p w14:paraId="42399F8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M605DN NEGRO RENDIMIENTO 25000 PAGINAS HP CF281XC</w:t>
            </w:r>
          </w:p>
        </w:tc>
        <w:tc>
          <w:tcPr>
            <w:tcW w:w="480" w:type="pct"/>
            <w:shd w:val="clear" w:color="auto" w:fill="auto"/>
            <w:vAlign w:val="center"/>
            <w:hideMark/>
          </w:tcPr>
          <w:p w14:paraId="37AB1AE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F998DC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B4DB79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FD25AC4" w14:textId="2F883BFC" w:rsidTr="00396F30">
        <w:trPr>
          <w:trHeight w:val="288"/>
        </w:trPr>
        <w:tc>
          <w:tcPr>
            <w:tcW w:w="195" w:type="pct"/>
            <w:shd w:val="clear" w:color="000000" w:fill="FFFFFF"/>
            <w:vAlign w:val="center"/>
            <w:hideMark/>
          </w:tcPr>
          <w:p w14:paraId="6DF015F7"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4</w:t>
            </w:r>
          </w:p>
        </w:tc>
        <w:tc>
          <w:tcPr>
            <w:tcW w:w="3369" w:type="pct"/>
            <w:shd w:val="clear" w:color="auto" w:fill="auto"/>
            <w:vAlign w:val="center"/>
            <w:hideMark/>
          </w:tcPr>
          <w:p w14:paraId="2E879D24"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ENTERPRISE M605DN   HP E6B67-67901</w:t>
            </w:r>
          </w:p>
        </w:tc>
        <w:tc>
          <w:tcPr>
            <w:tcW w:w="480" w:type="pct"/>
            <w:shd w:val="clear" w:color="auto" w:fill="auto"/>
            <w:vAlign w:val="center"/>
            <w:hideMark/>
          </w:tcPr>
          <w:p w14:paraId="23A4440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48E800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8720FE9"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780D044" w14:textId="6AD91D8E" w:rsidTr="00396F30">
        <w:trPr>
          <w:trHeight w:val="288"/>
        </w:trPr>
        <w:tc>
          <w:tcPr>
            <w:tcW w:w="195" w:type="pct"/>
            <w:shd w:val="clear" w:color="000000" w:fill="FFFFFF"/>
            <w:vAlign w:val="center"/>
            <w:hideMark/>
          </w:tcPr>
          <w:p w14:paraId="73F10111"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5</w:t>
            </w:r>
          </w:p>
        </w:tc>
        <w:tc>
          <w:tcPr>
            <w:tcW w:w="3369" w:type="pct"/>
            <w:shd w:val="clear" w:color="auto" w:fill="auto"/>
            <w:vAlign w:val="center"/>
            <w:hideMark/>
          </w:tcPr>
          <w:p w14:paraId="7FC2F0B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KIT DE MANTENIMIENTO PARA IMPRESORA LASERJET ENTERPRISE M605DN   HP F2G76-67901</w:t>
            </w:r>
          </w:p>
        </w:tc>
        <w:tc>
          <w:tcPr>
            <w:tcW w:w="480" w:type="pct"/>
            <w:shd w:val="clear" w:color="auto" w:fill="auto"/>
            <w:vAlign w:val="center"/>
            <w:hideMark/>
          </w:tcPr>
          <w:p w14:paraId="7499B34F"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2365ED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64FCE7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F249C54" w14:textId="5EB08B10" w:rsidTr="00396F30">
        <w:trPr>
          <w:trHeight w:val="288"/>
        </w:trPr>
        <w:tc>
          <w:tcPr>
            <w:tcW w:w="195" w:type="pct"/>
            <w:shd w:val="clear" w:color="000000" w:fill="FFFFFF"/>
            <w:vAlign w:val="center"/>
            <w:hideMark/>
          </w:tcPr>
          <w:p w14:paraId="33C29034"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6</w:t>
            </w:r>
          </w:p>
        </w:tc>
        <w:tc>
          <w:tcPr>
            <w:tcW w:w="3369" w:type="pct"/>
            <w:shd w:val="clear" w:color="auto" w:fill="auto"/>
            <w:vAlign w:val="center"/>
            <w:hideMark/>
          </w:tcPr>
          <w:p w14:paraId="4A22EA04"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CM2320N NEGRO RENDIMIENTO 3500 PAGINAS HP CC530AC</w:t>
            </w:r>
          </w:p>
        </w:tc>
        <w:tc>
          <w:tcPr>
            <w:tcW w:w="480" w:type="pct"/>
            <w:shd w:val="clear" w:color="auto" w:fill="auto"/>
            <w:vAlign w:val="center"/>
            <w:hideMark/>
          </w:tcPr>
          <w:p w14:paraId="38786E1A"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44A56E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5D3CAD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6EAF250" w14:textId="191A6943" w:rsidTr="00396F30">
        <w:trPr>
          <w:trHeight w:val="288"/>
        </w:trPr>
        <w:tc>
          <w:tcPr>
            <w:tcW w:w="195" w:type="pct"/>
            <w:shd w:val="clear" w:color="000000" w:fill="FFFFFF"/>
            <w:vAlign w:val="center"/>
            <w:hideMark/>
          </w:tcPr>
          <w:p w14:paraId="3A8E4E42"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7</w:t>
            </w:r>
          </w:p>
        </w:tc>
        <w:tc>
          <w:tcPr>
            <w:tcW w:w="3369" w:type="pct"/>
            <w:shd w:val="clear" w:color="auto" w:fill="auto"/>
            <w:vAlign w:val="center"/>
            <w:hideMark/>
          </w:tcPr>
          <w:p w14:paraId="005D0AA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CM2320N CYAN RENDIMIENTO 2800 PAGINAS HP CC531AC</w:t>
            </w:r>
          </w:p>
        </w:tc>
        <w:tc>
          <w:tcPr>
            <w:tcW w:w="480" w:type="pct"/>
            <w:shd w:val="clear" w:color="auto" w:fill="auto"/>
            <w:vAlign w:val="center"/>
            <w:hideMark/>
          </w:tcPr>
          <w:p w14:paraId="0C6F5A6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3F2931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544F52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B509EF4" w14:textId="617E7DE9" w:rsidTr="00396F30">
        <w:trPr>
          <w:trHeight w:val="288"/>
        </w:trPr>
        <w:tc>
          <w:tcPr>
            <w:tcW w:w="195" w:type="pct"/>
            <w:shd w:val="clear" w:color="000000" w:fill="FFFFFF"/>
            <w:vAlign w:val="center"/>
            <w:hideMark/>
          </w:tcPr>
          <w:p w14:paraId="1E5EBC5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8</w:t>
            </w:r>
          </w:p>
        </w:tc>
        <w:tc>
          <w:tcPr>
            <w:tcW w:w="3369" w:type="pct"/>
            <w:shd w:val="clear" w:color="auto" w:fill="auto"/>
            <w:vAlign w:val="center"/>
            <w:hideMark/>
          </w:tcPr>
          <w:p w14:paraId="336B7B8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CM2320N YELLOW RENDIMIENTO 2800 PAGINAS HP CC532AC</w:t>
            </w:r>
          </w:p>
        </w:tc>
        <w:tc>
          <w:tcPr>
            <w:tcW w:w="480" w:type="pct"/>
            <w:shd w:val="clear" w:color="auto" w:fill="auto"/>
            <w:vAlign w:val="center"/>
            <w:hideMark/>
          </w:tcPr>
          <w:p w14:paraId="3D6DE0AA"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60290D4"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CB1472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95B8F59" w14:textId="4804B35C" w:rsidTr="00396F30">
        <w:trPr>
          <w:trHeight w:val="288"/>
        </w:trPr>
        <w:tc>
          <w:tcPr>
            <w:tcW w:w="195" w:type="pct"/>
            <w:shd w:val="clear" w:color="000000" w:fill="FFFFFF"/>
            <w:vAlign w:val="center"/>
            <w:hideMark/>
          </w:tcPr>
          <w:p w14:paraId="1EEED9D9"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19</w:t>
            </w:r>
          </w:p>
        </w:tc>
        <w:tc>
          <w:tcPr>
            <w:tcW w:w="3369" w:type="pct"/>
            <w:shd w:val="clear" w:color="auto" w:fill="auto"/>
            <w:vAlign w:val="center"/>
            <w:hideMark/>
          </w:tcPr>
          <w:p w14:paraId="4C282030"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 JET CM2320N MAGENTA RENDIMIENTO 2800 PAGINAS HP CC533AC</w:t>
            </w:r>
          </w:p>
        </w:tc>
        <w:tc>
          <w:tcPr>
            <w:tcW w:w="480" w:type="pct"/>
            <w:shd w:val="clear" w:color="auto" w:fill="auto"/>
            <w:vAlign w:val="center"/>
            <w:hideMark/>
          </w:tcPr>
          <w:p w14:paraId="3A67C0C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97FD2D3"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761AFB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D04ABE3" w14:textId="799F7491" w:rsidTr="00396F30">
        <w:trPr>
          <w:trHeight w:val="288"/>
        </w:trPr>
        <w:tc>
          <w:tcPr>
            <w:tcW w:w="195" w:type="pct"/>
            <w:shd w:val="clear" w:color="000000" w:fill="FFFFFF"/>
            <w:vAlign w:val="center"/>
            <w:hideMark/>
          </w:tcPr>
          <w:p w14:paraId="0897293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0</w:t>
            </w:r>
          </w:p>
        </w:tc>
        <w:tc>
          <w:tcPr>
            <w:tcW w:w="3369" w:type="pct"/>
            <w:shd w:val="clear" w:color="auto" w:fill="auto"/>
            <w:vAlign w:val="center"/>
            <w:hideMark/>
          </w:tcPr>
          <w:p w14:paraId="2A15F62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M553DN NEGRO RENDIMIENTO 12500 PAGINAS HP CF360XC</w:t>
            </w:r>
          </w:p>
        </w:tc>
        <w:tc>
          <w:tcPr>
            <w:tcW w:w="480" w:type="pct"/>
            <w:shd w:val="clear" w:color="auto" w:fill="auto"/>
            <w:vAlign w:val="center"/>
            <w:hideMark/>
          </w:tcPr>
          <w:p w14:paraId="2792279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0390A1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547E49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4265ACA" w14:textId="6218A5A8" w:rsidTr="00396F30">
        <w:trPr>
          <w:trHeight w:val="288"/>
        </w:trPr>
        <w:tc>
          <w:tcPr>
            <w:tcW w:w="195" w:type="pct"/>
            <w:shd w:val="clear" w:color="000000" w:fill="FFFFFF"/>
            <w:vAlign w:val="center"/>
            <w:hideMark/>
          </w:tcPr>
          <w:p w14:paraId="2742DE8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1</w:t>
            </w:r>
          </w:p>
        </w:tc>
        <w:tc>
          <w:tcPr>
            <w:tcW w:w="3369" w:type="pct"/>
            <w:shd w:val="clear" w:color="auto" w:fill="auto"/>
            <w:vAlign w:val="center"/>
            <w:hideMark/>
          </w:tcPr>
          <w:p w14:paraId="4B5F002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M553DN CYAN RENDIMIENTO 9500 PAGINAS HP CF361XC</w:t>
            </w:r>
          </w:p>
        </w:tc>
        <w:tc>
          <w:tcPr>
            <w:tcW w:w="480" w:type="pct"/>
            <w:shd w:val="clear" w:color="auto" w:fill="auto"/>
            <w:vAlign w:val="center"/>
            <w:hideMark/>
          </w:tcPr>
          <w:p w14:paraId="1696040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81188F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697F82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16F6768" w14:textId="6F18772A" w:rsidTr="00396F30">
        <w:trPr>
          <w:trHeight w:val="288"/>
        </w:trPr>
        <w:tc>
          <w:tcPr>
            <w:tcW w:w="195" w:type="pct"/>
            <w:shd w:val="clear" w:color="000000" w:fill="FFFFFF"/>
            <w:vAlign w:val="center"/>
            <w:hideMark/>
          </w:tcPr>
          <w:p w14:paraId="1E75B8B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2</w:t>
            </w:r>
          </w:p>
        </w:tc>
        <w:tc>
          <w:tcPr>
            <w:tcW w:w="3369" w:type="pct"/>
            <w:shd w:val="clear" w:color="auto" w:fill="auto"/>
            <w:vAlign w:val="center"/>
            <w:hideMark/>
          </w:tcPr>
          <w:p w14:paraId="253C53A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M553DN YELLOW RENDIMIENTO 9500 PAGINAS HP CF362XC</w:t>
            </w:r>
          </w:p>
        </w:tc>
        <w:tc>
          <w:tcPr>
            <w:tcW w:w="480" w:type="pct"/>
            <w:shd w:val="clear" w:color="auto" w:fill="auto"/>
            <w:vAlign w:val="center"/>
            <w:hideMark/>
          </w:tcPr>
          <w:p w14:paraId="1662A562"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06AF888"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8A07587"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1A50C3B" w14:textId="5EC98BD7" w:rsidTr="00396F30">
        <w:trPr>
          <w:trHeight w:val="288"/>
        </w:trPr>
        <w:tc>
          <w:tcPr>
            <w:tcW w:w="195" w:type="pct"/>
            <w:shd w:val="clear" w:color="000000" w:fill="FFFFFF"/>
            <w:vAlign w:val="center"/>
            <w:hideMark/>
          </w:tcPr>
          <w:p w14:paraId="09DEF39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3</w:t>
            </w:r>
          </w:p>
        </w:tc>
        <w:tc>
          <w:tcPr>
            <w:tcW w:w="3369" w:type="pct"/>
            <w:shd w:val="clear" w:color="auto" w:fill="auto"/>
            <w:vAlign w:val="center"/>
            <w:hideMark/>
          </w:tcPr>
          <w:p w14:paraId="49330C5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M553DN MAGENTA RENDIMIENTO 9500 PAGINAS HP CF363XC</w:t>
            </w:r>
          </w:p>
        </w:tc>
        <w:tc>
          <w:tcPr>
            <w:tcW w:w="480" w:type="pct"/>
            <w:shd w:val="clear" w:color="auto" w:fill="auto"/>
            <w:vAlign w:val="center"/>
            <w:hideMark/>
          </w:tcPr>
          <w:p w14:paraId="466E544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BA036CF"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506A21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8931CD7" w14:textId="1A85A7F9" w:rsidTr="00396F30">
        <w:trPr>
          <w:trHeight w:val="288"/>
        </w:trPr>
        <w:tc>
          <w:tcPr>
            <w:tcW w:w="195" w:type="pct"/>
            <w:shd w:val="clear" w:color="000000" w:fill="FFFFFF"/>
            <w:vAlign w:val="center"/>
            <w:hideMark/>
          </w:tcPr>
          <w:p w14:paraId="03D2E96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4</w:t>
            </w:r>
          </w:p>
        </w:tc>
        <w:tc>
          <w:tcPr>
            <w:tcW w:w="3369" w:type="pct"/>
            <w:shd w:val="clear" w:color="auto" w:fill="auto"/>
            <w:vAlign w:val="center"/>
            <w:hideMark/>
          </w:tcPr>
          <w:p w14:paraId="4D50260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M750DN NEGRO RENDIMIENTO 13500 PAGINAS HP CE270AC</w:t>
            </w:r>
          </w:p>
        </w:tc>
        <w:tc>
          <w:tcPr>
            <w:tcW w:w="480" w:type="pct"/>
            <w:shd w:val="clear" w:color="auto" w:fill="auto"/>
            <w:vAlign w:val="center"/>
            <w:hideMark/>
          </w:tcPr>
          <w:p w14:paraId="16D0853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C5F983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489BDE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2044FFC" w14:textId="0347BEA3" w:rsidTr="00396F30">
        <w:trPr>
          <w:trHeight w:val="288"/>
        </w:trPr>
        <w:tc>
          <w:tcPr>
            <w:tcW w:w="195" w:type="pct"/>
            <w:shd w:val="clear" w:color="000000" w:fill="FFFFFF"/>
            <w:vAlign w:val="center"/>
            <w:hideMark/>
          </w:tcPr>
          <w:p w14:paraId="1EC6551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5</w:t>
            </w:r>
          </w:p>
        </w:tc>
        <w:tc>
          <w:tcPr>
            <w:tcW w:w="3369" w:type="pct"/>
            <w:shd w:val="clear" w:color="auto" w:fill="auto"/>
            <w:vAlign w:val="center"/>
            <w:hideMark/>
          </w:tcPr>
          <w:p w14:paraId="39BB76A0"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M750DN CYAN RENDIMIENTO 15000 PAGINAS HP CE271AC</w:t>
            </w:r>
          </w:p>
        </w:tc>
        <w:tc>
          <w:tcPr>
            <w:tcW w:w="480" w:type="pct"/>
            <w:shd w:val="clear" w:color="auto" w:fill="auto"/>
            <w:vAlign w:val="center"/>
            <w:hideMark/>
          </w:tcPr>
          <w:p w14:paraId="67C2AA1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2C32C33"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26913A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23CA97F" w14:textId="442406D3" w:rsidTr="00396F30">
        <w:trPr>
          <w:trHeight w:val="288"/>
        </w:trPr>
        <w:tc>
          <w:tcPr>
            <w:tcW w:w="195" w:type="pct"/>
            <w:shd w:val="clear" w:color="000000" w:fill="FFFFFF"/>
            <w:vAlign w:val="center"/>
            <w:hideMark/>
          </w:tcPr>
          <w:p w14:paraId="6A7D344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6</w:t>
            </w:r>
          </w:p>
        </w:tc>
        <w:tc>
          <w:tcPr>
            <w:tcW w:w="3369" w:type="pct"/>
            <w:shd w:val="clear" w:color="auto" w:fill="auto"/>
            <w:vAlign w:val="center"/>
            <w:hideMark/>
          </w:tcPr>
          <w:p w14:paraId="604BC822"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M750DN YELLOW RENDIMIENTO 15000 PAGINAS HP CE272AC</w:t>
            </w:r>
          </w:p>
        </w:tc>
        <w:tc>
          <w:tcPr>
            <w:tcW w:w="480" w:type="pct"/>
            <w:shd w:val="clear" w:color="auto" w:fill="auto"/>
            <w:vAlign w:val="center"/>
            <w:hideMark/>
          </w:tcPr>
          <w:p w14:paraId="5649A49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EBBAAB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526A1B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A90045D" w14:textId="261609B9" w:rsidTr="00396F30">
        <w:trPr>
          <w:trHeight w:val="288"/>
        </w:trPr>
        <w:tc>
          <w:tcPr>
            <w:tcW w:w="195" w:type="pct"/>
            <w:shd w:val="clear" w:color="000000" w:fill="FFFFFF"/>
            <w:vAlign w:val="center"/>
            <w:hideMark/>
          </w:tcPr>
          <w:p w14:paraId="4C3F492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2</w:t>
            </w:r>
            <w:r>
              <w:rPr>
                <w:rFonts w:ascii="Arial Narrow" w:hAnsi="Arial Narrow" w:cs="Calibri"/>
                <w:color w:val="000000"/>
                <w:sz w:val="16"/>
                <w:szCs w:val="16"/>
                <w:lang w:eastAsia="es-MX"/>
              </w:rPr>
              <w:t>7</w:t>
            </w:r>
          </w:p>
        </w:tc>
        <w:tc>
          <w:tcPr>
            <w:tcW w:w="3369" w:type="pct"/>
            <w:shd w:val="clear" w:color="auto" w:fill="auto"/>
            <w:vAlign w:val="center"/>
            <w:hideMark/>
          </w:tcPr>
          <w:p w14:paraId="32E612B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M750DN MAGENTA RENDIMIENTO 15000 PAGINAS HP CE273AC</w:t>
            </w:r>
          </w:p>
        </w:tc>
        <w:tc>
          <w:tcPr>
            <w:tcW w:w="480" w:type="pct"/>
            <w:shd w:val="clear" w:color="auto" w:fill="auto"/>
            <w:vAlign w:val="center"/>
            <w:hideMark/>
          </w:tcPr>
          <w:p w14:paraId="3F69D7F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923A2C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67FD2C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9CEBCAF" w14:textId="60C6DF15" w:rsidTr="00396F30">
        <w:trPr>
          <w:trHeight w:val="288"/>
        </w:trPr>
        <w:tc>
          <w:tcPr>
            <w:tcW w:w="195" w:type="pct"/>
            <w:shd w:val="clear" w:color="000000" w:fill="FFFFFF"/>
            <w:vAlign w:val="center"/>
            <w:hideMark/>
          </w:tcPr>
          <w:p w14:paraId="62043C8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lastRenderedPageBreak/>
              <w:t>2</w:t>
            </w:r>
            <w:r>
              <w:rPr>
                <w:rFonts w:ascii="Arial Narrow" w:hAnsi="Arial Narrow" w:cs="Calibri"/>
                <w:color w:val="000000"/>
                <w:sz w:val="16"/>
                <w:szCs w:val="16"/>
                <w:lang w:eastAsia="es-MX"/>
              </w:rPr>
              <w:t>8</w:t>
            </w:r>
          </w:p>
        </w:tc>
        <w:tc>
          <w:tcPr>
            <w:tcW w:w="3369" w:type="pct"/>
            <w:shd w:val="clear" w:color="000000" w:fill="FFFFFF"/>
            <w:vAlign w:val="center"/>
            <w:hideMark/>
          </w:tcPr>
          <w:p w14:paraId="5791D6B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ENTERPRISE M750DN HP CE977A / CE707-67912</w:t>
            </w:r>
          </w:p>
        </w:tc>
        <w:tc>
          <w:tcPr>
            <w:tcW w:w="480" w:type="pct"/>
            <w:shd w:val="clear" w:color="auto" w:fill="auto"/>
            <w:vAlign w:val="center"/>
            <w:hideMark/>
          </w:tcPr>
          <w:p w14:paraId="10E7DB2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BD67B6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86915F3"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D6559A1" w14:textId="027BE5A5" w:rsidTr="00396F30">
        <w:trPr>
          <w:trHeight w:val="288"/>
        </w:trPr>
        <w:tc>
          <w:tcPr>
            <w:tcW w:w="195" w:type="pct"/>
            <w:shd w:val="clear" w:color="000000" w:fill="FFFFFF"/>
            <w:vAlign w:val="center"/>
            <w:hideMark/>
          </w:tcPr>
          <w:p w14:paraId="7B295FC9"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29</w:t>
            </w:r>
          </w:p>
        </w:tc>
        <w:tc>
          <w:tcPr>
            <w:tcW w:w="3369" w:type="pct"/>
            <w:shd w:val="clear" w:color="000000" w:fill="FFFFFF"/>
            <w:vAlign w:val="center"/>
            <w:hideMark/>
          </w:tcPr>
          <w:p w14:paraId="7D4C968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CP1025NW NEGRO RENDIMIENTO 1200 PAGINAS HP CE310A</w:t>
            </w:r>
          </w:p>
        </w:tc>
        <w:tc>
          <w:tcPr>
            <w:tcW w:w="480" w:type="pct"/>
            <w:shd w:val="clear" w:color="auto" w:fill="auto"/>
            <w:vAlign w:val="center"/>
            <w:hideMark/>
          </w:tcPr>
          <w:p w14:paraId="7E37CAA0"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356E43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625A0A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16E41F0" w14:textId="4C917CAA" w:rsidTr="00396F30">
        <w:trPr>
          <w:trHeight w:val="288"/>
        </w:trPr>
        <w:tc>
          <w:tcPr>
            <w:tcW w:w="195" w:type="pct"/>
            <w:shd w:val="clear" w:color="000000" w:fill="FFFFFF"/>
            <w:vAlign w:val="center"/>
            <w:hideMark/>
          </w:tcPr>
          <w:p w14:paraId="742C58E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0</w:t>
            </w:r>
          </w:p>
        </w:tc>
        <w:tc>
          <w:tcPr>
            <w:tcW w:w="3369" w:type="pct"/>
            <w:shd w:val="clear" w:color="000000" w:fill="FFFFFF"/>
            <w:vAlign w:val="center"/>
            <w:hideMark/>
          </w:tcPr>
          <w:p w14:paraId="645C0AA2"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CP1025NW CYAN RENDIMIENTO 1000 PAGINAS HP CE311A</w:t>
            </w:r>
          </w:p>
        </w:tc>
        <w:tc>
          <w:tcPr>
            <w:tcW w:w="480" w:type="pct"/>
            <w:shd w:val="clear" w:color="auto" w:fill="auto"/>
            <w:vAlign w:val="center"/>
            <w:hideMark/>
          </w:tcPr>
          <w:p w14:paraId="3A10CBF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6F6F8D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4686D9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4B09757" w14:textId="3541CA12" w:rsidTr="00396F30">
        <w:trPr>
          <w:trHeight w:val="288"/>
        </w:trPr>
        <w:tc>
          <w:tcPr>
            <w:tcW w:w="195" w:type="pct"/>
            <w:shd w:val="clear" w:color="000000" w:fill="FFFFFF"/>
            <w:vAlign w:val="center"/>
            <w:hideMark/>
          </w:tcPr>
          <w:p w14:paraId="6DE4614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1</w:t>
            </w:r>
          </w:p>
        </w:tc>
        <w:tc>
          <w:tcPr>
            <w:tcW w:w="3369" w:type="pct"/>
            <w:shd w:val="clear" w:color="000000" w:fill="FFFFFF"/>
            <w:vAlign w:val="center"/>
            <w:hideMark/>
          </w:tcPr>
          <w:p w14:paraId="6D752A3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CP1025NW YELLOW RENDIMIENTO 1000 PAGINAS HP CE312A</w:t>
            </w:r>
          </w:p>
        </w:tc>
        <w:tc>
          <w:tcPr>
            <w:tcW w:w="480" w:type="pct"/>
            <w:shd w:val="clear" w:color="auto" w:fill="auto"/>
            <w:vAlign w:val="center"/>
            <w:hideMark/>
          </w:tcPr>
          <w:p w14:paraId="42E0C9F5"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B1E0B0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7F1EA8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C595F6C" w14:textId="56C03781" w:rsidTr="00396F30">
        <w:trPr>
          <w:trHeight w:val="288"/>
        </w:trPr>
        <w:tc>
          <w:tcPr>
            <w:tcW w:w="195" w:type="pct"/>
            <w:shd w:val="clear" w:color="000000" w:fill="FFFFFF"/>
            <w:vAlign w:val="center"/>
            <w:hideMark/>
          </w:tcPr>
          <w:p w14:paraId="45AACE8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2</w:t>
            </w:r>
          </w:p>
        </w:tc>
        <w:tc>
          <w:tcPr>
            <w:tcW w:w="3369" w:type="pct"/>
            <w:shd w:val="clear" w:color="000000" w:fill="FFFFFF"/>
            <w:vAlign w:val="center"/>
            <w:hideMark/>
          </w:tcPr>
          <w:p w14:paraId="44C2F14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CP1025NW MAGENTA RENDIMIENTO 1000 PAGINAS HP CE313A</w:t>
            </w:r>
          </w:p>
        </w:tc>
        <w:tc>
          <w:tcPr>
            <w:tcW w:w="480" w:type="pct"/>
            <w:shd w:val="clear" w:color="auto" w:fill="auto"/>
            <w:vAlign w:val="center"/>
            <w:hideMark/>
          </w:tcPr>
          <w:p w14:paraId="05AF2CE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242A66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71E3B9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6E4152C" w14:textId="4DE1B127" w:rsidTr="00396F30">
        <w:trPr>
          <w:trHeight w:val="288"/>
        </w:trPr>
        <w:tc>
          <w:tcPr>
            <w:tcW w:w="195" w:type="pct"/>
            <w:shd w:val="clear" w:color="000000" w:fill="FFFFFF"/>
            <w:vAlign w:val="center"/>
            <w:hideMark/>
          </w:tcPr>
          <w:p w14:paraId="7BAE881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3</w:t>
            </w:r>
          </w:p>
        </w:tc>
        <w:tc>
          <w:tcPr>
            <w:tcW w:w="3369" w:type="pct"/>
            <w:shd w:val="clear" w:color="000000" w:fill="FFFFFF"/>
            <w:vAlign w:val="center"/>
            <w:hideMark/>
          </w:tcPr>
          <w:p w14:paraId="71A82D6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TAMBOR DE IMAGENES PARA IMPRESORA LASERJET PRO CP1025NW HP CE314A</w:t>
            </w:r>
          </w:p>
        </w:tc>
        <w:tc>
          <w:tcPr>
            <w:tcW w:w="480" w:type="pct"/>
            <w:shd w:val="clear" w:color="auto" w:fill="auto"/>
            <w:vAlign w:val="center"/>
            <w:hideMark/>
          </w:tcPr>
          <w:p w14:paraId="5BE3A2A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C5D6D6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6560B1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5C3D551" w14:textId="0DF38C95" w:rsidTr="00396F30">
        <w:trPr>
          <w:trHeight w:val="288"/>
        </w:trPr>
        <w:tc>
          <w:tcPr>
            <w:tcW w:w="195" w:type="pct"/>
            <w:shd w:val="clear" w:color="000000" w:fill="FFFFFF"/>
            <w:vAlign w:val="center"/>
            <w:hideMark/>
          </w:tcPr>
          <w:p w14:paraId="370D026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4</w:t>
            </w:r>
          </w:p>
        </w:tc>
        <w:tc>
          <w:tcPr>
            <w:tcW w:w="3369" w:type="pct"/>
            <w:shd w:val="clear" w:color="auto" w:fill="auto"/>
            <w:vAlign w:val="center"/>
            <w:hideMark/>
          </w:tcPr>
          <w:p w14:paraId="092276A6" w14:textId="77777777" w:rsidR="00396F30" w:rsidRPr="00AD0006"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D4260 NEGRO RENDIMIENTO 200 PAGINAS HP CB335WL</w:t>
            </w:r>
          </w:p>
        </w:tc>
        <w:tc>
          <w:tcPr>
            <w:tcW w:w="480" w:type="pct"/>
            <w:shd w:val="clear" w:color="auto" w:fill="auto"/>
            <w:vAlign w:val="center"/>
            <w:hideMark/>
          </w:tcPr>
          <w:p w14:paraId="0A2E857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C03AC0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364D7D7"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4E8E78E" w14:textId="5EB93748" w:rsidTr="00396F30">
        <w:trPr>
          <w:trHeight w:val="288"/>
        </w:trPr>
        <w:tc>
          <w:tcPr>
            <w:tcW w:w="195" w:type="pct"/>
            <w:shd w:val="clear" w:color="000000" w:fill="FFFFFF"/>
            <w:vAlign w:val="center"/>
            <w:hideMark/>
          </w:tcPr>
          <w:p w14:paraId="34DB5427"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5</w:t>
            </w:r>
          </w:p>
        </w:tc>
        <w:tc>
          <w:tcPr>
            <w:tcW w:w="3369" w:type="pct"/>
            <w:shd w:val="clear" w:color="auto" w:fill="auto"/>
            <w:vAlign w:val="center"/>
            <w:hideMark/>
          </w:tcPr>
          <w:p w14:paraId="5D3819D5" w14:textId="77777777" w:rsidR="00396F30" w:rsidRPr="00AD0006"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D4260 TRICOLOR RENDIMIENTO 170 PAGINAS HP CB337WL</w:t>
            </w:r>
          </w:p>
        </w:tc>
        <w:tc>
          <w:tcPr>
            <w:tcW w:w="480" w:type="pct"/>
            <w:shd w:val="clear" w:color="auto" w:fill="auto"/>
            <w:vAlign w:val="center"/>
            <w:hideMark/>
          </w:tcPr>
          <w:p w14:paraId="4C43ED0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54A6418"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28ABFB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2C1B45D" w14:textId="1FEA95CC" w:rsidTr="00396F30">
        <w:trPr>
          <w:trHeight w:val="288"/>
        </w:trPr>
        <w:tc>
          <w:tcPr>
            <w:tcW w:w="195" w:type="pct"/>
            <w:shd w:val="clear" w:color="000000" w:fill="FFFFFF"/>
            <w:vAlign w:val="center"/>
            <w:hideMark/>
          </w:tcPr>
          <w:p w14:paraId="56080D6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6</w:t>
            </w:r>
          </w:p>
        </w:tc>
        <w:tc>
          <w:tcPr>
            <w:tcW w:w="3369" w:type="pct"/>
            <w:shd w:val="clear" w:color="auto" w:fill="auto"/>
            <w:vAlign w:val="center"/>
            <w:hideMark/>
          </w:tcPr>
          <w:p w14:paraId="0DF6E197" w14:textId="77777777" w:rsidR="00396F30" w:rsidRPr="00AD0006"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M651DN NEGRO RENDIMIENTO 20500 PAGINAS HP CF330XC</w:t>
            </w:r>
          </w:p>
        </w:tc>
        <w:tc>
          <w:tcPr>
            <w:tcW w:w="480" w:type="pct"/>
            <w:shd w:val="clear" w:color="auto" w:fill="auto"/>
            <w:vAlign w:val="center"/>
            <w:hideMark/>
          </w:tcPr>
          <w:p w14:paraId="5339280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CE2F48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581685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FBD7D37" w14:textId="508B8E31" w:rsidTr="00396F30">
        <w:trPr>
          <w:trHeight w:val="288"/>
        </w:trPr>
        <w:tc>
          <w:tcPr>
            <w:tcW w:w="195" w:type="pct"/>
            <w:shd w:val="clear" w:color="000000" w:fill="FFFFFF"/>
            <w:vAlign w:val="center"/>
            <w:hideMark/>
          </w:tcPr>
          <w:p w14:paraId="6C313E7B"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7</w:t>
            </w:r>
          </w:p>
        </w:tc>
        <w:tc>
          <w:tcPr>
            <w:tcW w:w="3369" w:type="pct"/>
            <w:shd w:val="clear" w:color="auto" w:fill="auto"/>
            <w:vAlign w:val="center"/>
            <w:hideMark/>
          </w:tcPr>
          <w:p w14:paraId="3836E7B3" w14:textId="77777777" w:rsidR="00396F30" w:rsidRPr="00AD0006"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M651DN CYAN RENDIMIENTO 15000 PAGINAS HP CF331AC</w:t>
            </w:r>
          </w:p>
        </w:tc>
        <w:tc>
          <w:tcPr>
            <w:tcW w:w="480" w:type="pct"/>
            <w:shd w:val="clear" w:color="auto" w:fill="auto"/>
            <w:vAlign w:val="center"/>
            <w:hideMark/>
          </w:tcPr>
          <w:p w14:paraId="2D6390F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619875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4DAD26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83A8A37" w14:textId="29C79DA1" w:rsidTr="00396F30">
        <w:trPr>
          <w:trHeight w:val="288"/>
        </w:trPr>
        <w:tc>
          <w:tcPr>
            <w:tcW w:w="195" w:type="pct"/>
            <w:shd w:val="clear" w:color="000000" w:fill="FFFFFF"/>
            <w:vAlign w:val="center"/>
            <w:hideMark/>
          </w:tcPr>
          <w:p w14:paraId="0379A23E"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3</w:t>
            </w:r>
            <w:r>
              <w:rPr>
                <w:rFonts w:ascii="Arial Narrow" w:hAnsi="Arial Narrow" w:cs="Calibri"/>
                <w:color w:val="000000"/>
                <w:sz w:val="16"/>
                <w:szCs w:val="16"/>
                <w:lang w:eastAsia="es-MX"/>
              </w:rPr>
              <w:t>8</w:t>
            </w:r>
          </w:p>
        </w:tc>
        <w:tc>
          <w:tcPr>
            <w:tcW w:w="3369" w:type="pct"/>
            <w:shd w:val="clear" w:color="auto" w:fill="auto"/>
            <w:vAlign w:val="center"/>
            <w:hideMark/>
          </w:tcPr>
          <w:p w14:paraId="6C51D04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M651DN YELLOW RENDIMIENTO 15000 PAGINAS HP CF332AC</w:t>
            </w:r>
          </w:p>
        </w:tc>
        <w:tc>
          <w:tcPr>
            <w:tcW w:w="480" w:type="pct"/>
            <w:shd w:val="clear" w:color="auto" w:fill="auto"/>
            <w:vAlign w:val="center"/>
            <w:hideMark/>
          </w:tcPr>
          <w:p w14:paraId="19B036FF"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530208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9F6F0E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898A7B4" w14:textId="41845F00" w:rsidTr="00396F30">
        <w:trPr>
          <w:trHeight w:val="288"/>
        </w:trPr>
        <w:tc>
          <w:tcPr>
            <w:tcW w:w="195" w:type="pct"/>
            <w:shd w:val="clear" w:color="000000" w:fill="FFFFFF"/>
            <w:vAlign w:val="center"/>
            <w:hideMark/>
          </w:tcPr>
          <w:p w14:paraId="18D50E97"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39</w:t>
            </w:r>
          </w:p>
        </w:tc>
        <w:tc>
          <w:tcPr>
            <w:tcW w:w="3369" w:type="pct"/>
            <w:shd w:val="clear" w:color="auto" w:fill="auto"/>
            <w:vAlign w:val="center"/>
            <w:hideMark/>
          </w:tcPr>
          <w:p w14:paraId="409D699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M651DN MAGENTA RENDIMIENTO 15000 PAGINAS HP CF333AC</w:t>
            </w:r>
          </w:p>
        </w:tc>
        <w:tc>
          <w:tcPr>
            <w:tcW w:w="480" w:type="pct"/>
            <w:shd w:val="clear" w:color="auto" w:fill="auto"/>
            <w:vAlign w:val="center"/>
            <w:hideMark/>
          </w:tcPr>
          <w:p w14:paraId="71E851D7"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EDE464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E3D6CB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E83B317" w14:textId="6580DA5C" w:rsidTr="00396F30">
        <w:trPr>
          <w:trHeight w:val="288"/>
        </w:trPr>
        <w:tc>
          <w:tcPr>
            <w:tcW w:w="195" w:type="pct"/>
            <w:shd w:val="clear" w:color="000000" w:fill="FFFFFF"/>
            <w:vAlign w:val="center"/>
            <w:hideMark/>
          </w:tcPr>
          <w:p w14:paraId="1366955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0</w:t>
            </w:r>
          </w:p>
        </w:tc>
        <w:tc>
          <w:tcPr>
            <w:tcW w:w="3369" w:type="pct"/>
            <w:shd w:val="clear" w:color="auto" w:fill="auto"/>
            <w:vAlign w:val="center"/>
            <w:hideMark/>
          </w:tcPr>
          <w:p w14:paraId="617AC75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5550DN NEGRO RENDIMIENTO 13000 PAGINAS HP C9730AC</w:t>
            </w:r>
          </w:p>
        </w:tc>
        <w:tc>
          <w:tcPr>
            <w:tcW w:w="480" w:type="pct"/>
            <w:shd w:val="clear" w:color="auto" w:fill="auto"/>
            <w:vAlign w:val="center"/>
            <w:hideMark/>
          </w:tcPr>
          <w:p w14:paraId="3E3E7E65"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68FC58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B45DD8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CBD89B7" w14:textId="624F6EC9" w:rsidTr="00396F30">
        <w:trPr>
          <w:trHeight w:val="288"/>
        </w:trPr>
        <w:tc>
          <w:tcPr>
            <w:tcW w:w="195" w:type="pct"/>
            <w:shd w:val="clear" w:color="000000" w:fill="FFFFFF"/>
            <w:vAlign w:val="center"/>
            <w:hideMark/>
          </w:tcPr>
          <w:p w14:paraId="1D7A87B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1</w:t>
            </w:r>
          </w:p>
        </w:tc>
        <w:tc>
          <w:tcPr>
            <w:tcW w:w="3369" w:type="pct"/>
            <w:shd w:val="clear" w:color="auto" w:fill="auto"/>
            <w:vAlign w:val="center"/>
            <w:hideMark/>
          </w:tcPr>
          <w:p w14:paraId="00B57C2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5550DN CYAN RENDIMIENTO 12000 PAGINAS HP C9731AC</w:t>
            </w:r>
          </w:p>
        </w:tc>
        <w:tc>
          <w:tcPr>
            <w:tcW w:w="480" w:type="pct"/>
            <w:shd w:val="clear" w:color="auto" w:fill="auto"/>
            <w:vAlign w:val="center"/>
            <w:hideMark/>
          </w:tcPr>
          <w:p w14:paraId="4D69BE7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8C82A4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C59F574"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0744A85" w14:textId="422A3437" w:rsidTr="00396F30">
        <w:trPr>
          <w:trHeight w:val="288"/>
        </w:trPr>
        <w:tc>
          <w:tcPr>
            <w:tcW w:w="195" w:type="pct"/>
            <w:shd w:val="clear" w:color="000000" w:fill="FFFFFF"/>
            <w:vAlign w:val="center"/>
            <w:hideMark/>
          </w:tcPr>
          <w:p w14:paraId="3E5921A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2</w:t>
            </w:r>
          </w:p>
        </w:tc>
        <w:tc>
          <w:tcPr>
            <w:tcW w:w="3369" w:type="pct"/>
            <w:shd w:val="clear" w:color="auto" w:fill="auto"/>
            <w:vAlign w:val="center"/>
            <w:hideMark/>
          </w:tcPr>
          <w:p w14:paraId="7C6CB3F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DESKJET 5550DN YELLOW RENDIMIENTO 12000 PAGINAS HP C9732AC</w:t>
            </w:r>
          </w:p>
        </w:tc>
        <w:tc>
          <w:tcPr>
            <w:tcW w:w="480" w:type="pct"/>
            <w:shd w:val="clear" w:color="auto" w:fill="auto"/>
            <w:vAlign w:val="center"/>
            <w:hideMark/>
          </w:tcPr>
          <w:p w14:paraId="71421D8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5F8B64F"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821E9F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B5CC494" w14:textId="781A57BD" w:rsidTr="00396F30">
        <w:trPr>
          <w:trHeight w:val="288"/>
        </w:trPr>
        <w:tc>
          <w:tcPr>
            <w:tcW w:w="195" w:type="pct"/>
            <w:shd w:val="clear" w:color="000000" w:fill="FFFFFF"/>
            <w:vAlign w:val="center"/>
            <w:hideMark/>
          </w:tcPr>
          <w:p w14:paraId="585B8EE1"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3</w:t>
            </w:r>
          </w:p>
        </w:tc>
        <w:tc>
          <w:tcPr>
            <w:tcW w:w="3369" w:type="pct"/>
            <w:shd w:val="clear" w:color="auto" w:fill="auto"/>
            <w:vAlign w:val="center"/>
            <w:hideMark/>
          </w:tcPr>
          <w:p w14:paraId="4B85414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DESKJET 5550DN MAGENTA RENDIMIENTO 12000 PAGINAS HP C9733AC</w:t>
            </w:r>
          </w:p>
        </w:tc>
        <w:tc>
          <w:tcPr>
            <w:tcW w:w="480" w:type="pct"/>
            <w:shd w:val="clear" w:color="auto" w:fill="auto"/>
            <w:vAlign w:val="center"/>
            <w:hideMark/>
          </w:tcPr>
          <w:p w14:paraId="52261E1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687EE2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5A4DCC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4AD9AAE" w14:textId="40B6A685" w:rsidTr="00396F30">
        <w:trPr>
          <w:trHeight w:val="288"/>
        </w:trPr>
        <w:tc>
          <w:tcPr>
            <w:tcW w:w="195" w:type="pct"/>
            <w:shd w:val="clear" w:color="000000" w:fill="FFFFFF"/>
            <w:vAlign w:val="center"/>
            <w:hideMark/>
          </w:tcPr>
          <w:p w14:paraId="50EE170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4</w:t>
            </w:r>
          </w:p>
        </w:tc>
        <w:tc>
          <w:tcPr>
            <w:tcW w:w="3369" w:type="pct"/>
            <w:shd w:val="clear" w:color="auto" w:fill="auto"/>
            <w:vAlign w:val="center"/>
            <w:hideMark/>
          </w:tcPr>
          <w:p w14:paraId="58F6BA1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NEGRO MATE HP C9403A</w:t>
            </w:r>
          </w:p>
        </w:tc>
        <w:tc>
          <w:tcPr>
            <w:tcW w:w="480" w:type="pct"/>
            <w:shd w:val="clear" w:color="auto" w:fill="auto"/>
            <w:vAlign w:val="center"/>
            <w:hideMark/>
          </w:tcPr>
          <w:p w14:paraId="0C4DEDEF"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52F904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A1F093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C7E43A6" w14:textId="53B08493" w:rsidTr="00396F30">
        <w:trPr>
          <w:trHeight w:val="288"/>
        </w:trPr>
        <w:tc>
          <w:tcPr>
            <w:tcW w:w="195" w:type="pct"/>
            <w:shd w:val="clear" w:color="000000" w:fill="FFFFFF"/>
            <w:vAlign w:val="center"/>
            <w:hideMark/>
          </w:tcPr>
          <w:p w14:paraId="3313C92C"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5</w:t>
            </w:r>
          </w:p>
        </w:tc>
        <w:tc>
          <w:tcPr>
            <w:tcW w:w="3369" w:type="pct"/>
            <w:shd w:val="clear" w:color="auto" w:fill="auto"/>
            <w:vAlign w:val="center"/>
            <w:hideMark/>
          </w:tcPr>
          <w:p w14:paraId="19196D2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NEGRO HP C9370A</w:t>
            </w:r>
          </w:p>
        </w:tc>
        <w:tc>
          <w:tcPr>
            <w:tcW w:w="480" w:type="pct"/>
            <w:shd w:val="clear" w:color="auto" w:fill="auto"/>
            <w:vAlign w:val="center"/>
            <w:hideMark/>
          </w:tcPr>
          <w:p w14:paraId="7F7D7F0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363EE3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5DAEB3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A053EED" w14:textId="2A7DB74E" w:rsidTr="00396F30">
        <w:trPr>
          <w:trHeight w:val="288"/>
        </w:trPr>
        <w:tc>
          <w:tcPr>
            <w:tcW w:w="195" w:type="pct"/>
            <w:shd w:val="clear" w:color="000000" w:fill="FFFFFF"/>
            <w:vAlign w:val="center"/>
            <w:hideMark/>
          </w:tcPr>
          <w:p w14:paraId="62F5FB9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4</w:t>
            </w:r>
            <w:r>
              <w:rPr>
                <w:rFonts w:ascii="Arial Narrow" w:hAnsi="Arial Narrow" w:cs="Calibri"/>
                <w:color w:val="000000"/>
                <w:sz w:val="16"/>
                <w:szCs w:val="16"/>
                <w:lang w:eastAsia="es-MX"/>
              </w:rPr>
              <w:t>6</w:t>
            </w:r>
          </w:p>
        </w:tc>
        <w:tc>
          <w:tcPr>
            <w:tcW w:w="3369" w:type="pct"/>
            <w:shd w:val="clear" w:color="auto" w:fill="auto"/>
            <w:vAlign w:val="center"/>
            <w:hideMark/>
          </w:tcPr>
          <w:p w14:paraId="11C0AF5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CYAN HP C9371A</w:t>
            </w:r>
          </w:p>
        </w:tc>
        <w:tc>
          <w:tcPr>
            <w:tcW w:w="480" w:type="pct"/>
            <w:shd w:val="clear" w:color="auto" w:fill="auto"/>
            <w:vAlign w:val="center"/>
            <w:hideMark/>
          </w:tcPr>
          <w:p w14:paraId="2814336A"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E088F3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3EDF28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5477696" w14:textId="4A7DA139" w:rsidTr="00396F30">
        <w:trPr>
          <w:trHeight w:val="288"/>
        </w:trPr>
        <w:tc>
          <w:tcPr>
            <w:tcW w:w="195" w:type="pct"/>
            <w:shd w:val="clear" w:color="000000" w:fill="FFFFFF"/>
            <w:vAlign w:val="center"/>
            <w:hideMark/>
          </w:tcPr>
          <w:p w14:paraId="264BE6A3"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47</w:t>
            </w:r>
          </w:p>
        </w:tc>
        <w:tc>
          <w:tcPr>
            <w:tcW w:w="3369" w:type="pct"/>
            <w:shd w:val="clear" w:color="auto" w:fill="auto"/>
            <w:vAlign w:val="center"/>
            <w:hideMark/>
          </w:tcPr>
          <w:p w14:paraId="48DBBB34"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YELLOW HP C9373A</w:t>
            </w:r>
          </w:p>
        </w:tc>
        <w:tc>
          <w:tcPr>
            <w:tcW w:w="480" w:type="pct"/>
            <w:shd w:val="clear" w:color="auto" w:fill="auto"/>
            <w:vAlign w:val="center"/>
            <w:hideMark/>
          </w:tcPr>
          <w:p w14:paraId="30A99860"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4D93E4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09ED76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DFBAB37" w14:textId="78BB7AFD" w:rsidTr="00396F30">
        <w:trPr>
          <w:trHeight w:val="288"/>
        </w:trPr>
        <w:tc>
          <w:tcPr>
            <w:tcW w:w="195" w:type="pct"/>
            <w:shd w:val="clear" w:color="000000" w:fill="FFFFFF"/>
            <w:vAlign w:val="center"/>
            <w:hideMark/>
          </w:tcPr>
          <w:p w14:paraId="519D3EEB"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48</w:t>
            </w:r>
          </w:p>
        </w:tc>
        <w:tc>
          <w:tcPr>
            <w:tcW w:w="3369" w:type="pct"/>
            <w:shd w:val="clear" w:color="auto" w:fill="auto"/>
            <w:vAlign w:val="center"/>
            <w:hideMark/>
          </w:tcPr>
          <w:p w14:paraId="1883A2E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MAGENTA HP C9372A</w:t>
            </w:r>
          </w:p>
        </w:tc>
        <w:tc>
          <w:tcPr>
            <w:tcW w:w="480" w:type="pct"/>
            <w:shd w:val="clear" w:color="auto" w:fill="auto"/>
            <w:vAlign w:val="center"/>
            <w:hideMark/>
          </w:tcPr>
          <w:p w14:paraId="0D0D301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5A39CC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B6A288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33BC49E" w14:textId="42A2B81C" w:rsidTr="00396F30">
        <w:trPr>
          <w:trHeight w:val="288"/>
        </w:trPr>
        <w:tc>
          <w:tcPr>
            <w:tcW w:w="195" w:type="pct"/>
            <w:shd w:val="clear" w:color="000000" w:fill="FFFFFF"/>
            <w:vAlign w:val="center"/>
            <w:hideMark/>
          </w:tcPr>
          <w:p w14:paraId="4AE43F49"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49</w:t>
            </w:r>
          </w:p>
        </w:tc>
        <w:tc>
          <w:tcPr>
            <w:tcW w:w="3369" w:type="pct"/>
            <w:shd w:val="clear" w:color="auto" w:fill="auto"/>
            <w:vAlign w:val="center"/>
            <w:hideMark/>
          </w:tcPr>
          <w:p w14:paraId="315CB95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DESIGNJET T1100 GRIS HP C9374A</w:t>
            </w:r>
          </w:p>
        </w:tc>
        <w:tc>
          <w:tcPr>
            <w:tcW w:w="480" w:type="pct"/>
            <w:shd w:val="clear" w:color="auto" w:fill="auto"/>
            <w:vAlign w:val="center"/>
            <w:hideMark/>
          </w:tcPr>
          <w:p w14:paraId="4D3F5F67"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669833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77DF2E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881AED1" w14:textId="35DD1F07" w:rsidTr="00396F30">
        <w:trPr>
          <w:trHeight w:val="288"/>
        </w:trPr>
        <w:tc>
          <w:tcPr>
            <w:tcW w:w="195" w:type="pct"/>
            <w:shd w:val="clear" w:color="000000" w:fill="FFFFFF"/>
            <w:vAlign w:val="center"/>
            <w:hideMark/>
          </w:tcPr>
          <w:p w14:paraId="76F29ED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0</w:t>
            </w:r>
          </w:p>
        </w:tc>
        <w:tc>
          <w:tcPr>
            <w:tcW w:w="3369" w:type="pct"/>
            <w:shd w:val="clear" w:color="auto" w:fill="auto"/>
            <w:vAlign w:val="center"/>
            <w:hideMark/>
          </w:tcPr>
          <w:p w14:paraId="54C475D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CABEZAL PARA IMPRESORA DESIGNJET T1100 GRIS-NEGRO FOTOGRAFICO HP C9380A</w:t>
            </w:r>
          </w:p>
        </w:tc>
        <w:tc>
          <w:tcPr>
            <w:tcW w:w="480" w:type="pct"/>
            <w:shd w:val="clear" w:color="auto" w:fill="auto"/>
            <w:vAlign w:val="center"/>
            <w:hideMark/>
          </w:tcPr>
          <w:p w14:paraId="0FE9D44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CA9C81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EFC1A8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F529D77" w14:textId="28933FE2" w:rsidTr="00396F30">
        <w:trPr>
          <w:trHeight w:val="288"/>
        </w:trPr>
        <w:tc>
          <w:tcPr>
            <w:tcW w:w="195" w:type="pct"/>
            <w:shd w:val="clear" w:color="000000" w:fill="FFFFFF"/>
            <w:vAlign w:val="center"/>
            <w:hideMark/>
          </w:tcPr>
          <w:p w14:paraId="421C478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1</w:t>
            </w:r>
          </w:p>
        </w:tc>
        <w:tc>
          <w:tcPr>
            <w:tcW w:w="3369" w:type="pct"/>
            <w:shd w:val="clear" w:color="auto" w:fill="auto"/>
            <w:vAlign w:val="center"/>
            <w:hideMark/>
          </w:tcPr>
          <w:p w14:paraId="51F15B2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CABEZAL PARA IMPRESORA DESIGNJET T1100 MAGENTA-CYAN HP C9383A</w:t>
            </w:r>
          </w:p>
        </w:tc>
        <w:tc>
          <w:tcPr>
            <w:tcW w:w="480" w:type="pct"/>
            <w:shd w:val="clear" w:color="auto" w:fill="auto"/>
            <w:vAlign w:val="center"/>
            <w:hideMark/>
          </w:tcPr>
          <w:p w14:paraId="33423E0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3C6C0D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4067E7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F014366" w14:textId="782E925D" w:rsidTr="00396F30">
        <w:trPr>
          <w:trHeight w:val="288"/>
        </w:trPr>
        <w:tc>
          <w:tcPr>
            <w:tcW w:w="195" w:type="pct"/>
            <w:shd w:val="clear" w:color="000000" w:fill="FFFFFF"/>
            <w:vAlign w:val="center"/>
            <w:hideMark/>
          </w:tcPr>
          <w:p w14:paraId="6F6F889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2</w:t>
            </w:r>
          </w:p>
        </w:tc>
        <w:tc>
          <w:tcPr>
            <w:tcW w:w="3369" w:type="pct"/>
            <w:shd w:val="clear" w:color="auto" w:fill="auto"/>
            <w:vAlign w:val="center"/>
            <w:hideMark/>
          </w:tcPr>
          <w:p w14:paraId="24D6EE3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CABEZAL PARA IMPRESORA DESIGNJET T1100 NEGRO MATE-AMARILLO HP C9384A</w:t>
            </w:r>
          </w:p>
        </w:tc>
        <w:tc>
          <w:tcPr>
            <w:tcW w:w="480" w:type="pct"/>
            <w:shd w:val="clear" w:color="auto" w:fill="auto"/>
            <w:vAlign w:val="center"/>
            <w:hideMark/>
          </w:tcPr>
          <w:p w14:paraId="647D1E5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803F5A4"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DB1F2A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E1593B5" w14:textId="1EB67D55" w:rsidTr="00396F30">
        <w:trPr>
          <w:trHeight w:val="288"/>
        </w:trPr>
        <w:tc>
          <w:tcPr>
            <w:tcW w:w="195" w:type="pct"/>
            <w:shd w:val="clear" w:color="000000" w:fill="FFFFFF"/>
            <w:vAlign w:val="center"/>
            <w:hideMark/>
          </w:tcPr>
          <w:p w14:paraId="5E83737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3</w:t>
            </w:r>
          </w:p>
        </w:tc>
        <w:tc>
          <w:tcPr>
            <w:tcW w:w="3369" w:type="pct"/>
            <w:shd w:val="clear" w:color="auto" w:fill="auto"/>
            <w:vAlign w:val="center"/>
            <w:hideMark/>
          </w:tcPr>
          <w:p w14:paraId="73F0E2F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M551DN NEGRO RENDIMIENTO MINIMO 11000 PAGINAS HP CE400YC</w:t>
            </w:r>
          </w:p>
        </w:tc>
        <w:tc>
          <w:tcPr>
            <w:tcW w:w="480" w:type="pct"/>
            <w:shd w:val="clear" w:color="auto" w:fill="auto"/>
            <w:vAlign w:val="center"/>
            <w:hideMark/>
          </w:tcPr>
          <w:p w14:paraId="7B40C01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DBC4D08"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9F2F41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DC65245" w14:textId="588B7B8F" w:rsidTr="00396F30">
        <w:trPr>
          <w:trHeight w:val="288"/>
        </w:trPr>
        <w:tc>
          <w:tcPr>
            <w:tcW w:w="195" w:type="pct"/>
            <w:shd w:val="clear" w:color="000000" w:fill="FFFFFF"/>
            <w:vAlign w:val="center"/>
            <w:hideMark/>
          </w:tcPr>
          <w:p w14:paraId="1CD07BDF"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4</w:t>
            </w:r>
          </w:p>
        </w:tc>
        <w:tc>
          <w:tcPr>
            <w:tcW w:w="3369" w:type="pct"/>
            <w:shd w:val="clear" w:color="auto" w:fill="auto"/>
            <w:vAlign w:val="center"/>
            <w:hideMark/>
          </w:tcPr>
          <w:p w14:paraId="052CC9E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M551DN CYAN RENDIMIENTO MINIMO 6000 PAGINAS HP CE401YC</w:t>
            </w:r>
          </w:p>
        </w:tc>
        <w:tc>
          <w:tcPr>
            <w:tcW w:w="480" w:type="pct"/>
            <w:shd w:val="clear" w:color="auto" w:fill="auto"/>
            <w:vAlign w:val="center"/>
            <w:hideMark/>
          </w:tcPr>
          <w:p w14:paraId="224A0C4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AFE859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A100F49"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E35A20A" w14:textId="55276AC4" w:rsidTr="00396F30">
        <w:trPr>
          <w:trHeight w:val="288"/>
        </w:trPr>
        <w:tc>
          <w:tcPr>
            <w:tcW w:w="195" w:type="pct"/>
            <w:shd w:val="clear" w:color="000000" w:fill="FFFFFF"/>
            <w:vAlign w:val="center"/>
            <w:hideMark/>
          </w:tcPr>
          <w:p w14:paraId="0C4EDD5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5</w:t>
            </w:r>
          </w:p>
        </w:tc>
        <w:tc>
          <w:tcPr>
            <w:tcW w:w="3369" w:type="pct"/>
            <w:shd w:val="clear" w:color="auto" w:fill="auto"/>
            <w:vAlign w:val="center"/>
            <w:hideMark/>
          </w:tcPr>
          <w:p w14:paraId="488CFB0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M551DN YELLOW RENDIMIENTO MINIMO 6000 PAGINAS HP CE402YC</w:t>
            </w:r>
          </w:p>
        </w:tc>
        <w:tc>
          <w:tcPr>
            <w:tcW w:w="480" w:type="pct"/>
            <w:shd w:val="clear" w:color="auto" w:fill="auto"/>
            <w:vAlign w:val="center"/>
            <w:hideMark/>
          </w:tcPr>
          <w:p w14:paraId="63877237"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C5778F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437B5C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6A889F7" w14:textId="48462FB8" w:rsidTr="00396F30">
        <w:trPr>
          <w:trHeight w:val="288"/>
        </w:trPr>
        <w:tc>
          <w:tcPr>
            <w:tcW w:w="195" w:type="pct"/>
            <w:shd w:val="clear" w:color="000000" w:fill="FFFFFF"/>
            <w:vAlign w:val="center"/>
            <w:hideMark/>
          </w:tcPr>
          <w:p w14:paraId="4A962F5A"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5</w:t>
            </w:r>
            <w:r>
              <w:rPr>
                <w:rFonts w:ascii="Arial Narrow" w:hAnsi="Arial Narrow" w:cs="Calibri"/>
                <w:color w:val="000000"/>
                <w:sz w:val="16"/>
                <w:szCs w:val="16"/>
                <w:lang w:eastAsia="es-MX"/>
              </w:rPr>
              <w:t>6</w:t>
            </w:r>
          </w:p>
        </w:tc>
        <w:tc>
          <w:tcPr>
            <w:tcW w:w="3369" w:type="pct"/>
            <w:shd w:val="clear" w:color="auto" w:fill="auto"/>
            <w:vAlign w:val="center"/>
            <w:hideMark/>
          </w:tcPr>
          <w:p w14:paraId="7EA361B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M551DN MAGENTA RENDIMIENTO MINIMO 6000 PAGINAS HP CE403YC</w:t>
            </w:r>
          </w:p>
        </w:tc>
        <w:tc>
          <w:tcPr>
            <w:tcW w:w="480" w:type="pct"/>
            <w:shd w:val="clear" w:color="auto" w:fill="auto"/>
            <w:vAlign w:val="center"/>
            <w:hideMark/>
          </w:tcPr>
          <w:p w14:paraId="5CE98BE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F5F0E13"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7A1932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C88454C" w14:textId="1C978CA0" w:rsidTr="00396F30">
        <w:trPr>
          <w:trHeight w:val="288"/>
        </w:trPr>
        <w:tc>
          <w:tcPr>
            <w:tcW w:w="195" w:type="pct"/>
            <w:shd w:val="clear" w:color="000000" w:fill="FFFFFF"/>
            <w:vAlign w:val="center"/>
            <w:hideMark/>
          </w:tcPr>
          <w:p w14:paraId="0AC17DEF"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57</w:t>
            </w:r>
          </w:p>
        </w:tc>
        <w:tc>
          <w:tcPr>
            <w:tcW w:w="3369" w:type="pct"/>
            <w:shd w:val="clear" w:color="auto" w:fill="auto"/>
            <w:vAlign w:val="center"/>
            <w:hideMark/>
          </w:tcPr>
          <w:p w14:paraId="3C08EBF4"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M501DN NEGRO RENDIMIENTO 18000 PAGINAS HP CF287XC</w:t>
            </w:r>
          </w:p>
        </w:tc>
        <w:tc>
          <w:tcPr>
            <w:tcW w:w="480" w:type="pct"/>
            <w:shd w:val="clear" w:color="auto" w:fill="auto"/>
            <w:vAlign w:val="center"/>
            <w:hideMark/>
          </w:tcPr>
          <w:p w14:paraId="3D50B6F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C231A7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CFA8BD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70F21DB" w14:textId="32D3E6BD" w:rsidTr="00396F30">
        <w:trPr>
          <w:trHeight w:val="288"/>
        </w:trPr>
        <w:tc>
          <w:tcPr>
            <w:tcW w:w="195" w:type="pct"/>
            <w:shd w:val="clear" w:color="000000" w:fill="FFFFFF"/>
            <w:vAlign w:val="center"/>
            <w:hideMark/>
          </w:tcPr>
          <w:p w14:paraId="72D76274"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58</w:t>
            </w:r>
          </w:p>
        </w:tc>
        <w:tc>
          <w:tcPr>
            <w:tcW w:w="3369" w:type="pct"/>
            <w:shd w:val="clear" w:color="auto" w:fill="auto"/>
            <w:vAlign w:val="center"/>
            <w:hideMark/>
          </w:tcPr>
          <w:p w14:paraId="4BE8E0E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PRO M501DN HP RM2-2585</w:t>
            </w:r>
          </w:p>
        </w:tc>
        <w:tc>
          <w:tcPr>
            <w:tcW w:w="480" w:type="pct"/>
            <w:shd w:val="clear" w:color="auto" w:fill="auto"/>
            <w:vAlign w:val="center"/>
            <w:hideMark/>
          </w:tcPr>
          <w:p w14:paraId="40097D0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96CE9E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647B183"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D0EB736" w14:textId="0771A1B2" w:rsidTr="00396F30">
        <w:trPr>
          <w:trHeight w:val="288"/>
        </w:trPr>
        <w:tc>
          <w:tcPr>
            <w:tcW w:w="195" w:type="pct"/>
            <w:shd w:val="clear" w:color="000000" w:fill="FFFFFF"/>
            <w:vAlign w:val="center"/>
            <w:hideMark/>
          </w:tcPr>
          <w:p w14:paraId="2A92A900"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59</w:t>
            </w:r>
          </w:p>
        </w:tc>
        <w:tc>
          <w:tcPr>
            <w:tcW w:w="3369" w:type="pct"/>
            <w:shd w:val="clear" w:color="auto" w:fill="auto"/>
            <w:vAlign w:val="center"/>
            <w:hideMark/>
          </w:tcPr>
          <w:p w14:paraId="576A21B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M521DN NEGRO RENDIMIENTO 12500 PAGINAS HP CE255XC</w:t>
            </w:r>
          </w:p>
        </w:tc>
        <w:tc>
          <w:tcPr>
            <w:tcW w:w="480" w:type="pct"/>
            <w:shd w:val="clear" w:color="auto" w:fill="auto"/>
            <w:vAlign w:val="center"/>
            <w:hideMark/>
          </w:tcPr>
          <w:p w14:paraId="1D9B621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6E8624B"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D54D87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9B3490C" w14:textId="2B0247C5" w:rsidTr="00396F30">
        <w:trPr>
          <w:trHeight w:val="288"/>
        </w:trPr>
        <w:tc>
          <w:tcPr>
            <w:tcW w:w="195" w:type="pct"/>
            <w:shd w:val="clear" w:color="000000" w:fill="FFFFFF"/>
            <w:vAlign w:val="center"/>
            <w:hideMark/>
          </w:tcPr>
          <w:p w14:paraId="68978EEC"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r>
              <w:rPr>
                <w:rFonts w:ascii="Arial Narrow" w:hAnsi="Arial Narrow" w:cs="Calibri"/>
                <w:color w:val="000000"/>
                <w:sz w:val="16"/>
                <w:szCs w:val="16"/>
                <w:lang w:eastAsia="es-MX"/>
              </w:rPr>
              <w:t>0</w:t>
            </w:r>
          </w:p>
        </w:tc>
        <w:tc>
          <w:tcPr>
            <w:tcW w:w="3369" w:type="pct"/>
            <w:shd w:val="clear" w:color="auto" w:fill="auto"/>
            <w:vAlign w:val="center"/>
            <w:hideMark/>
          </w:tcPr>
          <w:p w14:paraId="1952DAC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PRO M521DN HP RM1-8508-010CN</w:t>
            </w:r>
          </w:p>
        </w:tc>
        <w:tc>
          <w:tcPr>
            <w:tcW w:w="480" w:type="pct"/>
            <w:shd w:val="clear" w:color="auto" w:fill="auto"/>
            <w:vAlign w:val="center"/>
            <w:hideMark/>
          </w:tcPr>
          <w:p w14:paraId="1A9F3B5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481A2B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1881CE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B93A6EF" w14:textId="2DCA40BC" w:rsidTr="00396F30">
        <w:trPr>
          <w:trHeight w:val="288"/>
        </w:trPr>
        <w:tc>
          <w:tcPr>
            <w:tcW w:w="195" w:type="pct"/>
            <w:shd w:val="clear" w:color="000000" w:fill="FFFFFF"/>
            <w:vAlign w:val="center"/>
            <w:hideMark/>
          </w:tcPr>
          <w:p w14:paraId="1E063B2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r>
              <w:rPr>
                <w:rFonts w:ascii="Arial Narrow" w:hAnsi="Arial Narrow" w:cs="Calibri"/>
                <w:color w:val="000000"/>
                <w:sz w:val="16"/>
                <w:szCs w:val="16"/>
                <w:lang w:eastAsia="es-MX"/>
              </w:rPr>
              <w:t>1</w:t>
            </w:r>
          </w:p>
        </w:tc>
        <w:tc>
          <w:tcPr>
            <w:tcW w:w="3369" w:type="pct"/>
            <w:shd w:val="clear" w:color="auto" w:fill="auto"/>
            <w:vAlign w:val="center"/>
            <w:hideMark/>
          </w:tcPr>
          <w:p w14:paraId="701859A6"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FUSOR PARA IMPRESORA LASERJET P3015DN HP RM2-2902-000CN</w:t>
            </w:r>
          </w:p>
        </w:tc>
        <w:tc>
          <w:tcPr>
            <w:tcW w:w="480" w:type="pct"/>
            <w:shd w:val="clear" w:color="auto" w:fill="auto"/>
            <w:vAlign w:val="center"/>
            <w:hideMark/>
          </w:tcPr>
          <w:p w14:paraId="713439A0"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D168F8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3222C36"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F25BF0A" w14:textId="1106EB23" w:rsidTr="00396F30">
        <w:trPr>
          <w:trHeight w:val="288"/>
        </w:trPr>
        <w:tc>
          <w:tcPr>
            <w:tcW w:w="195" w:type="pct"/>
            <w:shd w:val="clear" w:color="000000" w:fill="FFFFFF"/>
            <w:vAlign w:val="center"/>
            <w:hideMark/>
          </w:tcPr>
          <w:p w14:paraId="6A7809BF"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r>
              <w:rPr>
                <w:rFonts w:ascii="Arial Narrow" w:hAnsi="Arial Narrow" w:cs="Calibri"/>
                <w:color w:val="000000"/>
                <w:sz w:val="16"/>
                <w:szCs w:val="16"/>
                <w:lang w:eastAsia="es-MX"/>
              </w:rPr>
              <w:t>2</w:t>
            </w:r>
          </w:p>
        </w:tc>
        <w:tc>
          <w:tcPr>
            <w:tcW w:w="3369" w:type="pct"/>
            <w:shd w:val="clear" w:color="auto" w:fill="auto"/>
            <w:vAlign w:val="center"/>
            <w:hideMark/>
          </w:tcPr>
          <w:p w14:paraId="1A1AC60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M283FDW NEGRO RENDIMIENTO 3150 PAGINAS HP W2110X</w:t>
            </w:r>
          </w:p>
        </w:tc>
        <w:tc>
          <w:tcPr>
            <w:tcW w:w="480" w:type="pct"/>
            <w:shd w:val="clear" w:color="auto" w:fill="auto"/>
            <w:vAlign w:val="center"/>
            <w:hideMark/>
          </w:tcPr>
          <w:p w14:paraId="102B7B4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7A3E07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177572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F8ECBF8" w14:textId="6A588C20" w:rsidTr="00396F30">
        <w:trPr>
          <w:trHeight w:val="288"/>
        </w:trPr>
        <w:tc>
          <w:tcPr>
            <w:tcW w:w="195" w:type="pct"/>
            <w:shd w:val="clear" w:color="000000" w:fill="FFFFFF"/>
            <w:vAlign w:val="center"/>
            <w:hideMark/>
          </w:tcPr>
          <w:p w14:paraId="161ED7D3"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r>
              <w:rPr>
                <w:rFonts w:ascii="Arial Narrow" w:hAnsi="Arial Narrow" w:cs="Calibri"/>
                <w:color w:val="000000"/>
                <w:sz w:val="16"/>
                <w:szCs w:val="16"/>
                <w:lang w:eastAsia="es-MX"/>
              </w:rPr>
              <w:t>3</w:t>
            </w:r>
          </w:p>
        </w:tc>
        <w:tc>
          <w:tcPr>
            <w:tcW w:w="3369" w:type="pct"/>
            <w:shd w:val="clear" w:color="auto" w:fill="auto"/>
            <w:vAlign w:val="center"/>
            <w:hideMark/>
          </w:tcPr>
          <w:p w14:paraId="384A706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M283FDW CYAN RENDIMIENTO 2450 PAGINAS HP W2111X</w:t>
            </w:r>
          </w:p>
        </w:tc>
        <w:tc>
          <w:tcPr>
            <w:tcW w:w="480" w:type="pct"/>
            <w:shd w:val="clear" w:color="auto" w:fill="auto"/>
            <w:vAlign w:val="center"/>
            <w:hideMark/>
          </w:tcPr>
          <w:p w14:paraId="1AC7D6F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71084A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2049099"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978876A" w14:textId="642C29C7" w:rsidTr="00396F30">
        <w:trPr>
          <w:trHeight w:val="288"/>
        </w:trPr>
        <w:tc>
          <w:tcPr>
            <w:tcW w:w="195" w:type="pct"/>
            <w:shd w:val="clear" w:color="000000" w:fill="FFFFFF"/>
            <w:vAlign w:val="center"/>
            <w:hideMark/>
          </w:tcPr>
          <w:p w14:paraId="2433EE2B"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6</w:t>
            </w:r>
            <w:r>
              <w:rPr>
                <w:rFonts w:ascii="Arial Narrow" w:hAnsi="Arial Narrow" w:cs="Calibri"/>
                <w:color w:val="000000"/>
                <w:sz w:val="16"/>
                <w:szCs w:val="16"/>
                <w:lang w:eastAsia="es-MX"/>
              </w:rPr>
              <w:t>4</w:t>
            </w:r>
          </w:p>
        </w:tc>
        <w:tc>
          <w:tcPr>
            <w:tcW w:w="3369" w:type="pct"/>
            <w:shd w:val="clear" w:color="000000" w:fill="FFFFFF"/>
            <w:vAlign w:val="center"/>
            <w:hideMark/>
          </w:tcPr>
          <w:p w14:paraId="7744B1D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M283FDW YELLOW RENDIMIENTO 2450 PAGINAS HP W2112X</w:t>
            </w:r>
          </w:p>
        </w:tc>
        <w:tc>
          <w:tcPr>
            <w:tcW w:w="480" w:type="pct"/>
            <w:shd w:val="clear" w:color="auto" w:fill="auto"/>
            <w:vAlign w:val="center"/>
            <w:hideMark/>
          </w:tcPr>
          <w:p w14:paraId="2168B87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029B56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D4B9C3A"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56D5B61" w14:textId="28B503E3" w:rsidTr="00396F30">
        <w:trPr>
          <w:trHeight w:val="288"/>
        </w:trPr>
        <w:tc>
          <w:tcPr>
            <w:tcW w:w="195" w:type="pct"/>
            <w:shd w:val="clear" w:color="000000" w:fill="FFFFFF"/>
            <w:vAlign w:val="center"/>
            <w:hideMark/>
          </w:tcPr>
          <w:p w14:paraId="2FEFC87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lastRenderedPageBreak/>
              <w:t>6</w:t>
            </w:r>
            <w:r>
              <w:rPr>
                <w:rFonts w:ascii="Arial Narrow" w:hAnsi="Arial Narrow" w:cs="Calibri"/>
                <w:color w:val="000000"/>
                <w:sz w:val="16"/>
                <w:szCs w:val="16"/>
                <w:lang w:eastAsia="es-MX"/>
              </w:rPr>
              <w:t>5</w:t>
            </w:r>
          </w:p>
        </w:tc>
        <w:tc>
          <w:tcPr>
            <w:tcW w:w="3369" w:type="pct"/>
            <w:shd w:val="clear" w:color="000000" w:fill="FFFFFF"/>
            <w:vAlign w:val="center"/>
            <w:hideMark/>
          </w:tcPr>
          <w:p w14:paraId="1CEA911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M283FDW MAGENTA RENDIMIENTO 2450 PAGINAS HP W2113X</w:t>
            </w:r>
          </w:p>
        </w:tc>
        <w:tc>
          <w:tcPr>
            <w:tcW w:w="480" w:type="pct"/>
            <w:shd w:val="clear" w:color="auto" w:fill="auto"/>
            <w:vAlign w:val="center"/>
            <w:hideMark/>
          </w:tcPr>
          <w:p w14:paraId="6DCBFB1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E9EFB0B"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362D263"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DD770C2" w14:textId="412DFF46" w:rsidTr="00396F30">
        <w:trPr>
          <w:trHeight w:val="288"/>
        </w:trPr>
        <w:tc>
          <w:tcPr>
            <w:tcW w:w="195" w:type="pct"/>
            <w:shd w:val="clear" w:color="000000" w:fill="FFFFFF"/>
            <w:vAlign w:val="center"/>
            <w:hideMark/>
          </w:tcPr>
          <w:p w14:paraId="0F577BF9"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66</w:t>
            </w:r>
          </w:p>
        </w:tc>
        <w:tc>
          <w:tcPr>
            <w:tcW w:w="3369" w:type="pct"/>
            <w:shd w:val="clear" w:color="auto" w:fill="auto"/>
            <w:vAlign w:val="center"/>
            <w:hideMark/>
          </w:tcPr>
          <w:p w14:paraId="2A3BA9D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M451DN NEGRO RENDIMIENTO 4000 PAGINAS HP CE410XC</w:t>
            </w:r>
          </w:p>
        </w:tc>
        <w:tc>
          <w:tcPr>
            <w:tcW w:w="480" w:type="pct"/>
            <w:shd w:val="clear" w:color="auto" w:fill="auto"/>
            <w:vAlign w:val="center"/>
            <w:hideMark/>
          </w:tcPr>
          <w:p w14:paraId="4DF07C25"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48A03A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CA6FC1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A6B9EA4" w14:textId="4D20F7A2" w:rsidTr="00396F30">
        <w:trPr>
          <w:trHeight w:val="288"/>
        </w:trPr>
        <w:tc>
          <w:tcPr>
            <w:tcW w:w="195" w:type="pct"/>
            <w:shd w:val="clear" w:color="000000" w:fill="FFFFFF"/>
            <w:vAlign w:val="center"/>
            <w:hideMark/>
          </w:tcPr>
          <w:p w14:paraId="6D0D89BB"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67</w:t>
            </w:r>
          </w:p>
        </w:tc>
        <w:tc>
          <w:tcPr>
            <w:tcW w:w="3369" w:type="pct"/>
            <w:shd w:val="clear" w:color="auto" w:fill="auto"/>
            <w:vAlign w:val="center"/>
            <w:hideMark/>
          </w:tcPr>
          <w:p w14:paraId="3B69C12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M451DN CYAN RENDIMIENTO 2600 PAGINAS HP CE411AC</w:t>
            </w:r>
          </w:p>
        </w:tc>
        <w:tc>
          <w:tcPr>
            <w:tcW w:w="480" w:type="pct"/>
            <w:shd w:val="clear" w:color="auto" w:fill="auto"/>
            <w:vAlign w:val="center"/>
            <w:hideMark/>
          </w:tcPr>
          <w:p w14:paraId="632480B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8F215E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4C8EB6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A67FFEE" w14:textId="2AFC8BD1" w:rsidTr="00396F30">
        <w:trPr>
          <w:trHeight w:val="288"/>
        </w:trPr>
        <w:tc>
          <w:tcPr>
            <w:tcW w:w="195" w:type="pct"/>
            <w:shd w:val="clear" w:color="000000" w:fill="FFFFFF"/>
            <w:vAlign w:val="center"/>
            <w:hideMark/>
          </w:tcPr>
          <w:p w14:paraId="5DB1B418"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68</w:t>
            </w:r>
          </w:p>
        </w:tc>
        <w:tc>
          <w:tcPr>
            <w:tcW w:w="3369" w:type="pct"/>
            <w:shd w:val="clear" w:color="auto" w:fill="auto"/>
            <w:vAlign w:val="center"/>
            <w:hideMark/>
          </w:tcPr>
          <w:p w14:paraId="0556F79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M451DN YELLOW RENDIMIENTO 2600 PAGINAS HP CE412AC</w:t>
            </w:r>
          </w:p>
        </w:tc>
        <w:tc>
          <w:tcPr>
            <w:tcW w:w="480" w:type="pct"/>
            <w:shd w:val="clear" w:color="auto" w:fill="auto"/>
            <w:vAlign w:val="center"/>
            <w:hideMark/>
          </w:tcPr>
          <w:p w14:paraId="7465A49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E95072B"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58C94E3"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78B51A1" w14:textId="6D3898A3" w:rsidTr="00396F30">
        <w:trPr>
          <w:trHeight w:val="288"/>
        </w:trPr>
        <w:tc>
          <w:tcPr>
            <w:tcW w:w="195" w:type="pct"/>
            <w:shd w:val="clear" w:color="000000" w:fill="FFFFFF"/>
            <w:vAlign w:val="center"/>
            <w:hideMark/>
          </w:tcPr>
          <w:p w14:paraId="02D24DF8"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69</w:t>
            </w:r>
          </w:p>
        </w:tc>
        <w:tc>
          <w:tcPr>
            <w:tcW w:w="3369" w:type="pct"/>
            <w:shd w:val="clear" w:color="auto" w:fill="auto"/>
            <w:vAlign w:val="center"/>
            <w:hideMark/>
          </w:tcPr>
          <w:p w14:paraId="5905C3F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M451DN MAGENTA RENDIMIENTO 2600 PAGINAS HP CE413AC</w:t>
            </w:r>
          </w:p>
        </w:tc>
        <w:tc>
          <w:tcPr>
            <w:tcW w:w="480" w:type="pct"/>
            <w:shd w:val="clear" w:color="auto" w:fill="auto"/>
            <w:vAlign w:val="center"/>
            <w:hideMark/>
          </w:tcPr>
          <w:p w14:paraId="4D3C90C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C0F30F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F448CB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45DBC7B" w14:textId="73D6364B" w:rsidTr="00396F30">
        <w:trPr>
          <w:trHeight w:val="288"/>
        </w:trPr>
        <w:tc>
          <w:tcPr>
            <w:tcW w:w="195" w:type="pct"/>
            <w:shd w:val="clear" w:color="000000" w:fill="FFFFFF"/>
            <w:vAlign w:val="center"/>
            <w:hideMark/>
          </w:tcPr>
          <w:p w14:paraId="26C74277"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0</w:t>
            </w:r>
          </w:p>
        </w:tc>
        <w:tc>
          <w:tcPr>
            <w:tcW w:w="3369" w:type="pct"/>
            <w:shd w:val="clear" w:color="auto" w:fill="auto"/>
            <w:vAlign w:val="center"/>
            <w:hideMark/>
          </w:tcPr>
          <w:p w14:paraId="454D92D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M476DN NEGRO RENDIMIENTO 4400 PAGINAS HP CF380XC</w:t>
            </w:r>
          </w:p>
        </w:tc>
        <w:tc>
          <w:tcPr>
            <w:tcW w:w="480" w:type="pct"/>
            <w:shd w:val="clear" w:color="auto" w:fill="auto"/>
            <w:vAlign w:val="center"/>
            <w:hideMark/>
          </w:tcPr>
          <w:p w14:paraId="4C062F9F"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1FD6CE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BEDCCD6"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D0E3D21" w14:textId="6CD815AA" w:rsidTr="00396F30">
        <w:trPr>
          <w:trHeight w:val="288"/>
        </w:trPr>
        <w:tc>
          <w:tcPr>
            <w:tcW w:w="195" w:type="pct"/>
            <w:shd w:val="clear" w:color="000000" w:fill="FFFFFF"/>
            <w:vAlign w:val="center"/>
            <w:hideMark/>
          </w:tcPr>
          <w:p w14:paraId="3B148CBB"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1</w:t>
            </w:r>
          </w:p>
        </w:tc>
        <w:tc>
          <w:tcPr>
            <w:tcW w:w="3369" w:type="pct"/>
            <w:shd w:val="clear" w:color="auto" w:fill="auto"/>
            <w:vAlign w:val="center"/>
            <w:hideMark/>
          </w:tcPr>
          <w:p w14:paraId="1E67B7CE"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M476DN CYAN RENDIMIENTO 2700 PAGINAS HP CF381AC</w:t>
            </w:r>
          </w:p>
        </w:tc>
        <w:tc>
          <w:tcPr>
            <w:tcW w:w="480" w:type="pct"/>
            <w:shd w:val="clear" w:color="auto" w:fill="auto"/>
            <w:vAlign w:val="center"/>
            <w:hideMark/>
          </w:tcPr>
          <w:p w14:paraId="0C03137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194848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8C41890"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55DE049" w14:textId="55EF2540" w:rsidTr="00396F30">
        <w:trPr>
          <w:trHeight w:val="288"/>
        </w:trPr>
        <w:tc>
          <w:tcPr>
            <w:tcW w:w="195" w:type="pct"/>
            <w:shd w:val="clear" w:color="000000" w:fill="FFFFFF"/>
            <w:vAlign w:val="center"/>
            <w:hideMark/>
          </w:tcPr>
          <w:p w14:paraId="564BFBB8"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2</w:t>
            </w:r>
          </w:p>
        </w:tc>
        <w:tc>
          <w:tcPr>
            <w:tcW w:w="3369" w:type="pct"/>
            <w:shd w:val="clear" w:color="auto" w:fill="auto"/>
            <w:vAlign w:val="center"/>
            <w:hideMark/>
          </w:tcPr>
          <w:p w14:paraId="3C04AED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M476DN YELLOW RENDIMIENTO 2700 PAGINAS HP CF382AC</w:t>
            </w:r>
          </w:p>
        </w:tc>
        <w:tc>
          <w:tcPr>
            <w:tcW w:w="480" w:type="pct"/>
            <w:shd w:val="clear" w:color="auto" w:fill="auto"/>
            <w:vAlign w:val="center"/>
            <w:hideMark/>
          </w:tcPr>
          <w:p w14:paraId="1AB5392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07BE6A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274F964"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17273C0" w14:textId="6C9055CE" w:rsidTr="00396F30">
        <w:trPr>
          <w:trHeight w:val="288"/>
        </w:trPr>
        <w:tc>
          <w:tcPr>
            <w:tcW w:w="195" w:type="pct"/>
            <w:shd w:val="clear" w:color="000000" w:fill="FFFFFF"/>
            <w:vAlign w:val="center"/>
            <w:hideMark/>
          </w:tcPr>
          <w:p w14:paraId="6D7231E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3</w:t>
            </w:r>
          </w:p>
        </w:tc>
        <w:tc>
          <w:tcPr>
            <w:tcW w:w="3369" w:type="pct"/>
            <w:shd w:val="clear" w:color="auto" w:fill="auto"/>
            <w:vAlign w:val="center"/>
            <w:hideMark/>
          </w:tcPr>
          <w:p w14:paraId="50F2300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M476DN MAGENTA RENDIMIENTO 2700 PAGINAS HP CF383AC</w:t>
            </w:r>
          </w:p>
        </w:tc>
        <w:tc>
          <w:tcPr>
            <w:tcW w:w="480" w:type="pct"/>
            <w:shd w:val="clear" w:color="auto" w:fill="auto"/>
            <w:vAlign w:val="center"/>
            <w:hideMark/>
          </w:tcPr>
          <w:p w14:paraId="7629822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3509DF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838AFE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58E277F" w14:textId="31C20D1C" w:rsidTr="00396F30">
        <w:trPr>
          <w:trHeight w:val="288"/>
        </w:trPr>
        <w:tc>
          <w:tcPr>
            <w:tcW w:w="195" w:type="pct"/>
            <w:shd w:val="clear" w:color="000000" w:fill="FFFFFF"/>
            <w:vAlign w:val="center"/>
            <w:hideMark/>
          </w:tcPr>
          <w:p w14:paraId="0ECF4A1F"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4</w:t>
            </w:r>
          </w:p>
        </w:tc>
        <w:tc>
          <w:tcPr>
            <w:tcW w:w="3369" w:type="pct"/>
            <w:shd w:val="clear" w:color="auto" w:fill="auto"/>
            <w:vAlign w:val="center"/>
            <w:hideMark/>
          </w:tcPr>
          <w:p w14:paraId="415B31A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P2055DN NEGRO RENDIMIENTO 6500 PAGINAS HP CE505XC</w:t>
            </w:r>
          </w:p>
        </w:tc>
        <w:tc>
          <w:tcPr>
            <w:tcW w:w="480" w:type="pct"/>
            <w:shd w:val="clear" w:color="auto" w:fill="auto"/>
            <w:vAlign w:val="center"/>
            <w:hideMark/>
          </w:tcPr>
          <w:p w14:paraId="628D65F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54A656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C7DC84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0D78217" w14:textId="007A5013" w:rsidTr="00396F30">
        <w:trPr>
          <w:trHeight w:val="288"/>
        </w:trPr>
        <w:tc>
          <w:tcPr>
            <w:tcW w:w="195" w:type="pct"/>
            <w:shd w:val="clear" w:color="000000" w:fill="FFFFFF"/>
            <w:vAlign w:val="center"/>
            <w:hideMark/>
          </w:tcPr>
          <w:p w14:paraId="198E20C2"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7</w:t>
            </w:r>
            <w:r>
              <w:rPr>
                <w:rFonts w:ascii="Arial Narrow" w:hAnsi="Arial Narrow" w:cs="Calibri"/>
                <w:color w:val="000000"/>
                <w:sz w:val="16"/>
                <w:szCs w:val="16"/>
                <w:lang w:eastAsia="es-MX"/>
              </w:rPr>
              <w:t>5</w:t>
            </w:r>
          </w:p>
        </w:tc>
        <w:tc>
          <w:tcPr>
            <w:tcW w:w="3369" w:type="pct"/>
            <w:shd w:val="clear" w:color="auto" w:fill="auto"/>
            <w:vAlign w:val="center"/>
            <w:hideMark/>
          </w:tcPr>
          <w:p w14:paraId="7C8B825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M180N NEGRO RENDIMIENTO 1100 PAGINAS HP CF510A</w:t>
            </w:r>
          </w:p>
        </w:tc>
        <w:tc>
          <w:tcPr>
            <w:tcW w:w="480" w:type="pct"/>
            <w:shd w:val="clear" w:color="auto" w:fill="auto"/>
            <w:vAlign w:val="center"/>
            <w:hideMark/>
          </w:tcPr>
          <w:p w14:paraId="0F14824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669BD3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F5EA69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E638EFB" w14:textId="1D28F553" w:rsidTr="00396F30">
        <w:trPr>
          <w:trHeight w:val="288"/>
        </w:trPr>
        <w:tc>
          <w:tcPr>
            <w:tcW w:w="195" w:type="pct"/>
            <w:shd w:val="clear" w:color="000000" w:fill="FFFFFF"/>
            <w:vAlign w:val="center"/>
            <w:hideMark/>
          </w:tcPr>
          <w:p w14:paraId="06A67617"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76</w:t>
            </w:r>
          </w:p>
        </w:tc>
        <w:tc>
          <w:tcPr>
            <w:tcW w:w="3369" w:type="pct"/>
            <w:shd w:val="clear" w:color="auto" w:fill="auto"/>
            <w:vAlign w:val="center"/>
            <w:hideMark/>
          </w:tcPr>
          <w:p w14:paraId="3B0CF9A4"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M180N CYAN RENDIMIENTO 900 PAGINAS HP CF511A</w:t>
            </w:r>
          </w:p>
        </w:tc>
        <w:tc>
          <w:tcPr>
            <w:tcW w:w="480" w:type="pct"/>
            <w:shd w:val="clear" w:color="auto" w:fill="auto"/>
            <w:vAlign w:val="center"/>
            <w:hideMark/>
          </w:tcPr>
          <w:p w14:paraId="7BD1E5A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A33E93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7583EB4"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D24B33E" w14:textId="1F6A5928" w:rsidTr="00396F30">
        <w:trPr>
          <w:trHeight w:val="288"/>
        </w:trPr>
        <w:tc>
          <w:tcPr>
            <w:tcW w:w="195" w:type="pct"/>
            <w:shd w:val="clear" w:color="000000" w:fill="FFFFFF"/>
            <w:vAlign w:val="center"/>
            <w:hideMark/>
          </w:tcPr>
          <w:p w14:paraId="0C711B43"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77</w:t>
            </w:r>
          </w:p>
        </w:tc>
        <w:tc>
          <w:tcPr>
            <w:tcW w:w="3369" w:type="pct"/>
            <w:shd w:val="clear" w:color="auto" w:fill="auto"/>
            <w:vAlign w:val="center"/>
            <w:hideMark/>
          </w:tcPr>
          <w:p w14:paraId="6A2F984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M180N YELLOW RENDIMIENTO 900 PAGINAS HP CF512A</w:t>
            </w:r>
          </w:p>
        </w:tc>
        <w:tc>
          <w:tcPr>
            <w:tcW w:w="480" w:type="pct"/>
            <w:shd w:val="clear" w:color="auto" w:fill="auto"/>
            <w:vAlign w:val="center"/>
            <w:hideMark/>
          </w:tcPr>
          <w:p w14:paraId="3EF1CBD0"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62227E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DEB1E3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0DD7049" w14:textId="4FF3C14F" w:rsidTr="00396F30">
        <w:trPr>
          <w:trHeight w:val="288"/>
        </w:trPr>
        <w:tc>
          <w:tcPr>
            <w:tcW w:w="195" w:type="pct"/>
            <w:shd w:val="clear" w:color="000000" w:fill="FFFFFF"/>
            <w:vAlign w:val="center"/>
            <w:hideMark/>
          </w:tcPr>
          <w:p w14:paraId="63FD32B4"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7</w:t>
            </w:r>
            <w:r w:rsidRPr="00AD0006">
              <w:rPr>
                <w:rFonts w:ascii="Arial Narrow" w:hAnsi="Arial Narrow" w:cs="Calibri"/>
                <w:color w:val="000000"/>
                <w:sz w:val="16"/>
                <w:szCs w:val="16"/>
                <w:lang w:eastAsia="es-MX"/>
              </w:rPr>
              <w:t>8</w:t>
            </w:r>
          </w:p>
        </w:tc>
        <w:tc>
          <w:tcPr>
            <w:tcW w:w="3369" w:type="pct"/>
            <w:shd w:val="clear" w:color="auto" w:fill="auto"/>
            <w:vAlign w:val="center"/>
            <w:hideMark/>
          </w:tcPr>
          <w:p w14:paraId="038F13C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PRO M180N MAGENTA RENDIMIENTO 900 PAGINAS HP CF513A</w:t>
            </w:r>
          </w:p>
        </w:tc>
        <w:tc>
          <w:tcPr>
            <w:tcW w:w="480" w:type="pct"/>
            <w:shd w:val="clear" w:color="auto" w:fill="auto"/>
            <w:vAlign w:val="center"/>
            <w:hideMark/>
          </w:tcPr>
          <w:p w14:paraId="22F6CB2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FC8F91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54BC18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BDFEB42" w14:textId="564D0D7F" w:rsidTr="00396F30">
        <w:trPr>
          <w:trHeight w:val="288"/>
        </w:trPr>
        <w:tc>
          <w:tcPr>
            <w:tcW w:w="195" w:type="pct"/>
            <w:shd w:val="clear" w:color="000000" w:fill="FFFFFF"/>
            <w:vAlign w:val="center"/>
            <w:hideMark/>
          </w:tcPr>
          <w:p w14:paraId="7A2992C8"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79</w:t>
            </w:r>
          </w:p>
        </w:tc>
        <w:tc>
          <w:tcPr>
            <w:tcW w:w="3369" w:type="pct"/>
            <w:shd w:val="clear" w:color="000000" w:fill="FFFFFF"/>
            <w:vAlign w:val="center"/>
            <w:hideMark/>
          </w:tcPr>
          <w:p w14:paraId="27F1030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M555DN NEGRO RENDIMIENTO 13000 PAGINAS HP W2120X</w:t>
            </w:r>
          </w:p>
        </w:tc>
        <w:tc>
          <w:tcPr>
            <w:tcW w:w="480" w:type="pct"/>
            <w:shd w:val="clear" w:color="auto" w:fill="auto"/>
            <w:vAlign w:val="center"/>
            <w:hideMark/>
          </w:tcPr>
          <w:p w14:paraId="640D436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192BAD8"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50BA1B8"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DD13CD6" w14:textId="0A47EEDB" w:rsidTr="00396F30">
        <w:trPr>
          <w:trHeight w:val="288"/>
        </w:trPr>
        <w:tc>
          <w:tcPr>
            <w:tcW w:w="195" w:type="pct"/>
            <w:shd w:val="clear" w:color="000000" w:fill="FFFFFF"/>
            <w:vAlign w:val="center"/>
            <w:hideMark/>
          </w:tcPr>
          <w:p w14:paraId="08513432"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0</w:t>
            </w:r>
          </w:p>
        </w:tc>
        <w:tc>
          <w:tcPr>
            <w:tcW w:w="3369" w:type="pct"/>
            <w:shd w:val="clear" w:color="000000" w:fill="FFFFFF"/>
            <w:vAlign w:val="center"/>
            <w:hideMark/>
          </w:tcPr>
          <w:p w14:paraId="2E4C275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M555DN CYAN RENDIMIENTO 10000 PAGINAS HP W2121X</w:t>
            </w:r>
          </w:p>
        </w:tc>
        <w:tc>
          <w:tcPr>
            <w:tcW w:w="480" w:type="pct"/>
            <w:shd w:val="clear" w:color="auto" w:fill="auto"/>
            <w:vAlign w:val="center"/>
            <w:hideMark/>
          </w:tcPr>
          <w:p w14:paraId="3A8D67B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7505F6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4A30754"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82B89B6" w14:textId="7D5CC4BA" w:rsidTr="00396F30">
        <w:trPr>
          <w:trHeight w:val="288"/>
        </w:trPr>
        <w:tc>
          <w:tcPr>
            <w:tcW w:w="195" w:type="pct"/>
            <w:shd w:val="clear" w:color="000000" w:fill="FFFFFF"/>
            <w:vAlign w:val="center"/>
            <w:hideMark/>
          </w:tcPr>
          <w:p w14:paraId="3F17B7A8"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1</w:t>
            </w:r>
          </w:p>
        </w:tc>
        <w:tc>
          <w:tcPr>
            <w:tcW w:w="3369" w:type="pct"/>
            <w:shd w:val="clear" w:color="000000" w:fill="FFFFFF"/>
            <w:vAlign w:val="center"/>
            <w:hideMark/>
          </w:tcPr>
          <w:p w14:paraId="0BED80A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M555DN YELLOW RENDIMIENTO 10000 PAGINAS HP W2122X</w:t>
            </w:r>
          </w:p>
        </w:tc>
        <w:tc>
          <w:tcPr>
            <w:tcW w:w="480" w:type="pct"/>
            <w:shd w:val="clear" w:color="auto" w:fill="auto"/>
            <w:vAlign w:val="center"/>
            <w:hideMark/>
          </w:tcPr>
          <w:p w14:paraId="316E1BC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920886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AF4220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B18E48D" w14:textId="32C98C1B" w:rsidTr="00396F30">
        <w:trPr>
          <w:trHeight w:val="288"/>
        </w:trPr>
        <w:tc>
          <w:tcPr>
            <w:tcW w:w="195" w:type="pct"/>
            <w:shd w:val="clear" w:color="000000" w:fill="FFFFFF"/>
            <w:vAlign w:val="center"/>
            <w:hideMark/>
          </w:tcPr>
          <w:p w14:paraId="694EF9B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2</w:t>
            </w:r>
          </w:p>
        </w:tc>
        <w:tc>
          <w:tcPr>
            <w:tcW w:w="3369" w:type="pct"/>
            <w:shd w:val="clear" w:color="000000" w:fill="FFFFFF"/>
            <w:vAlign w:val="center"/>
            <w:hideMark/>
          </w:tcPr>
          <w:p w14:paraId="15CE98D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M555DN MAGENTA RENDIMIENTO 10000 PAGINAS HP W2123X</w:t>
            </w:r>
          </w:p>
        </w:tc>
        <w:tc>
          <w:tcPr>
            <w:tcW w:w="480" w:type="pct"/>
            <w:shd w:val="clear" w:color="auto" w:fill="auto"/>
            <w:vAlign w:val="center"/>
            <w:hideMark/>
          </w:tcPr>
          <w:p w14:paraId="31CAC5F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AAD7B3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910B88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586AC5A" w14:textId="11831EC2" w:rsidTr="00396F30">
        <w:trPr>
          <w:trHeight w:val="288"/>
        </w:trPr>
        <w:tc>
          <w:tcPr>
            <w:tcW w:w="195" w:type="pct"/>
            <w:shd w:val="clear" w:color="000000" w:fill="FFFFFF"/>
            <w:vAlign w:val="center"/>
            <w:hideMark/>
          </w:tcPr>
          <w:p w14:paraId="1504D6EF"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3</w:t>
            </w:r>
          </w:p>
        </w:tc>
        <w:tc>
          <w:tcPr>
            <w:tcW w:w="3369" w:type="pct"/>
            <w:shd w:val="clear" w:color="000000" w:fill="FFFFFF"/>
            <w:vAlign w:val="center"/>
            <w:hideMark/>
          </w:tcPr>
          <w:p w14:paraId="75B63CE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M855DN NEGRO RENDIMIENTO 29000 PAGINAS HP CF310AC</w:t>
            </w:r>
          </w:p>
        </w:tc>
        <w:tc>
          <w:tcPr>
            <w:tcW w:w="480" w:type="pct"/>
            <w:shd w:val="clear" w:color="auto" w:fill="auto"/>
            <w:vAlign w:val="center"/>
            <w:hideMark/>
          </w:tcPr>
          <w:p w14:paraId="6B4B5EF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7F1918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E3FAF8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1370597" w14:textId="1C3E7B1B" w:rsidTr="00396F30">
        <w:trPr>
          <w:trHeight w:val="288"/>
        </w:trPr>
        <w:tc>
          <w:tcPr>
            <w:tcW w:w="195" w:type="pct"/>
            <w:shd w:val="clear" w:color="000000" w:fill="FFFFFF"/>
            <w:vAlign w:val="center"/>
            <w:hideMark/>
          </w:tcPr>
          <w:p w14:paraId="5A8EE052"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4</w:t>
            </w:r>
          </w:p>
        </w:tc>
        <w:tc>
          <w:tcPr>
            <w:tcW w:w="3369" w:type="pct"/>
            <w:shd w:val="clear" w:color="000000" w:fill="FFFFFF"/>
            <w:vAlign w:val="center"/>
            <w:hideMark/>
          </w:tcPr>
          <w:p w14:paraId="36408BA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M855DN CYAN RENDIMIENTO 31500 PAGINAS HP CF311AC</w:t>
            </w:r>
          </w:p>
        </w:tc>
        <w:tc>
          <w:tcPr>
            <w:tcW w:w="480" w:type="pct"/>
            <w:shd w:val="clear" w:color="auto" w:fill="auto"/>
            <w:vAlign w:val="center"/>
            <w:hideMark/>
          </w:tcPr>
          <w:p w14:paraId="653A1B52"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A8D9D5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24058E5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51BCFB7" w14:textId="043300D8" w:rsidTr="00396F30">
        <w:trPr>
          <w:trHeight w:val="288"/>
        </w:trPr>
        <w:tc>
          <w:tcPr>
            <w:tcW w:w="195" w:type="pct"/>
            <w:shd w:val="clear" w:color="000000" w:fill="FFFFFF"/>
            <w:vAlign w:val="center"/>
            <w:hideMark/>
          </w:tcPr>
          <w:p w14:paraId="36DE1B71"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8</w:t>
            </w:r>
            <w:r>
              <w:rPr>
                <w:rFonts w:ascii="Arial Narrow" w:hAnsi="Arial Narrow" w:cs="Calibri"/>
                <w:color w:val="000000"/>
                <w:sz w:val="16"/>
                <w:szCs w:val="16"/>
                <w:lang w:eastAsia="es-MX"/>
              </w:rPr>
              <w:t>5</w:t>
            </w:r>
          </w:p>
        </w:tc>
        <w:tc>
          <w:tcPr>
            <w:tcW w:w="3369" w:type="pct"/>
            <w:shd w:val="clear" w:color="000000" w:fill="FFFFFF"/>
            <w:vAlign w:val="center"/>
            <w:hideMark/>
          </w:tcPr>
          <w:p w14:paraId="01CF90A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M855DN YELLOW RENDIMIENTO 31500 PAGINAS HP CF312AC</w:t>
            </w:r>
          </w:p>
        </w:tc>
        <w:tc>
          <w:tcPr>
            <w:tcW w:w="480" w:type="pct"/>
            <w:shd w:val="clear" w:color="auto" w:fill="auto"/>
            <w:vAlign w:val="center"/>
            <w:hideMark/>
          </w:tcPr>
          <w:p w14:paraId="12EC0F8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B323CAE"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3B4126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4BB7977" w14:textId="1E3281D0" w:rsidTr="00396F30">
        <w:trPr>
          <w:trHeight w:val="288"/>
        </w:trPr>
        <w:tc>
          <w:tcPr>
            <w:tcW w:w="195" w:type="pct"/>
            <w:shd w:val="clear" w:color="000000" w:fill="FFFFFF"/>
            <w:vAlign w:val="center"/>
            <w:hideMark/>
          </w:tcPr>
          <w:p w14:paraId="16FC4FAA"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86</w:t>
            </w:r>
          </w:p>
        </w:tc>
        <w:tc>
          <w:tcPr>
            <w:tcW w:w="3369" w:type="pct"/>
            <w:shd w:val="clear" w:color="000000" w:fill="FFFFFF"/>
            <w:vAlign w:val="center"/>
            <w:hideMark/>
          </w:tcPr>
          <w:p w14:paraId="6888D85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TONER PARA IMPRESORA LASERJET ENTERPRISE M855DN MAGENTA RENDIMIENTO 31500 PAGINAS HP CF313AC</w:t>
            </w:r>
          </w:p>
        </w:tc>
        <w:tc>
          <w:tcPr>
            <w:tcW w:w="480" w:type="pct"/>
            <w:shd w:val="clear" w:color="auto" w:fill="auto"/>
            <w:vAlign w:val="center"/>
            <w:hideMark/>
          </w:tcPr>
          <w:p w14:paraId="64E15D0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07AA34B"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2AAC93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B0ADDE2" w14:textId="3CF6868B" w:rsidTr="00396F30">
        <w:trPr>
          <w:trHeight w:val="288"/>
        </w:trPr>
        <w:tc>
          <w:tcPr>
            <w:tcW w:w="195" w:type="pct"/>
            <w:shd w:val="clear" w:color="000000" w:fill="FFFFFF"/>
            <w:vAlign w:val="center"/>
            <w:hideMark/>
          </w:tcPr>
          <w:p w14:paraId="172F977C"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87</w:t>
            </w:r>
          </w:p>
        </w:tc>
        <w:tc>
          <w:tcPr>
            <w:tcW w:w="3369" w:type="pct"/>
            <w:shd w:val="clear" w:color="auto" w:fill="auto"/>
            <w:vAlign w:val="center"/>
            <w:hideMark/>
          </w:tcPr>
          <w:p w14:paraId="17D32DF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TAMBOR DE IMAGENES PARA IMPRESORA LASERJET ENTERPRISE M855DN NEGRO RENDIMIENTO 30000 PAGINAS HP CF358A</w:t>
            </w:r>
          </w:p>
        </w:tc>
        <w:tc>
          <w:tcPr>
            <w:tcW w:w="480" w:type="pct"/>
            <w:shd w:val="clear" w:color="auto" w:fill="auto"/>
            <w:vAlign w:val="center"/>
            <w:hideMark/>
          </w:tcPr>
          <w:p w14:paraId="1B962B6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2703EF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8945F7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B771FB2" w14:textId="4F1FDB7B" w:rsidTr="00396F30">
        <w:trPr>
          <w:trHeight w:val="288"/>
        </w:trPr>
        <w:tc>
          <w:tcPr>
            <w:tcW w:w="195" w:type="pct"/>
            <w:shd w:val="clear" w:color="000000" w:fill="FFFFFF"/>
            <w:vAlign w:val="center"/>
            <w:hideMark/>
          </w:tcPr>
          <w:p w14:paraId="1AEF2968"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88</w:t>
            </w:r>
          </w:p>
        </w:tc>
        <w:tc>
          <w:tcPr>
            <w:tcW w:w="3369" w:type="pct"/>
            <w:shd w:val="clear" w:color="auto" w:fill="auto"/>
            <w:vAlign w:val="center"/>
            <w:hideMark/>
          </w:tcPr>
          <w:p w14:paraId="64142976"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TAMBOR DE IMAGENES PARA IMPRESORA LASERJET ENTERPRISE M855DN CYAN RENDIMIENTO 30000 PAGINAS HP CF359A</w:t>
            </w:r>
          </w:p>
        </w:tc>
        <w:tc>
          <w:tcPr>
            <w:tcW w:w="480" w:type="pct"/>
            <w:shd w:val="clear" w:color="auto" w:fill="auto"/>
            <w:vAlign w:val="center"/>
            <w:hideMark/>
          </w:tcPr>
          <w:p w14:paraId="748773E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A6B2EA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433E9C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5C77302" w14:textId="269D61CC" w:rsidTr="00396F30">
        <w:trPr>
          <w:trHeight w:val="288"/>
        </w:trPr>
        <w:tc>
          <w:tcPr>
            <w:tcW w:w="195" w:type="pct"/>
            <w:shd w:val="clear" w:color="000000" w:fill="FFFFFF"/>
            <w:vAlign w:val="center"/>
            <w:hideMark/>
          </w:tcPr>
          <w:p w14:paraId="7407A5FC"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8</w:t>
            </w:r>
            <w:r w:rsidRPr="00AD0006">
              <w:rPr>
                <w:rFonts w:ascii="Arial Narrow" w:hAnsi="Arial Narrow" w:cs="Calibri"/>
                <w:color w:val="000000"/>
                <w:sz w:val="16"/>
                <w:szCs w:val="16"/>
                <w:lang w:eastAsia="es-MX"/>
              </w:rPr>
              <w:t>9</w:t>
            </w:r>
          </w:p>
        </w:tc>
        <w:tc>
          <w:tcPr>
            <w:tcW w:w="3369" w:type="pct"/>
            <w:shd w:val="clear" w:color="auto" w:fill="auto"/>
            <w:vAlign w:val="center"/>
            <w:hideMark/>
          </w:tcPr>
          <w:p w14:paraId="6477A8D5"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TAMBOR DE IMAGENES PARA IMPRESORA LASERJET ENTERPRISE M855DN YELLOW RENDIMIENTO 30000 PAGINAS HP CF364A</w:t>
            </w:r>
          </w:p>
        </w:tc>
        <w:tc>
          <w:tcPr>
            <w:tcW w:w="480" w:type="pct"/>
            <w:shd w:val="clear" w:color="auto" w:fill="auto"/>
            <w:vAlign w:val="center"/>
            <w:hideMark/>
          </w:tcPr>
          <w:p w14:paraId="5D94EFF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70958F1"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EBDA067"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43C5670" w14:textId="4BBF92B1" w:rsidTr="00396F30">
        <w:trPr>
          <w:trHeight w:val="288"/>
        </w:trPr>
        <w:tc>
          <w:tcPr>
            <w:tcW w:w="195" w:type="pct"/>
            <w:shd w:val="clear" w:color="000000" w:fill="FFFFFF"/>
            <w:vAlign w:val="center"/>
            <w:hideMark/>
          </w:tcPr>
          <w:p w14:paraId="3F93F31C"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0</w:t>
            </w:r>
          </w:p>
        </w:tc>
        <w:tc>
          <w:tcPr>
            <w:tcW w:w="3369" w:type="pct"/>
            <w:shd w:val="clear" w:color="auto" w:fill="auto"/>
            <w:vAlign w:val="center"/>
            <w:hideMark/>
          </w:tcPr>
          <w:p w14:paraId="29E25BC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TAMBOR DE IMAGENES PARA IMPRESORA LASERJET ENTERPRISE M855DN MAGENTA RENDIMIENTO 30000 PAGINAS HP CF365A</w:t>
            </w:r>
          </w:p>
        </w:tc>
        <w:tc>
          <w:tcPr>
            <w:tcW w:w="480" w:type="pct"/>
            <w:shd w:val="clear" w:color="auto" w:fill="auto"/>
            <w:vAlign w:val="center"/>
            <w:hideMark/>
          </w:tcPr>
          <w:p w14:paraId="6BE7BCA1"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3903000"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F6B732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2030603" w14:textId="282CA93C" w:rsidTr="00396F30">
        <w:trPr>
          <w:trHeight w:val="288"/>
        </w:trPr>
        <w:tc>
          <w:tcPr>
            <w:tcW w:w="195" w:type="pct"/>
            <w:shd w:val="clear" w:color="000000" w:fill="FFFFFF"/>
            <w:vAlign w:val="center"/>
            <w:hideMark/>
          </w:tcPr>
          <w:p w14:paraId="09CCDA89"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1</w:t>
            </w:r>
          </w:p>
        </w:tc>
        <w:tc>
          <w:tcPr>
            <w:tcW w:w="3369" w:type="pct"/>
            <w:shd w:val="clear" w:color="auto" w:fill="auto"/>
            <w:vAlign w:val="center"/>
            <w:hideMark/>
          </w:tcPr>
          <w:p w14:paraId="12E87710"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200 NEGRO RENDIMIENTO 600 PAGINAS HP C2P05AL</w:t>
            </w:r>
          </w:p>
        </w:tc>
        <w:tc>
          <w:tcPr>
            <w:tcW w:w="480" w:type="pct"/>
            <w:shd w:val="clear" w:color="auto" w:fill="auto"/>
            <w:vAlign w:val="center"/>
            <w:hideMark/>
          </w:tcPr>
          <w:p w14:paraId="7B2C6A9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5948B11B"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4651A0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CEB8165" w14:textId="45A406A3" w:rsidTr="00396F30">
        <w:trPr>
          <w:trHeight w:val="288"/>
        </w:trPr>
        <w:tc>
          <w:tcPr>
            <w:tcW w:w="195" w:type="pct"/>
            <w:shd w:val="clear" w:color="000000" w:fill="FFFFFF"/>
            <w:vAlign w:val="center"/>
            <w:hideMark/>
          </w:tcPr>
          <w:p w14:paraId="790AA064"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2</w:t>
            </w:r>
          </w:p>
        </w:tc>
        <w:tc>
          <w:tcPr>
            <w:tcW w:w="3369" w:type="pct"/>
            <w:shd w:val="clear" w:color="auto" w:fill="auto"/>
            <w:vAlign w:val="center"/>
            <w:hideMark/>
          </w:tcPr>
          <w:p w14:paraId="27B80D8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200 TRICOLOR RENDIMIENTO 415 PAGINAS HP C2P07AL</w:t>
            </w:r>
          </w:p>
        </w:tc>
        <w:tc>
          <w:tcPr>
            <w:tcW w:w="480" w:type="pct"/>
            <w:shd w:val="clear" w:color="auto" w:fill="auto"/>
            <w:vAlign w:val="center"/>
            <w:hideMark/>
          </w:tcPr>
          <w:p w14:paraId="5AEC790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8B2FD32"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09F665E"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6D4758A" w14:textId="3E27051B" w:rsidTr="00396F30">
        <w:trPr>
          <w:trHeight w:val="288"/>
        </w:trPr>
        <w:tc>
          <w:tcPr>
            <w:tcW w:w="195" w:type="pct"/>
            <w:shd w:val="clear" w:color="000000" w:fill="FFFFFF"/>
            <w:vAlign w:val="center"/>
            <w:hideMark/>
          </w:tcPr>
          <w:p w14:paraId="31CFCB98"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3</w:t>
            </w:r>
          </w:p>
        </w:tc>
        <w:tc>
          <w:tcPr>
            <w:tcW w:w="3369" w:type="pct"/>
            <w:shd w:val="clear" w:color="auto" w:fill="auto"/>
            <w:vAlign w:val="center"/>
            <w:hideMark/>
          </w:tcPr>
          <w:p w14:paraId="0BC2602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8100 NEGRO RENDIMIENTO 2300 PAGINAS HP CN045AL</w:t>
            </w:r>
          </w:p>
        </w:tc>
        <w:tc>
          <w:tcPr>
            <w:tcW w:w="480" w:type="pct"/>
            <w:shd w:val="clear" w:color="auto" w:fill="auto"/>
            <w:vAlign w:val="center"/>
            <w:hideMark/>
          </w:tcPr>
          <w:p w14:paraId="3AEED0F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53F791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9FBB84B"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0500C3C2" w14:textId="48DA0D22" w:rsidTr="00396F30">
        <w:trPr>
          <w:trHeight w:val="288"/>
        </w:trPr>
        <w:tc>
          <w:tcPr>
            <w:tcW w:w="195" w:type="pct"/>
            <w:shd w:val="clear" w:color="000000" w:fill="FFFFFF"/>
            <w:vAlign w:val="center"/>
            <w:hideMark/>
          </w:tcPr>
          <w:p w14:paraId="4FAE2418"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4</w:t>
            </w:r>
          </w:p>
        </w:tc>
        <w:tc>
          <w:tcPr>
            <w:tcW w:w="3369" w:type="pct"/>
            <w:shd w:val="clear" w:color="auto" w:fill="auto"/>
            <w:vAlign w:val="center"/>
            <w:hideMark/>
          </w:tcPr>
          <w:p w14:paraId="66AB9B6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8100 CYAN RENDIMIENTO 1500 PAGINAS HP CN046AL</w:t>
            </w:r>
          </w:p>
        </w:tc>
        <w:tc>
          <w:tcPr>
            <w:tcW w:w="480" w:type="pct"/>
            <w:shd w:val="clear" w:color="auto" w:fill="auto"/>
            <w:vAlign w:val="center"/>
            <w:hideMark/>
          </w:tcPr>
          <w:p w14:paraId="607509A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D75F47F"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70369CC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4BB0727" w14:textId="7A2A614D" w:rsidTr="00396F30">
        <w:trPr>
          <w:trHeight w:val="288"/>
        </w:trPr>
        <w:tc>
          <w:tcPr>
            <w:tcW w:w="195" w:type="pct"/>
            <w:shd w:val="clear" w:color="000000" w:fill="FFFFFF"/>
            <w:vAlign w:val="center"/>
            <w:hideMark/>
          </w:tcPr>
          <w:p w14:paraId="0962ACC4"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9</w:t>
            </w:r>
            <w:r>
              <w:rPr>
                <w:rFonts w:ascii="Arial Narrow" w:hAnsi="Arial Narrow" w:cs="Calibri"/>
                <w:color w:val="000000"/>
                <w:sz w:val="16"/>
                <w:szCs w:val="16"/>
                <w:lang w:eastAsia="es-MX"/>
              </w:rPr>
              <w:t>5</w:t>
            </w:r>
          </w:p>
        </w:tc>
        <w:tc>
          <w:tcPr>
            <w:tcW w:w="3369" w:type="pct"/>
            <w:shd w:val="clear" w:color="auto" w:fill="auto"/>
            <w:vAlign w:val="center"/>
            <w:hideMark/>
          </w:tcPr>
          <w:p w14:paraId="298A930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8100 MAGENTA RENDIMIENTO 1500 PAGINAS HP CN047AL</w:t>
            </w:r>
          </w:p>
        </w:tc>
        <w:tc>
          <w:tcPr>
            <w:tcW w:w="480" w:type="pct"/>
            <w:shd w:val="clear" w:color="auto" w:fill="auto"/>
            <w:vAlign w:val="center"/>
            <w:hideMark/>
          </w:tcPr>
          <w:p w14:paraId="44373362"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6E19BC9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6E3B87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961E031" w14:textId="29297472" w:rsidTr="00396F30">
        <w:trPr>
          <w:trHeight w:val="288"/>
        </w:trPr>
        <w:tc>
          <w:tcPr>
            <w:tcW w:w="195" w:type="pct"/>
            <w:shd w:val="clear" w:color="000000" w:fill="FFFFFF"/>
            <w:vAlign w:val="center"/>
            <w:hideMark/>
          </w:tcPr>
          <w:p w14:paraId="660E20C2"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96</w:t>
            </w:r>
          </w:p>
        </w:tc>
        <w:tc>
          <w:tcPr>
            <w:tcW w:w="3369" w:type="pct"/>
            <w:shd w:val="clear" w:color="auto" w:fill="auto"/>
            <w:vAlign w:val="center"/>
            <w:hideMark/>
          </w:tcPr>
          <w:p w14:paraId="470B9827"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8100 YELLOW RENDIMIENTO 1500 PAGINAS HP CN048AL</w:t>
            </w:r>
          </w:p>
        </w:tc>
        <w:tc>
          <w:tcPr>
            <w:tcW w:w="480" w:type="pct"/>
            <w:shd w:val="clear" w:color="auto" w:fill="auto"/>
            <w:vAlign w:val="center"/>
            <w:hideMark/>
          </w:tcPr>
          <w:p w14:paraId="22D8FCA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12279066"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664F58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365F857" w14:textId="5A2B49A0" w:rsidTr="00396F30">
        <w:trPr>
          <w:trHeight w:val="288"/>
        </w:trPr>
        <w:tc>
          <w:tcPr>
            <w:tcW w:w="195" w:type="pct"/>
            <w:shd w:val="clear" w:color="000000" w:fill="FFFFFF"/>
            <w:vAlign w:val="center"/>
            <w:hideMark/>
          </w:tcPr>
          <w:p w14:paraId="3AE2C138"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97</w:t>
            </w:r>
          </w:p>
        </w:tc>
        <w:tc>
          <w:tcPr>
            <w:tcW w:w="3369" w:type="pct"/>
            <w:shd w:val="clear" w:color="000000" w:fill="FFFFFF"/>
            <w:vAlign w:val="center"/>
            <w:hideMark/>
          </w:tcPr>
          <w:p w14:paraId="281B604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8210 NEGRO RENDIMIENTO 2000 PAGINAS HP L0S71AL</w:t>
            </w:r>
          </w:p>
        </w:tc>
        <w:tc>
          <w:tcPr>
            <w:tcW w:w="480" w:type="pct"/>
            <w:shd w:val="clear" w:color="auto" w:fill="auto"/>
            <w:vAlign w:val="center"/>
            <w:hideMark/>
          </w:tcPr>
          <w:p w14:paraId="3D4962F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5C2A4A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9B4715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5832A56" w14:textId="2A6C035F" w:rsidTr="00396F30">
        <w:trPr>
          <w:trHeight w:val="288"/>
        </w:trPr>
        <w:tc>
          <w:tcPr>
            <w:tcW w:w="195" w:type="pct"/>
            <w:shd w:val="clear" w:color="000000" w:fill="FFFFFF"/>
            <w:vAlign w:val="center"/>
            <w:hideMark/>
          </w:tcPr>
          <w:p w14:paraId="39F5094F"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t>98</w:t>
            </w:r>
          </w:p>
        </w:tc>
        <w:tc>
          <w:tcPr>
            <w:tcW w:w="3369" w:type="pct"/>
            <w:shd w:val="clear" w:color="000000" w:fill="FFFFFF"/>
            <w:vAlign w:val="center"/>
            <w:hideMark/>
          </w:tcPr>
          <w:p w14:paraId="0872DE2A"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8210 CYAN RENDIMIENTO 1600 PAGINAS HP L0S62AL</w:t>
            </w:r>
          </w:p>
        </w:tc>
        <w:tc>
          <w:tcPr>
            <w:tcW w:w="480" w:type="pct"/>
            <w:shd w:val="clear" w:color="auto" w:fill="auto"/>
            <w:vAlign w:val="center"/>
            <w:hideMark/>
          </w:tcPr>
          <w:p w14:paraId="39C1A928"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61EBCC4"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CCA3047"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6DF4F287" w14:textId="43AAC253" w:rsidTr="00396F30">
        <w:trPr>
          <w:trHeight w:val="288"/>
        </w:trPr>
        <w:tc>
          <w:tcPr>
            <w:tcW w:w="195" w:type="pct"/>
            <w:shd w:val="clear" w:color="000000" w:fill="FFFFFF"/>
            <w:vAlign w:val="center"/>
            <w:hideMark/>
          </w:tcPr>
          <w:p w14:paraId="23FC1809" w14:textId="77777777" w:rsidR="00396F30" w:rsidRPr="00AD0006" w:rsidRDefault="00396F30" w:rsidP="00DC6BF5">
            <w:pPr>
              <w:jc w:val="center"/>
              <w:rPr>
                <w:rFonts w:ascii="Arial Narrow" w:hAnsi="Arial Narrow" w:cs="Calibri"/>
                <w:color w:val="000000"/>
                <w:sz w:val="16"/>
                <w:szCs w:val="16"/>
                <w:lang w:eastAsia="es-MX"/>
              </w:rPr>
            </w:pPr>
            <w:r>
              <w:rPr>
                <w:rFonts w:ascii="Arial Narrow" w:hAnsi="Arial Narrow" w:cs="Calibri"/>
                <w:color w:val="000000"/>
                <w:sz w:val="16"/>
                <w:szCs w:val="16"/>
                <w:lang w:eastAsia="es-MX"/>
              </w:rPr>
              <w:lastRenderedPageBreak/>
              <w:t>99</w:t>
            </w:r>
          </w:p>
        </w:tc>
        <w:tc>
          <w:tcPr>
            <w:tcW w:w="3369" w:type="pct"/>
            <w:shd w:val="clear" w:color="000000" w:fill="FFFFFF"/>
            <w:vAlign w:val="center"/>
            <w:hideMark/>
          </w:tcPr>
          <w:p w14:paraId="1932CF3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8210 MAGENTA RENDIMIENTO 1600 PAGINAS HP L0S65AL</w:t>
            </w:r>
          </w:p>
        </w:tc>
        <w:tc>
          <w:tcPr>
            <w:tcW w:w="480" w:type="pct"/>
            <w:shd w:val="clear" w:color="auto" w:fill="auto"/>
            <w:vAlign w:val="center"/>
            <w:hideMark/>
          </w:tcPr>
          <w:p w14:paraId="4D4512F4"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E0B683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08EDBC47"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C378486" w14:textId="235CA645" w:rsidTr="00396F30">
        <w:trPr>
          <w:trHeight w:val="288"/>
        </w:trPr>
        <w:tc>
          <w:tcPr>
            <w:tcW w:w="195" w:type="pct"/>
            <w:shd w:val="clear" w:color="000000" w:fill="FFFFFF"/>
            <w:vAlign w:val="center"/>
            <w:hideMark/>
          </w:tcPr>
          <w:p w14:paraId="690927B7"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0</w:t>
            </w:r>
          </w:p>
        </w:tc>
        <w:tc>
          <w:tcPr>
            <w:tcW w:w="3369" w:type="pct"/>
            <w:shd w:val="clear" w:color="000000" w:fill="FFFFFF"/>
            <w:vAlign w:val="center"/>
            <w:hideMark/>
          </w:tcPr>
          <w:p w14:paraId="1F458F4B"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OFFICEJET PRO-SERIE 8210 YELLOW RENDIMIENTO 1600 PAGINAS HP L0S68AL</w:t>
            </w:r>
          </w:p>
        </w:tc>
        <w:tc>
          <w:tcPr>
            <w:tcW w:w="480" w:type="pct"/>
            <w:shd w:val="clear" w:color="auto" w:fill="auto"/>
            <w:vAlign w:val="center"/>
            <w:hideMark/>
          </w:tcPr>
          <w:p w14:paraId="4A96F4BB"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AA0FB5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4635A9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2DB3F730" w14:textId="62963AAD" w:rsidTr="00396F30">
        <w:trPr>
          <w:trHeight w:val="288"/>
        </w:trPr>
        <w:tc>
          <w:tcPr>
            <w:tcW w:w="195" w:type="pct"/>
            <w:shd w:val="clear" w:color="000000" w:fill="FFFFFF"/>
            <w:vAlign w:val="center"/>
            <w:hideMark/>
          </w:tcPr>
          <w:p w14:paraId="18E3D350"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1</w:t>
            </w:r>
          </w:p>
        </w:tc>
        <w:tc>
          <w:tcPr>
            <w:tcW w:w="3369" w:type="pct"/>
            <w:shd w:val="clear" w:color="000000" w:fill="FFFFFF"/>
            <w:vAlign w:val="center"/>
            <w:hideMark/>
          </w:tcPr>
          <w:p w14:paraId="772E543D"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PRO 477DW MAGENTA RENDIMIENTO 3000 PAGINAS HP L0R90AL</w:t>
            </w:r>
          </w:p>
        </w:tc>
        <w:tc>
          <w:tcPr>
            <w:tcW w:w="480" w:type="pct"/>
            <w:shd w:val="clear" w:color="auto" w:fill="auto"/>
            <w:vAlign w:val="center"/>
            <w:hideMark/>
          </w:tcPr>
          <w:p w14:paraId="4762A07F"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2196F0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855DC0F"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4EDF3C9C" w14:textId="50E803CA" w:rsidTr="00396F30">
        <w:trPr>
          <w:trHeight w:val="288"/>
        </w:trPr>
        <w:tc>
          <w:tcPr>
            <w:tcW w:w="195" w:type="pct"/>
            <w:shd w:val="clear" w:color="000000" w:fill="FFFFFF"/>
            <w:vAlign w:val="center"/>
            <w:hideMark/>
          </w:tcPr>
          <w:p w14:paraId="6C1EB81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2</w:t>
            </w:r>
          </w:p>
        </w:tc>
        <w:tc>
          <w:tcPr>
            <w:tcW w:w="3369" w:type="pct"/>
            <w:shd w:val="clear" w:color="000000" w:fill="FFFFFF"/>
            <w:vAlign w:val="center"/>
            <w:hideMark/>
          </w:tcPr>
          <w:p w14:paraId="718A1BE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PRO 477DW YELLOW RENDIMIENTO 3000 PAGINAS HP L0R93AL</w:t>
            </w:r>
          </w:p>
        </w:tc>
        <w:tc>
          <w:tcPr>
            <w:tcW w:w="480" w:type="pct"/>
            <w:shd w:val="clear" w:color="auto" w:fill="auto"/>
            <w:vAlign w:val="center"/>
            <w:hideMark/>
          </w:tcPr>
          <w:p w14:paraId="5A5D785C"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2D84AB13"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6FE63C23"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E9ACA0B" w14:textId="6E9E1029" w:rsidTr="00396F30">
        <w:trPr>
          <w:trHeight w:val="288"/>
        </w:trPr>
        <w:tc>
          <w:tcPr>
            <w:tcW w:w="195" w:type="pct"/>
            <w:shd w:val="clear" w:color="000000" w:fill="FFFFFF"/>
            <w:vAlign w:val="center"/>
            <w:hideMark/>
          </w:tcPr>
          <w:p w14:paraId="652508AF"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3</w:t>
            </w:r>
          </w:p>
        </w:tc>
        <w:tc>
          <w:tcPr>
            <w:tcW w:w="3369" w:type="pct"/>
            <w:shd w:val="clear" w:color="000000" w:fill="FFFFFF"/>
            <w:vAlign w:val="center"/>
            <w:hideMark/>
          </w:tcPr>
          <w:p w14:paraId="58CAFD83"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PRO 477DW NEGRO RENDIMIENTO 3500 PAGINAS HP L0R96AL</w:t>
            </w:r>
          </w:p>
        </w:tc>
        <w:tc>
          <w:tcPr>
            <w:tcW w:w="480" w:type="pct"/>
            <w:shd w:val="clear" w:color="auto" w:fill="auto"/>
            <w:vAlign w:val="center"/>
            <w:hideMark/>
          </w:tcPr>
          <w:p w14:paraId="7E6C5F8E"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756675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0DEE211"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538F0A20" w14:textId="419372AE" w:rsidTr="00396F30">
        <w:trPr>
          <w:trHeight w:val="288"/>
        </w:trPr>
        <w:tc>
          <w:tcPr>
            <w:tcW w:w="195" w:type="pct"/>
            <w:shd w:val="clear" w:color="000000" w:fill="FFFFFF"/>
            <w:vAlign w:val="center"/>
            <w:hideMark/>
          </w:tcPr>
          <w:p w14:paraId="3345BA6D"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4</w:t>
            </w:r>
          </w:p>
        </w:tc>
        <w:tc>
          <w:tcPr>
            <w:tcW w:w="3369" w:type="pct"/>
            <w:shd w:val="clear" w:color="000000" w:fill="FFFFFF"/>
            <w:vAlign w:val="center"/>
            <w:hideMark/>
          </w:tcPr>
          <w:p w14:paraId="150DA47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PARA IMPRESORA PRO 477DW CYAN RENDIMIENTO 3000 PAGINAS HP L0R87AL</w:t>
            </w:r>
          </w:p>
        </w:tc>
        <w:tc>
          <w:tcPr>
            <w:tcW w:w="480" w:type="pct"/>
            <w:shd w:val="clear" w:color="auto" w:fill="auto"/>
            <w:vAlign w:val="center"/>
            <w:hideMark/>
          </w:tcPr>
          <w:p w14:paraId="476A496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36C4DBC7"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50A3422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6277069" w14:textId="222D637B" w:rsidTr="00396F30">
        <w:trPr>
          <w:trHeight w:val="288"/>
        </w:trPr>
        <w:tc>
          <w:tcPr>
            <w:tcW w:w="195" w:type="pct"/>
            <w:shd w:val="clear" w:color="000000" w:fill="FFFFFF"/>
            <w:vAlign w:val="center"/>
            <w:hideMark/>
          </w:tcPr>
          <w:p w14:paraId="31844451"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10</w:t>
            </w:r>
            <w:r>
              <w:rPr>
                <w:rFonts w:ascii="Arial Narrow" w:hAnsi="Arial Narrow" w:cs="Calibri"/>
                <w:color w:val="000000"/>
                <w:sz w:val="16"/>
                <w:szCs w:val="16"/>
                <w:lang w:eastAsia="es-MX"/>
              </w:rPr>
              <w:t>5</w:t>
            </w:r>
          </w:p>
        </w:tc>
        <w:tc>
          <w:tcPr>
            <w:tcW w:w="3369" w:type="pct"/>
            <w:shd w:val="clear" w:color="auto" w:fill="auto"/>
            <w:vAlign w:val="center"/>
            <w:hideMark/>
          </w:tcPr>
          <w:p w14:paraId="3A3DB756"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HP 974X PAGEWIDE NEGRO L0S08AL</w:t>
            </w:r>
          </w:p>
        </w:tc>
        <w:tc>
          <w:tcPr>
            <w:tcW w:w="480" w:type="pct"/>
            <w:shd w:val="clear" w:color="auto" w:fill="auto"/>
            <w:vAlign w:val="center"/>
            <w:hideMark/>
          </w:tcPr>
          <w:p w14:paraId="6CAF24E6"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8DB0A3A"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424E1796"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3C5E1BCE" w14:textId="48EBAE48" w:rsidTr="00396F30">
        <w:trPr>
          <w:trHeight w:val="288"/>
        </w:trPr>
        <w:tc>
          <w:tcPr>
            <w:tcW w:w="195" w:type="pct"/>
            <w:shd w:val="clear" w:color="000000" w:fill="FFFFFF"/>
            <w:vAlign w:val="center"/>
            <w:hideMark/>
          </w:tcPr>
          <w:p w14:paraId="02103282"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06</w:t>
            </w:r>
          </w:p>
        </w:tc>
        <w:tc>
          <w:tcPr>
            <w:tcW w:w="3369" w:type="pct"/>
            <w:shd w:val="clear" w:color="auto" w:fill="auto"/>
            <w:vAlign w:val="center"/>
            <w:hideMark/>
          </w:tcPr>
          <w:p w14:paraId="426E47D8"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HP 974X PAGEWIDE MAGENTA L0S02AL</w:t>
            </w:r>
          </w:p>
        </w:tc>
        <w:tc>
          <w:tcPr>
            <w:tcW w:w="480" w:type="pct"/>
            <w:shd w:val="clear" w:color="auto" w:fill="auto"/>
            <w:vAlign w:val="center"/>
            <w:hideMark/>
          </w:tcPr>
          <w:p w14:paraId="1BC7002A"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40B1484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1489E35D"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BD560E5" w14:textId="08E42D26" w:rsidTr="00396F30">
        <w:trPr>
          <w:trHeight w:val="288"/>
        </w:trPr>
        <w:tc>
          <w:tcPr>
            <w:tcW w:w="195" w:type="pct"/>
            <w:shd w:val="clear" w:color="000000" w:fill="FFFFFF"/>
            <w:vAlign w:val="center"/>
            <w:hideMark/>
          </w:tcPr>
          <w:p w14:paraId="015D91CB"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07</w:t>
            </w:r>
          </w:p>
        </w:tc>
        <w:tc>
          <w:tcPr>
            <w:tcW w:w="3369" w:type="pct"/>
            <w:shd w:val="clear" w:color="auto" w:fill="auto"/>
            <w:vAlign w:val="center"/>
            <w:hideMark/>
          </w:tcPr>
          <w:p w14:paraId="7DAED80F"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HP 974X PAGEWIDE CIAN L0R99AL</w:t>
            </w:r>
          </w:p>
        </w:tc>
        <w:tc>
          <w:tcPr>
            <w:tcW w:w="480" w:type="pct"/>
            <w:shd w:val="clear" w:color="auto" w:fill="auto"/>
            <w:vAlign w:val="center"/>
            <w:hideMark/>
          </w:tcPr>
          <w:p w14:paraId="37A3A3F3"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06AE8EC"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4A4AD6C"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71007130" w14:textId="2C9DDEEE" w:rsidTr="00396F30">
        <w:trPr>
          <w:trHeight w:val="288"/>
        </w:trPr>
        <w:tc>
          <w:tcPr>
            <w:tcW w:w="195" w:type="pct"/>
            <w:shd w:val="clear" w:color="000000" w:fill="FFFFFF"/>
            <w:vAlign w:val="center"/>
            <w:hideMark/>
          </w:tcPr>
          <w:p w14:paraId="63F2ECD5"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08</w:t>
            </w:r>
          </w:p>
        </w:tc>
        <w:tc>
          <w:tcPr>
            <w:tcW w:w="3369" w:type="pct"/>
            <w:shd w:val="clear" w:color="auto" w:fill="auto"/>
            <w:vAlign w:val="center"/>
            <w:hideMark/>
          </w:tcPr>
          <w:p w14:paraId="797497B1"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TINTA HP 974X PAGEWIDE AMARILLO L0S05AL</w:t>
            </w:r>
          </w:p>
        </w:tc>
        <w:tc>
          <w:tcPr>
            <w:tcW w:w="480" w:type="pct"/>
            <w:shd w:val="clear" w:color="auto" w:fill="auto"/>
            <w:vAlign w:val="center"/>
            <w:hideMark/>
          </w:tcPr>
          <w:p w14:paraId="08EC6C39"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71028E5D"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F7E0A02"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968D793" w14:textId="6152B562" w:rsidTr="00396F30">
        <w:trPr>
          <w:trHeight w:val="288"/>
        </w:trPr>
        <w:tc>
          <w:tcPr>
            <w:tcW w:w="195" w:type="pct"/>
            <w:shd w:val="clear" w:color="000000" w:fill="FFFFFF"/>
            <w:vAlign w:val="center"/>
            <w:hideMark/>
          </w:tcPr>
          <w:p w14:paraId="39033E44"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w:t>
            </w:r>
            <w:r>
              <w:rPr>
                <w:rFonts w:ascii="Arial Narrow" w:hAnsi="Arial Narrow" w:cs="Calibri"/>
                <w:color w:val="000000"/>
                <w:sz w:val="16"/>
                <w:szCs w:val="16"/>
                <w:lang w:eastAsia="es-MX"/>
              </w:rPr>
              <w:t>09</w:t>
            </w:r>
          </w:p>
        </w:tc>
        <w:tc>
          <w:tcPr>
            <w:tcW w:w="3369" w:type="pct"/>
            <w:shd w:val="clear" w:color="auto" w:fill="auto"/>
            <w:vAlign w:val="center"/>
            <w:hideMark/>
          </w:tcPr>
          <w:p w14:paraId="4C788C0C"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KIT DE FUSOR HP B5L35A 150000 PAGINAS B5L35A</w:t>
            </w:r>
          </w:p>
        </w:tc>
        <w:tc>
          <w:tcPr>
            <w:tcW w:w="480" w:type="pct"/>
            <w:shd w:val="clear" w:color="auto" w:fill="auto"/>
            <w:vAlign w:val="center"/>
            <w:hideMark/>
          </w:tcPr>
          <w:p w14:paraId="47A17DE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41EE325"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D055575" w14:textId="77777777" w:rsidR="00396F30" w:rsidRPr="00AD0006" w:rsidRDefault="00396F30" w:rsidP="00DC6BF5">
            <w:pPr>
              <w:jc w:val="center"/>
              <w:rPr>
                <w:rFonts w:ascii="Arial Narrow" w:hAnsi="Arial Narrow" w:cs="Calibri"/>
                <w:color w:val="000000"/>
                <w:sz w:val="16"/>
                <w:szCs w:val="16"/>
                <w:lang w:eastAsia="es-MX"/>
              </w:rPr>
            </w:pPr>
          </w:p>
        </w:tc>
      </w:tr>
      <w:tr w:rsidR="00396F30" w:rsidRPr="00B569E8" w14:paraId="1C640C8E" w14:textId="10AC2FB7" w:rsidTr="00396F30">
        <w:trPr>
          <w:trHeight w:val="288"/>
        </w:trPr>
        <w:tc>
          <w:tcPr>
            <w:tcW w:w="195" w:type="pct"/>
            <w:shd w:val="clear" w:color="000000" w:fill="FFFFFF"/>
            <w:vAlign w:val="center"/>
            <w:hideMark/>
          </w:tcPr>
          <w:p w14:paraId="6622DA26" w14:textId="77777777" w:rsidR="00396F30" w:rsidRPr="00AD0006"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11</w:t>
            </w:r>
            <w:r>
              <w:rPr>
                <w:rFonts w:ascii="Arial Narrow" w:hAnsi="Arial Narrow" w:cs="Calibri"/>
                <w:color w:val="000000"/>
                <w:sz w:val="16"/>
                <w:szCs w:val="16"/>
                <w:lang w:eastAsia="es-MX"/>
              </w:rPr>
              <w:t>0</w:t>
            </w:r>
          </w:p>
        </w:tc>
        <w:tc>
          <w:tcPr>
            <w:tcW w:w="3369" w:type="pct"/>
            <w:shd w:val="clear" w:color="auto" w:fill="auto"/>
            <w:vAlign w:val="center"/>
            <w:hideMark/>
          </w:tcPr>
          <w:p w14:paraId="6217C309" w14:textId="77777777" w:rsidR="00396F30" w:rsidRPr="00B569E8" w:rsidRDefault="00396F30" w:rsidP="00DC6BF5">
            <w:pP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KIT DE MANTENIMIENTO HP CE525-67902</w:t>
            </w:r>
          </w:p>
        </w:tc>
        <w:tc>
          <w:tcPr>
            <w:tcW w:w="480" w:type="pct"/>
            <w:shd w:val="clear" w:color="auto" w:fill="auto"/>
            <w:vAlign w:val="center"/>
            <w:hideMark/>
          </w:tcPr>
          <w:p w14:paraId="44A22B4D" w14:textId="77777777" w:rsidR="00396F30" w:rsidRPr="00B569E8" w:rsidRDefault="00396F30" w:rsidP="00DC6BF5">
            <w:pPr>
              <w:jc w:val="center"/>
              <w:rPr>
                <w:rFonts w:ascii="Arial Narrow" w:hAnsi="Arial Narrow" w:cs="Calibri"/>
                <w:color w:val="000000"/>
                <w:sz w:val="16"/>
                <w:szCs w:val="16"/>
                <w:lang w:eastAsia="es-MX"/>
              </w:rPr>
            </w:pPr>
            <w:r w:rsidRPr="00AD0006">
              <w:rPr>
                <w:rFonts w:ascii="Arial Narrow" w:hAnsi="Arial Narrow" w:cs="Calibri"/>
                <w:color w:val="000000"/>
                <w:sz w:val="16"/>
                <w:szCs w:val="16"/>
                <w:lang w:eastAsia="es-MX"/>
              </w:rPr>
              <w:t>PIEZA</w:t>
            </w:r>
          </w:p>
        </w:tc>
        <w:tc>
          <w:tcPr>
            <w:tcW w:w="478" w:type="pct"/>
          </w:tcPr>
          <w:p w14:paraId="0DB36059" w14:textId="77777777" w:rsidR="00396F30" w:rsidRPr="00AD0006" w:rsidRDefault="00396F30" w:rsidP="00DC6BF5">
            <w:pPr>
              <w:jc w:val="center"/>
              <w:rPr>
                <w:rFonts w:ascii="Arial Narrow" w:hAnsi="Arial Narrow" w:cs="Calibri"/>
                <w:color w:val="000000"/>
                <w:sz w:val="16"/>
                <w:szCs w:val="16"/>
                <w:lang w:eastAsia="es-MX"/>
              </w:rPr>
            </w:pPr>
          </w:p>
        </w:tc>
        <w:tc>
          <w:tcPr>
            <w:tcW w:w="478" w:type="pct"/>
          </w:tcPr>
          <w:p w14:paraId="38AF3A86" w14:textId="77777777" w:rsidR="00396F30" w:rsidRPr="00AD0006" w:rsidRDefault="00396F30" w:rsidP="00DC6BF5">
            <w:pPr>
              <w:jc w:val="center"/>
              <w:rPr>
                <w:rFonts w:ascii="Arial Narrow" w:hAnsi="Arial Narrow" w:cs="Calibri"/>
                <w:color w:val="000000"/>
                <w:sz w:val="16"/>
                <w:szCs w:val="16"/>
                <w:lang w:eastAsia="es-MX"/>
              </w:rPr>
            </w:pPr>
          </w:p>
        </w:tc>
      </w:tr>
    </w:tbl>
    <w:p w14:paraId="3332AFB2" w14:textId="77777777" w:rsidR="00F420E8" w:rsidRDefault="00F420E8" w:rsidP="00B0149E">
      <w:pPr>
        <w:spacing w:before="240"/>
        <w:jc w:val="both"/>
        <w:rPr>
          <w:rFonts w:ascii="Arial" w:hAnsi="Arial" w:cs="Arial"/>
          <w:b/>
          <w:bCs/>
        </w:rPr>
      </w:pPr>
    </w:p>
    <w:p w14:paraId="5CEB34A4" w14:textId="77777777" w:rsidR="00CC7521" w:rsidRDefault="00CC7521" w:rsidP="00CC7521">
      <w:pPr>
        <w:rPr>
          <w:rFonts w:ascii="Arial" w:hAnsi="Arial" w:cs="Arial"/>
          <w:kern w:val="32"/>
          <w:sz w:val="18"/>
          <w:szCs w:val="18"/>
        </w:rPr>
      </w:pPr>
    </w:p>
    <w:p w14:paraId="464F5D7B" w14:textId="1B2BD0C9" w:rsidR="00CC7521" w:rsidRDefault="00CC7521" w:rsidP="00CC7521">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t xml:space="preserve">Partida </w:t>
      </w:r>
      <w:r>
        <w:rPr>
          <w:rFonts w:ascii="Arial" w:hAnsi="Arial" w:cs="Arial"/>
          <w:b/>
          <w:color w:val="000000"/>
          <w:sz w:val="24"/>
          <w:szCs w:val="24"/>
          <w:lang w:val="es-ES"/>
        </w:rPr>
        <w:t>3</w:t>
      </w:r>
      <w:r w:rsidRPr="00A76348">
        <w:rPr>
          <w:rFonts w:ascii="Arial" w:hAnsi="Arial" w:cs="Arial"/>
          <w:b/>
          <w:color w:val="000000"/>
          <w:sz w:val="24"/>
          <w:szCs w:val="24"/>
          <w:lang w:val="es-ES"/>
        </w:rPr>
        <w:t xml:space="preserve"> </w:t>
      </w:r>
    </w:p>
    <w:p w14:paraId="5998FB3D" w14:textId="00879380" w:rsidR="00CC7521" w:rsidRDefault="00CC7521" w:rsidP="00B0149E">
      <w:pPr>
        <w:spacing w:before="240"/>
        <w:jc w:val="both"/>
        <w:rPr>
          <w:rFonts w:ascii="Arial" w:hAnsi="Arial" w:cs="Arial"/>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6"/>
        <w:gridCol w:w="6254"/>
        <w:gridCol w:w="895"/>
        <w:gridCol w:w="897"/>
        <w:gridCol w:w="895"/>
      </w:tblGrid>
      <w:tr w:rsidR="00396F30" w:rsidRPr="00BF2588" w14:paraId="16C2C817" w14:textId="5D657676" w:rsidTr="00396F30">
        <w:trPr>
          <w:trHeight w:val="300"/>
        </w:trPr>
        <w:tc>
          <w:tcPr>
            <w:tcW w:w="155" w:type="pct"/>
            <w:shd w:val="clear" w:color="000000" w:fill="BDD7EE"/>
            <w:vAlign w:val="center"/>
            <w:hideMark/>
          </w:tcPr>
          <w:p w14:paraId="42354822" w14:textId="77777777" w:rsidR="00396F30" w:rsidRPr="00BF2588" w:rsidRDefault="00396F30" w:rsidP="00DC6BF5">
            <w:pPr>
              <w:jc w:val="center"/>
              <w:rPr>
                <w:rFonts w:ascii="Arial Narrow" w:hAnsi="Arial Narrow" w:cs="Calibri"/>
                <w:b/>
                <w:bCs/>
                <w:sz w:val="16"/>
                <w:szCs w:val="16"/>
                <w:lang w:eastAsia="es-MX"/>
              </w:rPr>
            </w:pPr>
            <w:r w:rsidRPr="00BF2588">
              <w:rPr>
                <w:rFonts w:ascii="Arial Narrow" w:hAnsi="Arial Narrow" w:cs="Calibri"/>
                <w:b/>
                <w:bCs/>
                <w:sz w:val="16"/>
                <w:szCs w:val="16"/>
                <w:lang w:eastAsia="es-MX"/>
              </w:rPr>
              <w:t> </w:t>
            </w:r>
          </w:p>
        </w:tc>
        <w:tc>
          <w:tcPr>
            <w:tcW w:w="3389" w:type="pct"/>
            <w:shd w:val="clear" w:color="000000" w:fill="BDD7EE"/>
            <w:vAlign w:val="center"/>
            <w:hideMark/>
          </w:tcPr>
          <w:p w14:paraId="111D05D0" w14:textId="77777777" w:rsidR="00396F30" w:rsidRPr="00BF2588" w:rsidRDefault="00396F30" w:rsidP="00DC6BF5">
            <w:pPr>
              <w:jc w:val="center"/>
              <w:rPr>
                <w:rFonts w:ascii="Arial Narrow" w:hAnsi="Arial Narrow" w:cs="Calibri"/>
                <w:b/>
                <w:bCs/>
                <w:sz w:val="16"/>
                <w:szCs w:val="16"/>
                <w:lang w:eastAsia="es-MX"/>
              </w:rPr>
            </w:pPr>
            <w:r w:rsidRPr="00BF2588">
              <w:rPr>
                <w:rFonts w:ascii="Arial Narrow" w:hAnsi="Arial Narrow" w:cs="Calibri"/>
                <w:b/>
                <w:bCs/>
                <w:sz w:val="16"/>
                <w:szCs w:val="16"/>
                <w:lang w:eastAsia="es-MX"/>
              </w:rPr>
              <w:t>PARTIDA 3, Consumibles y accesorios marca LEXMARK</w:t>
            </w:r>
          </w:p>
        </w:tc>
        <w:tc>
          <w:tcPr>
            <w:tcW w:w="485" w:type="pct"/>
            <w:shd w:val="clear" w:color="000000" w:fill="BDD7EE"/>
            <w:vAlign w:val="center"/>
            <w:hideMark/>
          </w:tcPr>
          <w:p w14:paraId="2174BEA7" w14:textId="49DA6D7B" w:rsidR="00396F30" w:rsidRPr="00BF2588"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Unidad de medida</w:t>
            </w:r>
            <w:r w:rsidRPr="00BF2588">
              <w:rPr>
                <w:rFonts w:ascii="Arial Narrow" w:hAnsi="Arial Narrow" w:cs="Calibri"/>
                <w:b/>
                <w:bCs/>
                <w:sz w:val="16"/>
                <w:szCs w:val="16"/>
                <w:lang w:eastAsia="es-MX"/>
              </w:rPr>
              <w:t> </w:t>
            </w:r>
          </w:p>
        </w:tc>
        <w:tc>
          <w:tcPr>
            <w:tcW w:w="486" w:type="pct"/>
            <w:shd w:val="clear" w:color="000000" w:fill="BDD7EE"/>
          </w:tcPr>
          <w:p w14:paraId="1C60AE8A" w14:textId="37A76EC3" w:rsidR="00396F30" w:rsidRPr="00BF2588"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Modelo Ofertado</w:t>
            </w:r>
          </w:p>
        </w:tc>
        <w:tc>
          <w:tcPr>
            <w:tcW w:w="486" w:type="pct"/>
            <w:shd w:val="clear" w:color="000000" w:fill="BDD7EE"/>
          </w:tcPr>
          <w:p w14:paraId="187E7219" w14:textId="43A266A4" w:rsidR="00396F30"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Marca Ofertada</w:t>
            </w:r>
          </w:p>
        </w:tc>
      </w:tr>
      <w:tr w:rsidR="00396F30" w:rsidRPr="00BF2588" w14:paraId="5E5B3D04" w14:textId="45EBEBC5" w:rsidTr="00396F30">
        <w:trPr>
          <w:trHeight w:val="288"/>
        </w:trPr>
        <w:tc>
          <w:tcPr>
            <w:tcW w:w="155" w:type="pct"/>
            <w:shd w:val="clear" w:color="000000" w:fill="FFFFFF"/>
            <w:vAlign w:val="center"/>
            <w:hideMark/>
          </w:tcPr>
          <w:p w14:paraId="4982CF68"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w:t>
            </w:r>
          </w:p>
        </w:tc>
        <w:tc>
          <w:tcPr>
            <w:tcW w:w="3389" w:type="pct"/>
            <w:shd w:val="clear" w:color="auto" w:fill="auto"/>
            <w:vAlign w:val="center"/>
            <w:hideMark/>
          </w:tcPr>
          <w:p w14:paraId="3A5B9356"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C748DE NEGRO LEXMARK C746H1KG</w:t>
            </w:r>
          </w:p>
        </w:tc>
        <w:tc>
          <w:tcPr>
            <w:tcW w:w="485" w:type="pct"/>
            <w:shd w:val="clear" w:color="auto" w:fill="auto"/>
            <w:vAlign w:val="center"/>
            <w:hideMark/>
          </w:tcPr>
          <w:p w14:paraId="663019D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553C9F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6C0B15F"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6EFBDA22" w14:textId="296143F5" w:rsidTr="00396F30">
        <w:trPr>
          <w:trHeight w:val="288"/>
        </w:trPr>
        <w:tc>
          <w:tcPr>
            <w:tcW w:w="155" w:type="pct"/>
            <w:shd w:val="clear" w:color="000000" w:fill="FFFFFF"/>
            <w:vAlign w:val="center"/>
            <w:hideMark/>
          </w:tcPr>
          <w:p w14:paraId="6D40B75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w:t>
            </w:r>
          </w:p>
        </w:tc>
        <w:tc>
          <w:tcPr>
            <w:tcW w:w="3389" w:type="pct"/>
            <w:shd w:val="clear" w:color="auto" w:fill="auto"/>
            <w:vAlign w:val="center"/>
            <w:hideMark/>
          </w:tcPr>
          <w:p w14:paraId="66C66C3B"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C748DE CYAN LEXMARK C748H1CG</w:t>
            </w:r>
          </w:p>
        </w:tc>
        <w:tc>
          <w:tcPr>
            <w:tcW w:w="485" w:type="pct"/>
            <w:shd w:val="clear" w:color="auto" w:fill="auto"/>
            <w:vAlign w:val="center"/>
            <w:hideMark/>
          </w:tcPr>
          <w:p w14:paraId="6532F55D"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5C5A36E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1378DB8F"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78BFAA98" w14:textId="1E8BB05A" w:rsidTr="00396F30">
        <w:trPr>
          <w:trHeight w:val="288"/>
        </w:trPr>
        <w:tc>
          <w:tcPr>
            <w:tcW w:w="155" w:type="pct"/>
            <w:shd w:val="clear" w:color="000000" w:fill="FFFFFF"/>
            <w:vAlign w:val="center"/>
            <w:hideMark/>
          </w:tcPr>
          <w:p w14:paraId="4EEC330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w:t>
            </w:r>
          </w:p>
        </w:tc>
        <w:tc>
          <w:tcPr>
            <w:tcW w:w="3389" w:type="pct"/>
            <w:shd w:val="clear" w:color="auto" w:fill="auto"/>
            <w:vAlign w:val="center"/>
            <w:hideMark/>
          </w:tcPr>
          <w:p w14:paraId="566E63F1"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C748DE YELLOW LEXMARK C748H1YG</w:t>
            </w:r>
          </w:p>
        </w:tc>
        <w:tc>
          <w:tcPr>
            <w:tcW w:w="485" w:type="pct"/>
            <w:shd w:val="clear" w:color="auto" w:fill="auto"/>
            <w:vAlign w:val="center"/>
            <w:hideMark/>
          </w:tcPr>
          <w:p w14:paraId="63FCEA91"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062DABFF"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FF93765"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9BE7703" w14:textId="46CF2191" w:rsidTr="00396F30">
        <w:trPr>
          <w:trHeight w:val="288"/>
        </w:trPr>
        <w:tc>
          <w:tcPr>
            <w:tcW w:w="155" w:type="pct"/>
            <w:shd w:val="clear" w:color="000000" w:fill="FFFFFF"/>
            <w:vAlign w:val="center"/>
            <w:hideMark/>
          </w:tcPr>
          <w:p w14:paraId="6C0074F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w:t>
            </w:r>
          </w:p>
        </w:tc>
        <w:tc>
          <w:tcPr>
            <w:tcW w:w="3389" w:type="pct"/>
            <w:shd w:val="clear" w:color="auto" w:fill="auto"/>
            <w:vAlign w:val="center"/>
            <w:hideMark/>
          </w:tcPr>
          <w:p w14:paraId="6894095C"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C748DE MAGENTA LEXMARK C748H1MG</w:t>
            </w:r>
          </w:p>
        </w:tc>
        <w:tc>
          <w:tcPr>
            <w:tcW w:w="485" w:type="pct"/>
            <w:shd w:val="clear" w:color="auto" w:fill="auto"/>
            <w:vAlign w:val="center"/>
            <w:hideMark/>
          </w:tcPr>
          <w:p w14:paraId="12380257"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4015134"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13478588"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153C228D" w14:textId="39DA5B51" w:rsidTr="00396F30">
        <w:trPr>
          <w:trHeight w:val="288"/>
        </w:trPr>
        <w:tc>
          <w:tcPr>
            <w:tcW w:w="155" w:type="pct"/>
            <w:shd w:val="clear" w:color="000000" w:fill="FFFFFF"/>
            <w:vAlign w:val="center"/>
            <w:hideMark/>
          </w:tcPr>
          <w:p w14:paraId="6AE8526E"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5</w:t>
            </w:r>
          </w:p>
        </w:tc>
        <w:tc>
          <w:tcPr>
            <w:tcW w:w="3389" w:type="pct"/>
            <w:shd w:val="clear" w:color="auto" w:fill="auto"/>
            <w:vAlign w:val="center"/>
            <w:hideMark/>
          </w:tcPr>
          <w:p w14:paraId="6DAF2378"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FUSOR PARA IMPRESORA C748DE LEXMARK 40X8110</w:t>
            </w:r>
          </w:p>
        </w:tc>
        <w:tc>
          <w:tcPr>
            <w:tcW w:w="485" w:type="pct"/>
            <w:shd w:val="clear" w:color="auto" w:fill="auto"/>
            <w:vAlign w:val="center"/>
            <w:hideMark/>
          </w:tcPr>
          <w:p w14:paraId="72F0A6C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F37C035"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8EE1303"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62AA27B" w14:textId="305C12BD" w:rsidTr="00396F30">
        <w:trPr>
          <w:trHeight w:val="288"/>
        </w:trPr>
        <w:tc>
          <w:tcPr>
            <w:tcW w:w="155" w:type="pct"/>
            <w:shd w:val="clear" w:color="000000" w:fill="FFFFFF"/>
            <w:vAlign w:val="center"/>
            <w:hideMark/>
          </w:tcPr>
          <w:p w14:paraId="3F063C7C"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6</w:t>
            </w:r>
          </w:p>
        </w:tc>
        <w:tc>
          <w:tcPr>
            <w:tcW w:w="3389" w:type="pct"/>
            <w:shd w:val="clear" w:color="auto" w:fill="auto"/>
            <w:vAlign w:val="center"/>
            <w:hideMark/>
          </w:tcPr>
          <w:p w14:paraId="6D4B42E7"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MS811DN NEGRO LEXMARK 52D4X00</w:t>
            </w:r>
          </w:p>
        </w:tc>
        <w:tc>
          <w:tcPr>
            <w:tcW w:w="485" w:type="pct"/>
            <w:shd w:val="clear" w:color="auto" w:fill="auto"/>
            <w:vAlign w:val="center"/>
            <w:hideMark/>
          </w:tcPr>
          <w:p w14:paraId="7B527A4C"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5345326"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57479C6C"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6F8CB082" w14:textId="7148CB2D" w:rsidTr="00396F30">
        <w:trPr>
          <w:trHeight w:val="288"/>
        </w:trPr>
        <w:tc>
          <w:tcPr>
            <w:tcW w:w="155" w:type="pct"/>
            <w:shd w:val="clear" w:color="000000" w:fill="FFFFFF"/>
            <w:vAlign w:val="center"/>
            <w:hideMark/>
          </w:tcPr>
          <w:p w14:paraId="4CA81FAD"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7</w:t>
            </w:r>
          </w:p>
        </w:tc>
        <w:tc>
          <w:tcPr>
            <w:tcW w:w="3389" w:type="pct"/>
            <w:shd w:val="clear" w:color="000000" w:fill="FFFFFF"/>
            <w:vAlign w:val="center"/>
            <w:hideMark/>
          </w:tcPr>
          <w:p w14:paraId="68D40544"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TAMBOR DE IMAGENES PARA IMPRESORA MS811DN LEXMARK 52D0Z00</w:t>
            </w:r>
          </w:p>
        </w:tc>
        <w:tc>
          <w:tcPr>
            <w:tcW w:w="485" w:type="pct"/>
            <w:shd w:val="clear" w:color="auto" w:fill="auto"/>
            <w:vAlign w:val="center"/>
            <w:hideMark/>
          </w:tcPr>
          <w:p w14:paraId="28DADE3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31195F1"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10A7656D"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9551B37" w14:textId="00EAC59E" w:rsidTr="00396F30">
        <w:trPr>
          <w:trHeight w:val="288"/>
        </w:trPr>
        <w:tc>
          <w:tcPr>
            <w:tcW w:w="155" w:type="pct"/>
            <w:shd w:val="clear" w:color="000000" w:fill="FFFFFF"/>
            <w:vAlign w:val="center"/>
            <w:hideMark/>
          </w:tcPr>
          <w:p w14:paraId="035C7014"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8</w:t>
            </w:r>
          </w:p>
        </w:tc>
        <w:tc>
          <w:tcPr>
            <w:tcW w:w="3389" w:type="pct"/>
            <w:shd w:val="clear" w:color="000000" w:fill="FFFFFF"/>
            <w:vAlign w:val="center"/>
            <w:hideMark/>
          </w:tcPr>
          <w:p w14:paraId="0C4464B1"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KIT DE MANTENIMIENTO PARA IMPRESORA MS811DN LEXMARK 40X8420</w:t>
            </w:r>
          </w:p>
        </w:tc>
        <w:tc>
          <w:tcPr>
            <w:tcW w:w="485" w:type="pct"/>
            <w:shd w:val="clear" w:color="auto" w:fill="auto"/>
            <w:vAlign w:val="center"/>
            <w:hideMark/>
          </w:tcPr>
          <w:p w14:paraId="36D7A15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4384E22"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49ABE8A8"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38C90D1" w14:textId="63095FF4" w:rsidTr="00396F30">
        <w:trPr>
          <w:trHeight w:val="288"/>
        </w:trPr>
        <w:tc>
          <w:tcPr>
            <w:tcW w:w="155" w:type="pct"/>
            <w:shd w:val="clear" w:color="000000" w:fill="FFFFFF"/>
            <w:vAlign w:val="center"/>
            <w:hideMark/>
          </w:tcPr>
          <w:p w14:paraId="2101BE96"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9</w:t>
            </w:r>
          </w:p>
        </w:tc>
        <w:tc>
          <w:tcPr>
            <w:tcW w:w="3389" w:type="pct"/>
            <w:shd w:val="clear" w:color="000000" w:fill="FFFFFF"/>
            <w:vAlign w:val="center"/>
            <w:hideMark/>
          </w:tcPr>
          <w:p w14:paraId="5AF93D68"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T654DN NEGRO LEXMARK T654X11L</w:t>
            </w:r>
          </w:p>
        </w:tc>
        <w:tc>
          <w:tcPr>
            <w:tcW w:w="485" w:type="pct"/>
            <w:shd w:val="clear" w:color="auto" w:fill="auto"/>
            <w:vAlign w:val="center"/>
            <w:hideMark/>
          </w:tcPr>
          <w:p w14:paraId="26B5B279"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5BE92D26"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9B300A8"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3C712EED" w14:textId="632D383F" w:rsidTr="00396F30">
        <w:trPr>
          <w:trHeight w:val="288"/>
        </w:trPr>
        <w:tc>
          <w:tcPr>
            <w:tcW w:w="155" w:type="pct"/>
            <w:shd w:val="clear" w:color="000000" w:fill="FFFFFF"/>
            <w:vAlign w:val="center"/>
            <w:hideMark/>
          </w:tcPr>
          <w:p w14:paraId="629C78FE"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10</w:t>
            </w:r>
          </w:p>
        </w:tc>
        <w:tc>
          <w:tcPr>
            <w:tcW w:w="3389" w:type="pct"/>
            <w:shd w:val="clear" w:color="000000" w:fill="FFFFFF"/>
            <w:vAlign w:val="center"/>
            <w:hideMark/>
          </w:tcPr>
          <w:p w14:paraId="27DA84A9"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FUSOR PARA IMPRESORA T654DN LEXMARK 40X4724</w:t>
            </w:r>
          </w:p>
        </w:tc>
        <w:tc>
          <w:tcPr>
            <w:tcW w:w="485" w:type="pct"/>
            <w:shd w:val="clear" w:color="auto" w:fill="auto"/>
            <w:vAlign w:val="center"/>
            <w:hideMark/>
          </w:tcPr>
          <w:p w14:paraId="05201FD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4AEE12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58D3B59B"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7B3D255" w14:textId="4CEAEAA7" w:rsidTr="00396F30">
        <w:trPr>
          <w:trHeight w:val="288"/>
        </w:trPr>
        <w:tc>
          <w:tcPr>
            <w:tcW w:w="155" w:type="pct"/>
            <w:shd w:val="clear" w:color="000000" w:fill="FFFFFF"/>
            <w:vAlign w:val="center"/>
            <w:hideMark/>
          </w:tcPr>
          <w:p w14:paraId="5D22150F"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11</w:t>
            </w:r>
          </w:p>
        </w:tc>
        <w:tc>
          <w:tcPr>
            <w:tcW w:w="3389" w:type="pct"/>
            <w:shd w:val="clear" w:color="000000" w:fill="FFFFFF"/>
            <w:vAlign w:val="center"/>
            <w:hideMark/>
          </w:tcPr>
          <w:p w14:paraId="7F8ECDEA"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C2535DW NEGRO LEXMARK C244XK0</w:t>
            </w:r>
          </w:p>
        </w:tc>
        <w:tc>
          <w:tcPr>
            <w:tcW w:w="485" w:type="pct"/>
            <w:shd w:val="clear" w:color="auto" w:fill="auto"/>
            <w:vAlign w:val="center"/>
            <w:hideMark/>
          </w:tcPr>
          <w:p w14:paraId="247E98AC"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0286D865"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B38DF5C"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FCE01F0" w14:textId="7FDDAC54" w:rsidTr="00396F30">
        <w:trPr>
          <w:trHeight w:val="288"/>
        </w:trPr>
        <w:tc>
          <w:tcPr>
            <w:tcW w:w="155" w:type="pct"/>
            <w:shd w:val="clear" w:color="000000" w:fill="FFFFFF"/>
            <w:vAlign w:val="center"/>
            <w:hideMark/>
          </w:tcPr>
          <w:p w14:paraId="3898C42C"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12</w:t>
            </w:r>
          </w:p>
        </w:tc>
        <w:tc>
          <w:tcPr>
            <w:tcW w:w="3389" w:type="pct"/>
            <w:shd w:val="clear" w:color="auto" w:fill="auto"/>
            <w:vAlign w:val="center"/>
            <w:hideMark/>
          </w:tcPr>
          <w:p w14:paraId="57AA95CA"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C2535DW CYAN LEXMARK C244XC0</w:t>
            </w:r>
          </w:p>
        </w:tc>
        <w:tc>
          <w:tcPr>
            <w:tcW w:w="485" w:type="pct"/>
            <w:shd w:val="clear" w:color="auto" w:fill="auto"/>
            <w:vAlign w:val="center"/>
            <w:hideMark/>
          </w:tcPr>
          <w:p w14:paraId="46413D0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5C4AAE2"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628FF89"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97F08CC" w14:textId="1DE00FB3" w:rsidTr="00396F30">
        <w:trPr>
          <w:trHeight w:val="288"/>
        </w:trPr>
        <w:tc>
          <w:tcPr>
            <w:tcW w:w="155" w:type="pct"/>
            <w:shd w:val="clear" w:color="000000" w:fill="FFFFFF"/>
            <w:vAlign w:val="center"/>
            <w:hideMark/>
          </w:tcPr>
          <w:p w14:paraId="2D2D4555"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13</w:t>
            </w:r>
          </w:p>
        </w:tc>
        <w:tc>
          <w:tcPr>
            <w:tcW w:w="3389" w:type="pct"/>
            <w:shd w:val="clear" w:color="auto" w:fill="auto"/>
            <w:vAlign w:val="center"/>
            <w:hideMark/>
          </w:tcPr>
          <w:p w14:paraId="3CC98BFF"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C2535DW YELLOW LEXMARK C244XY0</w:t>
            </w:r>
          </w:p>
        </w:tc>
        <w:tc>
          <w:tcPr>
            <w:tcW w:w="485" w:type="pct"/>
            <w:shd w:val="clear" w:color="auto" w:fill="auto"/>
            <w:vAlign w:val="center"/>
            <w:hideMark/>
          </w:tcPr>
          <w:p w14:paraId="1B0C7F5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A60DB26"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37C71347"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2643010" w14:textId="6B3B6F0B" w:rsidTr="00396F30">
        <w:trPr>
          <w:trHeight w:val="288"/>
        </w:trPr>
        <w:tc>
          <w:tcPr>
            <w:tcW w:w="155" w:type="pct"/>
            <w:shd w:val="clear" w:color="000000" w:fill="FFFFFF"/>
            <w:vAlign w:val="center"/>
            <w:hideMark/>
          </w:tcPr>
          <w:p w14:paraId="2981572C"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14</w:t>
            </w:r>
          </w:p>
        </w:tc>
        <w:tc>
          <w:tcPr>
            <w:tcW w:w="3389" w:type="pct"/>
            <w:shd w:val="clear" w:color="auto" w:fill="auto"/>
            <w:vAlign w:val="center"/>
            <w:hideMark/>
          </w:tcPr>
          <w:p w14:paraId="61F9FD63"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C2535DW MAGENTA LEXMARK C244XM0</w:t>
            </w:r>
          </w:p>
        </w:tc>
        <w:tc>
          <w:tcPr>
            <w:tcW w:w="485" w:type="pct"/>
            <w:shd w:val="clear" w:color="auto" w:fill="auto"/>
            <w:vAlign w:val="center"/>
            <w:hideMark/>
          </w:tcPr>
          <w:p w14:paraId="4E7AA6F7"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EBA980D"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21FFA8C"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A961909" w14:textId="7FDBA8F1" w:rsidTr="00396F30">
        <w:trPr>
          <w:trHeight w:val="288"/>
        </w:trPr>
        <w:tc>
          <w:tcPr>
            <w:tcW w:w="155" w:type="pct"/>
            <w:shd w:val="clear" w:color="000000" w:fill="FFFFFF"/>
            <w:vAlign w:val="center"/>
            <w:hideMark/>
          </w:tcPr>
          <w:p w14:paraId="6894C9F3"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15</w:t>
            </w:r>
          </w:p>
        </w:tc>
        <w:tc>
          <w:tcPr>
            <w:tcW w:w="3389" w:type="pct"/>
            <w:shd w:val="clear" w:color="auto" w:fill="auto"/>
            <w:vAlign w:val="center"/>
            <w:hideMark/>
          </w:tcPr>
          <w:p w14:paraId="2F145DF3"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C540N NEGRO LEXMARK C540H1KG</w:t>
            </w:r>
          </w:p>
        </w:tc>
        <w:tc>
          <w:tcPr>
            <w:tcW w:w="485" w:type="pct"/>
            <w:shd w:val="clear" w:color="auto" w:fill="auto"/>
            <w:vAlign w:val="center"/>
            <w:hideMark/>
          </w:tcPr>
          <w:p w14:paraId="3B64F19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EA3218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28ED2ED2"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D55371D" w14:textId="2E29FF23" w:rsidTr="00396F30">
        <w:trPr>
          <w:trHeight w:val="288"/>
        </w:trPr>
        <w:tc>
          <w:tcPr>
            <w:tcW w:w="155" w:type="pct"/>
            <w:shd w:val="clear" w:color="000000" w:fill="FFFFFF"/>
            <w:vAlign w:val="center"/>
            <w:hideMark/>
          </w:tcPr>
          <w:p w14:paraId="5B4B318E"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16</w:t>
            </w:r>
          </w:p>
        </w:tc>
        <w:tc>
          <w:tcPr>
            <w:tcW w:w="3389" w:type="pct"/>
            <w:shd w:val="clear" w:color="auto" w:fill="auto"/>
            <w:vAlign w:val="center"/>
            <w:hideMark/>
          </w:tcPr>
          <w:p w14:paraId="6EB8F2C5"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C540N CYAN LEXMARK C540H1CG</w:t>
            </w:r>
          </w:p>
        </w:tc>
        <w:tc>
          <w:tcPr>
            <w:tcW w:w="485" w:type="pct"/>
            <w:shd w:val="clear" w:color="auto" w:fill="auto"/>
            <w:vAlign w:val="center"/>
            <w:hideMark/>
          </w:tcPr>
          <w:p w14:paraId="484655C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0CD08BD"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1C2DBB2F"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AEF69D9" w14:textId="2172A8E8" w:rsidTr="00396F30">
        <w:trPr>
          <w:trHeight w:val="288"/>
        </w:trPr>
        <w:tc>
          <w:tcPr>
            <w:tcW w:w="155" w:type="pct"/>
            <w:shd w:val="clear" w:color="000000" w:fill="FFFFFF"/>
            <w:vAlign w:val="center"/>
            <w:hideMark/>
          </w:tcPr>
          <w:p w14:paraId="5930377D"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17</w:t>
            </w:r>
          </w:p>
        </w:tc>
        <w:tc>
          <w:tcPr>
            <w:tcW w:w="3389" w:type="pct"/>
            <w:shd w:val="clear" w:color="auto" w:fill="auto"/>
            <w:vAlign w:val="center"/>
            <w:hideMark/>
          </w:tcPr>
          <w:p w14:paraId="29CD9C17"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C540N YELLOW LEXMARK C540H1CG</w:t>
            </w:r>
          </w:p>
        </w:tc>
        <w:tc>
          <w:tcPr>
            <w:tcW w:w="485" w:type="pct"/>
            <w:shd w:val="clear" w:color="auto" w:fill="auto"/>
            <w:vAlign w:val="center"/>
            <w:hideMark/>
          </w:tcPr>
          <w:p w14:paraId="4FE9E47D"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96153A3"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46C693E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E28B6E7" w14:textId="4B25445C" w:rsidTr="00396F30">
        <w:trPr>
          <w:trHeight w:val="288"/>
        </w:trPr>
        <w:tc>
          <w:tcPr>
            <w:tcW w:w="155" w:type="pct"/>
            <w:shd w:val="clear" w:color="000000" w:fill="FFFFFF"/>
            <w:vAlign w:val="center"/>
            <w:hideMark/>
          </w:tcPr>
          <w:p w14:paraId="2DBC8CE4"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18</w:t>
            </w:r>
          </w:p>
        </w:tc>
        <w:tc>
          <w:tcPr>
            <w:tcW w:w="3389" w:type="pct"/>
            <w:shd w:val="clear" w:color="auto" w:fill="auto"/>
            <w:vAlign w:val="center"/>
            <w:hideMark/>
          </w:tcPr>
          <w:p w14:paraId="3575BF40"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C540N MAGENTA LEXMARK C540H1MG</w:t>
            </w:r>
          </w:p>
        </w:tc>
        <w:tc>
          <w:tcPr>
            <w:tcW w:w="485" w:type="pct"/>
            <w:shd w:val="clear" w:color="auto" w:fill="auto"/>
            <w:vAlign w:val="center"/>
            <w:hideMark/>
          </w:tcPr>
          <w:p w14:paraId="0136CB7A"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5173A7AF"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FBC5AC8"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8CDF214" w14:textId="27F390EF" w:rsidTr="00396F30">
        <w:trPr>
          <w:trHeight w:val="288"/>
        </w:trPr>
        <w:tc>
          <w:tcPr>
            <w:tcW w:w="155" w:type="pct"/>
            <w:shd w:val="clear" w:color="000000" w:fill="FFFFFF"/>
            <w:vAlign w:val="center"/>
            <w:hideMark/>
          </w:tcPr>
          <w:p w14:paraId="6AFD7C81"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19</w:t>
            </w:r>
          </w:p>
        </w:tc>
        <w:tc>
          <w:tcPr>
            <w:tcW w:w="3389" w:type="pct"/>
            <w:shd w:val="clear" w:color="auto" w:fill="auto"/>
            <w:vAlign w:val="center"/>
            <w:hideMark/>
          </w:tcPr>
          <w:p w14:paraId="199E5C3C"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RESIDUAL PARA IMPRESORA C540N LEXMARK C540X75G</w:t>
            </w:r>
          </w:p>
        </w:tc>
        <w:tc>
          <w:tcPr>
            <w:tcW w:w="485" w:type="pct"/>
            <w:shd w:val="clear" w:color="auto" w:fill="auto"/>
            <w:vAlign w:val="center"/>
            <w:hideMark/>
          </w:tcPr>
          <w:p w14:paraId="6B45334D"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61404D8"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460BF86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3EE20D0B" w14:textId="5445E14F" w:rsidTr="00396F30">
        <w:trPr>
          <w:trHeight w:val="288"/>
        </w:trPr>
        <w:tc>
          <w:tcPr>
            <w:tcW w:w="155" w:type="pct"/>
            <w:shd w:val="clear" w:color="000000" w:fill="FFFFFF"/>
            <w:vAlign w:val="center"/>
            <w:hideMark/>
          </w:tcPr>
          <w:p w14:paraId="6FCCD2B0"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20</w:t>
            </w:r>
          </w:p>
        </w:tc>
        <w:tc>
          <w:tcPr>
            <w:tcW w:w="3389" w:type="pct"/>
            <w:shd w:val="clear" w:color="auto" w:fill="auto"/>
            <w:vAlign w:val="center"/>
            <w:hideMark/>
          </w:tcPr>
          <w:p w14:paraId="1FBB9995"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C792DE NEGRO LEXMARK C792X1KG</w:t>
            </w:r>
          </w:p>
        </w:tc>
        <w:tc>
          <w:tcPr>
            <w:tcW w:w="485" w:type="pct"/>
            <w:shd w:val="clear" w:color="auto" w:fill="auto"/>
            <w:vAlign w:val="center"/>
            <w:hideMark/>
          </w:tcPr>
          <w:p w14:paraId="7AFFB57A"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5457520"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17E175A2"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A933559" w14:textId="3F6A8AD6" w:rsidTr="00396F30">
        <w:trPr>
          <w:trHeight w:val="288"/>
        </w:trPr>
        <w:tc>
          <w:tcPr>
            <w:tcW w:w="155" w:type="pct"/>
            <w:shd w:val="clear" w:color="000000" w:fill="FFFFFF"/>
            <w:vAlign w:val="center"/>
            <w:hideMark/>
          </w:tcPr>
          <w:p w14:paraId="011B456D"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21</w:t>
            </w:r>
          </w:p>
        </w:tc>
        <w:tc>
          <w:tcPr>
            <w:tcW w:w="3389" w:type="pct"/>
            <w:shd w:val="clear" w:color="auto" w:fill="auto"/>
            <w:vAlign w:val="center"/>
            <w:hideMark/>
          </w:tcPr>
          <w:p w14:paraId="0E4325B1"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C792DE CYAN LEXMARK C792X1CG</w:t>
            </w:r>
          </w:p>
        </w:tc>
        <w:tc>
          <w:tcPr>
            <w:tcW w:w="485" w:type="pct"/>
            <w:shd w:val="clear" w:color="auto" w:fill="auto"/>
            <w:vAlign w:val="center"/>
            <w:hideMark/>
          </w:tcPr>
          <w:p w14:paraId="4109A888"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27BB34B4"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55D1C6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2CD3708" w14:textId="10180533" w:rsidTr="00396F30">
        <w:trPr>
          <w:trHeight w:val="288"/>
        </w:trPr>
        <w:tc>
          <w:tcPr>
            <w:tcW w:w="155" w:type="pct"/>
            <w:shd w:val="clear" w:color="000000" w:fill="FFFFFF"/>
            <w:vAlign w:val="center"/>
            <w:hideMark/>
          </w:tcPr>
          <w:p w14:paraId="6C726182"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22</w:t>
            </w:r>
          </w:p>
        </w:tc>
        <w:tc>
          <w:tcPr>
            <w:tcW w:w="3389" w:type="pct"/>
            <w:shd w:val="clear" w:color="auto" w:fill="auto"/>
            <w:vAlign w:val="center"/>
            <w:hideMark/>
          </w:tcPr>
          <w:p w14:paraId="7B13B1AF"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C792DE YELLOW LEXMARK C792X1YG</w:t>
            </w:r>
          </w:p>
        </w:tc>
        <w:tc>
          <w:tcPr>
            <w:tcW w:w="485" w:type="pct"/>
            <w:shd w:val="clear" w:color="auto" w:fill="auto"/>
            <w:vAlign w:val="center"/>
            <w:hideMark/>
          </w:tcPr>
          <w:p w14:paraId="3D947159"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0E0F66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48C1E38"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3CED6FA9" w14:textId="0E6FEFA9" w:rsidTr="00396F30">
        <w:trPr>
          <w:trHeight w:val="288"/>
        </w:trPr>
        <w:tc>
          <w:tcPr>
            <w:tcW w:w="155" w:type="pct"/>
            <w:shd w:val="clear" w:color="000000" w:fill="FFFFFF"/>
            <w:vAlign w:val="center"/>
            <w:hideMark/>
          </w:tcPr>
          <w:p w14:paraId="15C4DD44"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23</w:t>
            </w:r>
          </w:p>
        </w:tc>
        <w:tc>
          <w:tcPr>
            <w:tcW w:w="3389" w:type="pct"/>
            <w:shd w:val="clear" w:color="auto" w:fill="auto"/>
            <w:vAlign w:val="center"/>
            <w:hideMark/>
          </w:tcPr>
          <w:p w14:paraId="3C692564"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C792DE MAGENTA LEXMARK C792X1MG</w:t>
            </w:r>
          </w:p>
        </w:tc>
        <w:tc>
          <w:tcPr>
            <w:tcW w:w="485" w:type="pct"/>
            <w:shd w:val="clear" w:color="auto" w:fill="auto"/>
            <w:vAlign w:val="center"/>
            <w:hideMark/>
          </w:tcPr>
          <w:p w14:paraId="28CC33D6"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76708E1"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749EB67"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79EDBDB1" w14:textId="69D8B36B" w:rsidTr="00396F30">
        <w:trPr>
          <w:trHeight w:val="288"/>
        </w:trPr>
        <w:tc>
          <w:tcPr>
            <w:tcW w:w="155" w:type="pct"/>
            <w:shd w:val="clear" w:color="000000" w:fill="FFFFFF"/>
            <w:vAlign w:val="center"/>
            <w:hideMark/>
          </w:tcPr>
          <w:p w14:paraId="7BE174D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24</w:t>
            </w:r>
          </w:p>
        </w:tc>
        <w:tc>
          <w:tcPr>
            <w:tcW w:w="3389" w:type="pct"/>
            <w:shd w:val="clear" w:color="auto" w:fill="auto"/>
            <w:vAlign w:val="center"/>
            <w:hideMark/>
          </w:tcPr>
          <w:p w14:paraId="134C6321"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CS310DN NEGRO LEXMARK 70C8HK0</w:t>
            </w:r>
          </w:p>
        </w:tc>
        <w:tc>
          <w:tcPr>
            <w:tcW w:w="485" w:type="pct"/>
            <w:shd w:val="clear" w:color="auto" w:fill="auto"/>
            <w:vAlign w:val="center"/>
            <w:hideMark/>
          </w:tcPr>
          <w:p w14:paraId="7483A8C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9984005"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39680A61"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85F1A20" w14:textId="67630467" w:rsidTr="00396F30">
        <w:trPr>
          <w:trHeight w:val="288"/>
        </w:trPr>
        <w:tc>
          <w:tcPr>
            <w:tcW w:w="155" w:type="pct"/>
            <w:shd w:val="clear" w:color="000000" w:fill="FFFFFF"/>
            <w:vAlign w:val="center"/>
            <w:hideMark/>
          </w:tcPr>
          <w:p w14:paraId="3093178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lastRenderedPageBreak/>
              <w:t>25</w:t>
            </w:r>
          </w:p>
        </w:tc>
        <w:tc>
          <w:tcPr>
            <w:tcW w:w="3389" w:type="pct"/>
            <w:shd w:val="clear" w:color="auto" w:fill="auto"/>
            <w:vAlign w:val="center"/>
            <w:hideMark/>
          </w:tcPr>
          <w:p w14:paraId="15FA62FF"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CS310DN CYAN LEXMARK 70C8HC0</w:t>
            </w:r>
          </w:p>
        </w:tc>
        <w:tc>
          <w:tcPr>
            <w:tcW w:w="485" w:type="pct"/>
            <w:shd w:val="clear" w:color="auto" w:fill="auto"/>
            <w:vAlign w:val="center"/>
            <w:hideMark/>
          </w:tcPr>
          <w:p w14:paraId="41B4990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4ADA728"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5CACC31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2A87AE6" w14:textId="6AC5948F" w:rsidTr="00396F30">
        <w:trPr>
          <w:trHeight w:val="288"/>
        </w:trPr>
        <w:tc>
          <w:tcPr>
            <w:tcW w:w="155" w:type="pct"/>
            <w:shd w:val="clear" w:color="000000" w:fill="FFFFFF"/>
            <w:vAlign w:val="center"/>
            <w:hideMark/>
          </w:tcPr>
          <w:p w14:paraId="037A1824"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26</w:t>
            </w:r>
          </w:p>
        </w:tc>
        <w:tc>
          <w:tcPr>
            <w:tcW w:w="3389" w:type="pct"/>
            <w:shd w:val="clear" w:color="auto" w:fill="auto"/>
            <w:vAlign w:val="center"/>
            <w:hideMark/>
          </w:tcPr>
          <w:p w14:paraId="7DFCE0BC"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CS310DN YELLOW LEXMARK 70C8HY0</w:t>
            </w:r>
          </w:p>
        </w:tc>
        <w:tc>
          <w:tcPr>
            <w:tcW w:w="485" w:type="pct"/>
            <w:shd w:val="clear" w:color="auto" w:fill="auto"/>
            <w:vAlign w:val="center"/>
            <w:hideMark/>
          </w:tcPr>
          <w:p w14:paraId="69468D52"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9EDFF6C"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38E1232B"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B809637" w14:textId="300EEDC8" w:rsidTr="00396F30">
        <w:trPr>
          <w:trHeight w:val="288"/>
        </w:trPr>
        <w:tc>
          <w:tcPr>
            <w:tcW w:w="155" w:type="pct"/>
            <w:shd w:val="clear" w:color="000000" w:fill="FFFFFF"/>
            <w:vAlign w:val="center"/>
            <w:hideMark/>
          </w:tcPr>
          <w:p w14:paraId="247FA9EA"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27</w:t>
            </w:r>
          </w:p>
        </w:tc>
        <w:tc>
          <w:tcPr>
            <w:tcW w:w="3389" w:type="pct"/>
            <w:shd w:val="clear" w:color="auto" w:fill="auto"/>
            <w:vAlign w:val="center"/>
            <w:hideMark/>
          </w:tcPr>
          <w:p w14:paraId="50A6401C"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CS310DN MAGENTA LEXMARK 70C8HM0</w:t>
            </w:r>
          </w:p>
        </w:tc>
        <w:tc>
          <w:tcPr>
            <w:tcW w:w="485" w:type="pct"/>
            <w:shd w:val="clear" w:color="auto" w:fill="auto"/>
            <w:vAlign w:val="center"/>
            <w:hideMark/>
          </w:tcPr>
          <w:p w14:paraId="14F664AA"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3EA3F68"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47C4DE3C"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1DA88401" w14:textId="668E6FB2" w:rsidTr="00396F30">
        <w:trPr>
          <w:trHeight w:val="288"/>
        </w:trPr>
        <w:tc>
          <w:tcPr>
            <w:tcW w:w="155" w:type="pct"/>
            <w:shd w:val="clear" w:color="000000" w:fill="FFFFFF"/>
            <w:vAlign w:val="center"/>
            <w:hideMark/>
          </w:tcPr>
          <w:p w14:paraId="1F0F8843"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28</w:t>
            </w:r>
          </w:p>
        </w:tc>
        <w:tc>
          <w:tcPr>
            <w:tcW w:w="3389" w:type="pct"/>
            <w:shd w:val="clear" w:color="auto" w:fill="auto"/>
            <w:vAlign w:val="center"/>
            <w:hideMark/>
          </w:tcPr>
          <w:p w14:paraId="31EB225F"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CS521DN NEGRO LEXMARK 78C4UK0</w:t>
            </w:r>
          </w:p>
        </w:tc>
        <w:tc>
          <w:tcPr>
            <w:tcW w:w="485" w:type="pct"/>
            <w:shd w:val="clear" w:color="auto" w:fill="auto"/>
            <w:vAlign w:val="center"/>
            <w:hideMark/>
          </w:tcPr>
          <w:p w14:paraId="24925A8C"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F28490A"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15FFFF2"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E5E028D" w14:textId="5AEA9931" w:rsidTr="00396F30">
        <w:trPr>
          <w:trHeight w:val="288"/>
        </w:trPr>
        <w:tc>
          <w:tcPr>
            <w:tcW w:w="155" w:type="pct"/>
            <w:shd w:val="clear" w:color="000000" w:fill="FFFFFF"/>
            <w:vAlign w:val="center"/>
            <w:hideMark/>
          </w:tcPr>
          <w:p w14:paraId="64DCD75A"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29</w:t>
            </w:r>
          </w:p>
        </w:tc>
        <w:tc>
          <w:tcPr>
            <w:tcW w:w="3389" w:type="pct"/>
            <w:shd w:val="clear" w:color="auto" w:fill="auto"/>
            <w:vAlign w:val="center"/>
            <w:hideMark/>
          </w:tcPr>
          <w:p w14:paraId="073E925B"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CS521DN CYAN LEXMARK 78C4UC0</w:t>
            </w:r>
          </w:p>
        </w:tc>
        <w:tc>
          <w:tcPr>
            <w:tcW w:w="485" w:type="pct"/>
            <w:shd w:val="clear" w:color="auto" w:fill="auto"/>
            <w:vAlign w:val="center"/>
            <w:hideMark/>
          </w:tcPr>
          <w:p w14:paraId="06816DCD"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5D8D088E"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503C211"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AD93246" w14:textId="2C39069B" w:rsidTr="00396F30">
        <w:trPr>
          <w:trHeight w:val="288"/>
        </w:trPr>
        <w:tc>
          <w:tcPr>
            <w:tcW w:w="155" w:type="pct"/>
            <w:shd w:val="clear" w:color="000000" w:fill="FFFFFF"/>
            <w:vAlign w:val="center"/>
            <w:hideMark/>
          </w:tcPr>
          <w:p w14:paraId="6794B416"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30</w:t>
            </w:r>
          </w:p>
        </w:tc>
        <w:tc>
          <w:tcPr>
            <w:tcW w:w="3389" w:type="pct"/>
            <w:shd w:val="clear" w:color="auto" w:fill="auto"/>
            <w:vAlign w:val="center"/>
            <w:hideMark/>
          </w:tcPr>
          <w:p w14:paraId="4ECD9A2A"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CS521DN YELLOW LEXMARK 78C4UY0</w:t>
            </w:r>
          </w:p>
        </w:tc>
        <w:tc>
          <w:tcPr>
            <w:tcW w:w="485" w:type="pct"/>
            <w:shd w:val="clear" w:color="auto" w:fill="auto"/>
            <w:vAlign w:val="center"/>
            <w:hideMark/>
          </w:tcPr>
          <w:p w14:paraId="40A025DC"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6B276B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22BF28AD"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5372FB9" w14:textId="1A882973" w:rsidTr="00396F30">
        <w:trPr>
          <w:trHeight w:val="288"/>
        </w:trPr>
        <w:tc>
          <w:tcPr>
            <w:tcW w:w="155" w:type="pct"/>
            <w:shd w:val="clear" w:color="000000" w:fill="FFFFFF"/>
            <w:vAlign w:val="center"/>
            <w:hideMark/>
          </w:tcPr>
          <w:p w14:paraId="596AA0F6"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31</w:t>
            </w:r>
          </w:p>
        </w:tc>
        <w:tc>
          <w:tcPr>
            <w:tcW w:w="3389" w:type="pct"/>
            <w:shd w:val="clear" w:color="auto" w:fill="auto"/>
            <w:vAlign w:val="center"/>
            <w:hideMark/>
          </w:tcPr>
          <w:p w14:paraId="6AADEF08"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CS521DN MAGENTA LEXMARK 78C4UM0</w:t>
            </w:r>
          </w:p>
        </w:tc>
        <w:tc>
          <w:tcPr>
            <w:tcW w:w="485" w:type="pct"/>
            <w:shd w:val="clear" w:color="auto" w:fill="auto"/>
            <w:vAlign w:val="center"/>
            <w:hideMark/>
          </w:tcPr>
          <w:p w14:paraId="2DB7F4CD"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249146AD"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4AAE7E2"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3F7CD8A" w14:textId="5B8EB166" w:rsidTr="00396F30">
        <w:trPr>
          <w:trHeight w:val="288"/>
        </w:trPr>
        <w:tc>
          <w:tcPr>
            <w:tcW w:w="155" w:type="pct"/>
            <w:shd w:val="clear" w:color="000000" w:fill="FFFFFF"/>
            <w:vAlign w:val="center"/>
            <w:hideMark/>
          </w:tcPr>
          <w:p w14:paraId="312E781E"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32</w:t>
            </w:r>
          </w:p>
        </w:tc>
        <w:tc>
          <w:tcPr>
            <w:tcW w:w="3389" w:type="pct"/>
            <w:shd w:val="clear" w:color="auto" w:fill="auto"/>
            <w:vAlign w:val="center"/>
            <w:hideMark/>
          </w:tcPr>
          <w:p w14:paraId="5EC2DB4E"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RESIDUAL PARA IMPRESORA CS521DN LEXMARK 78C0W00</w:t>
            </w:r>
          </w:p>
        </w:tc>
        <w:tc>
          <w:tcPr>
            <w:tcW w:w="485" w:type="pct"/>
            <w:shd w:val="clear" w:color="auto" w:fill="auto"/>
            <w:vAlign w:val="center"/>
            <w:hideMark/>
          </w:tcPr>
          <w:p w14:paraId="74643951"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83CEE2E"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C389044"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0C4BEBC" w14:textId="71033DFE" w:rsidTr="00396F30">
        <w:trPr>
          <w:trHeight w:val="288"/>
        </w:trPr>
        <w:tc>
          <w:tcPr>
            <w:tcW w:w="155" w:type="pct"/>
            <w:shd w:val="clear" w:color="000000" w:fill="FFFFFF"/>
            <w:vAlign w:val="center"/>
            <w:hideMark/>
          </w:tcPr>
          <w:p w14:paraId="1494FD61"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33</w:t>
            </w:r>
          </w:p>
        </w:tc>
        <w:tc>
          <w:tcPr>
            <w:tcW w:w="3389" w:type="pct"/>
            <w:shd w:val="clear" w:color="auto" w:fill="auto"/>
            <w:vAlign w:val="center"/>
            <w:hideMark/>
          </w:tcPr>
          <w:p w14:paraId="32C92856"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KIT DE CAPTURA PARA IMPRESORA CS521DN LEXMARK 78C0ZV0</w:t>
            </w:r>
          </w:p>
        </w:tc>
        <w:tc>
          <w:tcPr>
            <w:tcW w:w="485" w:type="pct"/>
            <w:shd w:val="clear" w:color="auto" w:fill="auto"/>
            <w:vAlign w:val="center"/>
            <w:hideMark/>
          </w:tcPr>
          <w:p w14:paraId="6A1D4AA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7593C83"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246E2971"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1BEE8AC" w14:textId="3138AABE" w:rsidTr="00396F30">
        <w:trPr>
          <w:trHeight w:val="288"/>
        </w:trPr>
        <w:tc>
          <w:tcPr>
            <w:tcW w:w="155" w:type="pct"/>
            <w:shd w:val="clear" w:color="000000" w:fill="FFFFFF"/>
            <w:vAlign w:val="center"/>
            <w:hideMark/>
          </w:tcPr>
          <w:p w14:paraId="16D5E746"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34</w:t>
            </w:r>
          </w:p>
        </w:tc>
        <w:tc>
          <w:tcPr>
            <w:tcW w:w="3389" w:type="pct"/>
            <w:shd w:val="clear" w:color="auto" w:fill="auto"/>
            <w:vAlign w:val="center"/>
            <w:hideMark/>
          </w:tcPr>
          <w:p w14:paraId="27162C05"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KIT DE IMAGEN PARA IMPRESORA CS521DN LEXMARK 78C0ZK0</w:t>
            </w:r>
          </w:p>
        </w:tc>
        <w:tc>
          <w:tcPr>
            <w:tcW w:w="485" w:type="pct"/>
            <w:shd w:val="clear" w:color="auto" w:fill="auto"/>
            <w:vAlign w:val="center"/>
            <w:hideMark/>
          </w:tcPr>
          <w:p w14:paraId="18A374A7"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72F553B7"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5FB1AEE"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211F645" w14:textId="6D45097B" w:rsidTr="00396F30">
        <w:trPr>
          <w:trHeight w:val="288"/>
        </w:trPr>
        <w:tc>
          <w:tcPr>
            <w:tcW w:w="155" w:type="pct"/>
            <w:shd w:val="clear" w:color="000000" w:fill="FFFFFF"/>
            <w:vAlign w:val="center"/>
            <w:hideMark/>
          </w:tcPr>
          <w:p w14:paraId="23F0E0F2"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35</w:t>
            </w:r>
          </w:p>
        </w:tc>
        <w:tc>
          <w:tcPr>
            <w:tcW w:w="3389" w:type="pct"/>
            <w:shd w:val="clear" w:color="auto" w:fill="auto"/>
            <w:vAlign w:val="center"/>
            <w:hideMark/>
          </w:tcPr>
          <w:p w14:paraId="6AF26699"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CS720DE NEGRO LEXMARK 74C4HK0</w:t>
            </w:r>
          </w:p>
        </w:tc>
        <w:tc>
          <w:tcPr>
            <w:tcW w:w="485" w:type="pct"/>
            <w:shd w:val="clear" w:color="auto" w:fill="auto"/>
            <w:vAlign w:val="center"/>
            <w:hideMark/>
          </w:tcPr>
          <w:p w14:paraId="7056EEBF"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6397887"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C89988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3ED457F0" w14:textId="15ADAC7E" w:rsidTr="00396F30">
        <w:trPr>
          <w:trHeight w:val="288"/>
        </w:trPr>
        <w:tc>
          <w:tcPr>
            <w:tcW w:w="155" w:type="pct"/>
            <w:shd w:val="clear" w:color="000000" w:fill="FFFFFF"/>
            <w:vAlign w:val="center"/>
            <w:hideMark/>
          </w:tcPr>
          <w:p w14:paraId="162189AA"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36</w:t>
            </w:r>
          </w:p>
        </w:tc>
        <w:tc>
          <w:tcPr>
            <w:tcW w:w="3389" w:type="pct"/>
            <w:shd w:val="clear" w:color="000000" w:fill="FFFFFF"/>
            <w:vAlign w:val="center"/>
            <w:hideMark/>
          </w:tcPr>
          <w:p w14:paraId="1FAAF502"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CS720DE CYAN LEXMARK 74C4SC0</w:t>
            </w:r>
          </w:p>
        </w:tc>
        <w:tc>
          <w:tcPr>
            <w:tcW w:w="485" w:type="pct"/>
            <w:shd w:val="clear" w:color="auto" w:fill="auto"/>
            <w:vAlign w:val="center"/>
            <w:hideMark/>
          </w:tcPr>
          <w:p w14:paraId="7C8614A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79C2362C"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42BF26C1"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21F95F8" w14:textId="3A3E90CE" w:rsidTr="00396F30">
        <w:trPr>
          <w:trHeight w:val="288"/>
        </w:trPr>
        <w:tc>
          <w:tcPr>
            <w:tcW w:w="155" w:type="pct"/>
            <w:shd w:val="clear" w:color="000000" w:fill="FFFFFF"/>
            <w:vAlign w:val="center"/>
            <w:hideMark/>
          </w:tcPr>
          <w:p w14:paraId="733E6E6C"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37</w:t>
            </w:r>
          </w:p>
        </w:tc>
        <w:tc>
          <w:tcPr>
            <w:tcW w:w="3389" w:type="pct"/>
            <w:shd w:val="clear" w:color="000000" w:fill="FFFFFF"/>
            <w:vAlign w:val="center"/>
            <w:hideMark/>
          </w:tcPr>
          <w:p w14:paraId="3D1F1614"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CS720DE YELLOW LEXMARK 74C4SY0</w:t>
            </w:r>
          </w:p>
        </w:tc>
        <w:tc>
          <w:tcPr>
            <w:tcW w:w="485" w:type="pct"/>
            <w:shd w:val="clear" w:color="auto" w:fill="auto"/>
            <w:vAlign w:val="center"/>
            <w:hideMark/>
          </w:tcPr>
          <w:p w14:paraId="6C9EC60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F647DE1"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D460EBF"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2D3FF6BD" w14:textId="53B07C0B" w:rsidTr="00396F30">
        <w:trPr>
          <w:trHeight w:val="288"/>
        </w:trPr>
        <w:tc>
          <w:tcPr>
            <w:tcW w:w="155" w:type="pct"/>
            <w:shd w:val="clear" w:color="000000" w:fill="FFFFFF"/>
            <w:vAlign w:val="center"/>
            <w:hideMark/>
          </w:tcPr>
          <w:p w14:paraId="30C91127"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38</w:t>
            </w:r>
          </w:p>
        </w:tc>
        <w:tc>
          <w:tcPr>
            <w:tcW w:w="3389" w:type="pct"/>
            <w:shd w:val="clear" w:color="000000" w:fill="FFFFFF"/>
            <w:vAlign w:val="center"/>
            <w:hideMark/>
          </w:tcPr>
          <w:p w14:paraId="2CA3D8A4"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CS720DE MAGENTA LEXMARK 74C4SM0</w:t>
            </w:r>
          </w:p>
        </w:tc>
        <w:tc>
          <w:tcPr>
            <w:tcW w:w="485" w:type="pct"/>
            <w:shd w:val="clear" w:color="auto" w:fill="auto"/>
            <w:vAlign w:val="center"/>
            <w:hideMark/>
          </w:tcPr>
          <w:p w14:paraId="24BACC6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79C09F9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349396D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432BA250" w14:textId="1D0EEF68" w:rsidTr="00396F30">
        <w:trPr>
          <w:trHeight w:val="288"/>
        </w:trPr>
        <w:tc>
          <w:tcPr>
            <w:tcW w:w="155" w:type="pct"/>
            <w:shd w:val="clear" w:color="000000" w:fill="FFFFFF"/>
            <w:vAlign w:val="center"/>
            <w:hideMark/>
          </w:tcPr>
          <w:p w14:paraId="09E98568"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39</w:t>
            </w:r>
          </w:p>
        </w:tc>
        <w:tc>
          <w:tcPr>
            <w:tcW w:w="3389" w:type="pct"/>
            <w:shd w:val="clear" w:color="000000" w:fill="FFFFFF"/>
            <w:vAlign w:val="center"/>
            <w:hideMark/>
          </w:tcPr>
          <w:p w14:paraId="5EAFAAF7"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RESIDUAL PARA IMPRESORA CS720DE LEXMARK 74C0W00</w:t>
            </w:r>
          </w:p>
        </w:tc>
        <w:tc>
          <w:tcPr>
            <w:tcW w:w="485" w:type="pct"/>
            <w:shd w:val="clear" w:color="auto" w:fill="auto"/>
            <w:vAlign w:val="center"/>
            <w:hideMark/>
          </w:tcPr>
          <w:p w14:paraId="143EAAD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2B9C80D"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610323D3"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0BB1DAF4" w14:textId="50823496" w:rsidTr="00396F30">
        <w:trPr>
          <w:trHeight w:val="288"/>
        </w:trPr>
        <w:tc>
          <w:tcPr>
            <w:tcW w:w="155" w:type="pct"/>
            <w:shd w:val="clear" w:color="000000" w:fill="FFFFFF"/>
            <w:vAlign w:val="center"/>
            <w:hideMark/>
          </w:tcPr>
          <w:p w14:paraId="7BFEAC1A"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40</w:t>
            </w:r>
          </w:p>
        </w:tc>
        <w:tc>
          <w:tcPr>
            <w:tcW w:w="3389" w:type="pct"/>
            <w:shd w:val="clear" w:color="000000" w:fill="FFFFFF"/>
            <w:vAlign w:val="center"/>
            <w:hideMark/>
          </w:tcPr>
          <w:p w14:paraId="741D67DD"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UNIDAD DE IMAGEN PARA IMPRESORA CS720DE LEXMARK 74C0ZK0</w:t>
            </w:r>
          </w:p>
        </w:tc>
        <w:tc>
          <w:tcPr>
            <w:tcW w:w="485" w:type="pct"/>
            <w:shd w:val="clear" w:color="auto" w:fill="auto"/>
            <w:vAlign w:val="center"/>
            <w:hideMark/>
          </w:tcPr>
          <w:p w14:paraId="27268465"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6353EC62"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2E283DA7"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646E1B75" w14:textId="58D1FD5E" w:rsidTr="00396F30">
        <w:trPr>
          <w:trHeight w:val="288"/>
        </w:trPr>
        <w:tc>
          <w:tcPr>
            <w:tcW w:w="155" w:type="pct"/>
            <w:shd w:val="clear" w:color="000000" w:fill="FFFFFF"/>
            <w:vAlign w:val="center"/>
            <w:hideMark/>
          </w:tcPr>
          <w:p w14:paraId="41298853"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41</w:t>
            </w:r>
          </w:p>
        </w:tc>
        <w:tc>
          <w:tcPr>
            <w:tcW w:w="3389" w:type="pct"/>
            <w:shd w:val="clear" w:color="000000" w:fill="FFFFFF"/>
            <w:vAlign w:val="center"/>
            <w:hideMark/>
          </w:tcPr>
          <w:p w14:paraId="715FAF24"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CS921DE NEGRO LEXMARK 76C00K0</w:t>
            </w:r>
          </w:p>
        </w:tc>
        <w:tc>
          <w:tcPr>
            <w:tcW w:w="485" w:type="pct"/>
            <w:shd w:val="clear" w:color="auto" w:fill="auto"/>
            <w:vAlign w:val="center"/>
            <w:hideMark/>
          </w:tcPr>
          <w:p w14:paraId="7ECEF3DB"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3D0AC7B"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AF1E6D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1DFD5421" w14:textId="7D31FBA7" w:rsidTr="00396F30">
        <w:trPr>
          <w:trHeight w:val="288"/>
        </w:trPr>
        <w:tc>
          <w:tcPr>
            <w:tcW w:w="155" w:type="pct"/>
            <w:shd w:val="clear" w:color="000000" w:fill="FFFFFF"/>
            <w:vAlign w:val="center"/>
            <w:hideMark/>
          </w:tcPr>
          <w:p w14:paraId="6F203DEE"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42</w:t>
            </w:r>
          </w:p>
        </w:tc>
        <w:tc>
          <w:tcPr>
            <w:tcW w:w="3389" w:type="pct"/>
            <w:shd w:val="clear" w:color="000000" w:fill="FFFFFF"/>
            <w:vAlign w:val="center"/>
            <w:hideMark/>
          </w:tcPr>
          <w:p w14:paraId="42F4B8EA"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CS921DE CYAN LEXMARK 76C00C0</w:t>
            </w:r>
          </w:p>
        </w:tc>
        <w:tc>
          <w:tcPr>
            <w:tcW w:w="485" w:type="pct"/>
            <w:shd w:val="clear" w:color="auto" w:fill="auto"/>
            <w:vAlign w:val="center"/>
            <w:hideMark/>
          </w:tcPr>
          <w:p w14:paraId="4166C0C0"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068C1935"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1903A4C"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7DE46284" w14:textId="15191635" w:rsidTr="00396F30">
        <w:trPr>
          <w:trHeight w:val="288"/>
        </w:trPr>
        <w:tc>
          <w:tcPr>
            <w:tcW w:w="155" w:type="pct"/>
            <w:shd w:val="clear" w:color="000000" w:fill="FFFFFF"/>
            <w:vAlign w:val="center"/>
            <w:hideMark/>
          </w:tcPr>
          <w:p w14:paraId="1A912951"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43</w:t>
            </w:r>
          </w:p>
        </w:tc>
        <w:tc>
          <w:tcPr>
            <w:tcW w:w="3389" w:type="pct"/>
            <w:shd w:val="clear" w:color="000000" w:fill="FFFFFF"/>
            <w:vAlign w:val="center"/>
            <w:hideMark/>
          </w:tcPr>
          <w:p w14:paraId="4DEACC29"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CS921DE YELLOW LEXMARK 76C00Y0</w:t>
            </w:r>
          </w:p>
        </w:tc>
        <w:tc>
          <w:tcPr>
            <w:tcW w:w="485" w:type="pct"/>
            <w:shd w:val="clear" w:color="auto" w:fill="auto"/>
            <w:vAlign w:val="center"/>
            <w:hideMark/>
          </w:tcPr>
          <w:p w14:paraId="43A72287"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3C947FAC"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E75A340"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764B5D36" w14:textId="0204DC35" w:rsidTr="00396F30">
        <w:trPr>
          <w:trHeight w:val="288"/>
        </w:trPr>
        <w:tc>
          <w:tcPr>
            <w:tcW w:w="155" w:type="pct"/>
            <w:shd w:val="clear" w:color="000000" w:fill="FFFFFF"/>
            <w:vAlign w:val="center"/>
            <w:hideMark/>
          </w:tcPr>
          <w:p w14:paraId="3DA45B1D"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44</w:t>
            </w:r>
          </w:p>
        </w:tc>
        <w:tc>
          <w:tcPr>
            <w:tcW w:w="3389" w:type="pct"/>
            <w:shd w:val="clear" w:color="000000" w:fill="FFFFFF"/>
            <w:vAlign w:val="center"/>
            <w:hideMark/>
          </w:tcPr>
          <w:p w14:paraId="6548366F"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CS921DE MAGENTA LEXMARK 76C00M0</w:t>
            </w:r>
          </w:p>
        </w:tc>
        <w:tc>
          <w:tcPr>
            <w:tcW w:w="485" w:type="pct"/>
            <w:shd w:val="clear" w:color="auto" w:fill="auto"/>
            <w:vAlign w:val="center"/>
            <w:hideMark/>
          </w:tcPr>
          <w:p w14:paraId="1E5D246E"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28A64888"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0F808232"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6696A800" w14:textId="500F80B2" w:rsidTr="00396F30">
        <w:trPr>
          <w:trHeight w:val="288"/>
        </w:trPr>
        <w:tc>
          <w:tcPr>
            <w:tcW w:w="155" w:type="pct"/>
            <w:shd w:val="clear" w:color="000000" w:fill="FFFFFF"/>
            <w:vAlign w:val="center"/>
            <w:hideMark/>
          </w:tcPr>
          <w:p w14:paraId="4443C4DF"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45</w:t>
            </w:r>
          </w:p>
        </w:tc>
        <w:tc>
          <w:tcPr>
            <w:tcW w:w="3389" w:type="pct"/>
            <w:shd w:val="clear" w:color="000000" w:fill="FFFFFF"/>
            <w:vAlign w:val="center"/>
            <w:hideMark/>
          </w:tcPr>
          <w:p w14:paraId="76E47A59"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FOTOCONDUCTOR PARA IMPRESORA CS921DE LEXMARK 76C0PV0</w:t>
            </w:r>
          </w:p>
        </w:tc>
        <w:tc>
          <w:tcPr>
            <w:tcW w:w="485" w:type="pct"/>
            <w:shd w:val="clear" w:color="auto" w:fill="auto"/>
            <w:vAlign w:val="center"/>
            <w:hideMark/>
          </w:tcPr>
          <w:p w14:paraId="36369248"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477C5DC5"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DC916E9"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1676A75D" w14:textId="2680D837" w:rsidTr="00396F30">
        <w:trPr>
          <w:trHeight w:val="288"/>
        </w:trPr>
        <w:tc>
          <w:tcPr>
            <w:tcW w:w="155" w:type="pct"/>
            <w:shd w:val="clear" w:color="000000" w:fill="FFFFFF"/>
            <w:vAlign w:val="center"/>
            <w:hideMark/>
          </w:tcPr>
          <w:p w14:paraId="3CB7EBA8"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46</w:t>
            </w:r>
          </w:p>
        </w:tc>
        <w:tc>
          <w:tcPr>
            <w:tcW w:w="3389" w:type="pct"/>
            <w:shd w:val="clear" w:color="000000" w:fill="FFFFFF"/>
            <w:vAlign w:val="center"/>
            <w:hideMark/>
          </w:tcPr>
          <w:p w14:paraId="76D855D5"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PARA IMPRESORA MX417DE NEGRO LEXMARK 51B4H00</w:t>
            </w:r>
          </w:p>
        </w:tc>
        <w:tc>
          <w:tcPr>
            <w:tcW w:w="485" w:type="pct"/>
            <w:shd w:val="clear" w:color="auto" w:fill="auto"/>
            <w:vAlign w:val="center"/>
            <w:hideMark/>
          </w:tcPr>
          <w:p w14:paraId="6461C95B"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184AAB0F"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37F37B4A" w14:textId="77777777" w:rsidR="00396F30" w:rsidRPr="00F35FD6" w:rsidRDefault="00396F30" w:rsidP="00DC6BF5">
            <w:pPr>
              <w:jc w:val="center"/>
              <w:rPr>
                <w:rFonts w:ascii="Arial Narrow" w:hAnsi="Arial Narrow" w:cs="Calibri"/>
                <w:color w:val="000000"/>
                <w:sz w:val="16"/>
                <w:szCs w:val="16"/>
                <w:lang w:eastAsia="es-MX"/>
              </w:rPr>
            </w:pPr>
          </w:p>
        </w:tc>
      </w:tr>
      <w:tr w:rsidR="00396F30" w:rsidRPr="00BF2588" w14:paraId="573C89F8" w14:textId="12CDA066" w:rsidTr="00396F30">
        <w:trPr>
          <w:trHeight w:val="300"/>
        </w:trPr>
        <w:tc>
          <w:tcPr>
            <w:tcW w:w="155" w:type="pct"/>
            <w:shd w:val="clear" w:color="000000" w:fill="FFFFFF"/>
            <w:vAlign w:val="center"/>
            <w:hideMark/>
          </w:tcPr>
          <w:p w14:paraId="60FF6590" w14:textId="77777777" w:rsidR="00396F30" w:rsidRPr="00F35FD6"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47</w:t>
            </w:r>
          </w:p>
        </w:tc>
        <w:tc>
          <w:tcPr>
            <w:tcW w:w="3389" w:type="pct"/>
            <w:shd w:val="clear" w:color="000000" w:fill="FFFFFF"/>
            <w:vAlign w:val="center"/>
            <w:hideMark/>
          </w:tcPr>
          <w:p w14:paraId="40E829CB" w14:textId="77777777" w:rsidR="00396F30" w:rsidRPr="00BF2588" w:rsidRDefault="00396F30" w:rsidP="00DC6BF5">
            <w:pP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TONER LEXMARK NEGRO 20K EXTRA ALTO 56F4X00</w:t>
            </w:r>
          </w:p>
        </w:tc>
        <w:tc>
          <w:tcPr>
            <w:tcW w:w="485" w:type="pct"/>
            <w:shd w:val="clear" w:color="auto" w:fill="auto"/>
            <w:vAlign w:val="center"/>
            <w:hideMark/>
          </w:tcPr>
          <w:p w14:paraId="25981A7A" w14:textId="77777777" w:rsidR="00396F30" w:rsidRPr="00BF2588" w:rsidRDefault="00396F30" w:rsidP="00DC6BF5">
            <w:pPr>
              <w:jc w:val="center"/>
              <w:rPr>
                <w:rFonts w:ascii="Arial Narrow" w:hAnsi="Arial Narrow" w:cs="Calibri"/>
                <w:color w:val="000000"/>
                <w:sz w:val="16"/>
                <w:szCs w:val="16"/>
                <w:lang w:eastAsia="es-MX"/>
              </w:rPr>
            </w:pPr>
            <w:r w:rsidRPr="00F35FD6">
              <w:rPr>
                <w:rFonts w:ascii="Arial Narrow" w:hAnsi="Arial Narrow" w:cs="Calibri"/>
                <w:color w:val="000000"/>
                <w:sz w:val="16"/>
                <w:szCs w:val="16"/>
                <w:lang w:eastAsia="es-MX"/>
              </w:rPr>
              <w:t>PIEZA</w:t>
            </w:r>
          </w:p>
        </w:tc>
        <w:tc>
          <w:tcPr>
            <w:tcW w:w="486" w:type="pct"/>
          </w:tcPr>
          <w:p w14:paraId="7157EC86" w14:textId="77777777" w:rsidR="00396F30" w:rsidRPr="00F35FD6" w:rsidRDefault="00396F30" w:rsidP="00DC6BF5">
            <w:pPr>
              <w:jc w:val="center"/>
              <w:rPr>
                <w:rFonts w:ascii="Arial Narrow" w:hAnsi="Arial Narrow" w:cs="Calibri"/>
                <w:color w:val="000000"/>
                <w:sz w:val="16"/>
                <w:szCs w:val="16"/>
                <w:lang w:eastAsia="es-MX"/>
              </w:rPr>
            </w:pPr>
          </w:p>
        </w:tc>
        <w:tc>
          <w:tcPr>
            <w:tcW w:w="486" w:type="pct"/>
          </w:tcPr>
          <w:p w14:paraId="758F2CB6" w14:textId="77777777" w:rsidR="00396F30" w:rsidRPr="00F35FD6" w:rsidRDefault="00396F30" w:rsidP="00DC6BF5">
            <w:pPr>
              <w:jc w:val="center"/>
              <w:rPr>
                <w:rFonts w:ascii="Arial Narrow" w:hAnsi="Arial Narrow" w:cs="Calibri"/>
                <w:color w:val="000000"/>
                <w:sz w:val="16"/>
                <w:szCs w:val="16"/>
                <w:lang w:eastAsia="es-MX"/>
              </w:rPr>
            </w:pPr>
          </w:p>
        </w:tc>
      </w:tr>
    </w:tbl>
    <w:p w14:paraId="6C32356B" w14:textId="77777777" w:rsidR="00396F30" w:rsidRPr="00B0149E" w:rsidRDefault="00396F30" w:rsidP="00B0149E">
      <w:pPr>
        <w:spacing w:before="240"/>
        <w:jc w:val="both"/>
        <w:rPr>
          <w:rFonts w:ascii="Arial" w:hAnsi="Arial" w:cs="Arial"/>
          <w:b/>
          <w:bCs/>
        </w:rPr>
      </w:pPr>
    </w:p>
    <w:p w14:paraId="494560C7" w14:textId="77777777" w:rsidR="00B0149E" w:rsidRPr="00B0149E" w:rsidRDefault="00B0149E" w:rsidP="00B0149E">
      <w:pPr>
        <w:spacing w:before="240"/>
        <w:jc w:val="both"/>
        <w:rPr>
          <w:rFonts w:ascii="Arial" w:hAnsi="Arial" w:cs="Arial"/>
          <w:b/>
          <w:bCs/>
        </w:rPr>
      </w:pPr>
    </w:p>
    <w:p w14:paraId="371CAC5A" w14:textId="6BF82B9C" w:rsidR="00CC7521" w:rsidRDefault="00CC7521" w:rsidP="00CC7521">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t xml:space="preserve">Partida </w:t>
      </w:r>
      <w:r>
        <w:rPr>
          <w:rFonts w:ascii="Arial" w:hAnsi="Arial" w:cs="Arial"/>
          <w:b/>
          <w:color w:val="000000"/>
          <w:sz w:val="24"/>
          <w:szCs w:val="24"/>
          <w:lang w:val="es-ES"/>
        </w:rPr>
        <w:t>4</w:t>
      </w:r>
    </w:p>
    <w:p w14:paraId="52197EA7" w14:textId="77777777" w:rsidR="00CC7521" w:rsidRPr="00B0149E" w:rsidRDefault="00CC7521" w:rsidP="00B0149E">
      <w:pPr>
        <w:spacing w:before="240"/>
        <w:jc w:val="both"/>
        <w:rPr>
          <w:rFonts w:ascii="Arial" w:hAnsi="Arial" w:cs="Arial"/>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6"/>
        <w:gridCol w:w="6254"/>
        <w:gridCol w:w="895"/>
        <w:gridCol w:w="897"/>
        <w:gridCol w:w="895"/>
      </w:tblGrid>
      <w:tr w:rsidR="00396F30" w:rsidRPr="00C455DA" w14:paraId="7AC831E6" w14:textId="40A72033" w:rsidTr="00396F30">
        <w:trPr>
          <w:trHeight w:val="300"/>
        </w:trPr>
        <w:tc>
          <w:tcPr>
            <w:tcW w:w="155" w:type="pct"/>
            <w:shd w:val="clear" w:color="000000" w:fill="BDD7EE"/>
            <w:vAlign w:val="center"/>
            <w:hideMark/>
          </w:tcPr>
          <w:p w14:paraId="4E7CC43C" w14:textId="77777777" w:rsidR="00396F30" w:rsidRPr="00C455DA" w:rsidRDefault="00396F30" w:rsidP="00DC6BF5">
            <w:pPr>
              <w:jc w:val="center"/>
              <w:rPr>
                <w:rFonts w:ascii="Arial Narrow" w:hAnsi="Arial Narrow" w:cs="Calibri"/>
                <w:b/>
                <w:bCs/>
                <w:sz w:val="16"/>
                <w:szCs w:val="16"/>
                <w:lang w:eastAsia="es-MX"/>
              </w:rPr>
            </w:pPr>
            <w:r w:rsidRPr="00C455DA">
              <w:rPr>
                <w:rFonts w:ascii="Arial Narrow" w:hAnsi="Arial Narrow" w:cs="Calibri"/>
                <w:b/>
                <w:bCs/>
                <w:sz w:val="16"/>
                <w:szCs w:val="16"/>
                <w:lang w:eastAsia="es-MX"/>
              </w:rPr>
              <w:t> </w:t>
            </w:r>
          </w:p>
        </w:tc>
        <w:tc>
          <w:tcPr>
            <w:tcW w:w="3389" w:type="pct"/>
            <w:shd w:val="clear" w:color="000000" w:fill="BDD7EE"/>
            <w:vAlign w:val="center"/>
            <w:hideMark/>
          </w:tcPr>
          <w:p w14:paraId="23810DA9" w14:textId="77777777" w:rsidR="00396F30" w:rsidRPr="00C455DA" w:rsidRDefault="00396F30" w:rsidP="00DC6BF5">
            <w:pPr>
              <w:jc w:val="center"/>
              <w:rPr>
                <w:rFonts w:ascii="Arial Narrow" w:hAnsi="Arial Narrow" w:cs="Calibri"/>
                <w:b/>
                <w:bCs/>
                <w:sz w:val="16"/>
                <w:szCs w:val="16"/>
                <w:lang w:eastAsia="es-MX"/>
              </w:rPr>
            </w:pPr>
            <w:r w:rsidRPr="00C455DA">
              <w:rPr>
                <w:rFonts w:ascii="Arial Narrow" w:hAnsi="Arial Narrow" w:cs="Calibri"/>
                <w:b/>
                <w:bCs/>
                <w:sz w:val="16"/>
                <w:szCs w:val="16"/>
                <w:lang w:eastAsia="es-MX"/>
              </w:rPr>
              <w:t>PARTIDA 4, Consumibles y accesorios marca EPSON, KODAK, KYOCERA, SAMSUNG Y XEROX</w:t>
            </w:r>
          </w:p>
        </w:tc>
        <w:tc>
          <w:tcPr>
            <w:tcW w:w="485" w:type="pct"/>
            <w:shd w:val="clear" w:color="000000" w:fill="BDD7EE"/>
            <w:vAlign w:val="center"/>
            <w:hideMark/>
          </w:tcPr>
          <w:p w14:paraId="28F5DA66" w14:textId="5BA6DD66" w:rsidR="00396F30" w:rsidRPr="00C455DA" w:rsidRDefault="00396F30" w:rsidP="00DC6BF5">
            <w:pPr>
              <w:jc w:val="center"/>
              <w:rPr>
                <w:rFonts w:ascii="Arial Narrow" w:hAnsi="Arial Narrow" w:cs="Calibri"/>
                <w:b/>
                <w:bCs/>
                <w:sz w:val="16"/>
                <w:szCs w:val="16"/>
                <w:lang w:eastAsia="es-MX"/>
              </w:rPr>
            </w:pPr>
            <w:r w:rsidRPr="00AC7FE6">
              <w:rPr>
                <w:rFonts w:ascii="Arial Narrow" w:hAnsi="Arial Narrow" w:cs="Calibri"/>
                <w:b/>
                <w:bCs/>
                <w:sz w:val="16"/>
                <w:szCs w:val="16"/>
                <w:lang w:eastAsia="es-MX"/>
              </w:rPr>
              <w:t>Unidad de medida</w:t>
            </w:r>
            <w:r w:rsidRPr="00C455DA">
              <w:rPr>
                <w:rFonts w:ascii="Arial Narrow" w:hAnsi="Arial Narrow" w:cs="Calibri"/>
                <w:b/>
                <w:bCs/>
                <w:sz w:val="16"/>
                <w:szCs w:val="16"/>
                <w:lang w:eastAsia="es-MX"/>
              </w:rPr>
              <w:t> </w:t>
            </w:r>
          </w:p>
        </w:tc>
        <w:tc>
          <w:tcPr>
            <w:tcW w:w="486" w:type="pct"/>
            <w:shd w:val="clear" w:color="000000" w:fill="BDD7EE"/>
          </w:tcPr>
          <w:p w14:paraId="3784A5D6" w14:textId="4B73AE1D" w:rsidR="00396F30" w:rsidRPr="00AC7FE6"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Modelo Ofertado</w:t>
            </w:r>
          </w:p>
        </w:tc>
        <w:tc>
          <w:tcPr>
            <w:tcW w:w="486" w:type="pct"/>
            <w:shd w:val="clear" w:color="000000" w:fill="BDD7EE"/>
          </w:tcPr>
          <w:p w14:paraId="668B0A6F" w14:textId="4EC93AAC" w:rsidR="00396F30" w:rsidRPr="00AC7FE6" w:rsidRDefault="00396F30" w:rsidP="00DC6BF5">
            <w:pPr>
              <w:jc w:val="center"/>
              <w:rPr>
                <w:rFonts w:ascii="Arial Narrow" w:hAnsi="Arial Narrow" w:cs="Calibri"/>
                <w:b/>
                <w:bCs/>
                <w:sz w:val="16"/>
                <w:szCs w:val="16"/>
                <w:lang w:eastAsia="es-MX"/>
              </w:rPr>
            </w:pPr>
            <w:r>
              <w:rPr>
                <w:rFonts w:ascii="Arial Narrow" w:hAnsi="Arial Narrow" w:cs="Calibri"/>
                <w:b/>
                <w:bCs/>
                <w:sz w:val="16"/>
                <w:szCs w:val="16"/>
                <w:lang w:eastAsia="es-MX"/>
              </w:rPr>
              <w:t>Marca Ofertada</w:t>
            </w:r>
          </w:p>
        </w:tc>
      </w:tr>
      <w:tr w:rsidR="00396F30" w:rsidRPr="00C455DA" w14:paraId="560A2918" w14:textId="7F1C3038" w:rsidTr="00396F30">
        <w:trPr>
          <w:trHeight w:val="288"/>
        </w:trPr>
        <w:tc>
          <w:tcPr>
            <w:tcW w:w="155" w:type="pct"/>
            <w:shd w:val="clear" w:color="000000" w:fill="FFFFFF"/>
            <w:vAlign w:val="center"/>
            <w:hideMark/>
          </w:tcPr>
          <w:p w14:paraId="6D2F4342"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w:t>
            </w:r>
          </w:p>
        </w:tc>
        <w:tc>
          <w:tcPr>
            <w:tcW w:w="3389" w:type="pct"/>
            <w:shd w:val="clear" w:color="000000" w:fill="FFFFFF"/>
            <w:vAlign w:val="center"/>
            <w:hideMark/>
          </w:tcPr>
          <w:p w14:paraId="49341ACF"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4510N NEGRO XEROX 113R00712</w:t>
            </w:r>
          </w:p>
        </w:tc>
        <w:tc>
          <w:tcPr>
            <w:tcW w:w="485" w:type="pct"/>
            <w:shd w:val="clear" w:color="auto" w:fill="auto"/>
            <w:vAlign w:val="center"/>
            <w:hideMark/>
          </w:tcPr>
          <w:p w14:paraId="6EF55D53"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45E84AD1"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7772C3C2"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4E2D053" w14:textId="08CCED94" w:rsidTr="00396F30">
        <w:trPr>
          <w:trHeight w:val="288"/>
        </w:trPr>
        <w:tc>
          <w:tcPr>
            <w:tcW w:w="155" w:type="pct"/>
            <w:shd w:val="clear" w:color="000000" w:fill="FFFFFF"/>
            <w:vAlign w:val="center"/>
            <w:hideMark/>
          </w:tcPr>
          <w:p w14:paraId="5ED765F1"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w:t>
            </w:r>
          </w:p>
        </w:tc>
        <w:tc>
          <w:tcPr>
            <w:tcW w:w="3389" w:type="pct"/>
            <w:shd w:val="clear" w:color="000000" w:fill="FFFFFF"/>
            <w:vAlign w:val="center"/>
            <w:hideMark/>
          </w:tcPr>
          <w:p w14:paraId="086EC1CB"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KIT DE MANTENIMIENTO PARA IMPRESORA PHASER 4510N XEROX 108R00717</w:t>
            </w:r>
          </w:p>
        </w:tc>
        <w:tc>
          <w:tcPr>
            <w:tcW w:w="485" w:type="pct"/>
            <w:shd w:val="clear" w:color="auto" w:fill="auto"/>
            <w:vAlign w:val="center"/>
            <w:hideMark/>
          </w:tcPr>
          <w:p w14:paraId="1C0D4A29"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21AFDD76"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8C3033C"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FE12E73" w14:textId="2C5FDEAD" w:rsidTr="00396F30">
        <w:trPr>
          <w:trHeight w:val="288"/>
        </w:trPr>
        <w:tc>
          <w:tcPr>
            <w:tcW w:w="155" w:type="pct"/>
            <w:shd w:val="clear" w:color="000000" w:fill="FFFFFF"/>
            <w:vAlign w:val="center"/>
            <w:hideMark/>
          </w:tcPr>
          <w:p w14:paraId="4C5EDA4A"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w:t>
            </w:r>
          </w:p>
        </w:tc>
        <w:tc>
          <w:tcPr>
            <w:tcW w:w="3389" w:type="pct"/>
            <w:shd w:val="clear" w:color="000000" w:fill="FFFFFF"/>
            <w:vAlign w:val="center"/>
            <w:hideMark/>
          </w:tcPr>
          <w:p w14:paraId="6DE9366D"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6360DN NEGRO XEROX 106R01221</w:t>
            </w:r>
          </w:p>
        </w:tc>
        <w:tc>
          <w:tcPr>
            <w:tcW w:w="485" w:type="pct"/>
            <w:shd w:val="clear" w:color="auto" w:fill="auto"/>
            <w:vAlign w:val="center"/>
            <w:hideMark/>
          </w:tcPr>
          <w:p w14:paraId="26D9E2DE"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27D573A3"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74EE706E"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2DCFC74" w14:textId="7A5C2724" w:rsidTr="00396F30">
        <w:trPr>
          <w:trHeight w:val="288"/>
        </w:trPr>
        <w:tc>
          <w:tcPr>
            <w:tcW w:w="155" w:type="pct"/>
            <w:shd w:val="clear" w:color="000000" w:fill="FFFFFF"/>
            <w:vAlign w:val="center"/>
            <w:hideMark/>
          </w:tcPr>
          <w:p w14:paraId="4CBFB669"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4</w:t>
            </w:r>
          </w:p>
        </w:tc>
        <w:tc>
          <w:tcPr>
            <w:tcW w:w="3389" w:type="pct"/>
            <w:shd w:val="clear" w:color="000000" w:fill="FFFFFF"/>
            <w:vAlign w:val="center"/>
            <w:hideMark/>
          </w:tcPr>
          <w:p w14:paraId="71C5C2AB"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6360DN CYAN XEROX 106R01218</w:t>
            </w:r>
          </w:p>
        </w:tc>
        <w:tc>
          <w:tcPr>
            <w:tcW w:w="485" w:type="pct"/>
            <w:shd w:val="clear" w:color="auto" w:fill="auto"/>
            <w:vAlign w:val="center"/>
            <w:hideMark/>
          </w:tcPr>
          <w:p w14:paraId="4ACA02D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27631AA0"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C568198"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56F28DF" w14:textId="5DB68540" w:rsidTr="00396F30">
        <w:trPr>
          <w:trHeight w:val="288"/>
        </w:trPr>
        <w:tc>
          <w:tcPr>
            <w:tcW w:w="155" w:type="pct"/>
            <w:shd w:val="clear" w:color="000000" w:fill="FFFFFF"/>
            <w:vAlign w:val="center"/>
            <w:hideMark/>
          </w:tcPr>
          <w:p w14:paraId="32CDC702"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5</w:t>
            </w:r>
          </w:p>
        </w:tc>
        <w:tc>
          <w:tcPr>
            <w:tcW w:w="3389" w:type="pct"/>
            <w:shd w:val="clear" w:color="000000" w:fill="FFFFFF"/>
            <w:vAlign w:val="center"/>
            <w:hideMark/>
          </w:tcPr>
          <w:p w14:paraId="1B585B8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6360DN YELLOW XEROX 106R01220</w:t>
            </w:r>
          </w:p>
        </w:tc>
        <w:tc>
          <w:tcPr>
            <w:tcW w:w="485" w:type="pct"/>
            <w:shd w:val="clear" w:color="auto" w:fill="auto"/>
            <w:vAlign w:val="center"/>
            <w:hideMark/>
          </w:tcPr>
          <w:p w14:paraId="27BC7F5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68DDC951"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E22CAB5"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63C41FE" w14:textId="57C74F27" w:rsidTr="00396F30">
        <w:trPr>
          <w:trHeight w:val="288"/>
        </w:trPr>
        <w:tc>
          <w:tcPr>
            <w:tcW w:w="155" w:type="pct"/>
            <w:shd w:val="clear" w:color="000000" w:fill="FFFFFF"/>
            <w:vAlign w:val="center"/>
            <w:hideMark/>
          </w:tcPr>
          <w:p w14:paraId="147F9FD2"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6</w:t>
            </w:r>
          </w:p>
        </w:tc>
        <w:tc>
          <w:tcPr>
            <w:tcW w:w="3389" w:type="pct"/>
            <w:shd w:val="clear" w:color="000000" w:fill="FFFFFF"/>
            <w:vAlign w:val="center"/>
            <w:hideMark/>
          </w:tcPr>
          <w:p w14:paraId="7F230697"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UNIDAD DE IMAGEN PARA IMPRESORA PHASER 6360DN XEROX 108R00645</w:t>
            </w:r>
          </w:p>
        </w:tc>
        <w:tc>
          <w:tcPr>
            <w:tcW w:w="485" w:type="pct"/>
            <w:shd w:val="clear" w:color="auto" w:fill="auto"/>
            <w:vAlign w:val="center"/>
            <w:hideMark/>
          </w:tcPr>
          <w:p w14:paraId="7DC0BDB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8F4FAAE"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4347D5D"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1B229AB5" w14:textId="3CBA055E" w:rsidTr="00396F30">
        <w:trPr>
          <w:trHeight w:val="288"/>
        </w:trPr>
        <w:tc>
          <w:tcPr>
            <w:tcW w:w="155" w:type="pct"/>
            <w:shd w:val="clear" w:color="000000" w:fill="FFFFFF"/>
            <w:vAlign w:val="center"/>
            <w:hideMark/>
          </w:tcPr>
          <w:p w14:paraId="30BCA5FC"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7</w:t>
            </w:r>
          </w:p>
        </w:tc>
        <w:tc>
          <w:tcPr>
            <w:tcW w:w="3389" w:type="pct"/>
            <w:shd w:val="clear" w:color="000000" w:fill="FFFFFF"/>
            <w:vAlign w:val="center"/>
            <w:hideMark/>
          </w:tcPr>
          <w:p w14:paraId="50387FED"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6360DN MAGENTA XEROX 106R01219</w:t>
            </w:r>
          </w:p>
        </w:tc>
        <w:tc>
          <w:tcPr>
            <w:tcW w:w="485" w:type="pct"/>
            <w:shd w:val="clear" w:color="auto" w:fill="auto"/>
            <w:vAlign w:val="center"/>
            <w:hideMark/>
          </w:tcPr>
          <w:p w14:paraId="22907699"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56F28DEF"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476CC3E9"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7D3821B" w14:textId="32A4968A" w:rsidTr="00396F30">
        <w:trPr>
          <w:trHeight w:val="288"/>
        </w:trPr>
        <w:tc>
          <w:tcPr>
            <w:tcW w:w="155" w:type="pct"/>
            <w:shd w:val="clear" w:color="000000" w:fill="FFFFFF"/>
            <w:vAlign w:val="center"/>
            <w:hideMark/>
          </w:tcPr>
          <w:p w14:paraId="1995E467"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8</w:t>
            </w:r>
          </w:p>
        </w:tc>
        <w:tc>
          <w:tcPr>
            <w:tcW w:w="3389" w:type="pct"/>
            <w:shd w:val="clear" w:color="000000" w:fill="FFFFFF"/>
            <w:vAlign w:val="center"/>
            <w:hideMark/>
          </w:tcPr>
          <w:p w14:paraId="2668044F"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6600DN NEGRO XEROX 106R02236</w:t>
            </w:r>
          </w:p>
        </w:tc>
        <w:tc>
          <w:tcPr>
            <w:tcW w:w="485" w:type="pct"/>
            <w:shd w:val="clear" w:color="auto" w:fill="auto"/>
            <w:vAlign w:val="center"/>
            <w:hideMark/>
          </w:tcPr>
          <w:p w14:paraId="7F7A09B6"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E99C26E"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6F2FFE40"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350F9042" w14:textId="1F39E074" w:rsidTr="00396F30">
        <w:trPr>
          <w:trHeight w:val="288"/>
        </w:trPr>
        <w:tc>
          <w:tcPr>
            <w:tcW w:w="155" w:type="pct"/>
            <w:shd w:val="clear" w:color="000000" w:fill="FFFFFF"/>
            <w:vAlign w:val="center"/>
            <w:hideMark/>
          </w:tcPr>
          <w:p w14:paraId="58330A5E"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9</w:t>
            </w:r>
          </w:p>
        </w:tc>
        <w:tc>
          <w:tcPr>
            <w:tcW w:w="3389" w:type="pct"/>
            <w:shd w:val="clear" w:color="000000" w:fill="FFFFFF"/>
            <w:vAlign w:val="center"/>
            <w:hideMark/>
          </w:tcPr>
          <w:p w14:paraId="392199B5"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6600DN CYAN XEROX 106R02233</w:t>
            </w:r>
          </w:p>
        </w:tc>
        <w:tc>
          <w:tcPr>
            <w:tcW w:w="485" w:type="pct"/>
            <w:shd w:val="clear" w:color="auto" w:fill="auto"/>
            <w:vAlign w:val="center"/>
            <w:hideMark/>
          </w:tcPr>
          <w:p w14:paraId="59127B43"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8537DEC"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0A6477B8"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08229DE" w14:textId="4B517C73" w:rsidTr="00396F30">
        <w:trPr>
          <w:trHeight w:val="288"/>
        </w:trPr>
        <w:tc>
          <w:tcPr>
            <w:tcW w:w="155" w:type="pct"/>
            <w:shd w:val="clear" w:color="000000" w:fill="FFFFFF"/>
            <w:vAlign w:val="center"/>
            <w:hideMark/>
          </w:tcPr>
          <w:p w14:paraId="311E026D"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10</w:t>
            </w:r>
          </w:p>
        </w:tc>
        <w:tc>
          <w:tcPr>
            <w:tcW w:w="3389" w:type="pct"/>
            <w:shd w:val="clear" w:color="000000" w:fill="FFFFFF"/>
            <w:vAlign w:val="center"/>
            <w:hideMark/>
          </w:tcPr>
          <w:p w14:paraId="674FF041"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6600DN YELLOW XEROX 106R02235</w:t>
            </w:r>
          </w:p>
        </w:tc>
        <w:tc>
          <w:tcPr>
            <w:tcW w:w="485" w:type="pct"/>
            <w:shd w:val="clear" w:color="auto" w:fill="auto"/>
            <w:vAlign w:val="center"/>
            <w:hideMark/>
          </w:tcPr>
          <w:p w14:paraId="00C0D398"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418A9163"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02020DF"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13A22820" w14:textId="3B99BD5D" w:rsidTr="00396F30">
        <w:trPr>
          <w:trHeight w:val="288"/>
        </w:trPr>
        <w:tc>
          <w:tcPr>
            <w:tcW w:w="155" w:type="pct"/>
            <w:shd w:val="clear" w:color="000000" w:fill="FFFFFF"/>
            <w:vAlign w:val="center"/>
            <w:hideMark/>
          </w:tcPr>
          <w:p w14:paraId="1C8CCD3E"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11</w:t>
            </w:r>
          </w:p>
        </w:tc>
        <w:tc>
          <w:tcPr>
            <w:tcW w:w="3389" w:type="pct"/>
            <w:shd w:val="clear" w:color="000000" w:fill="FFFFFF"/>
            <w:vAlign w:val="center"/>
            <w:hideMark/>
          </w:tcPr>
          <w:p w14:paraId="60AA8D3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6600DN MAGENTA XEROX 106R02234</w:t>
            </w:r>
          </w:p>
        </w:tc>
        <w:tc>
          <w:tcPr>
            <w:tcW w:w="485" w:type="pct"/>
            <w:shd w:val="clear" w:color="auto" w:fill="auto"/>
            <w:vAlign w:val="center"/>
            <w:hideMark/>
          </w:tcPr>
          <w:p w14:paraId="09F83F54"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03211019"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4027506"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27BE8D16" w14:textId="3D5031A9" w:rsidTr="00396F30">
        <w:trPr>
          <w:trHeight w:val="288"/>
        </w:trPr>
        <w:tc>
          <w:tcPr>
            <w:tcW w:w="155" w:type="pct"/>
            <w:shd w:val="clear" w:color="000000" w:fill="FFFFFF"/>
            <w:vAlign w:val="center"/>
            <w:hideMark/>
          </w:tcPr>
          <w:p w14:paraId="4EEA065A"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12</w:t>
            </w:r>
          </w:p>
        </w:tc>
        <w:tc>
          <w:tcPr>
            <w:tcW w:w="3389" w:type="pct"/>
            <w:shd w:val="clear" w:color="000000" w:fill="FFFFFF"/>
            <w:vAlign w:val="center"/>
            <w:hideMark/>
          </w:tcPr>
          <w:p w14:paraId="0302836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RESIDUAL PARA IMPRESORA PHASER 6600DN XEROX 108R01124</w:t>
            </w:r>
          </w:p>
        </w:tc>
        <w:tc>
          <w:tcPr>
            <w:tcW w:w="485" w:type="pct"/>
            <w:shd w:val="clear" w:color="auto" w:fill="auto"/>
            <w:vAlign w:val="center"/>
            <w:hideMark/>
          </w:tcPr>
          <w:p w14:paraId="12782F62"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2CF5CED6"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488DE900"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83B358F" w14:textId="07307F38" w:rsidTr="00396F30">
        <w:trPr>
          <w:trHeight w:val="288"/>
        </w:trPr>
        <w:tc>
          <w:tcPr>
            <w:tcW w:w="155" w:type="pct"/>
            <w:shd w:val="clear" w:color="000000" w:fill="FFFFFF"/>
            <w:vAlign w:val="center"/>
            <w:hideMark/>
          </w:tcPr>
          <w:p w14:paraId="54373E3D"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13</w:t>
            </w:r>
          </w:p>
        </w:tc>
        <w:tc>
          <w:tcPr>
            <w:tcW w:w="3389" w:type="pct"/>
            <w:shd w:val="clear" w:color="000000" w:fill="FFFFFF"/>
            <w:vAlign w:val="center"/>
            <w:hideMark/>
          </w:tcPr>
          <w:p w14:paraId="665B7B4E"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FUSOR PARA IMPRESORA PHASER 6600DN XEROX 115R00076</w:t>
            </w:r>
          </w:p>
        </w:tc>
        <w:tc>
          <w:tcPr>
            <w:tcW w:w="485" w:type="pct"/>
            <w:shd w:val="clear" w:color="auto" w:fill="auto"/>
            <w:vAlign w:val="center"/>
            <w:hideMark/>
          </w:tcPr>
          <w:p w14:paraId="5E9654AC"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18D95770"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6A8D2F21"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549BDA54" w14:textId="4555F023" w:rsidTr="00396F30">
        <w:trPr>
          <w:trHeight w:val="288"/>
        </w:trPr>
        <w:tc>
          <w:tcPr>
            <w:tcW w:w="155" w:type="pct"/>
            <w:shd w:val="clear" w:color="000000" w:fill="FFFFFF"/>
            <w:vAlign w:val="center"/>
            <w:hideMark/>
          </w:tcPr>
          <w:p w14:paraId="22827815"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lastRenderedPageBreak/>
              <w:t>14</w:t>
            </w:r>
          </w:p>
        </w:tc>
        <w:tc>
          <w:tcPr>
            <w:tcW w:w="3389" w:type="pct"/>
            <w:shd w:val="clear" w:color="000000" w:fill="FFFFFF"/>
            <w:vAlign w:val="center"/>
            <w:hideMark/>
          </w:tcPr>
          <w:p w14:paraId="02457BE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UNIDAD DE IMAGEN PARA IMPRESORA PHASER 6600DN XEROX 108R01121</w:t>
            </w:r>
          </w:p>
        </w:tc>
        <w:tc>
          <w:tcPr>
            <w:tcW w:w="485" w:type="pct"/>
            <w:shd w:val="clear" w:color="auto" w:fill="auto"/>
            <w:vAlign w:val="center"/>
            <w:hideMark/>
          </w:tcPr>
          <w:p w14:paraId="3EAED7DC"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A27C8DB"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0CEA3ED1"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7BE081D" w14:textId="11789213" w:rsidTr="00396F30">
        <w:trPr>
          <w:trHeight w:val="288"/>
        </w:trPr>
        <w:tc>
          <w:tcPr>
            <w:tcW w:w="155" w:type="pct"/>
            <w:shd w:val="clear" w:color="000000" w:fill="FFFFFF"/>
            <w:vAlign w:val="center"/>
            <w:hideMark/>
          </w:tcPr>
          <w:p w14:paraId="7A13BD53"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15</w:t>
            </w:r>
          </w:p>
        </w:tc>
        <w:tc>
          <w:tcPr>
            <w:tcW w:w="3389" w:type="pct"/>
            <w:shd w:val="clear" w:color="auto" w:fill="auto"/>
            <w:vAlign w:val="center"/>
            <w:hideMark/>
          </w:tcPr>
          <w:p w14:paraId="6253202C"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7500DN NEGRO XEROX 106R01446</w:t>
            </w:r>
          </w:p>
        </w:tc>
        <w:tc>
          <w:tcPr>
            <w:tcW w:w="485" w:type="pct"/>
            <w:shd w:val="clear" w:color="auto" w:fill="auto"/>
            <w:vAlign w:val="center"/>
            <w:hideMark/>
          </w:tcPr>
          <w:p w14:paraId="2A061E1D"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0152893B"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59889494"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BFE4600" w14:textId="67B8DC03" w:rsidTr="00396F30">
        <w:trPr>
          <w:trHeight w:val="288"/>
        </w:trPr>
        <w:tc>
          <w:tcPr>
            <w:tcW w:w="155" w:type="pct"/>
            <w:shd w:val="clear" w:color="000000" w:fill="FFFFFF"/>
            <w:vAlign w:val="center"/>
            <w:hideMark/>
          </w:tcPr>
          <w:p w14:paraId="604A289C"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16</w:t>
            </w:r>
          </w:p>
        </w:tc>
        <w:tc>
          <w:tcPr>
            <w:tcW w:w="3389" w:type="pct"/>
            <w:shd w:val="clear" w:color="auto" w:fill="auto"/>
            <w:vAlign w:val="center"/>
            <w:hideMark/>
          </w:tcPr>
          <w:p w14:paraId="1804CDF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7500DN CYAN XEROX 106R01443</w:t>
            </w:r>
          </w:p>
        </w:tc>
        <w:tc>
          <w:tcPr>
            <w:tcW w:w="485" w:type="pct"/>
            <w:shd w:val="clear" w:color="auto" w:fill="auto"/>
            <w:vAlign w:val="center"/>
            <w:hideMark/>
          </w:tcPr>
          <w:p w14:paraId="0B5EB97A"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55B360D5"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9DD4EA9"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3CA4EBE" w14:textId="7A1F6EA0" w:rsidTr="00396F30">
        <w:trPr>
          <w:trHeight w:val="288"/>
        </w:trPr>
        <w:tc>
          <w:tcPr>
            <w:tcW w:w="155" w:type="pct"/>
            <w:shd w:val="clear" w:color="000000" w:fill="FFFFFF"/>
            <w:vAlign w:val="center"/>
            <w:hideMark/>
          </w:tcPr>
          <w:p w14:paraId="74D04F2E"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17</w:t>
            </w:r>
          </w:p>
        </w:tc>
        <w:tc>
          <w:tcPr>
            <w:tcW w:w="3389" w:type="pct"/>
            <w:shd w:val="clear" w:color="auto" w:fill="auto"/>
            <w:vAlign w:val="center"/>
            <w:hideMark/>
          </w:tcPr>
          <w:p w14:paraId="767A881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7500DN YELLOW XEROX 106R01445</w:t>
            </w:r>
          </w:p>
        </w:tc>
        <w:tc>
          <w:tcPr>
            <w:tcW w:w="485" w:type="pct"/>
            <w:shd w:val="clear" w:color="auto" w:fill="auto"/>
            <w:vAlign w:val="center"/>
            <w:hideMark/>
          </w:tcPr>
          <w:p w14:paraId="55C438F7"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78C5B612"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22E3EA09"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525274E0" w14:textId="1C962321" w:rsidTr="00396F30">
        <w:trPr>
          <w:trHeight w:val="288"/>
        </w:trPr>
        <w:tc>
          <w:tcPr>
            <w:tcW w:w="155" w:type="pct"/>
            <w:shd w:val="clear" w:color="000000" w:fill="FFFFFF"/>
            <w:vAlign w:val="center"/>
            <w:hideMark/>
          </w:tcPr>
          <w:p w14:paraId="633BC841"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18</w:t>
            </w:r>
          </w:p>
        </w:tc>
        <w:tc>
          <w:tcPr>
            <w:tcW w:w="3389" w:type="pct"/>
            <w:shd w:val="clear" w:color="auto" w:fill="auto"/>
            <w:vAlign w:val="center"/>
            <w:hideMark/>
          </w:tcPr>
          <w:p w14:paraId="077E61C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PHASER 7500DN MAGENTA XEROX 106R01444</w:t>
            </w:r>
          </w:p>
        </w:tc>
        <w:tc>
          <w:tcPr>
            <w:tcW w:w="485" w:type="pct"/>
            <w:shd w:val="clear" w:color="auto" w:fill="auto"/>
            <w:vAlign w:val="center"/>
            <w:hideMark/>
          </w:tcPr>
          <w:p w14:paraId="16799B96"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58674041"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46CE63E2"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15194151" w14:textId="76DAA619" w:rsidTr="00396F30">
        <w:trPr>
          <w:trHeight w:val="288"/>
        </w:trPr>
        <w:tc>
          <w:tcPr>
            <w:tcW w:w="155" w:type="pct"/>
            <w:shd w:val="clear" w:color="000000" w:fill="FFFFFF"/>
            <w:vAlign w:val="center"/>
            <w:hideMark/>
          </w:tcPr>
          <w:p w14:paraId="405A95BC"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19</w:t>
            </w:r>
          </w:p>
        </w:tc>
        <w:tc>
          <w:tcPr>
            <w:tcW w:w="3389" w:type="pct"/>
            <w:shd w:val="clear" w:color="auto" w:fill="auto"/>
            <w:vAlign w:val="center"/>
            <w:hideMark/>
          </w:tcPr>
          <w:p w14:paraId="6E2F176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RESIDUAL PARA IMPRESORA PHASER 7500DN XEROX 108R00865</w:t>
            </w:r>
          </w:p>
        </w:tc>
        <w:tc>
          <w:tcPr>
            <w:tcW w:w="485" w:type="pct"/>
            <w:shd w:val="clear" w:color="auto" w:fill="auto"/>
            <w:vAlign w:val="center"/>
            <w:hideMark/>
          </w:tcPr>
          <w:p w14:paraId="1FA1968C"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38C4698"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D22F47C"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063AA3B" w14:textId="010A0601" w:rsidTr="00396F30">
        <w:trPr>
          <w:trHeight w:val="288"/>
        </w:trPr>
        <w:tc>
          <w:tcPr>
            <w:tcW w:w="155" w:type="pct"/>
            <w:shd w:val="clear" w:color="000000" w:fill="FFFFFF"/>
            <w:vAlign w:val="center"/>
            <w:hideMark/>
          </w:tcPr>
          <w:p w14:paraId="04EB8CB5"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20</w:t>
            </w:r>
          </w:p>
        </w:tc>
        <w:tc>
          <w:tcPr>
            <w:tcW w:w="3389" w:type="pct"/>
            <w:shd w:val="clear" w:color="auto" w:fill="auto"/>
            <w:vAlign w:val="center"/>
            <w:hideMark/>
          </w:tcPr>
          <w:p w14:paraId="5B81ABC8"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FUSOR PARA IMPRESORA PHASER 7500DN XEROX 115R00061</w:t>
            </w:r>
          </w:p>
        </w:tc>
        <w:tc>
          <w:tcPr>
            <w:tcW w:w="485" w:type="pct"/>
            <w:shd w:val="clear" w:color="auto" w:fill="auto"/>
            <w:vAlign w:val="center"/>
            <w:hideMark/>
          </w:tcPr>
          <w:p w14:paraId="18A8020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014D7FEE"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7894F661"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BF1190F" w14:textId="05BCD2EA" w:rsidTr="00396F30">
        <w:trPr>
          <w:trHeight w:val="288"/>
        </w:trPr>
        <w:tc>
          <w:tcPr>
            <w:tcW w:w="155" w:type="pct"/>
            <w:shd w:val="clear" w:color="000000" w:fill="FFFFFF"/>
            <w:vAlign w:val="center"/>
            <w:hideMark/>
          </w:tcPr>
          <w:p w14:paraId="0A86566E"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21</w:t>
            </w:r>
          </w:p>
        </w:tc>
        <w:tc>
          <w:tcPr>
            <w:tcW w:w="3389" w:type="pct"/>
            <w:shd w:val="clear" w:color="auto" w:fill="auto"/>
            <w:vAlign w:val="center"/>
            <w:hideMark/>
          </w:tcPr>
          <w:p w14:paraId="5EAE67E4"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UNIDAD DE IMAGEN PARA IMPRESORA PHASER 7500DN XEROX 108R00861</w:t>
            </w:r>
          </w:p>
        </w:tc>
        <w:tc>
          <w:tcPr>
            <w:tcW w:w="485" w:type="pct"/>
            <w:shd w:val="clear" w:color="auto" w:fill="auto"/>
            <w:vAlign w:val="center"/>
            <w:hideMark/>
          </w:tcPr>
          <w:p w14:paraId="63D48B4E"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27A7E34D"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7F41AC6"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8AD1573" w14:textId="2AB3E783" w:rsidTr="00396F30">
        <w:trPr>
          <w:trHeight w:val="288"/>
        </w:trPr>
        <w:tc>
          <w:tcPr>
            <w:tcW w:w="155" w:type="pct"/>
            <w:shd w:val="clear" w:color="000000" w:fill="FFFFFF"/>
            <w:vAlign w:val="center"/>
            <w:hideMark/>
          </w:tcPr>
          <w:p w14:paraId="1B5B399B"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22</w:t>
            </w:r>
          </w:p>
        </w:tc>
        <w:tc>
          <w:tcPr>
            <w:tcW w:w="3389" w:type="pct"/>
            <w:shd w:val="clear" w:color="auto" w:fill="auto"/>
            <w:vAlign w:val="center"/>
            <w:hideMark/>
          </w:tcPr>
          <w:p w14:paraId="15BDAB2E"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VERSALIK C7000 NEGRO XEROX 106R03765</w:t>
            </w:r>
          </w:p>
        </w:tc>
        <w:tc>
          <w:tcPr>
            <w:tcW w:w="485" w:type="pct"/>
            <w:shd w:val="clear" w:color="auto" w:fill="auto"/>
            <w:vAlign w:val="center"/>
            <w:hideMark/>
          </w:tcPr>
          <w:p w14:paraId="285CBC35"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023AF529"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52C54E4D"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771F2F0B" w14:textId="7659C546" w:rsidTr="00396F30">
        <w:trPr>
          <w:trHeight w:val="288"/>
        </w:trPr>
        <w:tc>
          <w:tcPr>
            <w:tcW w:w="155" w:type="pct"/>
            <w:shd w:val="clear" w:color="000000" w:fill="FFFFFF"/>
            <w:vAlign w:val="center"/>
            <w:hideMark/>
          </w:tcPr>
          <w:p w14:paraId="731C883C"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23</w:t>
            </w:r>
          </w:p>
        </w:tc>
        <w:tc>
          <w:tcPr>
            <w:tcW w:w="3389" w:type="pct"/>
            <w:shd w:val="clear" w:color="auto" w:fill="auto"/>
            <w:vAlign w:val="center"/>
            <w:hideMark/>
          </w:tcPr>
          <w:p w14:paraId="28A34D20"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VERSALIK C7000 CYAN XEROX 106R03768</w:t>
            </w:r>
          </w:p>
        </w:tc>
        <w:tc>
          <w:tcPr>
            <w:tcW w:w="485" w:type="pct"/>
            <w:shd w:val="clear" w:color="auto" w:fill="auto"/>
            <w:vAlign w:val="center"/>
            <w:hideMark/>
          </w:tcPr>
          <w:p w14:paraId="1BD28AA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4D74371A"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6CF1FE72"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7C6B8EC3" w14:textId="1ABB4A89" w:rsidTr="00396F30">
        <w:trPr>
          <w:trHeight w:val="288"/>
        </w:trPr>
        <w:tc>
          <w:tcPr>
            <w:tcW w:w="155" w:type="pct"/>
            <w:shd w:val="clear" w:color="000000" w:fill="FFFFFF"/>
            <w:vAlign w:val="center"/>
            <w:hideMark/>
          </w:tcPr>
          <w:p w14:paraId="025CA02D"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24</w:t>
            </w:r>
          </w:p>
        </w:tc>
        <w:tc>
          <w:tcPr>
            <w:tcW w:w="3389" w:type="pct"/>
            <w:shd w:val="clear" w:color="auto" w:fill="auto"/>
            <w:vAlign w:val="center"/>
            <w:hideMark/>
          </w:tcPr>
          <w:p w14:paraId="36799678"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VERSALIK C7000 YELLOW XEROX 106R03766</w:t>
            </w:r>
          </w:p>
        </w:tc>
        <w:tc>
          <w:tcPr>
            <w:tcW w:w="485" w:type="pct"/>
            <w:shd w:val="clear" w:color="auto" w:fill="auto"/>
            <w:vAlign w:val="center"/>
            <w:hideMark/>
          </w:tcPr>
          <w:p w14:paraId="718E554E"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1321EB88"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E272BA2"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1949001" w14:textId="5FC1B2BA" w:rsidTr="00396F30">
        <w:trPr>
          <w:trHeight w:val="288"/>
        </w:trPr>
        <w:tc>
          <w:tcPr>
            <w:tcW w:w="155" w:type="pct"/>
            <w:shd w:val="clear" w:color="000000" w:fill="FFFFFF"/>
            <w:vAlign w:val="center"/>
            <w:hideMark/>
          </w:tcPr>
          <w:p w14:paraId="4550D1BD"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25</w:t>
            </w:r>
          </w:p>
        </w:tc>
        <w:tc>
          <w:tcPr>
            <w:tcW w:w="3389" w:type="pct"/>
            <w:shd w:val="clear" w:color="auto" w:fill="auto"/>
            <w:vAlign w:val="center"/>
            <w:hideMark/>
          </w:tcPr>
          <w:p w14:paraId="488B261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VERSALIK C7000 MAGENTA XEROX 106R03767</w:t>
            </w:r>
          </w:p>
        </w:tc>
        <w:tc>
          <w:tcPr>
            <w:tcW w:w="485" w:type="pct"/>
            <w:shd w:val="clear" w:color="auto" w:fill="auto"/>
            <w:vAlign w:val="center"/>
            <w:hideMark/>
          </w:tcPr>
          <w:p w14:paraId="1D40FF73"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431AC47B"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24F27159"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B3E9FB2" w14:textId="03F32CC4" w:rsidTr="00396F30">
        <w:trPr>
          <w:trHeight w:val="288"/>
        </w:trPr>
        <w:tc>
          <w:tcPr>
            <w:tcW w:w="155" w:type="pct"/>
            <w:shd w:val="clear" w:color="000000" w:fill="FFFFFF"/>
            <w:vAlign w:val="center"/>
            <w:hideMark/>
          </w:tcPr>
          <w:p w14:paraId="1B655D2B"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26</w:t>
            </w:r>
          </w:p>
        </w:tc>
        <w:tc>
          <w:tcPr>
            <w:tcW w:w="3389" w:type="pct"/>
            <w:shd w:val="clear" w:color="auto" w:fill="auto"/>
            <w:vAlign w:val="center"/>
            <w:hideMark/>
          </w:tcPr>
          <w:p w14:paraId="1AB3F631"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TOALLAS DE LIMPIEZA PAQUETE CON 24 PIEZAS I5600 KODAK 1002716</w:t>
            </w:r>
          </w:p>
        </w:tc>
        <w:tc>
          <w:tcPr>
            <w:tcW w:w="485" w:type="pct"/>
            <w:shd w:val="clear" w:color="auto" w:fill="auto"/>
            <w:vAlign w:val="center"/>
            <w:hideMark/>
          </w:tcPr>
          <w:p w14:paraId="04F878CA"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PAQUETE</w:t>
            </w:r>
          </w:p>
        </w:tc>
        <w:tc>
          <w:tcPr>
            <w:tcW w:w="486" w:type="pct"/>
          </w:tcPr>
          <w:p w14:paraId="4B0DD985"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23090EFB"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497A95F" w14:textId="2D907A5E" w:rsidTr="00396F30">
        <w:trPr>
          <w:trHeight w:val="288"/>
        </w:trPr>
        <w:tc>
          <w:tcPr>
            <w:tcW w:w="155" w:type="pct"/>
            <w:shd w:val="clear" w:color="000000" w:fill="FFFFFF"/>
            <w:vAlign w:val="center"/>
            <w:hideMark/>
          </w:tcPr>
          <w:p w14:paraId="3C813FFD"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27</w:t>
            </w:r>
          </w:p>
        </w:tc>
        <w:tc>
          <w:tcPr>
            <w:tcW w:w="3389" w:type="pct"/>
            <w:shd w:val="clear" w:color="auto" w:fill="auto"/>
            <w:vAlign w:val="center"/>
            <w:hideMark/>
          </w:tcPr>
          <w:p w14:paraId="45809BF6"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TOALLAS CON SOLUCION ANTIESTATICA PAQUETES DE 24 PIEZAS I5600 KODAK 8965519</w:t>
            </w:r>
          </w:p>
        </w:tc>
        <w:tc>
          <w:tcPr>
            <w:tcW w:w="485" w:type="pct"/>
            <w:shd w:val="clear" w:color="auto" w:fill="auto"/>
            <w:vAlign w:val="center"/>
            <w:hideMark/>
          </w:tcPr>
          <w:p w14:paraId="71EBF80B"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PAQUETE</w:t>
            </w:r>
          </w:p>
        </w:tc>
        <w:tc>
          <w:tcPr>
            <w:tcW w:w="486" w:type="pct"/>
          </w:tcPr>
          <w:p w14:paraId="63DC40E3"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AB3310E"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63F8AF4" w14:textId="676DB5CF" w:rsidTr="00396F30">
        <w:trPr>
          <w:trHeight w:val="288"/>
        </w:trPr>
        <w:tc>
          <w:tcPr>
            <w:tcW w:w="155" w:type="pct"/>
            <w:shd w:val="clear" w:color="000000" w:fill="FFFFFF"/>
            <w:vAlign w:val="center"/>
            <w:hideMark/>
          </w:tcPr>
          <w:p w14:paraId="4949603A"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28</w:t>
            </w:r>
          </w:p>
        </w:tc>
        <w:tc>
          <w:tcPr>
            <w:tcW w:w="3389" w:type="pct"/>
            <w:shd w:val="clear" w:color="000000" w:fill="FFFFFF"/>
            <w:vAlign w:val="center"/>
            <w:hideMark/>
          </w:tcPr>
          <w:p w14:paraId="1EFD6C2F"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KIT DE GUIAS PARA IMPRESORA I5600 KODAK 8714438</w:t>
            </w:r>
          </w:p>
        </w:tc>
        <w:tc>
          <w:tcPr>
            <w:tcW w:w="485" w:type="pct"/>
            <w:shd w:val="clear" w:color="auto" w:fill="auto"/>
            <w:vAlign w:val="center"/>
            <w:hideMark/>
          </w:tcPr>
          <w:p w14:paraId="7B2C1C1D"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7D6333E"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76E4AA3A"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03762C1C" w14:textId="3D635FB8" w:rsidTr="00396F30">
        <w:trPr>
          <w:trHeight w:val="288"/>
        </w:trPr>
        <w:tc>
          <w:tcPr>
            <w:tcW w:w="155" w:type="pct"/>
            <w:shd w:val="clear" w:color="000000" w:fill="FFFFFF"/>
            <w:vAlign w:val="center"/>
            <w:hideMark/>
          </w:tcPr>
          <w:p w14:paraId="2EC2ADC0"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29</w:t>
            </w:r>
          </w:p>
        </w:tc>
        <w:tc>
          <w:tcPr>
            <w:tcW w:w="3389" w:type="pct"/>
            <w:shd w:val="clear" w:color="000000" w:fill="FFFFFF"/>
            <w:vAlign w:val="center"/>
            <w:hideMark/>
          </w:tcPr>
          <w:p w14:paraId="7D9062EE"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CARTUCHO KODAK PAQUETE CON 3 PIEZAS I5600 KODAK 8183386</w:t>
            </w:r>
          </w:p>
        </w:tc>
        <w:tc>
          <w:tcPr>
            <w:tcW w:w="485" w:type="pct"/>
            <w:shd w:val="clear" w:color="auto" w:fill="auto"/>
            <w:vAlign w:val="center"/>
            <w:hideMark/>
          </w:tcPr>
          <w:p w14:paraId="27304FE8"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443E95DA"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285BD802"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5F9069B9" w14:textId="667A871C" w:rsidTr="00396F30">
        <w:trPr>
          <w:trHeight w:val="288"/>
        </w:trPr>
        <w:tc>
          <w:tcPr>
            <w:tcW w:w="155" w:type="pct"/>
            <w:shd w:val="clear" w:color="000000" w:fill="FFFFFF"/>
            <w:vAlign w:val="center"/>
            <w:hideMark/>
          </w:tcPr>
          <w:p w14:paraId="6786E3D2"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30</w:t>
            </w:r>
          </w:p>
        </w:tc>
        <w:tc>
          <w:tcPr>
            <w:tcW w:w="3389" w:type="pct"/>
            <w:shd w:val="clear" w:color="000000" w:fill="FFFFFF"/>
            <w:vAlign w:val="center"/>
            <w:hideMark/>
          </w:tcPr>
          <w:p w14:paraId="3CDECB3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KIT DE CONSUMIBLES KODAK I5600 KODAK 1462415</w:t>
            </w:r>
          </w:p>
        </w:tc>
        <w:tc>
          <w:tcPr>
            <w:tcW w:w="485" w:type="pct"/>
            <w:shd w:val="clear" w:color="auto" w:fill="auto"/>
            <w:vAlign w:val="center"/>
            <w:hideMark/>
          </w:tcPr>
          <w:p w14:paraId="4A27450A"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181ED0B"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059E3AD5"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616980F1" w14:textId="2243A1F2" w:rsidTr="00396F30">
        <w:trPr>
          <w:trHeight w:val="288"/>
        </w:trPr>
        <w:tc>
          <w:tcPr>
            <w:tcW w:w="155" w:type="pct"/>
            <w:shd w:val="clear" w:color="000000" w:fill="FFFFFF"/>
            <w:vAlign w:val="center"/>
            <w:hideMark/>
          </w:tcPr>
          <w:p w14:paraId="4234B6EC"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31</w:t>
            </w:r>
          </w:p>
        </w:tc>
        <w:tc>
          <w:tcPr>
            <w:tcW w:w="3389" w:type="pct"/>
            <w:shd w:val="clear" w:color="auto" w:fill="auto"/>
            <w:vAlign w:val="center"/>
            <w:hideMark/>
          </w:tcPr>
          <w:p w14:paraId="7B5A57F8"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M4125IDN NEGRO KYOCERA TK-6117</w:t>
            </w:r>
          </w:p>
        </w:tc>
        <w:tc>
          <w:tcPr>
            <w:tcW w:w="485" w:type="pct"/>
            <w:shd w:val="clear" w:color="auto" w:fill="auto"/>
            <w:vAlign w:val="center"/>
            <w:hideMark/>
          </w:tcPr>
          <w:p w14:paraId="53EDB5E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4E2546E"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17A88CF8"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26658749" w14:textId="3834C795" w:rsidTr="00396F30">
        <w:trPr>
          <w:trHeight w:val="288"/>
        </w:trPr>
        <w:tc>
          <w:tcPr>
            <w:tcW w:w="155" w:type="pct"/>
            <w:shd w:val="clear" w:color="000000" w:fill="FFFFFF"/>
            <w:vAlign w:val="center"/>
            <w:hideMark/>
          </w:tcPr>
          <w:p w14:paraId="278485B4"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32</w:t>
            </w:r>
          </w:p>
        </w:tc>
        <w:tc>
          <w:tcPr>
            <w:tcW w:w="3389" w:type="pct"/>
            <w:shd w:val="clear" w:color="000000" w:fill="FFFFFF"/>
            <w:vAlign w:val="center"/>
            <w:hideMark/>
          </w:tcPr>
          <w:p w14:paraId="220A104D"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BOTELLA DE TNTA PARA IMPRESORA ECO TANK L3110 NEGRO EPSON T544120-AL</w:t>
            </w:r>
          </w:p>
        </w:tc>
        <w:tc>
          <w:tcPr>
            <w:tcW w:w="485" w:type="pct"/>
            <w:shd w:val="clear" w:color="auto" w:fill="auto"/>
            <w:vAlign w:val="center"/>
            <w:hideMark/>
          </w:tcPr>
          <w:p w14:paraId="77201F81"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1A3D52BB"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5BD96F87"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32A42920" w14:textId="3F986410" w:rsidTr="00396F30">
        <w:trPr>
          <w:trHeight w:val="288"/>
        </w:trPr>
        <w:tc>
          <w:tcPr>
            <w:tcW w:w="155" w:type="pct"/>
            <w:shd w:val="clear" w:color="000000" w:fill="FFFFFF"/>
            <w:vAlign w:val="center"/>
            <w:hideMark/>
          </w:tcPr>
          <w:p w14:paraId="2003B2E5"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33</w:t>
            </w:r>
          </w:p>
        </w:tc>
        <w:tc>
          <w:tcPr>
            <w:tcW w:w="3389" w:type="pct"/>
            <w:shd w:val="clear" w:color="000000" w:fill="FFFFFF"/>
            <w:vAlign w:val="center"/>
            <w:hideMark/>
          </w:tcPr>
          <w:p w14:paraId="48F2B795"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BOTELLA DE TNTA PARA IMPRESORA ECO TANK L3110 CYAN EPSON T544220-AL</w:t>
            </w:r>
          </w:p>
        </w:tc>
        <w:tc>
          <w:tcPr>
            <w:tcW w:w="485" w:type="pct"/>
            <w:shd w:val="clear" w:color="auto" w:fill="auto"/>
            <w:vAlign w:val="center"/>
            <w:hideMark/>
          </w:tcPr>
          <w:p w14:paraId="2279B868"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15EFB813"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5443815E"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32ED5954" w14:textId="3CC6DEE5" w:rsidTr="00396F30">
        <w:trPr>
          <w:trHeight w:val="288"/>
        </w:trPr>
        <w:tc>
          <w:tcPr>
            <w:tcW w:w="155" w:type="pct"/>
            <w:shd w:val="clear" w:color="000000" w:fill="FFFFFF"/>
            <w:vAlign w:val="center"/>
            <w:hideMark/>
          </w:tcPr>
          <w:p w14:paraId="5ECA8511"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34</w:t>
            </w:r>
          </w:p>
        </w:tc>
        <w:tc>
          <w:tcPr>
            <w:tcW w:w="3389" w:type="pct"/>
            <w:shd w:val="clear" w:color="000000" w:fill="FFFFFF"/>
            <w:vAlign w:val="center"/>
            <w:hideMark/>
          </w:tcPr>
          <w:p w14:paraId="1A5FD237"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BOTELLA DE TNTA PARA IMPRESORA ECO TANK L3110 YELLOW EPSON T544420-AL</w:t>
            </w:r>
          </w:p>
        </w:tc>
        <w:tc>
          <w:tcPr>
            <w:tcW w:w="485" w:type="pct"/>
            <w:shd w:val="clear" w:color="auto" w:fill="auto"/>
            <w:vAlign w:val="center"/>
            <w:hideMark/>
          </w:tcPr>
          <w:p w14:paraId="6910572D"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39903ACF"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461D8AD"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4F5F9FB4" w14:textId="28C22463" w:rsidTr="00396F30">
        <w:trPr>
          <w:trHeight w:val="288"/>
        </w:trPr>
        <w:tc>
          <w:tcPr>
            <w:tcW w:w="155" w:type="pct"/>
            <w:shd w:val="clear" w:color="000000" w:fill="FFFFFF"/>
            <w:vAlign w:val="center"/>
            <w:hideMark/>
          </w:tcPr>
          <w:p w14:paraId="5688A848"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35</w:t>
            </w:r>
          </w:p>
        </w:tc>
        <w:tc>
          <w:tcPr>
            <w:tcW w:w="3389" w:type="pct"/>
            <w:shd w:val="clear" w:color="000000" w:fill="FFFFFF"/>
            <w:vAlign w:val="center"/>
            <w:hideMark/>
          </w:tcPr>
          <w:p w14:paraId="53ACB7E8"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BOTELLA DE TNTA PARA IMPRESORA ECO TANK L3110 MAGENTA EPSON T544320-AL</w:t>
            </w:r>
          </w:p>
        </w:tc>
        <w:tc>
          <w:tcPr>
            <w:tcW w:w="485" w:type="pct"/>
            <w:shd w:val="clear" w:color="auto" w:fill="auto"/>
            <w:vAlign w:val="center"/>
            <w:hideMark/>
          </w:tcPr>
          <w:p w14:paraId="241832B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6F6A26D6"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3AFAC501"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24CD5CC9" w14:textId="41648570" w:rsidTr="00396F30">
        <w:trPr>
          <w:trHeight w:val="288"/>
        </w:trPr>
        <w:tc>
          <w:tcPr>
            <w:tcW w:w="155" w:type="pct"/>
            <w:shd w:val="clear" w:color="000000" w:fill="FFFFFF"/>
            <w:vAlign w:val="center"/>
            <w:hideMark/>
          </w:tcPr>
          <w:p w14:paraId="227E9FD3"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36</w:t>
            </w:r>
          </w:p>
        </w:tc>
        <w:tc>
          <w:tcPr>
            <w:tcW w:w="3389" w:type="pct"/>
            <w:shd w:val="clear" w:color="auto" w:fill="auto"/>
            <w:vAlign w:val="center"/>
            <w:hideMark/>
          </w:tcPr>
          <w:p w14:paraId="6EC6168D"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CARTUCHO PARA IMPRESORA WORKFACE K101 NEGRO EPSON T136126-AL</w:t>
            </w:r>
          </w:p>
        </w:tc>
        <w:tc>
          <w:tcPr>
            <w:tcW w:w="485" w:type="pct"/>
            <w:shd w:val="clear" w:color="auto" w:fill="auto"/>
            <w:vAlign w:val="center"/>
            <w:hideMark/>
          </w:tcPr>
          <w:p w14:paraId="405C0234"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5DEF137C"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485FFDDE" w14:textId="77777777" w:rsidR="00396F30" w:rsidRPr="00944F4A" w:rsidRDefault="00396F30" w:rsidP="00DC6BF5">
            <w:pPr>
              <w:jc w:val="center"/>
              <w:rPr>
                <w:rFonts w:ascii="Arial Narrow" w:hAnsi="Arial Narrow" w:cs="Calibri"/>
                <w:color w:val="000000"/>
                <w:sz w:val="16"/>
                <w:szCs w:val="16"/>
                <w:lang w:eastAsia="es-MX"/>
              </w:rPr>
            </w:pPr>
          </w:p>
        </w:tc>
      </w:tr>
      <w:tr w:rsidR="00396F30" w:rsidRPr="00C455DA" w14:paraId="5DA8E2B7" w14:textId="259B01DF" w:rsidTr="00396F30">
        <w:trPr>
          <w:trHeight w:val="300"/>
        </w:trPr>
        <w:tc>
          <w:tcPr>
            <w:tcW w:w="155" w:type="pct"/>
            <w:shd w:val="clear" w:color="000000" w:fill="FFFFFF"/>
            <w:vAlign w:val="center"/>
            <w:hideMark/>
          </w:tcPr>
          <w:p w14:paraId="756D40F7" w14:textId="77777777" w:rsidR="00396F30" w:rsidRPr="00944F4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37</w:t>
            </w:r>
          </w:p>
        </w:tc>
        <w:tc>
          <w:tcPr>
            <w:tcW w:w="3389" w:type="pct"/>
            <w:shd w:val="clear" w:color="000000" w:fill="FFFFFF"/>
            <w:vAlign w:val="center"/>
            <w:hideMark/>
          </w:tcPr>
          <w:p w14:paraId="7B623B8A" w14:textId="77777777" w:rsidR="00396F30" w:rsidRPr="00C455DA" w:rsidRDefault="00396F30" w:rsidP="00DC6BF5">
            <w:pP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TONER PARA IMPRESORA ML-3710ND NEGRO SAMSUNG SU968A</w:t>
            </w:r>
          </w:p>
        </w:tc>
        <w:tc>
          <w:tcPr>
            <w:tcW w:w="485" w:type="pct"/>
            <w:shd w:val="clear" w:color="auto" w:fill="auto"/>
            <w:vAlign w:val="center"/>
            <w:hideMark/>
          </w:tcPr>
          <w:p w14:paraId="0293080F" w14:textId="77777777" w:rsidR="00396F30" w:rsidRPr="00C455DA" w:rsidRDefault="00396F30" w:rsidP="00DC6BF5">
            <w:pPr>
              <w:jc w:val="center"/>
              <w:rPr>
                <w:rFonts w:ascii="Arial Narrow" w:hAnsi="Arial Narrow" w:cs="Calibri"/>
                <w:color w:val="000000"/>
                <w:sz w:val="16"/>
                <w:szCs w:val="16"/>
                <w:lang w:eastAsia="es-MX"/>
              </w:rPr>
            </w:pPr>
            <w:r w:rsidRPr="00944F4A">
              <w:rPr>
                <w:rFonts w:ascii="Arial Narrow" w:hAnsi="Arial Narrow" w:cs="Calibri"/>
                <w:color w:val="000000"/>
                <w:sz w:val="16"/>
                <w:szCs w:val="16"/>
                <w:lang w:eastAsia="es-MX"/>
              </w:rPr>
              <w:t>PIEZA</w:t>
            </w:r>
          </w:p>
        </w:tc>
        <w:tc>
          <w:tcPr>
            <w:tcW w:w="486" w:type="pct"/>
          </w:tcPr>
          <w:p w14:paraId="13AF9D55" w14:textId="77777777" w:rsidR="00396F30" w:rsidRPr="00944F4A" w:rsidRDefault="00396F30" w:rsidP="00DC6BF5">
            <w:pPr>
              <w:jc w:val="center"/>
              <w:rPr>
                <w:rFonts w:ascii="Arial Narrow" w:hAnsi="Arial Narrow" w:cs="Calibri"/>
                <w:color w:val="000000"/>
                <w:sz w:val="16"/>
                <w:szCs w:val="16"/>
                <w:lang w:eastAsia="es-MX"/>
              </w:rPr>
            </w:pPr>
          </w:p>
        </w:tc>
        <w:tc>
          <w:tcPr>
            <w:tcW w:w="486" w:type="pct"/>
          </w:tcPr>
          <w:p w14:paraId="46A381C8" w14:textId="77777777" w:rsidR="00396F30" w:rsidRPr="00944F4A" w:rsidRDefault="00396F30" w:rsidP="00DC6BF5">
            <w:pPr>
              <w:jc w:val="center"/>
              <w:rPr>
                <w:rFonts w:ascii="Arial Narrow" w:hAnsi="Arial Narrow" w:cs="Calibri"/>
                <w:color w:val="000000"/>
                <w:sz w:val="16"/>
                <w:szCs w:val="16"/>
                <w:lang w:eastAsia="es-MX"/>
              </w:rPr>
            </w:pPr>
          </w:p>
        </w:tc>
      </w:tr>
    </w:tbl>
    <w:p w14:paraId="15136FE2" w14:textId="77777777" w:rsidR="00B0149E" w:rsidRPr="00B0149E" w:rsidRDefault="00B0149E" w:rsidP="00B0149E">
      <w:pPr>
        <w:spacing w:before="240"/>
        <w:jc w:val="both"/>
        <w:rPr>
          <w:rFonts w:ascii="Arial" w:hAnsi="Arial" w:cs="Arial"/>
        </w:rPr>
      </w:pPr>
    </w:p>
    <w:p w14:paraId="020CDEFB" w14:textId="77777777" w:rsidR="00CC7521" w:rsidRPr="00EC2239" w:rsidRDefault="00CC7521" w:rsidP="00CC7521">
      <w:pPr>
        <w:jc w:val="center"/>
        <w:rPr>
          <w:rFonts w:ascii="Arial" w:hAnsi="Arial" w:cs="Arial"/>
          <w:b/>
          <w:bCs/>
        </w:rPr>
      </w:pPr>
      <w:r>
        <w:rPr>
          <w:rFonts w:ascii="Arial" w:hAnsi="Arial" w:cs="Arial"/>
          <w:b/>
          <w:bCs/>
        </w:rPr>
        <w:t>________________________________________________</w:t>
      </w:r>
    </w:p>
    <w:p w14:paraId="66EF9BA0" w14:textId="66EE49CA" w:rsidR="00A42A44" w:rsidRPr="00CC7521" w:rsidRDefault="00CC7521" w:rsidP="00CC7521">
      <w:pPr>
        <w:pStyle w:val="Textoindependiente"/>
        <w:jc w:val="center"/>
        <w:rPr>
          <w:rFonts w:cs="Arial"/>
          <w:i/>
          <w:sz w:val="20"/>
        </w:rPr>
        <w:sectPr w:rsidR="00A42A44" w:rsidRPr="00CC7521" w:rsidSect="00933152">
          <w:headerReference w:type="default" r:id="rId43"/>
          <w:footerReference w:type="default" r:id="rId44"/>
          <w:pgSz w:w="12242" w:h="15842" w:code="1"/>
          <w:pgMar w:top="993" w:right="1304" w:bottom="851" w:left="1701"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sidR="00A934AA">
        <w:rPr>
          <w:rFonts w:cs="Arial"/>
          <w:i/>
          <w:sz w:val="20"/>
        </w:rPr>
        <w:t>l</w:t>
      </w:r>
    </w:p>
    <w:p w14:paraId="0EA1B2CA" w14:textId="16D11A29" w:rsidR="00827564" w:rsidRPr="0027305A" w:rsidRDefault="00827564" w:rsidP="00396F30">
      <w:pPr>
        <w:pStyle w:val="Ttulo1"/>
        <w:rPr>
          <w:rFonts w:cs="Arial"/>
          <w:color w:val="CC0066"/>
          <w:kern w:val="32"/>
          <w:sz w:val="28"/>
        </w:rPr>
      </w:pPr>
      <w:bookmarkStart w:id="1231" w:name="_Toc162455448"/>
      <w:r w:rsidRPr="0027305A">
        <w:rPr>
          <w:rFonts w:cs="Arial"/>
          <w:color w:val="CC0066"/>
          <w:kern w:val="32"/>
          <w:sz w:val="28"/>
        </w:rPr>
        <w:lastRenderedPageBreak/>
        <w:t>ANEXO 2</w:t>
      </w:r>
      <w:bookmarkEnd w:id="1231"/>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5"/>
    <w:bookmarkEnd w:id="1226"/>
    <w:bookmarkEnd w:id="1227"/>
    <w:bookmarkEnd w:id="1228"/>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32" w:name="_Toc162455449"/>
      <w:r w:rsidRPr="00330948">
        <w:rPr>
          <w:rFonts w:cs="Arial"/>
          <w:color w:val="CC0066"/>
          <w:kern w:val="32"/>
          <w:sz w:val="32"/>
          <w:szCs w:val="32"/>
        </w:rPr>
        <w:lastRenderedPageBreak/>
        <w:t>ANEXO 3</w:t>
      </w:r>
      <w:r>
        <w:rPr>
          <w:rFonts w:cs="Arial"/>
          <w:color w:val="CC0066"/>
          <w:kern w:val="32"/>
          <w:sz w:val="32"/>
          <w:szCs w:val="32"/>
        </w:rPr>
        <w:t xml:space="preserve"> “A”</w:t>
      </w:r>
      <w:bookmarkEnd w:id="1232"/>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294C013D" w:rsidR="00FC42D5" w:rsidRPr="0009160D" w:rsidRDefault="00FC42D5" w:rsidP="0009160D">
      <w:pPr>
        <w:jc w:val="both"/>
        <w:rPr>
          <w:rFonts w:ascii="Arial" w:hAnsi="Arial" w:cs="Arial"/>
          <w:b/>
          <w:sz w:val="22"/>
          <w:szCs w:val="22"/>
        </w:rPr>
      </w:pPr>
      <w:r w:rsidRPr="0009160D">
        <w:rPr>
          <w:rFonts w:ascii="Arial" w:hAnsi="Arial" w:cs="Arial"/>
          <w:b/>
          <w:sz w:val="22"/>
          <w:szCs w:val="22"/>
        </w:rPr>
        <w:t>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33" w:name="_Toc162455450"/>
      <w:r w:rsidRPr="00330948">
        <w:rPr>
          <w:rFonts w:cs="Arial"/>
          <w:color w:val="CC0066"/>
          <w:kern w:val="32"/>
          <w:sz w:val="32"/>
          <w:szCs w:val="32"/>
        </w:rPr>
        <w:lastRenderedPageBreak/>
        <w:t>ANEXO 3</w:t>
      </w:r>
      <w:r>
        <w:rPr>
          <w:rFonts w:cs="Arial"/>
          <w:color w:val="CC0066"/>
          <w:kern w:val="32"/>
          <w:sz w:val="32"/>
          <w:szCs w:val="32"/>
        </w:rPr>
        <w:t xml:space="preserve"> “B”</w:t>
      </w:r>
      <w:bookmarkEnd w:id="1233"/>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0B1B8759" w:rsidR="006E4618" w:rsidRPr="0009160D" w:rsidRDefault="006E4618" w:rsidP="0009160D">
      <w:pPr>
        <w:jc w:val="both"/>
        <w:rPr>
          <w:rFonts w:ascii="Arial" w:hAnsi="Arial" w:cs="Arial"/>
          <w:b/>
          <w:sz w:val="22"/>
          <w:szCs w:val="22"/>
        </w:rPr>
      </w:pPr>
      <w:r w:rsidRPr="0009160D">
        <w:rPr>
          <w:rFonts w:ascii="Arial" w:hAnsi="Arial" w:cs="Arial"/>
          <w:b/>
          <w:sz w:val="22"/>
          <w:szCs w:val="22"/>
        </w:rPr>
        <w:t>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29C37A01" w:rsidR="00722484" w:rsidRPr="0009160D" w:rsidRDefault="00722484" w:rsidP="0009160D">
      <w:pPr>
        <w:jc w:val="both"/>
        <w:rPr>
          <w:rFonts w:ascii="Arial" w:hAnsi="Arial" w:cs="Arial"/>
          <w:b/>
          <w:sz w:val="22"/>
          <w:szCs w:val="22"/>
        </w:rPr>
      </w:pPr>
      <w:r w:rsidRPr="0009160D">
        <w:rPr>
          <w:rFonts w:ascii="Arial" w:hAnsi="Arial" w:cs="Arial"/>
          <w:b/>
          <w:sz w:val="22"/>
          <w:szCs w:val="22"/>
        </w:rPr>
        <w:t>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34" w:name="_Toc162455451"/>
      <w:r w:rsidRPr="00330948">
        <w:rPr>
          <w:rFonts w:cs="Arial"/>
          <w:color w:val="CC0066"/>
          <w:kern w:val="32"/>
          <w:sz w:val="32"/>
          <w:szCs w:val="32"/>
        </w:rPr>
        <w:lastRenderedPageBreak/>
        <w:t>ANEXO 3</w:t>
      </w:r>
      <w:r>
        <w:rPr>
          <w:rFonts w:cs="Arial"/>
          <w:color w:val="CC0066"/>
          <w:kern w:val="32"/>
          <w:sz w:val="32"/>
          <w:szCs w:val="32"/>
        </w:rPr>
        <w:t xml:space="preserve"> “C”</w:t>
      </w:r>
      <w:bookmarkEnd w:id="1234"/>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35" w:name="_Toc309618102"/>
      <w:bookmarkStart w:id="1236" w:name="_Toc314085351"/>
      <w:bookmarkStart w:id="1237" w:name="_Toc314094172"/>
      <w:bookmarkStart w:id="1238" w:name="_Toc289064608"/>
      <w:bookmarkStart w:id="1239"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6818172B" w:rsidR="00FC42D5" w:rsidRPr="0009160D" w:rsidRDefault="00FC42D5" w:rsidP="0009160D">
      <w:pPr>
        <w:jc w:val="both"/>
        <w:rPr>
          <w:rFonts w:ascii="Arial" w:hAnsi="Arial" w:cs="Arial"/>
          <w:b/>
          <w:sz w:val="22"/>
          <w:szCs w:val="22"/>
        </w:rPr>
      </w:pPr>
      <w:r w:rsidRPr="0009160D">
        <w:rPr>
          <w:rFonts w:ascii="Arial" w:hAnsi="Arial" w:cs="Arial"/>
          <w:b/>
          <w:sz w:val="22"/>
          <w:szCs w:val="22"/>
        </w:rPr>
        <w:t>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40" w:name="_Toc162455452"/>
      <w:r w:rsidRPr="0027305A">
        <w:rPr>
          <w:rFonts w:cs="Arial"/>
          <w:color w:val="CC0066"/>
          <w:kern w:val="32"/>
          <w:sz w:val="32"/>
          <w:szCs w:val="32"/>
        </w:rPr>
        <w:lastRenderedPageBreak/>
        <w:t>ANEXO 4</w:t>
      </w:r>
      <w:bookmarkEnd w:id="1235"/>
      <w:bookmarkEnd w:id="1236"/>
      <w:bookmarkEnd w:id="1237"/>
      <w:bookmarkEnd w:id="1240"/>
    </w:p>
    <w:p w14:paraId="5A1C39E8" w14:textId="77777777" w:rsidR="00F70FCA" w:rsidRPr="0027305A" w:rsidRDefault="00F70FCA" w:rsidP="00EE5879">
      <w:pPr>
        <w:pStyle w:val="Ttulo1"/>
        <w:shd w:val="clear" w:color="auto" w:fill="D9D9D9" w:themeFill="background1" w:themeFillShade="D9"/>
        <w:rPr>
          <w:rFonts w:cs="Arial"/>
          <w:sz w:val="32"/>
        </w:rPr>
      </w:pPr>
      <w:bookmarkStart w:id="1241" w:name="_Toc452121420"/>
      <w:bookmarkStart w:id="1242" w:name="_Toc464498342"/>
      <w:bookmarkStart w:id="1243" w:name="_Toc464498747"/>
      <w:bookmarkStart w:id="1244" w:name="_Toc487209361"/>
      <w:bookmarkStart w:id="1245" w:name="_Toc488428675"/>
      <w:bookmarkStart w:id="1246" w:name="_Toc491181001"/>
      <w:bookmarkStart w:id="1247" w:name="_Toc492377963"/>
      <w:bookmarkStart w:id="1248" w:name="_Toc493501665"/>
      <w:bookmarkStart w:id="1249" w:name="_Toc494211623"/>
      <w:bookmarkStart w:id="1250" w:name="_Toc496883359"/>
      <w:bookmarkStart w:id="1251" w:name="_Toc498523242"/>
      <w:bookmarkStart w:id="1252" w:name="_Toc505704926"/>
      <w:bookmarkStart w:id="1253" w:name="_Toc510612363"/>
      <w:bookmarkStart w:id="1254" w:name="_Toc3539030"/>
      <w:bookmarkStart w:id="1255" w:name="_Toc53156928"/>
      <w:bookmarkStart w:id="1256" w:name="_Toc63362067"/>
      <w:bookmarkStart w:id="1257" w:name="_Toc64362820"/>
      <w:bookmarkStart w:id="1258" w:name="_Toc84251212"/>
      <w:bookmarkStart w:id="1259" w:name="_Toc84352610"/>
      <w:bookmarkStart w:id="1260" w:name="_Toc129173362"/>
      <w:bookmarkStart w:id="1261" w:name="_Toc162455453"/>
      <w:r w:rsidRPr="0027305A">
        <w:rPr>
          <w:rFonts w:cs="Arial"/>
          <w:kern w:val="32"/>
          <w:sz w:val="28"/>
          <w:szCs w:val="32"/>
        </w:rPr>
        <w:t>Declaración de integridad</w:t>
      </w:r>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p>
    <w:bookmarkEnd w:id="1238"/>
    <w:bookmarkEnd w:id="1239"/>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46868740" w:rsidR="00F70FCA" w:rsidRPr="0009160D" w:rsidRDefault="00F70FCA" w:rsidP="0009160D">
      <w:pPr>
        <w:jc w:val="both"/>
        <w:rPr>
          <w:rFonts w:ascii="Arial" w:hAnsi="Arial" w:cs="Arial"/>
          <w:b/>
          <w:sz w:val="22"/>
          <w:szCs w:val="22"/>
        </w:rPr>
      </w:pPr>
      <w:r w:rsidRPr="0009160D">
        <w:rPr>
          <w:rFonts w:ascii="Arial" w:hAnsi="Arial" w:cs="Arial"/>
          <w:b/>
          <w:sz w:val="22"/>
          <w:szCs w:val="22"/>
        </w:rPr>
        <w:t>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62" w:name="_Toc434004150"/>
      <w:bookmarkStart w:id="1263"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64" w:name="_Toc162455454"/>
      <w:r w:rsidRPr="00330948">
        <w:rPr>
          <w:rFonts w:cs="Arial"/>
          <w:color w:val="CC0066"/>
          <w:kern w:val="32"/>
          <w:sz w:val="32"/>
          <w:szCs w:val="32"/>
        </w:rPr>
        <w:lastRenderedPageBreak/>
        <w:t>ANEXO 5</w:t>
      </w:r>
      <w:bookmarkEnd w:id="1262"/>
      <w:bookmarkEnd w:id="1263"/>
      <w:bookmarkEnd w:id="1264"/>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65"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19FA2C69" w:rsidR="008522B7" w:rsidRPr="0009160D" w:rsidRDefault="008522B7" w:rsidP="0009160D">
      <w:pPr>
        <w:jc w:val="both"/>
        <w:rPr>
          <w:rFonts w:ascii="Arial" w:hAnsi="Arial" w:cs="Arial"/>
          <w:b/>
          <w:szCs w:val="22"/>
        </w:rPr>
      </w:pPr>
      <w:r w:rsidRPr="0009160D">
        <w:rPr>
          <w:rFonts w:ascii="Arial" w:hAnsi="Arial" w:cs="Arial"/>
          <w:b/>
          <w:szCs w:val="22"/>
        </w:rPr>
        <w:t>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6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66"/>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933152">
          <w:headerReference w:type="default" r:id="rId45"/>
          <w:footerReference w:type="default" r:id="rId46"/>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67" w:name="_Toc434004152"/>
      <w:r w:rsidRPr="00D63BD2">
        <w:rPr>
          <w:rFonts w:ascii="Arial" w:hAnsi="Arial" w:cs="Arial"/>
          <w:b/>
          <w:bCs/>
          <w:color w:val="CC0066"/>
          <w:kern w:val="32"/>
          <w:sz w:val="32"/>
          <w:szCs w:val="32"/>
        </w:rPr>
        <w:t xml:space="preserve">ANEXO </w:t>
      </w:r>
      <w:bookmarkEnd w:id="1267"/>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68" w:name="_Toc434004153"/>
      <w:bookmarkEnd w:id="1265"/>
      <w:r>
        <w:rPr>
          <w:rFonts w:cs="Arial"/>
          <w:sz w:val="20"/>
        </w:rPr>
        <w:t>Ciudad de Méxic</w:t>
      </w:r>
      <w:r w:rsidR="00141DAE">
        <w:rPr>
          <w:rFonts w:cs="Arial"/>
          <w:sz w:val="20"/>
        </w:rPr>
        <w:t xml:space="preserve">o, a _____ de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71B398A0" w14:textId="424B6086" w:rsidR="008B41C2" w:rsidRPr="002C4706" w:rsidRDefault="008178CA" w:rsidP="002C4706">
      <w:pPr>
        <w:shd w:val="clear" w:color="auto" w:fill="F2DBDB" w:themeFill="accent2" w:themeFillTint="33"/>
        <w:jc w:val="center"/>
        <w:rPr>
          <w:rFonts w:ascii="Arial" w:hAnsi="Arial" w:cs="Arial"/>
          <w:b/>
          <w:color w:val="000000"/>
          <w:sz w:val="24"/>
          <w:szCs w:val="24"/>
          <w:lang w:val="es-ES"/>
        </w:rPr>
      </w:pPr>
      <w:r w:rsidRPr="002C4706">
        <w:rPr>
          <w:rFonts w:ascii="Arial" w:hAnsi="Arial" w:cs="Arial"/>
          <w:b/>
          <w:color w:val="000000"/>
          <w:sz w:val="24"/>
          <w:szCs w:val="24"/>
          <w:lang w:val="es-ES"/>
        </w:rPr>
        <w:t xml:space="preserve">Partida 1 </w:t>
      </w:r>
    </w:p>
    <w:p w14:paraId="6EDE9330" w14:textId="77777777" w:rsidR="008178CA" w:rsidRDefault="008178CA" w:rsidP="004E5440">
      <w:pPr>
        <w:jc w:val="both"/>
        <w:rPr>
          <w:rFonts w:ascii="Arial" w:hAnsi="Arial" w:cs="Arial"/>
          <w:bCs/>
          <w:color w:val="000000"/>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3"/>
        <w:gridCol w:w="6046"/>
        <w:gridCol w:w="1273"/>
        <w:gridCol w:w="1441"/>
        <w:gridCol w:w="2202"/>
        <w:gridCol w:w="2524"/>
      </w:tblGrid>
      <w:tr w:rsidR="000A3A97" w:rsidRPr="000A3A97" w14:paraId="3E78CB3C" w14:textId="77777777" w:rsidTr="000A3A97">
        <w:trPr>
          <w:trHeight w:val="1320"/>
          <w:tblHeader/>
        </w:trPr>
        <w:tc>
          <w:tcPr>
            <w:tcW w:w="180" w:type="pct"/>
            <w:shd w:val="clear" w:color="000000" w:fill="F2F2F2"/>
            <w:vAlign w:val="center"/>
            <w:hideMark/>
          </w:tcPr>
          <w:p w14:paraId="1CE0D19B"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No</w:t>
            </w:r>
          </w:p>
        </w:tc>
        <w:tc>
          <w:tcPr>
            <w:tcW w:w="2161" w:type="pct"/>
            <w:shd w:val="clear" w:color="000000" w:fill="F2F2F2"/>
            <w:vAlign w:val="center"/>
            <w:hideMark/>
          </w:tcPr>
          <w:p w14:paraId="77D5D9CF"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Descripción</w:t>
            </w:r>
          </w:p>
        </w:tc>
        <w:tc>
          <w:tcPr>
            <w:tcW w:w="455" w:type="pct"/>
            <w:shd w:val="clear" w:color="000000" w:fill="F2F2F2"/>
            <w:vAlign w:val="center"/>
            <w:hideMark/>
          </w:tcPr>
          <w:p w14:paraId="6211C45F"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Unidad de medida</w:t>
            </w:r>
          </w:p>
        </w:tc>
        <w:tc>
          <w:tcPr>
            <w:tcW w:w="515" w:type="pct"/>
            <w:shd w:val="clear" w:color="000000" w:fill="F2F2F2"/>
            <w:vAlign w:val="center"/>
            <w:hideMark/>
          </w:tcPr>
          <w:p w14:paraId="551556C2"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Cantidad de Referencia</w:t>
            </w:r>
            <w:r w:rsidRPr="000A3A97">
              <w:rPr>
                <w:rFonts w:ascii="Arial" w:hAnsi="Arial" w:cs="Arial"/>
                <w:b/>
                <w:bCs/>
                <w:color w:val="0D0D0D"/>
                <w:sz w:val="16"/>
                <w:szCs w:val="16"/>
                <w:lang w:eastAsia="es-MX"/>
              </w:rPr>
              <w:br/>
              <w:t>(a)</w:t>
            </w:r>
          </w:p>
        </w:tc>
        <w:tc>
          <w:tcPr>
            <w:tcW w:w="787" w:type="pct"/>
            <w:shd w:val="clear" w:color="000000" w:fill="F2F2F2"/>
            <w:vAlign w:val="center"/>
            <w:hideMark/>
          </w:tcPr>
          <w:p w14:paraId="2EAE45E4"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Precio Unitario antes de IVA</w:t>
            </w:r>
            <w:r w:rsidRPr="000A3A97">
              <w:rPr>
                <w:rFonts w:ascii="Arial" w:hAnsi="Arial" w:cs="Arial"/>
                <w:b/>
                <w:bCs/>
                <w:color w:val="0D0D0D"/>
                <w:sz w:val="16"/>
                <w:szCs w:val="16"/>
                <w:lang w:eastAsia="es-MX"/>
              </w:rPr>
              <w:br/>
              <w:t>(b)</w:t>
            </w:r>
          </w:p>
        </w:tc>
        <w:tc>
          <w:tcPr>
            <w:tcW w:w="902" w:type="pct"/>
            <w:shd w:val="clear" w:color="000000" w:fill="F2F2F2"/>
            <w:vAlign w:val="center"/>
            <w:hideMark/>
          </w:tcPr>
          <w:p w14:paraId="6EBC0781"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Importe total antes de IVA</w:t>
            </w:r>
            <w:r w:rsidRPr="000A3A97">
              <w:rPr>
                <w:rFonts w:ascii="Arial" w:hAnsi="Arial" w:cs="Arial"/>
                <w:b/>
                <w:bCs/>
                <w:color w:val="0D0D0D"/>
                <w:sz w:val="16"/>
                <w:szCs w:val="16"/>
                <w:lang w:eastAsia="es-MX"/>
              </w:rPr>
              <w:br/>
              <w:t>(c)</w:t>
            </w:r>
            <w:r w:rsidRPr="000A3A97">
              <w:rPr>
                <w:rFonts w:ascii="Arial" w:hAnsi="Arial" w:cs="Arial"/>
                <w:b/>
                <w:bCs/>
                <w:color w:val="0D0D0D"/>
                <w:sz w:val="16"/>
                <w:szCs w:val="16"/>
                <w:lang w:eastAsia="es-MX"/>
              </w:rPr>
              <w:br/>
              <w:t>c = a * b</w:t>
            </w:r>
          </w:p>
        </w:tc>
      </w:tr>
      <w:tr w:rsidR="000A3A97" w:rsidRPr="000A3A97" w14:paraId="0035283F" w14:textId="77777777" w:rsidTr="000A3A97">
        <w:trPr>
          <w:trHeight w:val="660"/>
        </w:trPr>
        <w:tc>
          <w:tcPr>
            <w:tcW w:w="180" w:type="pct"/>
            <w:shd w:val="clear" w:color="000000" w:fill="FFFFFF"/>
            <w:vAlign w:val="center"/>
            <w:hideMark/>
          </w:tcPr>
          <w:p w14:paraId="3B19A1E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w:t>
            </w:r>
          </w:p>
        </w:tc>
        <w:tc>
          <w:tcPr>
            <w:tcW w:w="2161" w:type="pct"/>
            <w:shd w:val="clear" w:color="auto" w:fill="auto"/>
            <w:vAlign w:val="center"/>
            <w:hideMark/>
          </w:tcPr>
          <w:p w14:paraId="6163E97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AIRE COMPRIMIDO DE 660 ML. MARCA SUGERIDA PROLICOM, MODELO SUGERIDO AIR-EXPRESS 660</w:t>
            </w:r>
          </w:p>
        </w:tc>
        <w:tc>
          <w:tcPr>
            <w:tcW w:w="455" w:type="pct"/>
            <w:shd w:val="clear" w:color="auto" w:fill="auto"/>
            <w:vAlign w:val="center"/>
            <w:hideMark/>
          </w:tcPr>
          <w:p w14:paraId="5101357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vAlign w:val="center"/>
            <w:hideMark/>
          </w:tcPr>
          <w:p w14:paraId="7BF2101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437</w:t>
            </w:r>
          </w:p>
        </w:tc>
        <w:tc>
          <w:tcPr>
            <w:tcW w:w="787" w:type="pct"/>
            <w:shd w:val="clear" w:color="000000" w:fill="FFFFFF"/>
            <w:noWrap/>
            <w:vAlign w:val="center"/>
            <w:hideMark/>
          </w:tcPr>
          <w:p w14:paraId="106151E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008EC55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79B2245" w14:textId="77777777" w:rsidTr="000A3A97">
        <w:trPr>
          <w:trHeight w:val="990"/>
        </w:trPr>
        <w:tc>
          <w:tcPr>
            <w:tcW w:w="180" w:type="pct"/>
            <w:shd w:val="clear" w:color="000000" w:fill="FFFFFF"/>
            <w:vAlign w:val="center"/>
            <w:hideMark/>
          </w:tcPr>
          <w:p w14:paraId="1255AE9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w:t>
            </w:r>
          </w:p>
        </w:tc>
        <w:tc>
          <w:tcPr>
            <w:tcW w:w="2161" w:type="pct"/>
            <w:shd w:val="clear" w:color="auto" w:fill="auto"/>
            <w:vAlign w:val="center"/>
            <w:hideMark/>
          </w:tcPr>
          <w:p w14:paraId="7C18851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DISCO DURO EXTERNO DE 1 TB, MARCA SUGERIDA ADATA HD710P O TOSHIBA, MODELO SUGERIDO HDTB410XK3AA</w:t>
            </w:r>
          </w:p>
        </w:tc>
        <w:tc>
          <w:tcPr>
            <w:tcW w:w="455" w:type="pct"/>
            <w:shd w:val="clear" w:color="auto" w:fill="auto"/>
            <w:vAlign w:val="center"/>
            <w:hideMark/>
          </w:tcPr>
          <w:p w14:paraId="53B61BA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noWrap/>
            <w:vAlign w:val="center"/>
            <w:hideMark/>
          </w:tcPr>
          <w:p w14:paraId="5B0675EA" w14:textId="4AEC78A2" w:rsidR="000A3A97" w:rsidRPr="000A3A97" w:rsidRDefault="000A3A97" w:rsidP="000A3A97">
            <w:pPr>
              <w:jc w:val="center"/>
              <w:rPr>
                <w:rFonts w:ascii="Arial" w:hAnsi="Arial" w:cs="Arial"/>
                <w:color w:val="000000"/>
                <w:sz w:val="16"/>
                <w:szCs w:val="16"/>
                <w:lang w:eastAsia="es-MX"/>
              </w:rPr>
            </w:pPr>
            <w:r w:rsidRPr="000A3A97">
              <w:rPr>
                <w:rFonts w:ascii="Arial" w:hAnsi="Arial" w:cs="Arial"/>
                <w:noProof/>
                <w:color w:val="000000"/>
                <w:sz w:val="16"/>
                <w:szCs w:val="16"/>
                <w:lang w:eastAsia="es-MX"/>
              </w:rPr>
              <w:drawing>
                <wp:anchor distT="0" distB="0" distL="114300" distR="114300" simplePos="0" relativeHeight="253085184" behindDoc="0" locked="0" layoutInCell="1" allowOverlap="1" wp14:anchorId="1CC10BAC" wp14:editId="5E32BE28">
                  <wp:simplePos x="0" y="0"/>
                  <wp:positionH relativeFrom="column">
                    <wp:posOffset>0</wp:posOffset>
                  </wp:positionH>
                  <wp:positionV relativeFrom="paragraph">
                    <wp:posOffset>0</wp:posOffset>
                  </wp:positionV>
                  <wp:extent cx="9525" cy="9525"/>
                  <wp:effectExtent l="0" t="0" r="0" b="0"/>
                  <wp:wrapNone/>
                  <wp:docPr id="9364" name="Imagen 9364" descr="http://ib.adnxs.com/seg?t=2&amp;add=1046618">
                    <a:extLst xmlns:a="http://schemas.openxmlformats.org/drawingml/2006/main">
                      <a:ext uri="{FF2B5EF4-FFF2-40B4-BE49-F238E27FC236}">
                        <a16:creationId xmlns:a16="http://schemas.microsoft.com/office/drawing/2014/main" id="{BB9C64B1-1AAB-41A3-AF75-D6C0A8CE2953}"/>
                      </a:ext>
                    </a:extLst>
                  </wp:docPr>
                  <wp:cNvGraphicFramePr/>
                  <a:graphic xmlns:a="http://schemas.openxmlformats.org/drawingml/2006/main">
                    <a:graphicData uri="http://schemas.openxmlformats.org/drawingml/2006/picture">
                      <pic:pic xmlns:pic="http://schemas.openxmlformats.org/drawingml/2006/picture">
                        <pic:nvPicPr>
                          <pic:cNvPr id="19" name="2 Imagen" descr="http://ib.adnxs.com/seg?t=2&amp;add=1046618">
                            <a:extLst>
                              <a:ext uri="{FF2B5EF4-FFF2-40B4-BE49-F238E27FC236}">
                                <a16:creationId xmlns:a16="http://schemas.microsoft.com/office/drawing/2014/main" id="{BB9C64B1-1AAB-41A3-AF75-D6C0A8CE295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6208" behindDoc="0" locked="0" layoutInCell="1" allowOverlap="1" wp14:anchorId="34E9815A" wp14:editId="1AB3574C">
                  <wp:simplePos x="0" y="0"/>
                  <wp:positionH relativeFrom="column">
                    <wp:posOffset>0</wp:posOffset>
                  </wp:positionH>
                  <wp:positionV relativeFrom="paragraph">
                    <wp:posOffset>0</wp:posOffset>
                  </wp:positionV>
                  <wp:extent cx="9525" cy="9525"/>
                  <wp:effectExtent l="0" t="0" r="0" b="0"/>
                  <wp:wrapNone/>
                  <wp:docPr id="9363" name="Imagen 9363" descr="http://pixel.prfct.co/seg/?add=1046618">
                    <a:extLst xmlns:a="http://schemas.openxmlformats.org/drawingml/2006/main">
                      <a:ext uri="{FF2B5EF4-FFF2-40B4-BE49-F238E27FC236}">
                        <a16:creationId xmlns:a16="http://schemas.microsoft.com/office/drawing/2014/main" id="{11000C45-B342-4C7A-BB7D-7AD4DA742B16}"/>
                      </a:ext>
                    </a:extLst>
                  </wp:docPr>
                  <wp:cNvGraphicFramePr/>
                  <a:graphic xmlns:a="http://schemas.openxmlformats.org/drawingml/2006/main">
                    <a:graphicData uri="http://schemas.openxmlformats.org/drawingml/2006/picture">
                      <pic:pic xmlns:pic="http://schemas.openxmlformats.org/drawingml/2006/picture">
                        <pic:nvPicPr>
                          <pic:cNvPr id="20" name="3 Imagen" descr="http://pixel.prfct.co/seg/?add=1046618">
                            <a:extLst>
                              <a:ext uri="{FF2B5EF4-FFF2-40B4-BE49-F238E27FC236}">
                                <a16:creationId xmlns:a16="http://schemas.microsoft.com/office/drawing/2014/main" id="{11000C45-B342-4C7A-BB7D-7AD4DA742B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7232" behindDoc="0" locked="0" layoutInCell="1" allowOverlap="1" wp14:anchorId="7D14388D" wp14:editId="27F6384B">
                  <wp:simplePos x="0" y="0"/>
                  <wp:positionH relativeFrom="column">
                    <wp:posOffset>0</wp:posOffset>
                  </wp:positionH>
                  <wp:positionV relativeFrom="paragraph">
                    <wp:posOffset>0</wp:posOffset>
                  </wp:positionV>
                  <wp:extent cx="9525" cy="9525"/>
                  <wp:effectExtent l="0" t="0" r="0" b="0"/>
                  <wp:wrapNone/>
                  <wp:docPr id="9362" name="Imagen 9362" descr="http://ib.adnxs.com/seg?t=2&amp;add=1046618">
                    <a:extLst xmlns:a="http://schemas.openxmlformats.org/drawingml/2006/main">
                      <a:ext uri="{FF2B5EF4-FFF2-40B4-BE49-F238E27FC236}">
                        <a16:creationId xmlns:a16="http://schemas.microsoft.com/office/drawing/2014/main" id="{5B2FD9B8-48DF-48F0-A57A-079C667BBE80}"/>
                      </a:ext>
                    </a:extLst>
                  </wp:docPr>
                  <wp:cNvGraphicFramePr/>
                  <a:graphic xmlns:a="http://schemas.openxmlformats.org/drawingml/2006/main">
                    <a:graphicData uri="http://schemas.openxmlformats.org/drawingml/2006/picture">
                      <pic:pic xmlns:pic="http://schemas.openxmlformats.org/drawingml/2006/picture">
                        <pic:nvPicPr>
                          <pic:cNvPr id="21" name="2 Imagen" descr="http://ib.adnxs.com/seg?t=2&amp;add=1046618">
                            <a:extLst>
                              <a:ext uri="{FF2B5EF4-FFF2-40B4-BE49-F238E27FC236}">
                                <a16:creationId xmlns:a16="http://schemas.microsoft.com/office/drawing/2014/main" id="{5B2FD9B8-48DF-48F0-A57A-079C667BBE8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8256" behindDoc="0" locked="0" layoutInCell="1" allowOverlap="1" wp14:anchorId="0BCA77C8" wp14:editId="7C0F1707">
                  <wp:simplePos x="0" y="0"/>
                  <wp:positionH relativeFrom="column">
                    <wp:posOffset>0</wp:posOffset>
                  </wp:positionH>
                  <wp:positionV relativeFrom="paragraph">
                    <wp:posOffset>0</wp:posOffset>
                  </wp:positionV>
                  <wp:extent cx="9525" cy="9525"/>
                  <wp:effectExtent l="0" t="0" r="0" b="0"/>
                  <wp:wrapNone/>
                  <wp:docPr id="9361" name="Imagen 9361" descr="http://pixel.prfct.co/seg/?add=1046618">
                    <a:extLst xmlns:a="http://schemas.openxmlformats.org/drawingml/2006/main">
                      <a:ext uri="{FF2B5EF4-FFF2-40B4-BE49-F238E27FC236}">
                        <a16:creationId xmlns:a16="http://schemas.microsoft.com/office/drawing/2014/main" id="{BBC4FD13-9968-4F29-9D25-9BE265B9784C}"/>
                      </a:ext>
                    </a:extLst>
                  </wp:docPr>
                  <wp:cNvGraphicFramePr/>
                  <a:graphic xmlns:a="http://schemas.openxmlformats.org/drawingml/2006/main">
                    <a:graphicData uri="http://schemas.openxmlformats.org/drawingml/2006/picture">
                      <pic:pic xmlns:pic="http://schemas.openxmlformats.org/drawingml/2006/picture">
                        <pic:nvPicPr>
                          <pic:cNvPr id="22" name="3 Imagen" descr="http://pixel.prfct.co/seg/?add=1046618">
                            <a:extLst>
                              <a:ext uri="{FF2B5EF4-FFF2-40B4-BE49-F238E27FC236}">
                                <a16:creationId xmlns:a16="http://schemas.microsoft.com/office/drawing/2014/main" id="{BBC4FD13-9968-4F29-9D25-9BE265B978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9280" behindDoc="0" locked="0" layoutInCell="1" allowOverlap="1" wp14:anchorId="7161DF30" wp14:editId="0018708F">
                  <wp:simplePos x="0" y="0"/>
                  <wp:positionH relativeFrom="column">
                    <wp:posOffset>0</wp:posOffset>
                  </wp:positionH>
                  <wp:positionV relativeFrom="paragraph">
                    <wp:posOffset>0</wp:posOffset>
                  </wp:positionV>
                  <wp:extent cx="9525" cy="9525"/>
                  <wp:effectExtent l="0" t="0" r="0" b="0"/>
                  <wp:wrapNone/>
                  <wp:docPr id="9360" name="Imagen 9360" descr="http://ib.adnxs.com/seg?t=2&amp;add=1046618">
                    <a:extLst xmlns:a="http://schemas.openxmlformats.org/drawingml/2006/main">
                      <a:ext uri="{FF2B5EF4-FFF2-40B4-BE49-F238E27FC236}">
                        <a16:creationId xmlns:a16="http://schemas.microsoft.com/office/drawing/2014/main" id="{7A7F3A88-4FCE-4983-9B5B-E6315EE21545}"/>
                      </a:ext>
                    </a:extLst>
                  </wp:docPr>
                  <wp:cNvGraphicFramePr/>
                  <a:graphic xmlns:a="http://schemas.openxmlformats.org/drawingml/2006/main">
                    <a:graphicData uri="http://schemas.openxmlformats.org/drawingml/2006/picture">
                      <pic:pic xmlns:pic="http://schemas.openxmlformats.org/drawingml/2006/picture">
                        <pic:nvPicPr>
                          <pic:cNvPr id="23" name="2 Imagen" descr="http://ib.adnxs.com/seg?t=2&amp;add=1046618">
                            <a:extLst>
                              <a:ext uri="{FF2B5EF4-FFF2-40B4-BE49-F238E27FC236}">
                                <a16:creationId xmlns:a16="http://schemas.microsoft.com/office/drawing/2014/main" id="{7A7F3A88-4FCE-4983-9B5B-E6315EE2154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0304" behindDoc="0" locked="0" layoutInCell="1" allowOverlap="1" wp14:anchorId="52BC22BB" wp14:editId="58054E67">
                  <wp:simplePos x="0" y="0"/>
                  <wp:positionH relativeFrom="column">
                    <wp:posOffset>0</wp:posOffset>
                  </wp:positionH>
                  <wp:positionV relativeFrom="paragraph">
                    <wp:posOffset>0</wp:posOffset>
                  </wp:positionV>
                  <wp:extent cx="9525" cy="9525"/>
                  <wp:effectExtent l="0" t="0" r="0" b="0"/>
                  <wp:wrapNone/>
                  <wp:docPr id="9359" name="Imagen 9359" descr="http://pixel.prfct.co/seg/?add=1046618">
                    <a:extLst xmlns:a="http://schemas.openxmlformats.org/drawingml/2006/main">
                      <a:ext uri="{FF2B5EF4-FFF2-40B4-BE49-F238E27FC236}">
                        <a16:creationId xmlns:a16="http://schemas.microsoft.com/office/drawing/2014/main" id="{D10C34B3-E741-430B-8F37-3259F4E60585}"/>
                      </a:ext>
                    </a:extLst>
                  </wp:docPr>
                  <wp:cNvGraphicFramePr/>
                  <a:graphic xmlns:a="http://schemas.openxmlformats.org/drawingml/2006/main">
                    <a:graphicData uri="http://schemas.openxmlformats.org/drawingml/2006/picture">
                      <pic:pic xmlns:pic="http://schemas.openxmlformats.org/drawingml/2006/picture">
                        <pic:nvPicPr>
                          <pic:cNvPr id="24" name="3 Imagen" descr="http://pixel.prfct.co/seg/?add=1046618">
                            <a:extLst>
                              <a:ext uri="{FF2B5EF4-FFF2-40B4-BE49-F238E27FC236}">
                                <a16:creationId xmlns:a16="http://schemas.microsoft.com/office/drawing/2014/main" id="{D10C34B3-E741-430B-8F37-3259F4E605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1328" behindDoc="0" locked="0" layoutInCell="1" allowOverlap="1" wp14:anchorId="168D4829" wp14:editId="22CECD77">
                  <wp:simplePos x="0" y="0"/>
                  <wp:positionH relativeFrom="column">
                    <wp:posOffset>0</wp:posOffset>
                  </wp:positionH>
                  <wp:positionV relativeFrom="paragraph">
                    <wp:posOffset>0</wp:posOffset>
                  </wp:positionV>
                  <wp:extent cx="9525" cy="9525"/>
                  <wp:effectExtent l="0" t="0" r="0" b="0"/>
                  <wp:wrapNone/>
                  <wp:docPr id="9358" name="Imagen 9358" descr="http://ib.adnxs.com/seg?t=2&amp;add=1046618">
                    <a:extLst xmlns:a="http://schemas.openxmlformats.org/drawingml/2006/main">
                      <a:ext uri="{FF2B5EF4-FFF2-40B4-BE49-F238E27FC236}">
                        <a16:creationId xmlns:a16="http://schemas.microsoft.com/office/drawing/2014/main" id="{C8FEAD7B-D0F0-4219-A8DF-B2257B6E710F}"/>
                      </a:ext>
                    </a:extLst>
                  </wp:docPr>
                  <wp:cNvGraphicFramePr/>
                  <a:graphic xmlns:a="http://schemas.openxmlformats.org/drawingml/2006/main">
                    <a:graphicData uri="http://schemas.openxmlformats.org/drawingml/2006/picture">
                      <pic:pic xmlns:pic="http://schemas.openxmlformats.org/drawingml/2006/picture">
                        <pic:nvPicPr>
                          <pic:cNvPr id="25" name="2 Imagen" descr="http://ib.adnxs.com/seg?t=2&amp;add=1046618">
                            <a:extLst>
                              <a:ext uri="{FF2B5EF4-FFF2-40B4-BE49-F238E27FC236}">
                                <a16:creationId xmlns:a16="http://schemas.microsoft.com/office/drawing/2014/main" id="{C8FEAD7B-D0F0-4219-A8DF-B2257B6E710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2352" behindDoc="0" locked="0" layoutInCell="1" allowOverlap="1" wp14:anchorId="451619C5" wp14:editId="6E59BFFD">
                  <wp:simplePos x="0" y="0"/>
                  <wp:positionH relativeFrom="column">
                    <wp:posOffset>0</wp:posOffset>
                  </wp:positionH>
                  <wp:positionV relativeFrom="paragraph">
                    <wp:posOffset>0</wp:posOffset>
                  </wp:positionV>
                  <wp:extent cx="9525" cy="9525"/>
                  <wp:effectExtent l="0" t="0" r="0" b="0"/>
                  <wp:wrapNone/>
                  <wp:docPr id="9357" name="Imagen 9357" descr="http://pixel.prfct.co/seg/?add=1046618">
                    <a:extLst xmlns:a="http://schemas.openxmlformats.org/drawingml/2006/main">
                      <a:ext uri="{FF2B5EF4-FFF2-40B4-BE49-F238E27FC236}">
                        <a16:creationId xmlns:a16="http://schemas.microsoft.com/office/drawing/2014/main" id="{C9DEC68D-946E-455B-8493-61B9D3F86EC3}"/>
                      </a:ext>
                    </a:extLst>
                  </wp:docPr>
                  <wp:cNvGraphicFramePr/>
                  <a:graphic xmlns:a="http://schemas.openxmlformats.org/drawingml/2006/main">
                    <a:graphicData uri="http://schemas.openxmlformats.org/drawingml/2006/picture">
                      <pic:pic xmlns:pic="http://schemas.openxmlformats.org/drawingml/2006/picture">
                        <pic:nvPicPr>
                          <pic:cNvPr id="26" name="3 Imagen" descr="http://pixel.prfct.co/seg/?add=1046618">
                            <a:extLst>
                              <a:ext uri="{FF2B5EF4-FFF2-40B4-BE49-F238E27FC236}">
                                <a16:creationId xmlns:a16="http://schemas.microsoft.com/office/drawing/2014/main" id="{C9DEC68D-946E-455B-8493-61B9D3F86EC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7472" behindDoc="0" locked="0" layoutInCell="1" allowOverlap="1" wp14:anchorId="7BE78257" wp14:editId="0D57FD1D">
                  <wp:simplePos x="0" y="0"/>
                  <wp:positionH relativeFrom="column">
                    <wp:posOffset>0</wp:posOffset>
                  </wp:positionH>
                  <wp:positionV relativeFrom="paragraph">
                    <wp:posOffset>0</wp:posOffset>
                  </wp:positionV>
                  <wp:extent cx="9525" cy="9525"/>
                  <wp:effectExtent l="0" t="0" r="0" b="0"/>
                  <wp:wrapNone/>
                  <wp:docPr id="9356" name="Imagen 9356" descr="http://ib.adnxs.com/seg?t=2&amp;add=1046618">
                    <a:extLst xmlns:a="http://schemas.openxmlformats.org/drawingml/2006/main">
                      <a:ext uri="{FF2B5EF4-FFF2-40B4-BE49-F238E27FC236}">
                        <a16:creationId xmlns:a16="http://schemas.microsoft.com/office/drawing/2014/main" id="{A4CF3FCD-C601-4AB7-A976-042628C448E5}"/>
                      </a:ext>
                    </a:extLst>
                  </wp:docPr>
                  <wp:cNvGraphicFramePr/>
                  <a:graphic xmlns:a="http://schemas.openxmlformats.org/drawingml/2006/main">
                    <a:graphicData uri="http://schemas.openxmlformats.org/drawingml/2006/picture">
                      <pic:pic xmlns:pic="http://schemas.openxmlformats.org/drawingml/2006/picture">
                        <pic:nvPicPr>
                          <pic:cNvPr id="31" name="2 Imagen" descr="http://ib.adnxs.com/seg?t=2&amp;add=1046618">
                            <a:extLst>
                              <a:ext uri="{FF2B5EF4-FFF2-40B4-BE49-F238E27FC236}">
                                <a16:creationId xmlns:a16="http://schemas.microsoft.com/office/drawing/2014/main" id="{A4CF3FCD-C601-4AB7-A976-042628C448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8496" behindDoc="0" locked="0" layoutInCell="1" allowOverlap="1" wp14:anchorId="7B803365" wp14:editId="3161797F">
                  <wp:simplePos x="0" y="0"/>
                  <wp:positionH relativeFrom="column">
                    <wp:posOffset>0</wp:posOffset>
                  </wp:positionH>
                  <wp:positionV relativeFrom="paragraph">
                    <wp:posOffset>0</wp:posOffset>
                  </wp:positionV>
                  <wp:extent cx="9525" cy="9525"/>
                  <wp:effectExtent l="0" t="0" r="0" b="0"/>
                  <wp:wrapNone/>
                  <wp:docPr id="9355" name="Imagen 9355" descr="http://pixel.prfct.co/seg/?add=1046618">
                    <a:extLst xmlns:a="http://schemas.openxmlformats.org/drawingml/2006/main">
                      <a:ext uri="{FF2B5EF4-FFF2-40B4-BE49-F238E27FC236}">
                        <a16:creationId xmlns:a16="http://schemas.microsoft.com/office/drawing/2014/main" id="{C61CE824-D658-4872-9952-6BA695DB8B16}"/>
                      </a:ext>
                    </a:extLst>
                  </wp:docPr>
                  <wp:cNvGraphicFramePr/>
                  <a:graphic xmlns:a="http://schemas.openxmlformats.org/drawingml/2006/main">
                    <a:graphicData uri="http://schemas.openxmlformats.org/drawingml/2006/picture">
                      <pic:pic xmlns:pic="http://schemas.openxmlformats.org/drawingml/2006/picture">
                        <pic:nvPicPr>
                          <pic:cNvPr id="32" name="3 Imagen" descr="http://pixel.prfct.co/seg/?add=1046618">
                            <a:extLst>
                              <a:ext uri="{FF2B5EF4-FFF2-40B4-BE49-F238E27FC236}">
                                <a16:creationId xmlns:a16="http://schemas.microsoft.com/office/drawing/2014/main" id="{C61CE824-D658-4872-9952-6BA695DB8B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9520" behindDoc="0" locked="0" layoutInCell="1" allowOverlap="1" wp14:anchorId="0040AA33" wp14:editId="08B61FA6">
                  <wp:simplePos x="0" y="0"/>
                  <wp:positionH relativeFrom="column">
                    <wp:posOffset>0</wp:posOffset>
                  </wp:positionH>
                  <wp:positionV relativeFrom="paragraph">
                    <wp:posOffset>0</wp:posOffset>
                  </wp:positionV>
                  <wp:extent cx="9525" cy="9525"/>
                  <wp:effectExtent l="0" t="0" r="0" b="0"/>
                  <wp:wrapNone/>
                  <wp:docPr id="9354" name="Imagen 9354" descr="http://ib.adnxs.com/seg?t=2&amp;add=1046618">
                    <a:extLst xmlns:a="http://schemas.openxmlformats.org/drawingml/2006/main">
                      <a:ext uri="{FF2B5EF4-FFF2-40B4-BE49-F238E27FC236}">
                        <a16:creationId xmlns:a16="http://schemas.microsoft.com/office/drawing/2014/main" id="{304007BC-F0AA-413D-8F90-C8AA9339E1E9}"/>
                      </a:ext>
                    </a:extLst>
                  </wp:docPr>
                  <wp:cNvGraphicFramePr/>
                  <a:graphic xmlns:a="http://schemas.openxmlformats.org/drawingml/2006/main">
                    <a:graphicData uri="http://schemas.openxmlformats.org/drawingml/2006/picture">
                      <pic:pic xmlns:pic="http://schemas.openxmlformats.org/drawingml/2006/picture">
                        <pic:nvPicPr>
                          <pic:cNvPr id="33" name="2 Imagen" descr="http://ib.adnxs.com/seg?t=2&amp;add=1046618">
                            <a:extLst>
                              <a:ext uri="{FF2B5EF4-FFF2-40B4-BE49-F238E27FC236}">
                                <a16:creationId xmlns:a16="http://schemas.microsoft.com/office/drawing/2014/main" id="{304007BC-F0AA-413D-8F90-C8AA9339E1E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0544" behindDoc="0" locked="0" layoutInCell="1" allowOverlap="1" wp14:anchorId="4BCE076C" wp14:editId="69C1946C">
                  <wp:simplePos x="0" y="0"/>
                  <wp:positionH relativeFrom="column">
                    <wp:posOffset>0</wp:posOffset>
                  </wp:positionH>
                  <wp:positionV relativeFrom="paragraph">
                    <wp:posOffset>0</wp:posOffset>
                  </wp:positionV>
                  <wp:extent cx="9525" cy="9525"/>
                  <wp:effectExtent l="0" t="0" r="0" b="0"/>
                  <wp:wrapNone/>
                  <wp:docPr id="9353" name="Imagen 9353" descr="http://pixel.prfct.co/seg/?add=1046618">
                    <a:extLst xmlns:a="http://schemas.openxmlformats.org/drawingml/2006/main">
                      <a:ext uri="{FF2B5EF4-FFF2-40B4-BE49-F238E27FC236}">
                        <a16:creationId xmlns:a16="http://schemas.microsoft.com/office/drawing/2014/main" id="{7053C4AD-0A5F-41B2-B17E-2EAFE476358C}"/>
                      </a:ext>
                    </a:extLst>
                  </wp:docPr>
                  <wp:cNvGraphicFramePr/>
                  <a:graphic xmlns:a="http://schemas.openxmlformats.org/drawingml/2006/main">
                    <a:graphicData uri="http://schemas.openxmlformats.org/drawingml/2006/picture">
                      <pic:pic xmlns:pic="http://schemas.openxmlformats.org/drawingml/2006/picture">
                        <pic:nvPicPr>
                          <pic:cNvPr id="34" name="3 Imagen" descr="http://pixel.prfct.co/seg/?add=1046618">
                            <a:extLst>
                              <a:ext uri="{FF2B5EF4-FFF2-40B4-BE49-F238E27FC236}">
                                <a16:creationId xmlns:a16="http://schemas.microsoft.com/office/drawing/2014/main" id="{7053C4AD-0A5F-41B2-B17E-2EAFE47635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1568" behindDoc="0" locked="0" layoutInCell="1" allowOverlap="1" wp14:anchorId="39FF8A1C" wp14:editId="64C41740">
                  <wp:simplePos x="0" y="0"/>
                  <wp:positionH relativeFrom="column">
                    <wp:posOffset>0</wp:posOffset>
                  </wp:positionH>
                  <wp:positionV relativeFrom="paragraph">
                    <wp:posOffset>0</wp:posOffset>
                  </wp:positionV>
                  <wp:extent cx="9525" cy="9525"/>
                  <wp:effectExtent l="0" t="0" r="0" b="0"/>
                  <wp:wrapNone/>
                  <wp:docPr id="9352" name="Imagen 9352" descr="http://ib.adnxs.com/seg?t=2&amp;add=1046618">
                    <a:extLst xmlns:a="http://schemas.openxmlformats.org/drawingml/2006/main">
                      <a:ext uri="{FF2B5EF4-FFF2-40B4-BE49-F238E27FC236}">
                        <a16:creationId xmlns:a16="http://schemas.microsoft.com/office/drawing/2014/main" id="{7BB20BAC-8A1A-4B73-83A9-48CE52C2B5D3}"/>
                      </a:ext>
                    </a:extLst>
                  </wp:docPr>
                  <wp:cNvGraphicFramePr/>
                  <a:graphic xmlns:a="http://schemas.openxmlformats.org/drawingml/2006/main">
                    <a:graphicData uri="http://schemas.openxmlformats.org/drawingml/2006/picture">
                      <pic:pic xmlns:pic="http://schemas.openxmlformats.org/drawingml/2006/picture">
                        <pic:nvPicPr>
                          <pic:cNvPr id="35" name="2 Imagen" descr="http://ib.adnxs.com/seg?t=2&amp;add=1046618">
                            <a:extLst>
                              <a:ext uri="{FF2B5EF4-FFF2-40B4-BE49-F238E27FC236}">
                                <a16:creationId xmlns:a16="http://schemas.microsoft.com/office/drawing/2014/main" id="{7BB20BAC-8A1A-4B73-83A9-48CE52C2B5D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2592" behindDoc="0" locked="0" layoutInCell="1" allowOverlap="1" wp14:anchorId="1B622E2A" wp14:editId="39FD4D5A">
                  <wp:simplePos x="0" y="0"/>
                  <wp:positionH relativeFrom="column">
                    <wp:posOffset>0</wp:posOffset>
                  </wp:positionH>
                  <wp:positionV relativeFrom="paragraph">
                    <wp:posOffset>0</wp:posOffset>
                  </wp:positionV>
                  <wp:extent cx="9525" cy="9525"/>
                  <wp:effectExtent l="0" t="0" r="0" b="0"/>
                  <wp:wrapNone/>
                  <wp:docPr id="9351" name="Imagen 9351" descr="http://pixel.prfct.co/seg/?add=1046618">
                    <a:extLst xmlns:a="http://schemas.openxmlformats.org/drawingml/2006/main">
                      <a:ext uri="{FF2B5EF4-FFF2-40B4-BE49-F238E27FC236}">
                        <a16:creationId xmlns:a16="http://schemas.microsoft.com/office/drawing/2014/main" id="{7E8DA32D-3CE4-4A3F-9289-4F63B196AD85}"/>
                      </a:ext>
                    </a:extLst>
                  </wp:docPr>
                  <wp:cNvGraphicFramePr/>
                  <a:graphic xmlns:a="http://schemas.openxmlformats.org/drawingml/2006/main">
                    <a:graphicData uri="http://schemas.openxmlformats.org/drawingml/2006/picture">
                      <pic:pic xmlns:pic="http://schemas.openxmlformats.org/drawingml/2006/picture">
                        <pic:nvPicPr>
                          <pic:cNvPr id="36" name="3 Imagen" descr="http://pixel.prfct.co/seg/?add=1046618">
                            <a:extLst>
                              <a:ext uri="{FF2B5EF4-FFF2-40B4-BE49-F238E27FC236}">
                                <a16:creationId xmlns:a16="http://schemas.microsoft.com/office/drawing/2014/main" id="{7E8DA32D-3CE4-4A3F-9289-4F63B196AD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3616" behindDoc="0" locked="0" layoutInCell="1" allowOverlap="1" wp14:anchorId="2091BA81" wp14:editId="7EBEDB85">
                  <wp:simplePos x="0" y="0"/>
                  <wp:positionH relativeFrom="column">
                    <wp:posOffset>0</wp:posOffset>
                  </wp:positionH>
                  <wp:positionV relativeFrom="paragraph">
                    <wp:posOffset>0</wp:posOffset>
                  </wp:positionV>
                  <wp:extent cx="9525" cy="9525"/>
                  <wp:effectExtent l="0" t="0" r="0" b="0"/>
                  <wp:wrapNone/>
                  <wp:docPr id="9350" name="Imagen 9350" descr="http://ib.adnxs.com/seg?t=2&amp;add=1046618">
                    <a:extLst xmlns:a="http://schemas.openxmlformats.org/drawingml/2006/main">
                      <a:ext uri="{FF2B5EF4-FFF2-40B4-BE49-F238E27FC236}">
                        <a16:creationId xmlns:a16="http://schemas.microsoft.com/office/drawing/2014/main" id="{8653BB11-4F48-4890-A7F6-A2B946D5FABF}"/>
                      </a:ext>
                    </a:extLst>
                  </wp:docPr>
                  <wp:cNvGraphicFramePr/>
                  <a:graphic xmlns:a="http://schemas.openxmlformats.org/drawingml/2006/main">
                    <a:graphicData uri="http://schemas.openxmlformats.org/drawingml/2006/picture">
                      <pic:pic xmlns:pic="http://schemas.openxmlformats.org/drawingml/2006/picture">
                        <pic:nvPicPr>
                          <pic:cNvPr id="37" name="2 Imagen" descr="http://ib.adnxs.com/seg?t=2&amp;add=1046618">
                            <a:extLst>
                              <a:ext uri="{FF2B5EF4-FFF2-40B4-BE49-F238E27FC236}">
                                <a16:creationId xmlns:a16="http://schemas.microsoft.com/office/drawing/2014/main" id="{8653BB11-4F48-4890-A7F6-A2B946D5FA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4640" behindDoc="0" locked="0" layoutInCell="1" allowOverlap="1" wp14:anchorId="11ACB804" wp14:editId="63677343">
                  <wp:simplePos x="0" y="0"/>
                  <wp:positionH relativeFrom="column">
                    <wp:posOffset>0</wp:posOffset>
                  </wp:positionH>
                  <wp:positionV relativeFrom="paragraph">
                    <wp:posOffset>0</wp:posOffset>
                  </wp:positionV>
                  <wp:extent cx="9525" cy="9525"/>
                  <wp:effectExtent l="0" t="0" r="0" b="0"/>
                  <wp:wrapNone/>
                  <wp:docPr id="9349" name="Imagen 9349" descr="http://pixel.prfct.co/seg/?add=1046618">
                    <a:extLst xmlns:a="http://schemas.openxmlformats.org/drawingml/2006/main">
                      <a:ext uri="{FF2B5EF4-FFF2-40B4-BE49-F238E27FC236}">
                        <a16:creationId xmlns:a16="http://schemas.microsoft.com/office/drawing/2014/main" id="{58A74C5A-97C0-40D6-9DA6-809178F3018D}"/>
                      </a:ext>
                    </a:extLst>
                  </wp:docPr>
                  <wp:cNvGraphicFramePr/>
                  <a:graphic xmlns:a="http://schemas.openxmlformats.org/drawingml/2006/main">
                    <a:graphicData uri="http://schemas.openxmlformats.org/drawingml/2006/picture">
                      <pic:pic xmlns:pic="http://schemas.openxmlformats.org/drawingml/2006/picture">
                        <pic:nvPicPr>
                          <pic:cNvPr id="38" name="3 Imagen" descr="http://pixel.prfct.co/seg/?add=1046618">
                            <a:extLst>
                              <a:ext uri="{FF2B5EF4-FFF2-40B4-BE49-F238E27FC236}">
                                <a16:creationId xmlns:a16="http://schemas.microsoft.com/office/drawing/2014/main" id="{58A74C5A-97C0-40D6-9DA6-809178F3018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2528" behindDoc="0" locked="0" layoutInCell="1" allowOverlap="1" wp14:anchorId="2A1C1A11" wp14:editId="01669AB7">
                  <wp:simplePos x="0" y="0"/>
                  <wp:positionH relativeFrom="column">
                    <wp:posOffset>0</wp:posOffset>
                  </wp:positionH>
                  <wp:positionV relativeFrom="paragraph">
                    <wp:posOffset>0</wp:posOffset>
                  </wp:positionV>
                  <wp:extent cx="9525" cy="9525"/>
                  <wp:effectExtent l="0" t="0" r="0" b="0"/>
                  <wp:wrapNone/>
                  <wp:docPr id="9348" name="Imagen 9348" descr="http://ib.adnxs.com/seg?t=2&amp;add=1046618">
                    <a:extLst xmlns:a="http://schemas.openxmlformats.org/drawingml/2006/main">
                      <a:ext uri="{FF2B5EF4-FFF2-40B4-BE49-F238E27FC236}">
                        <a16:creationId xmlns:a16="http://schemas.microsoft.com/office/drawing/2014/main" id="{0B075E99-314F-441B-93D3-85883941052F}"/>
                      </a:ext>
                    </a:extLst>
                  </wp:docPr>
                  <wp:cNvGraphicFramePr/>
                  <a:graphic xmlns:a="http://schemas.openxmlformats.org/drawingml/2006/main">
                    <a:graphicData uri="http://schemas.openxmlformats.org/drawingml/2006/picture">
                      <pic:pic xmlns:pic="http://schemas.openxmlformats.org/drawingml/2006/picture">
                        <pic:nvPicPr>
                          <pic:cNvPr id="75" name="2 Imagen" descr="http://ib.adnxs.com/seg?t=2&amp;add=1046618">
                            <a:extLst>
                              <a:ext uri="{FF2B5EF4-FFF2-40B4-BE49-F238E27FC236}">
                                <a16:creationId xmlns:a16="http://schemas.microsoft.com/office/drawing/2014/main" id="{0B075E99-314F-441B-93D3-85883941052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3552" behindDoc="0" locked="0" layoutInCell="1" allowOverlap="1" wp14:anchorId="1320C2E3" wp14:editId="71FD7E19">
                  <wp:simplePos x="0" y="0"/>
                  <wp:positionH relativeFrom="column">
                    <wp:posOffset>0</wp:posOffset>
                  </wp:positionH>
                  <wp:positionV relativeFrom="paragraph">
                    <wp:posOffset>0</wp:posOffset>
                  </wp:positionV>
                  <wp:extent cx="9525" cy="9525"/>
                  <wp:effectExtent l="0" t="0" r="0" b="0"/>
                  <wp:wrapNone/>
                  <wp:docPr id="9347" name="Imagen 9347" descr="http://pixel.prfct.co/seg/?add=1046618">
                    <a:extLst xmlns:a="http://schemas.openxmlformats.org/drawingml/2006/main">
                      <a:ext uri="{FF2B5EF4-FFF2-40B4-BE49-F238E27FC236}">
                        <a16:creationId xmlns:a16="http://schemas.microsoft.com/office/drawing/2014/main" id="{9124A236-94A1-47FC-82D4-D908B5B340F5}"/>
                      </a:ext>
                    </a:extLst>
                  </wp:docPr>
                  <wp:cNvGraphicFramePr/>
                  <a:graphic xmlns:a="http://schemas.openxmlformats.org/drawingml/2006/main">
                    <a:graphicData uri="http://schemas.openxmlformats.org/drawingml/2006/picture">
                      <pic:pic xmlns:pic="http://schemas.openxmlformats.org/drawingml/2006/picture">
                        <pic:nvPicPr>
                          <pic:cNvPr id="76" name="3 Imagen" descr="http://pixel.prfct.co/seg/?add=1046618">
                            <a:extLst>
                              <a:ext uri="{FF2B5EF4-FFF2-40B4-BE49-F238E27FC236}">
                                <a16:creationId xmlns:a16="http://schemas.microsoft.com/office/drawing/2014/main" id="{9124A236-94A1-47FC-82D4-D908B5B340F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4576" behindDoc="0" locked="0" layoutInCell="1" allowOverlap="1" wp14:anchorId="6AE14798" wp14:editId="3F49DEB0">
                  <wp:simplePos x="0" y="0"/>
                  <wp:positionH relativeFrom="column">
                    <wp:posOffset>0</wp:posOffset>
                  </wp:positionH>
                  <wp:positionV relativeFrom="paragraph">
                    <wp:posOffset>0</wp:posOffset>
                  </wp:positionV>
                  <wp:extent cx="9525" cy="9525"/>
                  <wp:effectExtent l="0" t="0" r="0" b="0"/>
                  <wp:wrapNone/>
                  <wp:docPr id="9346" name="Imagen 9346" descr="http://ib.adnxs.com/seg?t=2&amp;add=1046618">
                    <a:extLst xmlns:a="http://schemas.openxmlformats.org/drawingml/2006/main">
                      <a:ext uri="{FF2B5EF4-FFF2-40B4-BE49-F238E27FC236}">
                        <a16:creationId xmlns:a16="http://schemas.microsoft.com/office/drawing/2014/main" id="{16CF467F-F5F2-4E02-B85D-C5BDD26461D9}"/>
                      </a:ext>
                    </a:extLst>
                  </wp:docPr>
                  <wp:cNvGraphicFramePr/>
                  <a:graphic xmlns:a="http://schemas.openxmlformats.org/drawingml/2006/main">
                    <a:graphicData uri="http://schemas.openxmlformats.org/drawingml/2006/picture">
                      <pic:pic xmlns:pic="http://schemas.openxmlformats.org/drawingml/2006/picture">
                        <pic:nvPicPr>
                          <pic:cNvPr id="77" name="2 Imagen" descr="http://ib.adnxs.com/seg?t=2&amp;add=1046618">
                            <a:extLst>
                              <a:ext uri="{FF2B5EF4-FFF2-40B4-BE49-F238E27FC236}">
                                <a16:creationId xmlns:a16="http://schemas.microsoft.com/office/drawing/2014/main" id="{16CF467F-F5F2-4E02-B85D-C5BDD26461D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5600" behindDoc="0" locked="0" layoutInCell="1" allowOverlap="1" wp14:anchorId="5F8476D9" wp14:editId="5F548F08">
                  <wp:simplePos x="0" y="0"/>
                  <wp:positionH relativeFrom="column">
                    <wp:posOffset>0</wp:posOffset>
                  </wp:positionH>
                  <wp:positionV relativeFrom="paragraph">
                    <wp:posOffset>0</wp:posOffset>
                  </wp:positionV>
                  <wp:extent cx="9525" cy="9525"/>
                  <wp:effectExtent l="0" t="0" r="0" b="0"/>
                  <wp:wrapNone/>
                  <wp:docPr id="9345" name="Imagen 9345" descr="http://pixel.prfct.co/seg/?add=1046618">
                    <a:extLst xmlns:a="http://schemas.openxmlformats.org/drawingml/2006/main">
                      <a:ext uri="{FF2B5EF4-FFF2-40B4-BE49-F238E27FC236}">
                        <a16:creationId xmlns:a16="http://schemas.microsoft.com/office/drawing/2014/main" id="{D8E80EF7-B8E7-45A9-B84C-5CD7D2F878C9}"/>
                      </a:ext>
                    </a:extLst>
                  </wp:docPr>
                  <wp:cNvGraphicFramePr/>
                  <a:graphic xmlns:a="http://schemas.openxmlformats.org/drawingml/2006/main">
                    <a:graphicData uri="http://schemas.openxmlformats.org/drawingml/2006/picture">
                      <pic:pic xmlns:pic="http://schemas.openxmlformats.org/drawingml/2006/picture">
                        <pic:nvPicPr>
                          <pic:cNvPr id="78" name="3 Imagen" descr="http://pixel.prfct.co/seg/?add=1046618">
                            <a:extLst>
                              <a:ext uri="{FF2B5EF4-FFF2-40B4-BE49-F238E27FC236}">
                                <a16:creationId xmlns:a16="http://schemas.microsoft.com/office/drawing/2014/main" id="{D8E80EF7-B8E7-45A9-B84C-5CD7D2F878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6624" behindDoc="0" locked="0" layoutInCell="1" allowOverlap="1" wp14:anchorId="77D03A92" wp14:editId="0C3EF2C4">
                  <wp:simplePos x="0" y="0"/>
                  <wp:positionH relativeFrom="column">
                    <wp:posOffset>0</wp:posOffset>
                  </wp:positionH>
                  <wp:positionV relativeFrom="paragraph">
                    <wp:posOffset>0</wp:posOffset>
                  </wp:positionV>
                  <wp:extent cx="9525" cy="9525"/>
                  <wp:effectExtent l="0" t="0" r="0" b="0"/>
                  <wp:wrapNone/>
                  <wp:docPr id="9344" name="Imagen 9344" descr="http://ib.adnxs.com/seg?t=2&amp;add=1046618">
                    <a:extLst xmlns:a="http://schemas.openxmlformats.org/drawingml/2006/main">
                      <a:ext uri="{FF2B5EF4-FFF2-40B4-BE49-F238E27FC236}">
                        <a16:creationId xmlns:a16="http://schemas.microsoft.com/office/drawing/2014/main" id="{4D16ED5B-007C-4B76-97AA-A7D44C6A9B38}"/>
                      </a:ext>
                    </a:extLst>
                  </wp:docPr>
                  <wp:cNvGraphicFramePr/>
                  <a:graphic xmlns:a="http://schemas.openxmlformats.org/drawingml/2006/main">
                    <a:graphicData uri="http://schemas.openxmlformats.org/drawingml/2006/picture">
                      <pic:pic xmlns:pic="http://schemas.openxmlformats.org/drawingml/2006/picture">
                        <pic:nvPicPr>
                          <pic:cNvPr id="79" name="2 Imagen" descr="http://ib.adnxs.com/seg?t=2&amp;add=1046618">
                            <a:extLst>
                              <a:ext uri="{FF2B5EF4-FFF2-40B4-BE49-F238E27FC236}">
                                <a16:creationId xmlns:a16="http://schemas.microsoft.com/office/drawing/2014/main" id="{4D16ED5B-007C-4B76-97AA-A7D44C6A9B3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7648" behindDoc="0" locked="0" layoutInCell="1" allowOverlap="1" wp14:anchorId="0A63E7C8" wp14:editId="422DA13D">
                  <wp:simplePos x="0" y="0"/>
                  <wp:positionH relativeFrom="column">
                    <wp:posOffset>0</wp:posOffset>
                  </wp:positionH>
                  <wp:positionV relativeFrom="paragraph">
                    <wp:posOffset>0</wp:posOffset>
                  </wp:positionV>
                  <wp:extent cx="9525" cy="9525"/>
                  <wp:effectExtent l="0" t="0" r="0" b="0"/>
                  <wp:wrapNone/>
                  <wp:docPr id="9343" name="Imagen 9343" descr="http://pixel.prfct.co/seg/?add=1046618">
                    <a:extLst xmlns:a="http://schemas.openxmlformats.org/drawingml/2006/main">
                      <a:ext uri="{FF2B5EF4-FFF2-40B4-BE49-F238E27FC236}">
                        <a16:creationId xmlns:a16="http://schemas.microsoft.com/office/drawing/2014/main" id="{D36F94CE-5A16-410D-8434-730A8AC15AAF}"/>
                      </a:ext>
                    </a:extLst>
                  </wp:docPr>
                  <wp:cNvGraphicFramePr/>
                  <a:graphic xmlns:a="http://schemas.openxmlformats.org/drawingml/2006/main">
                    <a:graphicData uri="http://schemas.openxmlformats.org/drawingml/2006/picture">
                      <pic:pic xmlns:pic="http://schemas.openxmlformats.org/drawingml/2006/picture">
                        <pic:nvPicPr>
                          <pic:cNvPr id="80" name="3 Imagen" descr="http://pixel.prfct.co/seg/?add=1046618">
                            <a:extLst>
                              <a:ext uri="{FF2B5EF4-FFF2-40B4-BE49-F238E27FC236}">
                                <a16:creationId xmlns:a16="http://schemas.microsoft.com/office/drawing/2014/main" id="{D36F94CE-5A16-410D-8434-730A8AC15AA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8672" behindDoc="0" locked="0" layoutInCell="1" allowOverlap="1" wp14:anchorId="35BF9722" wp14:editId="37C2B3CF">
                  <wp:simplePos x="0" y="0"/>
                  <wp:positionH relativeFrom="column">
                    <wp:posOffset>0</wp:posOffset>
                  </wp:positionH>
                  <wp:positionV relativeFrom="paragraph">
                    <wp:posOffset>0</wp:posOffset>
                  </wp:positionV>
                  <wp:extent cx="9525" cy="9525"/>
                  <wp:effectExtent l="0" t="0" r="0" b="0"/>
                  <wp:wrapNone/>
                  <wp:docPr id="9342" name="Imagen 9342" descr="http://ib.adnxs.com/seg?t=2&amp;add=1046618">
                    <a:extLst xmlns:a="http://schemas.openxmlformats.org/drawingml/2006/main">
                      <a:ext uri="{FF2B5EF4-FFF2-40B4-BE49-F238E27FC236}">
                        <a16:creationId xmlns:a16="http://schemas.microsoft.com/office/drawing/2014/main" id="{5F19873A-C98D-4B5A-A798-98D938A343C4}"/>
                      </a:ext>
                    </a:extLst>
                  </wp:docPr>
                  <wp:cNvGraphicFramePr/>
                  <a:graphic xmlns:a="http://schemas.openxmlformats.org/drawingml/2006/main">
                    <a:graphicData uri="http://schemas.openxmlformats.org/drawingml/2006/picture">
                      <pic:pic xmlns:pic="http://schemas.openxmlformats.org/drawingml/2006/picture">
                        <pic:nvPicPr>
                          <pic:cNvPr id="81" name="2 Imagen" descr="http://ib.adnxs.com/seg?t=2&amp;add=1046618">
                            <a:extLst>
                              <a:ext uri="{FF2B5EF4-FFF2-40B4-BE49-F238E27FC236}">
                                <a16:creationId xmlns:a16="http://schemas.microsoft.com/office/drawing/2014/main" id="{5F19873A-C98D-4B5A-A798-98D938A343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9696" behindDoc="0" locked="0" layoutInCell="1" allowOverlap="1" wp14:anchorId="1215C507" wp14:editId="122071E7">
                  <wp:simplePos x="0" y="0"/>
                  <wp:positionH relativeFrom="column">
                    <wp:posOffset>0</wp:posOffset>
                  </wp:positionH>
                  <wp:positionV relativeFrom="paragraph">
                    <wp:posOffset>0</wp:posOffset>
                  </wp:positionV>
                  <wp:extent cx="9525" cy="9525"/>
                  <wp:effectExtent l="0" t="0" r="0" b="0"/>
                  <wp:wrapNone/>
                  <wp:docPr id="9341" name="Imagen 9341" descr="http://pixel.prfct.co/seg/?add=1046618">
                    <a:extLst xmlns:a="http://schemas.openxmlformats.org/drawingml/2006/main">
                      <a:ext uri="{FF2B5EF4-FFF2-40B4-BE49-F238E27FC236}">
                        <a16:creationId xmlns:a16="http://schemas.microsoft.com/office/drawing/2014/main" id="{06AEDB1C-793F-40DC-A5C9-951DB39DEDEC}"/>
                      </a:ext>
                    </a:extLst>
                  </wp:docPr>
                  <wp:cNvGraphicFramePr/>
                  <a:graphic xmlns:a="http://schemas.openxmlformats.org/drawingml/2006/main">
                    <a:graphicData uri="http://schemas.openxmlformats.org/drawingml/2006/picture">
                      <pic:pic xmlns:pic="http://schemas.openxmlformats.org/drawingml/2006/picture">
                        <pic:nvPicPr>
                          <pic:cNvPr id="82" name="3 Imagen" descr="http://pixel.prfct.co/seg/?add=1046618">
                            <a:extLst>
                              <a:ext uri="{FF2B5EF4-FFF2-40B4-BE49-F238E27FC236}">
                                <a16:creationId xmlns:a16="http://schemas.microsoft.com/office/drawing/2014/main" id="{06AEDB1C-793F-40DC-A5C9-951DB39DEDE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4816" behindDoc="0" locked="0" layoutInCell="1" allowOverlap="1" wp14:anchorId="68345091" wp14:editId="02184A70">
                  <wp:simplePos x="0" y="0"/>
                  <wp:positionH relativeFrom="column">
                    <wp:posOffset>0</wp:posOffset>
                  </wp:positionH>
                  <wp:positionV relativeFrom="paragraph">
                    <wp:posOffset>0</wp:posOffset>
                  </wp:positionV>
                  <wp:extent cx="9525" cy="9525"/>
                  <wp:effectExtent l="0" t="0" r="0" b="0"/>
                  <wp:wrapNone/>
                  <wp:docPr id="9340" name="Imagen 9340" descr="http://ib.adnxs.com/seg?t=2&amp;add=1046618">
                    <a:extLst xmlns:a="http://schemas.openxmlformats.org/drawingml/2006/main">
                      <a:ext uri="{FF2B5EF4-FFF2-40B4-BE49-F238E27FC236}">
                        <a16:creationId xmlns:a16="http://schemas.microsoft.com/office/drawing/2014/main" id="{7A1AF5FE-674C-40FC-B17C-7292425272A4}"/>
                      </a:ext>
                    </a:extLst>
                  </wp:docPr>
                  <wp:cNvGraphicFramePr/>
                  <a:graphic xmlns:a="http://schemas.openxmlformats.org/drawingml/2006/main">
                    <a:graphicData uri="http://schemas.openxmlformats.org/drawingml/2006/picture">
                      <pic:pic xmlns:pic="http://schemas.openxmlformats.org/drawingml/2006/picture">
                        <pic:nvPicPr>
                          <pic:cNvPr id="87" name="2 Imagen" descr="http://ib.adnxs.com/seg?t=2&amp;add=1046618">
                            <a:extLst>
                              <a:ext uri="{FF2B5EF4-FFF2-40B4-BE49-F238E27FC236}">
                                <a16:creationId xmlns:a16="http://schemas.microsoft.com/office/drawing/2014/main" id="{7A1AF5FE-674C-40FC-B17C-7292425272A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5840" behindDoc="0" locked="0" layoutInCell="1" allowOverlap="1" wp14:anchorId="3A03BF44" wp14:editId="37287C45">
                  <wp:simplePos x="0" y="0"/>
                  <wp:positionH relativeFrom="column">
                    <wp:posOffset>0</wp:posOffset>
                  </wp:positionH>
                  <wp:positionV relativeFrom="paragraph">
                    <wp:posOffset>0</wp:posOffset>
                  </wp:positionV>
                  <wp:extent cx="9525" cy="9525"/>
                  <wp:effectExtent l="0" t="0" r="0" b="0"/>
                  <wp:wrapNone/>
                  <wp:docPr id="9339" name="Imagen 9339" descr="http://pixel.prfct.co/seg/?add=1046618">
                    <a:extLst xmlns:a="http://schemas.openxmlformats.org/drawingml/2006/main">
                      <a:ext uri="{FF2B5EF4-FFF2-40B4-BE49-F238E27FC236}">
                        <a16:creationId xmlns:a16="http://schemas.microsoft.com/office/drawing/2014/main" id="{06F0772F-2055-4FD2-93A7-36963480651B}"/>
                      </a:ext>
                    </a:extLst>
                  </wp:docPr>
                  <wp:cNvGraphicFramePr/>
                  <a:graphic xmlns:a="http://schemas.openxmlformats.org/drawingml/2006/main">
                    <a:graphicData uri="http://schemas.openxmlformats.org/drawingml/2006/picture">
                      <pic:pic xmlns:pic="http://schemas.openxmlformats.org/drawingml/2006/picture">
                        <pic:nvPicPr>
                          <pic:cNvPr id="88" name="3 Imagen" descr="http://pixel.prfct.co/seg/?add=1046618">
                            <a:extLst>
                              <a:ext uri="{FF2B5EF4-FFF2-40B4-BE49-F238E27FC236}">
                                <a16:creationId xmlns:a16="http://schemas.microsoft.com/office/drawing/2014/main" id="{06F0772F-2055-4FD2-93A7-3696348065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6864" behindDoc="0" locked="0" layoutInCell="1" allowOverlap="1" wp14:anchorId="3CCD5F75" wp14:editId="4785C88F">
                  <wp:simplePos x="0" y="0"/>
                  <wp:positionH relativeFrom="column">
                    <wp:posOffset>0</wp:posOffset>
                  </wp:positionH>
                  <wp:positionV relativeFrom="paragraph">
                    <wp:posOffset>0</wp:posOffset>
                  </wp:positionV>
                  <wp:extent cx="9525" cy="9525"/>
                  <wp:effectExtent l="0" t="0" r="0" b="0"/>
                  <wp:wrapNone/>
                  <wp:docPr id="9338" name="Imagen 9338" descr="http://ib.adnxs.com/seg?t=2&amp;add=1046618">
                    <a:extLst xmlns:a="http://schemas.openxmlformats.org/drawingml/2006/main">
                      <a:ext uri="{FF2B5EF4-FFF2-40B4-BE49-F238E27FC236}">
                        <a16:creationId xmlns:a16="http://schemas.microsoft.com/office/drawing/2014/main" id="{B0254731-25C6-471C-B4D3-07BB59F0124D}"/>
                      </a:ext>
                    </a:extLst>
                  </wp:docPr>
                  <wp:cNvGraphicFramePr/>
                  <a:graphic xmlns:a="http://schemas.openxmlformats.org/drawingml/2006/main">
                    <a:graphicData uri="http://schemas.openxmlformats.org/drawingml/2006/picture">
                      <pic:pic xmlns:pic="http://schemas.openxmlformats.org/drawingml/2006/picture">
                        <pic:nvPicPr>
                          <pic:cNvPr id="89" name="2 Imagen" descr="http://ib.adnxs.com/seg?t=2&amp;add=1046618">
                            <a:extLst>
                              <a:ext uri="{FF2B5EF4-FFF2-40B4-BE49-F238E27FC236}">
                                <a16:creationId xmlns:a16="http://schemas.microsoft.com/office/drawing/2014/main" id="{B0254731-25C6-471C-B4D3-07BB59F012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7888" behindDoc="0" locked="0" layoutInCell="1" allowOverlap="1" wp14:anchorId="2DD3D77C" wp14:editId="5878CA9F">
                  <wp:simplePos x="0" y="0"/>
                  <wp:positionH relativeFrom="column">
                    <wp:posOffset>0</wp:posOffset>
                  </wp:positionH>
                  <wp:positionV relativeFrom="paragraph">
                    <wp:posOffset>0</wp:posOffset>
                  </wp:positionV>
                  <wp:extent cx="9525" cy="9525"/>
                  <wp:effectExtent l="0" t="0" r="0" b="0"/>
                  <wp:wrapNone/>
                  <wp:docPr id="9337" name="Imagen 9337" descr="http://pixel.prfct.co/seg/?add=1046618">
                    <a:extLst xmlns:a="http://schemas.openxmlformats.org/drawingml/2006/main">
                      <a:ext uri="{FF2B5EF4-FFF2-40B4-BE49-F238E27FC236}">
                        <a16:creationId xmlns:a16="http://schemas.microsoft.com/office/drawing/2014/main" id="{53673BB6-692D-4F0B-A306-8BBAA77DD830}"/>
                      </a:ext>
                    </a:extLst>
                  </wp:docPr>
                  <wp:cNvGraphicFramePr/>
                  <a:graphic xmlns:a="http://schemas.openxmlformats.org/drawingml/2006/main">
                    <a:graphicData uri="http://schemas.openxmlformats.org/drawingml/2006/picture">
                      <pic:pic xmlns:pic="http://schemas.openxmlformats.org/drawingml/2006/picture">
                        <pic:nvPicPr>
                          <pic:cNvPr id="90" name="3 Imagen" descr="http://pixel.prfct.co/seg/?add=1046618">
                            <a:extLst>
                              <a:ext uri="{FF2B5EF4-FFF2-40B4-BE49-F238E27FC236}">
                                <a16:creationId xmlns:a16="http://schemas.microsoft.com/office/drawing/2014/main" id="{53673BB6-692D-4F0B-A306-8BBAA77DD8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8912" behindDoc="0" locked="0" layoutInCell="1" allowOverlap="1" wp14:anchorId="32FE6A91" wp14:editId="1E34C4BD">
                  <wp:simplePos x="0" y="0"/>
                  <wp:positionH relativeFrom="column">
                    <wp:posOffset>0</wp:posOffset>
                  </wp:positionH>
                  <wp:positionV relativeFrom="paragraph">
                    <wp:posOffset>0</wp:posOffset>
                  </wp:positionV>
                  <wp:extent cx="9525" cy="9525"/>
                  <wp:effectExtent l="0" t="0" r="0" b="0"/>
                  <wp:wrapNone/>
                  <wp:docPr id="9336" name="Imagen 9336" descr="http://ib.adnxs.com/seg?t=2&amp;add=1046618">
                    <a:extLst xmlns:a="http://schemas.openxmlformats.org/drawingml/2006/main">
                      <a:ext uri="{FF2B5EF4-FFF2-40B4-BE49-F238E27FC236}">
                        <a16:creationId xmlns:a16="http://schemas.microsoft.com/office/drawing/2014/main" id="{4125F6FC-2125-4EE9-97AB-352E76479D5E}"/>
                      </a:ext>
                    </a:extLst>
                  </wp:docPr>
                  <wp:cNvGraphicFramePr/>
                  <a:graphic xmlns:a="http://schemas.openxmlformats.org/drawingml/2006/main">
                    <a:graphicData uri="http://schemas.openxmlformats.org/drawingml/2006/picture">
                      <pic:pic xmlns:pic="http://schemas.openxmlformats.org/drawingml/2006/picture">
                        <pic:nvPicPr>
                          <pic:cNvPr id="91" name="2 Imagen" descr="http://ib.adnxs.com/seg?t=2&amp;add=1046618">
                            <a:extLst>
                              <a:ext uri="{FF2B5EF4-FFF2-40B4-BE49-F238E27FC236}">
                                <a16:creationId xmlns:a16="http://schemas.microsoft.com/office/drawing/2014/main" id="{4125F6FC-2125-4EE9-97AB-352E76479D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9936" behindDoc="0" locked="0" layoutInCell="1" allowOverlap="1" wp14:anchorId="654B1131" wp14:editId="5740BD8B">
                  <wp:simplePos x="0" y="0"/>
                  <wp:positionH relativeFrom="column">
                    <wp:posOffset>0</wp:posOffset>
                  </wp:positionH>
                  <wp:positionV relativeFrom="paragraph">
                    <wp:posOffset>0</wp:posOffset>
                  </wp:positionV>
                  <wp:extent cx="9525" cy="9525"/>
                  <wp:effectExtent l="0" t="0" r="0" b="0"/>
                  <wp:wrapNone/>
                  <wp:docPr id="9335" name="Imagen 9335" descr="http://pixel.prfct.co/seg/?add=1046618">
                    <a:extLst xmlns:a="http://schemas.openxmlformats.org/drawingml/2006/main">
                      <a:ext uri="{FF2B5EF4-FFF2-40B4-BE49-F238E27FC236}">
                        <a16:creationId xmlns:a16="http://schemas.microsoft.com/office/drawing/2014/main" id="{814AB892-1B01-43A4-A61F-200D6F4ABA78}"/>
                      </a:ext>
                    </a:extLst>
                  </wp:docPr>
                  <wp:cNvGraphicFramePr/>
                  <a:graphic xmlns:a="http://schemas.openxmlformats.org/drawingml/2006/main">
                    <a:graphicData uri="http://schemas.openxmlformats.org/drawingml/2006/picture">
                      <pic:pic xmlns:pic="http://schemas.openxmlformats.org/drawingml/2006/picture">
                        <pic:nvPicPr>
                          <pic:cNvPr id="92" name="3 Imagen" descr="http://pixel.prfct.co/seg/?add=1046618">
                            <a:extLst>
                              <a:ext uri="{FF2B5EF4-FFF2-40B4-BE49-F238E27FC236}">
                                <a16:creationId xmlns:a16="http://schemas.microsoft.com/office/drawing/2014/main" id="{814AB892-1B01-43A4-A61F-200D6F4ABA7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0960" behindDoc="0" locked="0" layoutInCell="1" allowOverlap="1" wp14:anchorId="0BDF80D0" wp14:editId="29ED38AB">
                  <wp:simplePos x="0" y="0"/>
                  <wp:positionH relativeFrom="column">
                    <wp:posOffset>0</wp:posOffset>
                  </wp:positionH>
                  <wp:positionV relativeFrom="paragraph">
                    <wp:posOffset>0</wp:posOffset>
                  </wp:positionV>
                  <wp:extent cx="9525" cy="9525"/>
                  <wp:effectExtent l="0" t="0" r="0" b="0"/>
                  <wp:wrapNone/>
                  <wp:docPr id="9334" name="Imagen 9334" descr="http://ib.adnxs.com/seg?t=2&amp;add=1046618">
                    <a:extLst xmlns:a="http://schemas.openxmlformats.org/drawingml/2006/main">
                      <a:ext uri="{FF2B5EF4-FFF2-40B4-BE49-F238E27FC236}">
                        <a16:creationId xmlns:a16="http://schemas.microsoft.com/office/drawing/2014/main" id="{7EA79B1D-EE12-4C04-ADAC-6670CEBD9022}"/>
                      </a:ext>
                    </a:extLst>
                  </wp:docPr>
                  <wp:cNvGraphicFramePr/>
                  <a:graphic xmlns:a="http://schemas.openxmlformats.org/drawingml/2006/main">
                    <a:graphicData uri="http://schemas.openxmlformats.org/drawingml/2006/picture">
                      <pic:pic xmlns:pic="http://schemas.openxmlformats.org/drawingml/2006/picture">
                        <pic:nvPicPr>
                          <pic:cNvPr id="93" name="2 Imagen" descr="http://ib.adnxs.com/seg?t=2&amp;add=1046618">
                            <a:extLst>
                              <a:ext uri="{FF2B5EF4-FFF2-40B4-BE49-F238E27FC236}">
                                <a16:creationId xmlns:a16="http://schemas.microsoft.com/office/drawing/2014/main" id="{7EA79B1D-EE12-4C04-ADAC-6670CEBD90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1984" behindDoc="0" locked="0" layoutInCell="1" allowOverlap="1" wp14:anchorId="185D5048" wp14:editId="15EBB754">
                  <wp:simplePos x="0" y="0"/>
                  <wp:positionH relativeFrom="column">
                    <wp:posOffset>0</wp:posOffset>
                  </wp:positionH>
                  <wp:positionV relativeFrom="paragraph">
                    <wp:posOffset>0</wp:posOffset>
                  </wp:positionV>
                  <wp:extent cx="9525" cy="9525"/>
                  <wp:effectExtent l="0" t="0" r="0" b="0"/>
                  <wp:wrapNone/>
                  <wp:docPr id="9333" name="Imagen 9333" descr="http://pixel.prfct.co/seg/?add=1046618">
                    <a:extLst xmlns:a="http://schemas.openxmlformats.org/drawingml/2006/main">
                      <a:ext uri="{FF2B5EF4-FFF2-40B4-BE49-F238E27FC236}">
                        <a16:creationId xmlns:a16="http://schemas.microsoft.com/office/drawing/2014/main" id="{C37A981A-FE3D-48FE-8593-9A8565135BAC}"/>
                      </a:ext>
                    </a:extLst>
                  </wp:docPr>
                  <wp:cNvGraphicFramePr/>
                  <a:graphic xmlns:a="http://schemas.openxmlformats.org/drawingml/2006/main">
                    <a:graphicData uri="http://schemas.openxmlformats.org/drawingml/2006/picture">
                      <pic:pic xmlns:pic="http://schemas.openxmlformats.org/drawingml/2006/picture">
                        <pic:nvPicPr>
                          <pic:cNvPr id="94" name="3 Imagen" descr="http://pixel.prfct.co/seg/?add=1046618">
                            <a:extLst>
                              <a:ext uri="{FF2B5EF4-FFF2-40B4-BE49-F238E27FC236}">
                                <a16:creationId xmlns:a16="http://schemas.microsoft.com/office/drawing/2014/main" id="{C37A981A-FE3D-48FE-8593-9A8565135BA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9872" behindDoc="0" locked="0" layoutInCell="1" allowOverlap="1" wp14:anchorId="4EDD8DC8" wp14:editId="4ED7717C">
                  <wp:simplePos x="0" y="0"/>
                  <wp:positionH relativeFrom="column">
                    <wp:posOffset>0</wp:posOffset>
                  </wp:positionH>
                  <wp:positionV relativeFrom="paragraph">
                    <wp:posOffset>0</wp:posOffset>
                  </wp:positionV>
                  <wp:extent cx="9525" cy="9525"/>
                  <wp:effectExtent l="0" t="0" r="0" b="0"/>
                  <wp:wrapNone/>
                  <wp:docPr id="9332" name="Imagen 9332" descr="http://ib.adnxs.com/seg?t=2&amp;add=1046618">
                    <a:extLst xmlns:a="http://schemas.openxmlformats.org/drawingml/2006/main">
                      <a:ext uri="{FF2B5EF4-FFF2-40B4-BE49-F238E27FC236}">
                        <a16:creationId xmlns:a16="http://schemas.microsoft.com/office/drawing/2014/main" id="{AF9A06B6-2910-4F43-BA6E-6439F9051835}"/>
                      </a:ext>
                    </a:extLst>
                  </wp:docPr>
                  <wp:cNvGraphicFramePr/>
                  <a:graphic xmlns:a="http://schemas.openxmlformats.org/drawingml/2006/main">
                    <a:graphicData uri="http://schemas.openxmlformats.org/drawingml/2006/picture">
                      <pic:pic xmlns:pic="http://schemas.openxmlformats.org/drawingml/2006/picture">
                        <pic:nvPicPr>
                          <pic:cNvPr id="131" name="2 Imagen" descr="http://ib.adnxs.com/seg?t=2&amp;add=1046618">
                            <a:extLst>
                              <a:ext uri="{FF2B5EF4-FFF2-40B4-BE49-F238E27FC236}">
                                <a16:creationId xmlns:a16="http://schemas.microsoft.com/office/drawing/2014/main" id="{AF9A06B6-2910-4F43-BA6E-6439F90518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0896" behindDoc="0" locked="0" layoutInCell="1" allowOverlap="1" wp14:anchorId="24951144" wp14:editId="1C94FC2B">
                  <wp:simplePos x="0" y="0"/>
                  <wp:positionH relativeFrom="column">
                    <wp:posOffset>0</wp:posOffset>
                  </wp:positionH>
                  <wp:positionV relativeFrom="paragraph">
                    <wp:posOffset>0</wp:posOffset>
                  </wp:positionV>
                  <wp:extent cx="9525" cy="9525"/>
                  <wp:effectExtent l="0" t="0" r="0" b="0"/>
                  <wp:wrapNone/>
                  <wp:docPr id="9331" name="Imagen 9331" descr="http://pixel.prfct.co/seg/?add=1046618">
                    <a:extLst xmlns:a="http://schemas.openxmlformats.org/drawingml/2006/main">
                      <a:ext uri="{FF2B5EF4-FFF2-40B4-BE49-F238E27FC236}">
                        <a16:creationId xmlns:a16="http://schemas.microsoft.com/office/drawing/2014/main" id="{155B7C99-51C1-494A-B116-F15B1BD3595F}"/>
                      </a:ext>
                    </a:extLst>
                  </wp:docPr>
                  <wp:cNvGraphicFramePr/>
                  <a:graphic xmlns:a="http://schemas.openxmlformats.org/drawingml/2006/main">
                    <a:graphicData uri="http://schemas.openxmlformats.org/drawingml/2006/picture">
                      <pic:pic xmlns:pic="http://schemas.openxmlformats.org/drawingml/2006/picture">
                        <pic:nvPicPr>
                          <pic:cNvPr id="132" name="3 Imagen" descr="http://pixel.prfct.co/seg/?add=1046618">
                            <a:extLst>
                              <a:ext uri="{FF2B5EF4-FFF2-40B4-BE49-F238E27FC236}">
                                <a16:creationId xmlns:a16="http://schemas.microsoft.com/office/drawing/2014/main" id="{155B7C99-51C1-494A-B116-F15B1BD3595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1920" behindDoc="0" locked="0" layoutInCell="1" allowOverlap="1" wp14:anchorId="05C42EDB" wp14:editId="74DC1FC2">
                  <wp:simplePos x="0" y="0"/>
                  <wp:positionH relativeFrom="column">
                    <wp:posOffset>0</wp:posOffset>
                  </wp:positionH>
                  <wp:positionV relativeFrom="paragraph">
                    <wp:posOffset>0</wp:posOffset>
                  </wp:positionV>
                  <wp:extent cx="9525" cy="9525"/>
                  <wp:effectExtent l="0" t="0" r="0" b="0"/>
                  <wp:wrapNone/>
                  <wp:docPr id="9330" name="Imagen 9330" descr="http://ib.adnxs.com/seg?t=2&amp;add=1046618">
                    <a:extLst xmlns:a="http://schemas.openxmlformats.org/drawingml/2006/main">
                      <a:ext uri="{FF2B5EF4-FFF2-40B4-BE49-F238E27FC236}">
                        <a16:creationId xmlns:a16="http://schemas.microsoft.com/office/drawing/2014/main" id="{B8190914-8050-4F29-AF50-884ED9BAEDE7}"/>
                      </a:ext>
                    </a:extLst>
                  </wp:docPr>
                  <wp:cNvGraphicFramePr/>
                  <a:graphic xmlns:a="http://schemas.openxmlformats.org/drawingml/2006/main">
                    <a:graphicData uri="http://schemas.openxmlformats.org/drawingml/2006/picture">
                      <pic:pic xmlns:pic="http://schemas.openxmlformats.org/drawingml/2006/picture">
                        <pic:nvPicPr>
                          <pic:cNvPr id="133" name="2 Imagen" descr="http://ib.adnxs.com/seg?t=2&amp;add=1046618">
                            <a:extLst>
                              <a:ext uri="{FF2B5EF4-FFF2-40B4-BE49-F238E27FC236}">
                                <a16:creationId xmlns:a16="http://schemas.microsoft.com/office/drawing/2014/main" id="{B8190914-8050-4F29-AF50-884ED9BAED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2944" behindDoc="0" locked="0" layoutInCell="1" allowOverlap="1" wp14:anchorId="5246302B" wp14:editId="16B78BBC">
                  <wp:simplePos x="0" y="0"/>
                  <wp:positionH relativeFrom="column">
                    <wp:posOffset>0</wp:posOffset>
                  </wp:positionH>
                  <wp:positionV relativeFrom="paragraph">
                    <wp:posOffset>0</wp:posOffset>
                  </wp:positionV>
                  <wp:extent cx="9525" cy="9525"/>
                  <wp:effectExtent l="0" t="0" r="0" b="0"/>
                  <wp:wrapNone/>
                  <wp:docPr id="9329" name="Imagen 9329" descr="http://pixel.prfct.co/seg/?add=1046618">
                    <a:extLst xmlns:a="http://schemas.openxmlformats.org/drawingml/2006/main">
                      <a:ext uri="{FF2B5EF4-FFF2-40B4-BE49-F238E27FC236}">
                        <a16:creationId xmlns:a16="http://schemas.microsoft.com/office/drawing/2014/main" id="{221D2A31-E56B-4156-A9AD-D044F6D3302B}"/>
                      </a:ext>
                    </a:extLst>
                  </wp:docPr>
                  <wp:cNvGraphicFramePr/>
                  <a:graphic xmlns:a="http://schemas.openxmlformats.org/drawingml/2006/main">
                    <a:graphicData uri="http://schemas.openxmlformats.org/drawingml/2006/picture">
                      <pic:pic xmlns:pic="http://schemas.openxmlformats.org/drawingml/2006/picture">
                        <pic:nvPicPr>
                          <pic:cNvPr id="134" name="3 Imagen" descr="http://pixel.prfct.co/seg/?add=1046618">
                            <a:extLst>
                              <a:ext uri="{FF2B5EF4-FFF2-40B4-BE49-F238E27FC236}">
                                <a16:creationId xmlns:a16="http://schemas.microsoft.com/office/drawing/2014/main" id="{221D2A31-E56B-4156-A9AD-D044F6D330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3968" behindDoc="0" locked="0" layoutInCell="1" allowOverlap="1" wp14:anchorId="69B2CCB1" wp14:editId="02205D11">
                  <wp:simplePos x="0" y="0"/>
                  <wp:positionH relativeFrom="column">
                    <wp:posOffset>0</wp:posOffset>
                  </wp:positionH>
                  <wp:positionV relativeFrom="paragraph">
                    <wp:posOffset>0</wp:posOffset>
                  </wp:positionV>
                  <wp:extent cx="9525" cy="9525"/>
                  <wp:effectExtent l="0" t="0" r="0" b="0"/>
                  <wp:wrapNone/>
                  <wp:docPr id="9328" name="Imagen 9328" descr="http://ib.adnxs.com/seg?t=2&amp;add=1046618">
                    <a:extLst xmlns:a="http://schemas.openxmlformats.org/drawingml/2006/main">
                      <a:ext uri="{FF2B5EF4-FFF2-40B4-BE49-F238E27FC236}">
                        <a16:creationId xmlns:a16="http://schemas.microsoft.com/office/drawing/2014/main" id="{EDC42D30-F6F1-42EB-A020-5604B5E35203}"/>
                      </a:ext>
                    </a:extLst>
                  </wp:docPr>
                  <wp:cNvGraphicFramePr/>
                  <a:graphic xmlns:a="http://schemas.openxmlformats.org/drawingml/2006/main">
                    <a:graphicData uri="http://schemas.openxmlformats.org/drawingml/2006/picture">
                      <pic:pic xmlns:pic="http://schemas.openxmlformats.org/drawingml/2006/picture">
                        <pic:nvPicPr>
                          <pic:cNvPr id="135" name="2 Imagen" descr="http://ib.adnxs.com/seg?t=2&amp;add=1046618">
                            <a:extLst>
                              <a:ext uri="{FF2B5EF4-FFF2-40B4-BE49-F238E27FC236}">
                                <a16:creationId xmlns:a16="http://schemas.microsoft.com/office/drawing/2014/main" id="{EDC42D30-F6F1-42EB-A020-5604B5E352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4992" behindDoc="0" locked="0" layoutInCell="1" allowOverlap="1" wp14:anchorId="0B6391CC" wp14:editId="638B8BF6">
                  <wp:simplePos x="0" y="0"/>
                  <wp:positionH relativeFrom="column">
                    <wp:posOffset>0</wp:posOffset>
                  </wp:positionH>
                  <wp:positionV relativeFrom="paragraph">
                    <wp:posOffset>0</wp:posOffset>
                  </wp:positionV>
                  <wp:extent cx="9525" cy="9525"/>
                  <wp:effectExtent l="0" t="0" r="0" b="0"/>
                  <wp:wrapNone/>
                  <wp:docPr id="9327" name="Imagen 9327" descr="http://pixel.prfct.co/seg/?add=1046618">
                    <a:extLst xmlns:a="http://schemas.openxmlformats.org/drawingml/2006/main">
                      <a:ext uri="{FF2B5EF4-FFF2-40B4-BE49-F238E27FC236}">
                        <a16:creationId xmlns:a16="http://schemas.microsoft.com/office/drawing/2014/main" id="{AEB19777-1029-4730-9BDA-E42F7F190DE4}"/>
                      </a:ext>
                    </a:extLst>
                  </wp:docPr>
                  <wp:cNvGraphicFramePr/>
                  <a:graphic xmlns:a="http://schemas.openxmlformats.org/drawingml/2006/main">
                    <a:graphicData uri="http://schemas.openxmlformats.org/drawingml/2006/picture">
                      <pic:pic xmlns:pic="http://schemas.openxmlformats.org/drawingml/2006/picture">
                        <pic:nvPicPr>
                          <pic:cNvPr id="136" name="3 Imagen" descr="http://pixel.prfct.co/seg/?add=1046618">
                            <a:extLst>
                              <a:ext uri="{FF2B5EF4-FFF2-40B4-BE49-F238E27FC236}">
                                <a16:creationId xmlns:a16="http://schemas.microsoft.com/office/drawing/2014/main" id="{AEB19777-1029-4730-9BDA-E42F7F190D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6016" behindDoc="0" locked="0" layoutInCell="1" allowOverlap="1" wp14:anchorId="05DCFD61" wp14:editId="312A4228">
                  <wp:simplePos x="0" y="0"/>
                  <wp:positionH relativeFrom="column">
                    <wp:posOffset>0</wp:posOffset>
                  </wp:positionH>
                  <wp:positionV relativeFrom="paragraph">
                    <wp:posOffset>0</wp:posOffset>
                  </wp:positionV>
                  <wp:extent cx="9525" cy="9525"/>
                  <wp:effectExtent l="0" t="0" r="0" b="0"/>
                  <wp:wrapNone/>
                  <wp:docPr id="9326" name="Imagen 9326" descr="http://ib.adnxs.com/seg?t=2&amp;add=1046618">
                    <a:extLst xmlns:a="http://schemas.openxmlformats.org/drawingml/2006/main">
                      <a:ext uri="{FF2B5EF4-FFF2-40B4-BE49-F238E27FC236}">
                        <a16:creationId xmlns:a16="http://schemas.microsoft.com/office/drawing/2014/main" id="{4C970A96-A7C3-4D88-97FA-39E5FC65AA1D}"/>
                      </a:ext>
                    </a:extLst>
                  </wp:docPr>
                  <wp:cNvGraphicFramePr/>
                  <a:graphic xmlns:a="http://schemas.openxmlformats.org/drawingml/2006/main">
                    <a:graphicData uri="http://schemas.openxmlformats.org/drawingml/2006/picture">
                      <pic:pic xmlns:pic="http://schemas.openxmlformats.org/drawingml/2006/picture">
                        <pic:nvPicPr>
                          <pic:cNvPr id="137" name="2 Imagen" descr="http://ib.adnxs.com/seg?t=2&amp;add=1046618">
                            <a:extLst>
                              <a:ext uri="{FF2B5EF4-FFF2-40B4-BE49-F238E27FC236}">
                                <a16:creationId xmlns:a16="http://schemas.microsoft.com/office/drawing/2014/main" id="{4C970A96-A7C3-4D88-97FA-39E5FC65AA1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7040" behindDoc="0" locked="0" layoutInCell="1" allowOverlap="1" wp14:anchorId="09F1238B" wp14:editId="4670297D">
                  <wp:simplePos x="0" y="0"/>
                  <wp:positionH relativeFrom="column">
                    <wp:posOffset>0</wp:posOffset>
                  </wp:positionH>
                  <wp:positionV relativeFrom="paragraph">
                    <wp:posOffset>0</wp:posOffset>
                  </wp:positionV>
                  <wp:extent cx="9525" cy="9525"/>
                  <wp:effectExtent l="0" t="0" r="0" b="0"/>
                  <wp:wrapNone/>
                  <wp:docPr id="9325" name="Imagen 9325" descr="http://pixel.prfct.co/seg/?add=1046618">
                    <a:extLst xmlns:a="http://schemas.openxmlformats.org/drawingml/2006/main">
                      <a:ext uri="{FF2B5EF4-FFF2-40B4-BE49-F238E27FC236}">
                        <a16:creationId xmlns:a16="http://schemas.microsoft.com/office/drawing/2014/main" id="{257D2551-DDBD-44D0-9A76-66132DDAC873}"/>
                      </a:ext>
                    </a:extLst>
                  </wp:docPr>
                  <wp:cNvGraphicFramePr/>
                  <a:graphic xmlns:a="http://schemas.openxmlformats.org/drawingml/2006/main">
                    <a:graphicData uri="http://schemas.openxmlformats.org/drawingml/2006/picture">
                      <pic:pic xmlns:pic="http://schemas.openxmlformats.org/drawingml/2006/picture">
                        <pic:nvPicPr>
                          <pic:cNvPr id="138" name="3 Imagen" descr="http://pixel.prfct.co/seg/?add=1046618">
                            <a:extLst>
                              <a:ext uri="{FF2B5EF4-FFF2-40B4-BE49-F238E27FC236}">
                                <a16:creationId xmlns:a16="http://schemas.microsoft.com/office/drawing/2014/main" id="{257D2551-DDBD-44D0-9A76-66132DDAC87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2160" behindDoc="0" locked="0" layoutInCell="1" allowOverlap="1" wp14:anchorId="02ED52E8" wp14:editId="4897CD95">
                  <wp:simplePos x="0" y="0"/>
                  <wp:positionH relativeFrom="column">
                    <wp:posOffset>0</wp:posOffset>
                  </wp:positionH>
                  <wp:positionV relativeFrom="paragraph">
                    <wp:posOffset>0</wp:posOffset>
                  </wp:positionV>
                  <wp:extent cx="9525" cy="9525"/>
                  <wp:effectExtent l="0" t="0" r="0" b="0"/>
                  <wp:wrapNone/>
                  <wp:docPr id="9324" name="Imagen 9324" descr="http://ib.adnxs.com/seg?t=2&amp;add=1046618">
                    <a:extLst xmlns:a="http://schemas.openxmlformats.org/drawingml/2006/main">
                      <a:ext uri="{FF2B5EF4-FFF2-40B4-BE49-F238E27FC236}">
                        <a16:creationId xmlns:a16="http://schemas.microsoft.com/office/drawing/2014/main" id="{28DAB9AA-FFBE-4182-AE2D-41849F7918F0}"/>
                      </a:ext>
                    </a:extLst>
                  </wp:docPr>
                  <wp:cNvGraphicFramePr/>
                  <a:graphic xmlns:a="http://schemas.openxmlformats.org/drawingml/2006/main">
                    <a:graphicData uri="http://schemas.openxmlformats.org/drawingml/2006/picture">
                      <pic:pic xmlns:pic="http://schemas.openxmlformats.org/drawingml/2006/picture">
                        <pic:nvPicPr>
                          <pic:cNvPr id="143" name="2 Imagen" descr="http://ib.adnxs.com/seg?t=2&amp;add=1046618">
                            <a:extLst>
                              <a:ext uri="{FF2B5EF4-FFF2-40B4-BE49-F238E27FC236}">
                                <a16:creationId xmlns:a16="http://schemas.microsoft.com/office/drawing/2014/main" id="{28DAB9AA-FFBE-4182-AE2D-41849F7918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3184" behindDoc="0" locked="0" layoutInCell="1" allowOverlap="1" wp14:anchorId="659245BA" wp14:editId="43996132">
                  <wp:simplePos x="0" y="0"/>
                  <wp:positionH relativeFrom="column">
                    <wp:posOffset>0</wp:posOffset>
                  </wp:positionH>
                  <wp:positionV relativeFrom="paragraph">
                    <wp:posOffset>0</wp:posOffset>
                  </wp:positionV>
                  <wp:extent cx="9525" cy="9525"/>
                  <wp:effectExtent l="0" t="0" r="0" b="0"/>
                  <wp:wrapNone/>
                  <wp:docPr id="9323" name="Imagen 9323" descr="http://pixel.prfct.co/seg/?add=1046618">
                    <a:extLst xmlns:a="http://schemas.openxmlformats.org/drawingml/2006/main">
                      <a:ext uri="{FF2B5EF4-FFF2-40B4-BE49-F238E27FC236}">
                        <a16:creationId xmlns:a16="http://schemas.microsoft.com/office/drawing/2014/main" id="{12723AC8-CE27-40E4-B309-9F96785F9C49}"/>
                      </a:ext>
                    </a:extLst>
                  </wp:docPr>
                  <wp:cNvGraphicFramePr/>
                  <a:graphic xmlns:a="http://schemas.openxmlformats.org/drawingml/2006/main">
                    <a:graphicData uri="http://schemas.openxmlformats.org/drawingml/2006/picture">
                      <pic:pic xmlns:pic="http://schemas.openxmlformats.org/drawingml/2006/picture">
                        <pic:nvPicPr>
                          <pic:cNvPr id="144" name="3 Imagen" descr="http://pixel.prfct.co/seg/?add=1046618">
                            <a:extLst>
                              <a:ext uri="{FF2B5EF4-FFF2-40B4-BE49-F238E27FC236}">
                                <a16:creationId xmlns:a16="http://schemas.microsoft.com/office/drawing/2014/main" id="{12723AC8-CE27-40E4-B309-9F96785F9C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4208" behindDoc="0" locked="0" layoutInCell="1" allowOverlap="1" wp14:anchorId="3789DA4C" wp14:editId="4C8ABDA9">
                  <wp:simplePos x="0" y="0"/>
                  <wp:positionH relativeFrom="column">
                    <wp:posOffset>0</wp:posOffset>
                  </wp:positionH>
                  <wp:positionV relativeFrom="paragraph">
                    <wp:posOffset>0</wp:posOffset>
                  </wp:positionV>
                  <wp:extent cx="9525" cy="9525"/>
                  <wp:effectExtent l="0" t="0" r="0" b="0"/>
                  <wp:wrapNone/>
                  <wp:docPr id="9322" name="Imagen 9322" descr="http://ib.adnxs.com/seg?t=2&amp;add=1046618">
                    <a:extLst xmlns:a="http://schemas.openxmlformats.org/drawingml/2006/main">
                      <a:ext uri="{FF2B5EF4-FFF2-40B4-BE49-F238E27FC236}">
                        <a16:creationId xmlns:a16="http://schemas.microsoft.com/office/drawing/2014/main" id="{98FA2E75-6896-456F-9505-B5E52A4D2336}"/>
                      </a:ext>
                    </a:extLst>
                  </wp:docPr>
                  <wp:cNvGraphicFramePr/>
                  <a:graphic xmlns:a="http://schemas.openxmlformats.org/drawingml/2006/main">
                    <a:graphicData uri="http://schemas.openxmlformats.org/drawingml/2006/picture">
                      <pic:pic xmlns:pic="http://schemas.openxmlformats.org/drawingml/2006/picture">
                        <pic:nvPicPr>
                          <pic:cNvPr id="145" name="2 Imagen" descr="http://ib.adnxs.com/seg?t=2&amp;add=1046618">
                            <a:extLst>
                              <a:ext uri="{FF2B5EF4-FFF2-40B4-BE49-F238E27FC236}">
                                <a16:creationId xmlns:a16="http://schemas.microsoft.com/office/drawing/2014/main" id="{98FA2E75-6896-456F-9505-B5E52A4D233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5232" behindDoc="0" locked="0" layoutInCell="1" allowOverlap="1" wp14:anchorId="3E886B67" wp14:editId="01D0DF6E">
                  <wp:simplePos x="0" y="0"/>
                  <wp:positionH relativeFrom="column">
                    <wp:posOffset>0</wp:posOffset>
                  </wp:positionH>
                  <wp:positionV relativeFrom="paragraph">
                    <wp:posOffset>0</wp:posOffset>
                  </wp:positionV>
                  <wp:extent cx="9525" cy="9525"/>
                  <wp:effectExtent l="0" t="0" r="0" b="0"/>
                  <wp:wrapNone/>
                  <wp:docPr id="9321" name="Imagen 9321" descr="http://pixel.prfct.co/seg/?add=1046618">
                    <a:extLst xmlns:a="http://schemas.openxmlformats.org/drawingml/2006/main">
                      <a:ext uri="{FF2B5EF4-FFF2-40B4-BE49-F238E27FC236}">
                        <a16:creationId xmlns:a16="http://schemas.microsoft.com/office/drawing/2014/main" id="{B37CD89D-3B1E-43E6-AC1A-78531686015A}"/>
                      </a:ext>
                    </a:extLst>
                  </wp:docPr>
                  <wp:cNvGraphicFramePr/>
                  <a:graphic xmlns:a="http://schemas.openxmlformats.org/drawingml/2006/main">
                    <a:graphicData uri="http://schemas.openxmlformats.org/drawingml/2006/picture">
                      <pic:pic xmlns:pic="http://schemas.openxmlformats.org/drawingml/2006/picture">
                        <pic:nvPicPr>
                          <pic:cNvPr id="146" name="3 Imagen" descr="http://pixel.prfct.co/seg/?add=1046618">
                            <a:extLst>
                              <a:ext uri="{FF2B5EF4-FFF2-40B4-BE49-F238E27FC236}">
                                <a16:creationId xmlns:a16="http://schemas.microsoft.com/office/drawing/2014/main" id="{B37CD89D-3B1E-43E6-AC1A-7853168601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6256" behindDoc="0" locked="0" layoutInCell="1" allowOverlap="1" wp14:anchorId="128D2770" wp14:editId="4E17B337">
                  <wp:simplePos x="0" y="0"/>
                  <wp:positionH relativeFrom="column">
                    <wp:posOffset>0</wp:posOffset>
                  </wp:positionH>
                  <wp:positionV relativeFrom="paragraph">
                    <wp:posOffset>0</wp:posOffset>
                  </wp:positionV>
                  <wp:extent cx="9525" cy="9525"/>
                  <wp:effectExtent l="0" t="0" r="0" b="0"/>
                  <wp:wrapNone/>
                  <wp:docPr id="9320" name="Imagen 9320" descr="http://ib.adnxs.com/seg?t=2&amp;add=1046618">
                    <a:extLst xmlns:a="http://schemas.openxmlformats.org/drawingml/2006/main">
                      <a:ext uri="{FF2B5EF4-FFF2-40B4-BE49-F238E27FC236}">
                        <a16:creationId xmlns:a16="http://schemas.microsoft.com/office/drawing/2014/main" id="{E5483CA3-99D4-48E1-9DDF-C37BC3CEE019}"/>
                      </a:ext>
                    </a:extLst>
                  </wp:docPr>
                  <wp:cNvGraphicFramePr/>
                  <a:graphic xmlns:a="http://schemas.openxmlformats.org/drawingml/2006/main">
                    <a:graphicData uri="http://schemas.openxmlformats.org/drawingml/2006/picture">
                      <pic:pic xmlns:pic="http://schemas.openxmlformats.org/drawingml/2006/picture">
                        <pic:nvPicPr>
                          <pic:cNvPr id="147" name="2 Imagen" descr="http://ib.adnxs.com/seg?t=2&amp;add=1046618">
                            <a:extLst>
                              <a:ext uri="{FF2B5EF4-FFF2-40B4-BE49-F238E27FC236}">
                                <a16:creationId xmlns:a16="http://schemas.microsoft.com/office/drawing/2014/main" id="{E5483CA3-99D4-48E1-9DDF-C37BC3CEE01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7280" behindDoc="0" locked="0" layoutInCell="1" allowOverlap="1" wp14:anchorId="4C2E9F12" wp14:editId="4D3DDF1B">
                  <wp:simplePos x="0" y="0"/>
                  <wp:positionH relativeFrom="column">
                    <wp:posOffset>0</wp:posOffset>
                  </wp:positionH>
                  <wp:positionV relativeFrom="paragraph">
                    <wp:posOffset>0</wp:posOffset>
                  </wp:positionV>
                  <wp:extent cx="9525" cy="9525"/>
                  <wp:effectExtent l="0" t="0" r="0" b="0"/>
                  <wp:wrapNone/>
                  <wp:docPr id="9319" name="Imagen 9319" descr="http://pixel.prfct.co/seg/?add=1046618">
                    <a:extLst xmlns:a="http://schemas.openxmlformats.org/drawingml/2006/main">
                      <a:ext uri="{FF2B5EF4-FFF2-40B4-BE49-F238E27FC236}">
                        <a16:creationId xmlns:a16="http://schemas.microsoft.com/office/drawing/2014/main" id="{F61582B5-011B-42FC-A85B-270C6135E643}"/>
                      </a:ext>
                    </a:extLst>
                  </wp:docPr>
                  <wp:cNvGraphicFramePr/>
                  <a:graphic xmlns:a="http://schemas.openxmlformats.org/drawingml/2006/main">
                    <a:graphicData uri="http://schemas.openxmlformats.org/drawingml/2006/picture">
                      <pic:pic xmlns:pic="http://schemas.openxmlformats.org/drawingml/2006/picture">
                        <pic:nvPicPr>
                          <pic:cNvPr id="148" name="3 Imagen" descr="http://pixel.prfct.co/seg/?add=1046618">
                            <a:extLst>
                              <a:ext uri="{FF2B5EF4-FFF2-40B4-BE49-F238E27FC236}">
                                <a16:creationId xmlns:a16="http://schemas.microsoft.com/office/drawing/2014/main" id="{F61582B5-011B-42FC-A85B-270C6135E64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8304" behindDoc="0" locked="0" layoutInCell="1" allowOverlap="1" wp14:anchorId="339955E6" wp14:editId="4437430E">
                  <wp:simplePos x="0" y="0"/>
                  <wp:positionH relativeFrom="column">
                    <wp:posOffset>0</wp:posOffset>
                  </wp:positionH>
                  <wp:positionV relativeFrom="paragraph">
                    <wp:posOffset>0</wp:posOffset>
                  </wp:positionV>
                  <wp:extent cx="9525" cy="9525"/>
                  <wp:effectExtent l="0" t="0" r="0" b="0"/>
                  <wp:wrapNone/>
                  <wp:docPr id="9318" name="Imagen 9318" descr="http://ib.adnxs.com/seg?t=2&amp;add=1046618">
                    <a:extLst xmlns:a="http://schemas.openxmlformats.org/drawingml/2006/main">
                      <a:ext uri="{FF2B5EF4-FFF2-40B4-BE49-F238E27FC236}">
                        <a16:creationId xmlns:a16="http://schemas.microsoft.com/office/drawing/2014/main" id="{887C8BE5-A52B-4ACB-917B-E5539C7126AF}"/>
                      </a:ext>
                    </a:extLst>
                  </wp:docPr>
                  <wp:cNvGraphicFramePr/>
                  <a:graphic xmlns:a="http://schemas.openxmlformats.org/drawingml/2006/main">
                    <a:graphicData uri="http://schemas.openxmlformats.org/drawingml/2006/picture">
                      <pic:pic xmlns:pic="http://schemas.openxmlformats.org/drawingml/2006/picture">
                        <pic:nvPicPr>
                          <pic:cNvPr id="149" name="2 Imagen" descr="http://ib.adnxs.com/seg?t=2&amp;add=1046618">
                            <a:extLst>
                              <a:ext uri="{FF2B5EF4-FFF2-40B4-BE49-F238E27FC236}">
                                <a16:creationId xmlns:a16="http://schemas.microsoft.com/office/drawing/2014/main" id="{887C8BE5-A52B-4ACB-917B-E5539C7126A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9328" behindDoc="0" locked="0" layoutInCell="1" allowOverlap="1" wp14:anchorId="1C8122A9" wp14:editId="37A4F0F8">
                  <wp:simplePos x="0" y="0"/>
                  <wp:positionH relativeFrom="column">
                    <wp:posOffset>0</wp:posOffset>
                  </wp:positionH>
                  <wp:positionV relativeFrom="paragraph">
                    <wp:posOffset>0</wp:posOffset>
                  </wp:positionV>
                  <wp:extent cx="9525" cy="9525"/>
                  <wp:effectExtent l="0" t="0" r="0" b="0"/>
                  <wp:wrapNone/>
                  <wp:docPr id="9317" name="Imagen 9317" descr="http://pixel.prfct.co/seg/?add=1046618">
                    <a:extLst xmlns:a="http://schemas.openxmlformats.org/drawingml/2006/main">
                      <a:ext uri="{FF2B5EF4-FFF2-40B4-BE49-F238E27FC236}">
                        <a16:creationId xmlns:a16="http://schemas.microsoft.com/office/drawing/2014/main" id="{1F950CCB-A3E2-4C7C-901B-802414D5D806}"/>
                      </a:ext>
                    </a:extLst>
                  </wp:docPr>
                  <wp:cNvGraphicFramePr/>
                  <a:graphic xmlns:a="http://schemas.openxmlformats.org/drawingml/2006/main">
                    <a:graphicData uri="http://schemas.openxmlformats.org/drawingml/2006/picture">
                      <pic:pic xmlns:pic="http://schemas.openxmlformats.org/drawingml/2006/picture">
                        <pic:nvPicPr>
                          <pic:cNvPr id="150" name="3 Imagen" descr="http://pixel.prfct.co/seg/?add=1046618">
                            <a:extLst>
                              <a:ext uri="{FF2B5EF4-FFF2-40B4-BE49-F238E27FC236}">
                                <a16:creationId xmlns:a16="http://schemas.microsoft.com/office/drawing/2014/main" id="{1F950CCB-A3E2-4C7C-901B-802414D5D8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7216" behindDoc="0" locked="0" layoutInCell="1" allowOverlap="1" wp14:anchorId="211B7986" wp14:editId="48A3BCF5">
                  <wp:simplePos x="0" y="0"/>
                  <wp:positionH relativeFrom="column">
                    <wp:posOffset>0</wp:posOffset>
                  </wp:positionH>
                  <wp:positionV relativeFrom="paragraph">
                    <wp:posOffset>0</wp:posOffset>
                  </wp:positionV>
                  <wp:extent cx="9525" cy="9525"/>
                  <wp:effectExtent l="0" t="0" r="0" b="0"/>
                  <wp:wrapNone/>
                  <wp:docPr id="9316" name="Imagen 9316" descr="http://ib.adnxs.com/seg?t=2&amp;add=1046618">
                    <a:extLst xmlns:a="http://schemas.openxmlformats.org/drawingml/2006/main">
                      <a:ext uri="{FF2B5EF4-FFF2-40B4-BE49-F238E27FC236}">
                        <a16:creationId xmlns:a16="http://schemas.microsoft.com/office/drawing/2014/main" id="{0F969F9B-5648-40EE-920C-EE599FA9D9F8}"/>
                      </a:ext>
                    </a:extLst>
                  </wp:docPr>
                  <wp:cNvGraphicFramePr/>
                  <a:graphic xmlns:a="http://schemas.openxmlformats.org/drawingml/2006/main">
                    <a:graphicData uri="http://schemas.openxmlformats.org/drawingml/2006/picture">
                      <pic:pic xmlns:pic="http://schemas.openxmlformats.org/drawingml/2006/picture">
                        <pic:nvPicPr>
                          <pic:cNvPr id="187" name="2 Imagen" descr="http://ib.adnxs.com/seg?t=2&amp;add=1046618">
                            <a:extLst>
                              <a:ext uri="{FF2B5EF4-FFF2-40B4-BE49-F238E27FC236}">
                                <a16:creationId xmlns:a16="http://schemas.microsoft.com/office/drawing/2014/main" id="{0F969F9B-5648-40EE-920C-EE599FA9D9F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8240" behindDoc="0" locked="0" layoutInCell="1" allowOverlap="1" wp14:anchorId="3611D223" wp14:editId="15A33933">
                  <wp:simplePos x="0" y="0"/>
                  <wp:positionH relativeFrom="column">
                    <wp:posOffset>0</wp:posOffset>
                  </wp:positionH>
                  <wp:positionV relativeFrom="paragraph">
                    <wp:posOffset>0</wp:posOffset>
                  </wp:positionV>
                  <wp:extent cx="9525" cy="9525"/>
                  <wp:effectExtent l="0" t="0" r="0" b="0"/>
                  <wp:wrapNone/>
                  <wp:docPr id="9315" name="Imagen 9315" descr="http://pixel.prfct.co/seg/?add=1046618">
                    <a:extLst xmlns:a="http://schemas.openxmlformats.org/drawingml/2006/main">
                      <a:ext uri="{FF2B5EF4-FFF2-40B4-BE49-F238E27FC236}">
                        <a16:creationId xmlns:a16="http://schemas.microsoft.com/office/drawing/2014/main" id="{658A0F13-5E52-4AAD-817D-61E3769A62BA}"/>
                      </a:ext>
                    </a:extLst>
                  </wp:docPr>
                  <wp:cNvGraphicFramePr/>
                  <a:graphic xmlns:a="http://schemas.openxmlformats.org/drawingml/2006/main">
                    <a:graphicData uri="http://schemas.openxmlformats.org/drawingml/2006/picture">
                      <pic:pic xmlns:pic="http://schemas.openxmlformats.org/drawingml/2006/picture">
                        <pic:nvPicPr>
                          <pic:cNvPr id="188" name="3 Imagen" descr="http://pixel.prfct.co/seg/?add=1046618">
                            <a:extLst>
                              <a:ext uri="{FF2B5EF4-FFF2-40B4-BE49-F238E27FC236}">
                                <a16:creationId xmlns:a16="http://schemas.microsoft.com/office/drawing/2014/main" id="{658A0F13-5E52-4AAD-817D-61E3769A62B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9264" behindDoc="0" locked="0" layoutInCell="1" allowOverlap="1" wp14:anchorId="64B754FD" wp14:editId="204B0A9D">
                  <wp:simplePos x="0" y="0"/>
                  <wp:positionH relativeFrom="column">
                    <wp:posOffset>0</wp:posOffset>
                  </wp:positionH>
                  <wp:positionV relativeFrom="paragraph">
                    <wp:posOffset>0</wp:posOffset>
                  </wp:positionV>
                  <wp:extent cx="9525" cy="9525"/>
                  <wp:effectExtent l="0" t="0" r="0" b="0"/>
                  <wp:wrapNone/>
                  <wp:docPr id="9314" name="Imagen 9314" descr="http://ib.adnxs.com/seg?t=2&amp;add=1046618">
                    <a:extLst xmlns:a="http://schemas.openxmlformats.org/drawingml/2006/main">
                      <a:ext uri="{FF2B5EF4-FFF2-40B4-BE49-F238E27FC236}">
                        <a16:creationId xmlns:a16="http://schemas.microsoft.com/office/drawing/2014/main" id="{DC22CEAE-09C7-414A-9FBE-A1F3AC3383DB}"/>
                      </a:ext>
                    </a:extLst>
                  </wp:docPr>
                  <wp:cNvGraphicFramePr/>
                  <a:graphic xmlns:a="http://schemas.openxmlformats.org/drawingml/2006/main">
                    <a:graphicData uri="http://schemas.openxmlformats.org/drawingml/2006/picture">
                      <pic:pic xmlns:pic="http://schemas.openxmlformats.org/drawingml/2006/picture">
                        <pic:nvPicPr>
                          <pic:cNvPr id="189" name="2 Imagen" descr="http://ib.adnxs.com/seg?t=2&amp;add=1046618">
                            <a:extLst>
                              <a:ext uri="{FF2B5EF4-FFF2-40B4-BE49-F238E27FC236}">
                                <a16:creationId xmlns:a16="http://schemas.microsoft.com/office/drawing/2014/main" id="{DC22CEAE-09C7-414A-9FBE-A1F3AC3383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0288" behindDoc="0" locked="0" layoutInCell="1" allowOverlap="1" wp14:anchorId="68446AAA" wp14:editId="0B6BF4B5">
                  <wp:simplePos x="0" y="0"/>
                  <wp:positionH relativeFrom="column">
                    <wp:posOffset>0</wp:posOffset>
                  </wp:positionH>
                  <wp:positionV relativeFrom="paragraph">
                    <wp:posOffset>0</wp:posOffset>
                  </wp:positionV>
                  <wp:extent cx="9525" cy="9525"/>
                  <wp:effectExtent l="0" t="0" r="0" b="0"/>
                  <wp:wrapNone/>
                  <wp:docPr id="9313" name="Imagen 9313" descr="http://pixel.prfct.co/seg/?add=1046618">
                    <a:extLst xmlns:a="http://schemas.openxmlformats.org/drawingml/2006/main">
                      <a:ext uri="{FF2B5EF4-FFF2-40B4-BE49-F238E27FC236}">
                        <a16:creationId xmlns:a16="http://schemas.microsoft.com/office/drawing/2014/main" id="{3A1722CD-ECFA-4483-8BED-E8FF563B569F}"/>
                      </a:ext>
                    </a:extLst>
                  </wp:docPr>
                  <wp:cNvGraphicFramePr/>
                  <a:graphic xmlns:a="http://schemas.openxmlformats.org/drawingml/2006/main">
                    <a:graphicData uri="http://schemas.openxmlformats.org/drawingml/2006/picture">
                      <pic:pic xmlns:pic="http://schemas.openxmlformats.org/drawingml/2006/picture">
                        <pic:nvPicPr>
                          <pic:cNvPr id="190" name="3 Imagen" descr="http://pixel.prfct.co/seg/?add=1046618">
                            <a:extLst>
                              <a:ext uri="{FF2B5EF4-FFF2-40B4-BE49-F238E27FC236}">
                                <a16:creationId xmlns:a16="http://schemas.microsoft.com/office/drawing/2014/main" id="{3A1722CD-ECFA-4483-8BED-E8FF563B56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1312" behindDoc="0" locked="0" layoutInCell="1" allowOverlap="1" wp14:anchorId="23BCE628" wp14:editId="6E71A988">
                  <wp:simplePos x="0" y="0"/>
                  <wp:positionH relativeFrom="column">
                    <wp:posOffset>0</wp:posOffset>
                  </wp:positionH>
                  <wp:positionV relativeFrom="paragraph">
                    <wp:posOffset>0</wp:posOffset>
                  </wp:positionV>
                  <wp:extent cx="9525" cy="9525"/>
                  <wp:effectExtent l="0" t="0" r="0" b="0"/>
                  <wp:wrapNone/>
                  <wp:docPr id="9312" name="Imagen 9312" descr="http://ib.adnxs.com/seg?t=2&amp;add=1046618">
                    <a:extLst xmlns:a="http://schemas.openxmlformats.org/drawingml/2006/main">
                      <a:ext uri="{FF2B5EF4-FFF2-40B4-BE49-F238E27FC236}">
                        <a16:creationId xmlns:a16="http://schemas.microsoft.com/office/drawing/2014/main" id="{80B3E33B-5CFA-45C5-B072-5B17A3E70363}"/>
                      </a:ext>
                    </a:extLst>
                  </wp:docPr>
                  <wp:cNvGraphicFramePr/>
                  <a:graphic xmlns:a="http://schemas.openxmlformats.org/drawingml/2006/main">
                    <a:graphicData uri="http://schemas.openxmlformats.org/drawingml/2006/picture">
                      <pic:pic xmlns:pic="http://schemas.openxmlformats.org/drawingml/2006/picture">
                        <pic:nvPicPr>
                          <pic:cNvPr id="191" name="2 Imagen" descr="http://ib.adnxs.com/seg?t=2&amp;add=1046618">
                            <a:extLst>
                              <a:ext uri="{FF2B5EF4-FFF2-40B4-BE49-F238E27FC236}">
                                <a16:creationId xmlns:a16="http://schemas.microsoft.com/office/drawing/2014/main" id="{80B3E33B-5CFA-45C5-B072-5B17A3E703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2336" behindDoc="0" locked="0" layoutInCell="1" allowOverlap="1" wp14:anchorId="20D663AD" wp14:editId="47F917ED">
                  <wp:simplePos x="0" y="0"/>
                  <wp:positionH relativeFrom="column">
                    <wp:posOffset>0</wp:posOffset>
                  </wp:positionH>
                  <wp:positionV relativeFrom="paragraph">
                    <wp:posOffset>0</wp:posOffset>
                  </wp:positionV>
                  <wp:extent cx="9525" cy="9525"/>
                  <wp:effectExtent l="0" t="0" r="0" b="0"/>
                  <wp:wrapNone/>
                  <wp:docPr id="9311" name="Imagen 9311" descr="http://pixel.prfct.co/seg/?add=1046618">
                    <a:extLst xmlns:a="http://schemas.openxmlformats.org/drawingml/2006/main">
                      <a:ext uri="{FF2B5EF4-FFF2-40B4-BE49-F238E27FC236}">
                        <a16:creationId xmlns:a16="http://schemas.microsoft.com/office/drawing/2014/main" id="{AA1EC97E-C2F6-4184-AF84-68B256FA2F52}"/>
                      </a:ext>
                    </a:extLst>
                  </wp:docPr>
                  <wp:cNvGraphicFramePr/>
                  <a:graphic xmlns:a="http://schemas.openxmlformats.org/drawingml/2006/main">
                    <a:graphicData uri="http://schemas.openxmlformats.org/drawingml/2006/picture">
                      <pic:pic xmlns:pic="http://schemas.openxmlformats.org/drawingml/2006/picture">
                        <pic:nvPicPr>
                          <pic:cNvPr id="192" name="3 Imagen" descr="http://pixel.prfct.co/seg/?add=1046618">
                            <a:extLst>
                              <a:ext uri="{FF2B5EF4-FFF2-40B4-BE49-F238E27FC236}">
                                <a16:creationId xmlns:a16="http://schemas.microsoft.com/office/drawing/2014/main" id="{AA1EC97E-C2F6-4184-AF84-68B256FA2F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3360" behindDoc="0" locked="0" layoutInCell="1" allowOverlap="1" wp14:anchorId="5BBAA0D7" wp14:editId="0D3C304C">
                  <wp:simplePos x="0" y="0"/>
                  <wp:positionH relativeFrom="column">
                    <wp:posOffset>0</wp:posOffset>
                  </wp:positionH>
                  <wp:positionV relativeFrom="paragraph">
                    <wp:posOffset>0</wp:posOffset>
                  </wp:positionV>
                  <wp:extent cx="9525" cy="9525"/>
                  <wp:effectExtent l="0" t="0" r="0" b="0"/>
                  <wp:wrapNone/>
                  <wp:docPr id="9310" name="Imagen 9310" descr="http://ib.adnxs.com/seg?t=2&amp;add=1046618">
                    <a:extLst xmlns:a="http://schemas.openxmlformats.org/drawingml/2006/main">
                      <a:ext uri="{FF2B5EF4-FFF2-40B4-BE49-F238E27FC236}">
                        <a16:creationId xmlns:a16="http://schemas.microsoft.com/office/drawing/2014/main" id="{9D9E3911-9B85-41B0-BF99-EAA507A357F3}"/>
                      </a:ext>
                    </a:extLst>
                  </wp:docPr>
                  <wp:cNvGraphicFramePr/>
                  <a:graphic xmlns:a="http://schemas.openxmlformats.org/drawingml/2006/main">
                    <a:graphicData uri="http://schemas.openxmlformats.org/drawingml/2006/picture">
                      <pic:pic xmlns:pic="http://schemas.openxmlformats.org/drawingml/2006/picture">
                        <pic:nvPicPr>
                          <pic:cNvPr id="193" name="2 Imagen" descr="http://ib.adnxs.com/seg?t=2&amp;add=1046618">
                            <a:extLst>
                              <a:ext uri="{FF2B5EF4-FFF2-40B4-BE49-F238E27FC236}">
                                <a16:creationId xmlns:a16="http://schemas.microsoft.com/office/drawing/2014/main" id="{9D9E3911-9B85-41B0-BF99-EAA507A357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4384" behindDoc="0" locked="0" layoutInCell="1" allowOverlap="1" wp14:anchorId="21B92C67" wp14:editId="0A0126E2">
                  <wp:simplePos x="0" y="0"/>
                  <wp:positionH relativeFrom="column">
                    <wp:posOffset>0</wp:posOffset>
                  </wp:positionH>
                  <wp:positionV relativeFrom="paragraph">
                    <wp:posOffset>0</wp:posOffset>
                  </wp:positionV>
                  <wp:extent cx="9525" cy="9525"/>
                  <wp:effectExtent l="0" t="0" r="0" b="0"/>
                  <wp:wrapNone/>
                  <wp:docPr id="9309" name="Imagen 9309" descr="http://pixel.prfct.co/seg/?add=1046618">
                    <a:extLst xmlns:a="http://schemas.openxmlformats.org/drawingml/2006/main">
                      <a:ext uri="{FF2B5EF4-FFF2-40B4-BE49-F238E27FC236}">
                        <a16:creationId xmlns:a16="http://schemas.microsoft.com/office/drawing/2014/main" id="{7D13FF67-CDFB-44BD-BFB3-0CD6401AB0CC}"/>
                      </a:ext>
                    </a:extLst>
                  </wp:docPr>
                  <wp:cNvGraphicFramePr/>
                  <a:graphic xmlns:a="http://schemas.openxmlformats.org/drawingml/2006/main">
                    <a:graphicData uri="http://schemas.openxmlformats.org/drawingml/2006/picture">
                      <pic:pic xmlns:pic="http://schemas.openxmlformats.org/drawingml/2006/picture">
                        <pic:nvPicPr>
                          <pic:cNvPr id="194" name="3 Imagen" descr="http://pixel.prfct.co/seg/?add=1046618">
                            <a:extLst>
                              <a:ext uri="{FF2B5EF4-FFF2-40B4-BE49-F238E27FC236}">
                                <a16:creationId xmlns:a16="http://schemas.microsoft.com/office/drawing/2014/main" id="{7D13FF67-CDFB-44BD-BFB3-0CD6401AB0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9504" behindDoc="0" locked="0" layoutInCell="1" allowOverlap="1" wp14:anchorId="57E92C28" wp14:editId="3197BFF6">
                  <wp:simplePos x="0" y="0"/>
                  <wp:positionH relativeFrom="column">
                    <wp:posOffset>0</wp:posOffset>
                  </wp:positionH>
                  <wp:positionV relativeFrom="paragraph">
                    <wp:posOffset>0</wp:posOffset>
                  </wp:positionV>
                  <wp:extent cx="9525" cy="9525"/>
                  <wp:effectExtent l="0" t="0" r="0" b="0"/>
                  <wp:wrapNone/>
                  <wp:docPr id="9308" name="Imagen 9308" descr="http://ib.adnxs.com/seg?t=2&amp;add=1046618">
                    <a:extLst xmlns:a="http://schemas.openxmlformats.org/drawingml/2006/main">
                      <a:ext uri="{FF2B5EF4-FFF2-40B4-BE49-F238E27FC236}">
                        <a16:creationId xmlns:a16="http://schemas.microsoft.com/office/drawing/2014/main" id="{2EC98EE9-604A-4C1B-AD4A-9AF3F9805CC6}"/>
                      </a:ext>
                    </a:extLst>
                  </wp:docPr>
                  <wp:cNvGraphicFramePr/>
                  <a:graphic xmlns:a="http://schemas.openxmlformats.org/drawingml/2006/main">
                    <a:graphicData uri="http://schemas.openxmlformats.org/drawingml/2006/picture">
                      <pic:pic xmlns:pic="http://schemas.openxmlformats.org/drawingml/2006/picture">
                        <pic:nvPicPr>
                          <pic:cNvPr id="199" name="2 Imagen" descr="http://ib.adnxs.com/seg?t=2&amp;add=1046618">
                            <a:extLst>
                              <a:ext uri="{FF2B5EF4-FFF2-40B4-BE49-F238E27FC236}">
                                <a16:creationId xmlns:a16="http://schemas.microsoft.com/office/drawing/2014/main" id="{2EC98EE9-604A-4C1B-AD4A-9AF3F9805CC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0528" behindDoc="0" locked="0" layoutInCell="1" allowOverlap="1" wp14:anchorId="274FD1F9" wp14:editId="35BF0762">
                  <wp:simplePos x="0" y="0"/>
                  <wp:positionH relativeFrom="column">
                    <wp:posOffset>0</wp:posOffset>
                  </wp:positionH>
                  <wp:positionV relativeFrom="paragraph">
                    <wp:posOffset>0</wp:posOffset>
                  </wp:positionV>
                  <wp:extent cx="9525" cy="9525"/>
                  <wp:effectExtent l="0" t="0" r="0" b="0"/>
                  <wp:wrapNone/>
                  <wp:docPr id="9307" name="Imagen 9307" descr="http://pixel.prfct.co/seg/?add=1046618">
                    <a:extLst xmlns:a="http://schemas.openxmlformats.org/drawingml/2006/main">
                      <a:ext uri="{FF2B5EF4-FFF2-40B4-BE49-F238E27FC236}">
                        <a16:creationId xmlns:a16="http://schemas.microsoft.com/office/drawing/2014/main" id="{DB506281-43CD-4694-8A47-7475E7CD2C1A}"/>
                      </a:ext>
                    </a:extLst>
                  </wp:docPr>
                  <wp:cNvGraphicFramePr/>
                  <a:graphic xmlns:a="http://schemas.openxmlformats.org/drawingml/2006/main">
                    <a:graphicData uri="http://schemas.openxmlformats.org/drawingml/2006/picture">
                      <pic:pic xmlns:pic="http://schemas.openxmlformats.org/drawingml/2006/picture">
                        <pic:nvPicPr>
                          <pic:cNvPr id="200" name="3 Imagen" descr="http://pixel.prfct.co/seg/?add=1046618">
                            <a:extLst>
                              <a:ext uri="{FF2B5EF4-FFF2-40B4-BE49-F238E27FC236}">
                                <a16:creationId xmlns:a16="http://schemas.microsoft.com/office/drawing/2014/main" id="{DB506281-43CD-4694-8A47-7475E7CD2C1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1552" behindDoc="0" locked="0" layoutInCell="1" allowOverlap="1" wp14:anchorId="3C371653" wp14:editId="5B834F6E">
                  <wp:simplePos x="0" y="0"/>
                  <wp:positionH relativeFrom="column">
                    <wp:posOffset>0</wp:posOffset>
                  </wp:positionH>
                  <wp:positionV relativeFrom="paragraph">
                    <wp:posOffset>0</wp:posOffset>
                  </wp:positionV>
                  <wp:extent cx="9525" cy="9525"/>
                  <wp:effectExtent l="0" t="0" r="0" b="0"/>
                  <wp:wrapNone/>
                  <wp:docPr id="9306" name="Imagen 9306" descr="http://ib.adnxs.com/seg?t=2&amp;add=1046618">
                    <a:extLst xmlns:a="http://schemas.openxmlformats.org/drawingml/2006/main">
                      <a:ext uri="{FF2B5EF4-FFF2-40B4-BE49-F238E27FC236}">
                        <a16:creationId xmlns:a16="http://schemas.microsoft.com/office/drawing/2014/main" id="{E611D962-2BCF-45CA-A7A5-0E25AAAC8E6E}"/>
                      </a:ext>
                    </a:extLst>
                  </wp:docPr>
                  <wp:cNvGraphicFramePr/>
                  <a:graphic xmlns:a="http://schemas.openxmlformats.org/drawingml/2006/main">
                    <a:graphicData uri="http://schemas.openxmlformats.org/drawingml/2006/picture">
                      <pic:pic xmlns:pic="http://schemas.openxmlformats.org/drawingml/2006/picture">
                        <pic:nvPicPr>
                          <pic:cNvPr id="201" name="2 Imagen" descr="http://ib.adnxs.com/seg?t=2&amp;add=1046618">
                            <a:extLst>
                              <a:ext uri="{FF2B5EF4-FFF2-40B4-BE49-F238E27FC236}">
                                <a16:creationId xmlns:a16="http://schemas.microsoft.com/office/drawing/2014/main" id="{E611D962-2BCF-45CA-A7A5-0E25AAAC8E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2576" behindDoc="0" locked="0" layoutInCell="1" allowOverlap="1" wp14:anchorId="286031F7" wp14:editId="28430AB7">
                  <wp:simplePos x="0" y="0"/>
                  <wp:positionH relativeFrom="column">
                    <wp:posOffset>0</wp:posOffset>
                  </wp:positionH>
                  <wp:positionV relativeFrom="paragraph">
                    <wp:posOffset>0</wp:posOffset>
                  </wp:positionV>
                  <wp:extent cx="9525" cy="9525"/>
                  <wp:effectExtent l="0" t="0" r="0" b="0"/>
                  <wp:wrapNone/>
                  <wp:docPr id="9305" name="Imagen 9305" descr="http://pixel.prfct.co/seg/?add=1046618">
                    <a:extLst xmlns:a="http://schemas.openxmlformats.org/drawingml/2006/main">
                      <a:ext uri="{FF2B5EF4-FFF2-40B4-BE49-F238E27FC236}">
                        <a16:creationId xmlns:a16="http://schemas.microsoft.com/office/drawing/2014/main" id="{97C57502-A781-4A6B-946E-22424B91F86A}"/>
                      </a:ext>
                    </a:extLst>
                  </wp:docPr>
                  <wp:cNvGraphicFramePr/>
                  <a:graphic xmlns:a="http://schemas.openxmlformats.org/drawingml/2006/main">
                    <a:graphicData uri="http://schemas.openxmlformats.org/drawingml/2006/picture">
                      <pic:pic xmlns:pic="http://schemas.openxmlformats.org/drawingml/2006/picture">
                        <pic:nvPicPr>
                          <pic:cNvPr id="202" name="3 Imagen" descr="http://pixel.prfct.co/seg/?add=1046618">
                            <a:extLst>
                              <a:ext uri="{FF2B5EF4-FFF2-40B4-BE49-F238E27FC236}">
                                <a16:creationId xmlns:a16="http://schemas.microsoft.com/office/drawing/2014/main" id="{97C57502-A781-4A6B-946E-22424B91F86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3600" behindDoc="0" locked="0" layoutInCell="1" allowOverlap="1" wp14:anchorId="0D6992F8" wp14:editId="4C303F44">
                  <wp:simplePos x="0" y="0"/>
                  <wp:positionH relativeFrom="column">
                    <wp:posOffset>0</wp:posOffset>
                  </wp:positionH>
                  <wp:positionV relativeFrom="paragraph">
                    <wp:posOffset>0</wp:posOffset>
                  </wp:positionV>
                  <wp:extent cx="9525" cy="9525"/>
                  <wp:effectExtent l="0" t="0" r="0" b="0"/>
                  <wp:wrapNone/>
                  <wp:docPr id="9304" name="Imagen 9304" descr="http://ib.adnxs.com/seg?t=2&amp;add=1046618">
                    <a:extLst xmlns:a="http://schemas.openxmlformats.org/drawingml/2006/main">
                      <a:ext uri="{FF2B5EF4-FFF2-40B4-BE49-F238E27FC236}">
                        <a16:creationId xmlns:a16="http://schemas.microsoft.com/office/drawing/2014/main" id="{AEE307AF-6FF9-4DBC-9304-B91A23CF5FEB}"/>
                      </a:ext>
                    </a:extLst>
                  </wp:docPr>
                  <wp:cNvGraphicFramePr/>
                  <a:graphic xmlns:a="http://schemas.openxmlformats.org/drawingml/2006/main">
                    <a:graphicData uri="http://schemas.openxmlformats.org/drawingml/2006/picture">
                      <pic:pic xmlns:pic="http://schemas.openxmlformats.org/drawingml/2006/picture">
                        <pic:nvPicPr>
                          <pic:cNvPr id="203" name="2 Imagen" descr="http://ib.adnxs.com/seg?t=2&amp;add=1046618">
                            <a:extLst>
                              <a:ext uri="{FF2B5EF4-FFF2-40B4-BE49-F238E27FC236}">
                                <a16:creationId xmlns:a16="http://schemas.microsoft.com/office/drawing/2014/main" id="{AEE307AF-6FF9-4DBC-9304-B91A23CF5F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4624" behindDoc="0" locked="0" layoutInCell="1" allowOverlap="1" wp14:anchorId="2637FD73" wp14:editId="2C0DDBA1">
                  <wp:simplePos x="0" y="0"/>
                  <wp:positionH relativeFrom="column">
                    <wp:posOffset>0</wp:posOffset>
                  </wp:positionH>
                  <wp:positionV relativeFrom="paragraph">
                    <wp:posOffset>0</wp:posOffset>
                  </wp:positionV>
                  <wp:extent cx="9525" cy="9525"/>
                  <wp:effectExtent l="0" t="0" r="0" b="0"/>
                  <wp:wrapNone/>
                  <wp:docPr id="9303" name="Imagen 9303" descr="http://pixel.prfct.co/seg/?add=1046618">
                    <a:extLst xmlns:a="http://schemas.openxmlformats.org/drawingml/2006/main">
                      <a:ext uri="{FF2B5EF4-FFF2-40B4-BE49-F238E27FC236}">
                        <a16:creationId xmlns:a16="http://schemas.microsoft.com/office/drawing/2014/main" id="{2ABCBDDE-EDE1-4C19-945F-F7A792AF79A3}"/>
                      </a:ext>
                    </a:extLst>
                  </wp:docPr>
                  <wp:cNvGraphicFramePr/>
                  <a:graphic xmlns:a="http://schemas.openxmlformats.org/drawingml/2006/main">
                    <a:graphicData uri="http://schemas.openxmlformats.org/drawingml/2006/picture">
                      <pic:pic xmlns:pic="http://schemas.openxmlformats.org/drawingml/2006/picture">
                        <pic:nvPicPr>
                          <pic:cNvPr id="204" name="3 Imagen" descr="http://pixel.prfct.co/seg/?add=1046618">
                            <a:extLst>
                              <a:ext uri="{FF2B5EF4-FFF2-40B4-BE49-F238E27FC236}">
                                <a16:creationId xmlns:a16="http://schemas.microsoft.com/office/drawing/2014/main" id="{2ABCBDDE-EDE1-4C19-945F-F7A792AF79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5648" behindDoc="0" locked="0" layoutInCell="1" allowOverlap="1" wp14:anchorId="4D02F7F3" wp14:editId="29038C74">
                  <wp:simplePos x="0" y="0"/>
                  <wp:positionH relativeFrom="column">
                    <wp:posOffset>0</wp:posOffset>
                  </wp:positionH>
                  <wp:positionV relativeFrom="paragraph">
                    <wp:posOffset>0</wp:posOffset>
                  </wp:positionV>
                  <wp:extent cx="9525" cy="9525"/>
                  <wp:effectExtent l="0" t="0" r="0" b="0"/>
                  <wp:wrapNone/>
                  <wp:docPr id="9302" name="Imagen 9302" descr="http://ib.adnxs.com/seg?t=2&amp;add=1046618">
                    <a:extLst xmlns:a="http://schemas.openxmlformats.org/drawingml/2006/main">
                      <a:ext uri="{FF2B5EF4-FFF2-40B4-BE49-F238E27FC236}">
                        <a16:creationId xmlns:a16="http://schemas.microsoft.com/office/drawing/2014/main" id="{598ABB2D-2815-4889-8876-DF30926F47FF}"/>
                      </a:ext>
                    </a:extLst>
                  </wp:docPr>
                  <wp:cNvGraphicFramePr/>
                  <a:graphic xmlns:a="http://schemas.openxmlformats.org/drawingml/2006/main">
                    <a:graphicData uri="http://schemas.openxmlformats.org/drawingml/2006/picture">
                      <pic:pic xmlns:pic="http://schemas.openxmlformats.org/drawingml/2006/picture">
                        <pic:nvPicPr>
                          <pic:cNvPr id="205" name="2 Imagen" descr="http://ib.adnxs.com/seg?t=2&amp;add=1046618">
                            <a:extLst>
                              <a:ext uri="{FF2B5EF4-FFF2-40B4-BE49-F238E27FC236}">
                                <a16:creationId xmlns:a16="http://schemas.microsoft.com/office/drawing/2014/main" id="{598ABB2D-2815-4889-8876-DF30926F47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6672" behindDoc="0" locked="0" layoutInCell="1" allowOverlap="1" wp14:anchorId="05EEF096" wp14:editId="419F063D">
                  <wp:simplePos x="0" y="0"/>
                  <wp:positionH relativeFrom="column">
                    <wp:posOffset>0</wp:posOffset>
                  </wp:positionH>
                  <wp:positionV relativeFrom="paragraph">
                    <wp:posOffset>0</wp:posOffset>
                  </wp:positionV>
                  <wp:extent cx="9525" cy="9525"/>
                  <wp:effectExtent l="0" t="0" r="0" b="0"/>
                  <wp:wrapNone/>
                  <wp:docPr id="9301" name="Imagen 9301" descr="http://pixel.prfct.co/seg/?add=1046618">
                    <a:extLst xmlns:a="http://schemas.openxmlformats.org/drawingml/2006/main">
                      <a:ext uri="{FF2B5EF4-FFF2-40B4-BE49-F238E27FC236}">
                        <a16:creationId xmlns:a16="http://schemas.microsoft.com/office/drawing/2014/main" id="{D44B29E0-E83F-4A8C-A4C8-40465E13F643}"/>
                      </a:ext>
                    </a:extLst>
                  </wp:docPr>
                  <wp:cNvGraphicFramePr/>
                  <a:graphic xmlns:a="http://schemas.openxmlformats.org/drawingml/2006/main">
                    <a:graphicData uri="http://schemas.openxmlformats.org/drawingml/2006/picture">
                      <pic:pic xmlns:pic="http://schemas.openxmlformats.org/drawingml/2006/picture">
                        <pic:nvPicPr>
                          <pic:cNvPr id="206" name="3 Imagen" descr="http://pixel.prfct.co/seg/?add=1046618">
                            <a:extLst>
                              <a:ext uri="{FF2B5EF4-FFF2-40B4-BE49-F238E27FC236}">
                                <a16:creationId xmlns:a16="http://schemas.microsoft.com/office/drawing/2014/main" id="{D44B29E0-E83F-4A8C-A4C8-40465E13F64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4560" behindDoc="0" locked="0" layoutInCell="1" allowOverlap="1" wp14:anchorId="3A904CA9" wp14:editId="480710B8">
                  <wp:simplePos x="0" y="0"/>
                  <wp:positionH relativeFrom="column">
                    <wp:posOffset>0</wp:posOffset>
                  </wp:positionH>
                  <wp:positionV relativeFrom="paragraph">
                    <wp:posOffset>0</wp:posOffset>
                  </wp:positionV>
                  <wp:extent cx="9525" cy="9525"/>
                  <wp:effectExtent l="0" t="0" r="0" b="0"/>
                  <wp:wrapNone/>
                  <wp:docPr id="9300" name="Imagen 9300" descr="http://ib.adnxs.com/seg?t=2&amp;add=1046618">
                    <a:extLst xmlns:a="http://schemas.openxmlformats.org/drawingml/2006/main">
                      <a:ext uri="{FF2B5EF4-FFF2-40B4-BE49-F238E27FC236}">
                        <a16:creationId xmlns:a16="http://schemas.microsoft.com/office/drawing/2014/main" id="{6DEFA41F-5A4E-401E-BE05-6B6DED6ED74A}"/>
                      </a:ext>
                    </a:extLst>
                  </wp:docPr>
                  <wp:cNvGraphicFramePr/>
                  <a:graphic xmlns:a="http://schemas.openxmlformats.org/drawingml/2006/main">
                    <a:graphicData uri="http://schemas.openxmlformats.org/drawingml/2006/picture">
                      <pic:pic xmlns:pic="http://schemas.openxmlformats.org/drawingml/2006/picture">
                        <pic:nvPicPr>
                          <pic:cNvPr id="243" name="2 Imagen" descr="http://ib.adnxs.com/seg?t=2&amp;add=1046618">
                            <a:extLst>
                              <a:ext uri="{FF2B5EF4-FFF2-40B4-BE49-F238E27FC236}">
                                <a16:creationId xmlns:a16="http://schemas.microsoft.com/office/drawing/2014/main" id="{6DEFA41F-5A4E-401E-BE05-6B6DED6ED74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5584" behindDoc="0" locked="0" layoutInCell="1" allowOverlap="1" wp14:anchorId="4CD9C2A4" wp14:editId="1C1F7713">
                  <wp:simplePos x="0" y="0"/>
                  <wp:positionH relativeFrom="column">
                    <wp:posOffset>0</wp:posOffset>
                  </wp:positionH>
                  <wp:positionV relativeFrom="paragraph">
                    <wp:posOffset>0</wp:posOffset>
                  </wp:positionV>
                  <wp:extent cx="9525" cy="9525"/>
                  <wp:effectExtent l="0" t="0" r="0" b="0"/>
                  <wp:wrapNone/>
                  <wp:docPr id="9299" name="Imagen 9299" descr="http://pixel.prfct.co/seg/?add=1046618">
                    <a:extLst xmlns:a="http://schemas.openxmlformats.org/drawingml/2006/main">
                      <a:ext uri="{FF2B5EF4-FFF2-40B4-BE49-F238E27FC236}">
                        <a16:creationId xmlns:a16="http://schemas.microsoft.com/office/drawing/2014/main" id="{740569F9-0F49-415F-879B-5EA7D504F768}"/>
                      </a:ext>
                    </a:extLst>
                  </wp:docPr>
                  <wp:cNvGraphicFramePr/>
                  <a:graphic xmlns:a="http://schemas.openxmlformats.org/drawingml/2006/main">
                    <a:graphicData uri="http://schemas.openxmlformats.org/drawingml/2006/picture">
                      <pic:pic xmlns:pic="http://schemas.openxmlformats.org/drawingml/2006/picture">
                        <pic:nvPicPr>
                          <pic:cNvPr id="244" name="3 Imagen" descr="http://pixel.prfct.co/seg/?add=1046618">
                            <a:extLst>
                              <a:ext uri="{FF2B5EF4-FFF2-40B4-BE49-F238E27FC236}">
                                <a16:creationId xmlns:a16="http://schemas.microsoft.com/office/drawing/2014/main" id="{740569F9-0F49-415F-879B-5EA7D504F7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6608" behindDoc="0" locked="0" layoutInCell="1" allowOverlap="1" wp14:anchorId="590CDFD9" wp14:editId="3BC55838">
                  <wp:simplePos x="0" y="0"/>
                  <wp:positionH relativeFrom="column">
                    <wp:posOffset>0</wp:posOffset>
                  </wp:positionH>
                  <wp:positionV relativeFrom="paragraph">
                    <wp:posOffset>0</wp:posOffset>
                  </wp:positionV>
                  <wp:extent cx="9525" cy="9525"/>
                  <wp:effectExtent l="0" t="0" r="0" b="0"/>
                  <wp:wrapNone/>
                  <wp:docPr id="9298" name="Imagen 9298" descr="http://ib.adnxs.com/seg?t=2&amp;add=1046618">
                    <a:extLst xmlns:a="http://schemas.openxmlformats.org/drawingml/2006/main">
                      <a:ext uri="{FF2B5EF4-FFF2-40B4-BE49-F238E27FC236}">
                        <a16:creationId xmlns:a16="http://schemas.microsoft.com/office/drawing/2014/main" id="{F5303D05-3667-451A-851A-A4DBE6E9E6A3}"/>
                      </a:ext>
                    </a:extLst>
                  </wp:docPr>
                  <wp:cNvGraphicFramePr/>
                  <a:graphic xmlns:a="http://schemas.openxmlformats.org/drawingml/2006/main">
                    <a:graphicData uri="http://schemas.openxmlformats.org/drawingml/2006/picture">
                      <pic:pic xmlns:pic="http://schemas.openxmlformats.org/drawingml/2006/picture">
                        <pic:nvPicPr>
                          <pic:cNvPr id="245" name="2 Imagen" descr="http://ib.adnxs.com/seg?t=2&amp;add=1046618">
                            <a:extLst>
                              <a:ext uri="{FF2B5EF4-FFF2-40B4-BE49-F238E27FC236}">
                                <a16:creationId xmlns:a16="http://schemas.microsoft.com/office/drawing/2014/main" id="{F5303D05-3667-451A-851A-A4DBE6E9E6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7632" behindDoc="0" locked="0" layoutInCell="1" allowOverlap="1" wp14:anchorId="5DF4729A" wp14:editId="03C30C24">
                  <wp:simplePos x="0" y="0"/>
                  <wp:positionH relativeFrom="column">
                    <wp:posOffset>0</wp:posOffset>
                  </wp:positionH>
                  <wp:positionV relativeFrom="paragraph">
                    <wp:posOffset>0</wp:posOffset>
                  </wp:positionV>
                  <wp:extent cx="9525" cy="9525"/>
                  <wp:effectExtent l="0" t="0" r="0" b="0"/>
                  <wp:wrapNone/>
                  <wp:docPr id="9297" name="Imagen 9297" descr="http://pixel.prfct.co/seg/?add=1046618">
                    <a:extLst xmlns:a="http://schemas.openxmlformats.org/drawingml/2006/main">
                      <a:ext uri="{FF2B5EF4-FFF2-40B4-BE49-F238E27FC236}">
                        <a16:creationId xmlns:a16="http://schemas.microsoft.com/office/drawing/2014/main" id="{1A4352D5-A535-4548-B2FD-0280DE543BE3}"/>
                      </a:ext>
                    </a:extLst>
                  </wp:docPr>
                  <wp:cNvGraphicFramePr/>
                  <a:graphic xmlns:a="http://schemas.openxmlformats.org/drawingml/2006/main">
                    <a:graphicData uri="http://schemas.openxmlformats.org/drawingml/2006/picture">
                      <pic:pic xmlns:pic="http://schemas.openxmlformats.org/drawingml/2006/picture">
                        <pic:nvPicPr>
                          <pic:cNvPr id="246" name="3 Imagen" descr="http://pixel.prfct.co/seg/?add=1046618">
                            <a:extLst>
                              <a:ext uri="{FF2B5EF4-FFF2-40B4-BE49-F238E27FC236}">
                                <a16:creationId xmlns:a16="http://schemas.microsoft.com/office/drawing/2014/main" id="{1A4352D5-A535-4548-B2FD-0280DE543B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8656" behindDoc="0" locked="0" layoutInCell="1" allowOverlap="1" wp14:anchorId="05DD77EF" wp14:editId="28B9B7F6">
                  <wp:simplePos x="0" y="0"/>
                  <wp:positionH relativeFrom="column">
                    <wp:posOffset>0</wp:posOffset>
                  </wp:positionH>
                  <wp:positionV relativeFrom="paragraph">
                    <wp:posOffset>0</wp:posOffset>
                  </wp:positionV>
                  <wp:extent cx="9525" cy="9525"/>
                  <wp:effectExtent l="0" t="0" r="0" b="0"/>
                  <wp:wrapNone/>
                  <wp:docPr id="9296" name="Imagen 9296" descr="http://ib.adnxs.com/seg?t=2&amp;add=1046618">
                    <a:extLst xmlns:a="http://schemas.openxmlformats.org/drawingml/2006/main">
                      <a:ext uri="{FF2B5EF4-FFF2-40B4-BE49-F238E27FC236}">
                        <a16:creationId xmlns:a16="http://schemas.microsoft.com/office/drawing/2014/main" id="{EF8CE8C6-4B21-4345-952E-ED109091C4BC}"/>
                      </a:ext>
                    </a:extLst>
                  </wp:docPr>
                  <wp:cNvGraphicFramePr/>
                  <a:graphic xmlns:a="http://schemas.openxmlformats.org/drawingml/2006/main">
                    <a:graphicData uri="http://schemas.openxmlformats.org/drawingml/2006/picture">
                      <pic:pic xmlns:pic="http://schemas.openxmlformats.org/drawingml/2006/picture">
                        <pic:nvPicPr>
                          <pic:cNvPr id="247" name="2 Imagen" descr="http://ib.adnxs.com/seg?t=2&amp;add=1046618">
                            <a:extLst>
                              <a:ext uri="{FF2B5EF4-FFF2-40B4-BE49-F238E27FC236}">
                                <a16:creationId xmlns:a16="http://schemas.microsoft.com/office/drawing/2014/main" id="{EF8CE8C6-4B21-4345-952E-ED109091C4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9680" behindDoc="0" locked="0" layoutInCell="1" allowOverlap="1" wp14:anchorId="1C4EB437" wp14:editId="4F317AFA">
                  <wp:simplePos x="0" y="0"/>
                  <wp:positionH relativeFrom="column">
                    <wp:posOffset>0</wp:posOffset>
                  </wp:positionH>
                  <wp:positionV relativeFrom="paragraph">
                    <wp:posOffset>0</wp:posOffset>
                  </wp:positionV>
                  <wp:extent cx="9525" cy="9525"/>
                  <wp:effectExtent l="0" t="0" r="0" b="0"/>
                  <wp:wrapNone/>
                  <wp:docPr id="9295" name="Imagen 9295" descr="http://pixel.prfct.co/seg/?add=1046618">
                    <a:extLst xmlns:a="http://schemas.openxmlformats.org/drawingml/2006/main">
                      <a:ext uri="{FF2B5EF4-FFF2-40B4-BE49-F238E27FC236}">
                        <a16:creationId xmlns:a16="http://schemas.microsoft.com/office/drawing/2014/main" id="{C328340D-3568-45F8-98F9-5ACBD0A3DFA3}"/>
                      </a:ext>
                    </a:extLst>
                  </wp:docPr>
                  <wp:cNvGraphicFramePr/>
                  <a:graphic xmlns:a="http://schemas.openxmlformats.org/drawingml/2006/main">
                    <a:graphicData uri="http://schemas.openxmlformats.org/drawingml/2006/picture">
                      <pic:pic xmlns:pic="http://schemas.openxmlformats.org/drawingml/2006/picture">
                        <pic:nvPicPr>
                          <pic:cNvPr id="248" name="3 Imagen" descr="http://pixel.prfct.co/seg/?add=1046618">
                            <a:extLst>
                              <a:ext uri="{FF2B5EF4-FFF2-40B4-BE49-F238E27FC236}">
                                <a16:creationId xmlns:a16="http://schemas.microsoft.com/office/drawing/2014/main" id="{C328340D-3568-45F8-98F9-5ACBD0A3DF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0704" behindDoc="0" locked="0" layoutInCell="1" allowOverlap="1" wp14:anchorId="126451CA" wp14:editId="291C239B">
                  <wp:simplePos x="0" y="0"/>
                  <wp:positionH relativeFrom="column">
                    <wp:posOffset>0</wp:posOffset>
                  </wp:positionH>
                  <wp:positionV relativeFrom="paragraph">
                    <wp:posOffset>0</wp:posOffset>
                  </wp:positionV>
                  <wp:extent cx="9525" cy="9525"/>
                  <wp:effectExtent l="0" t="0" r="0" b="0"/>
                  <wp:wrapNone/>
                  <wp:docPr id="9294" name="Imagen 9294" descr="http://ib.adnxs.com/seg?t=2&amp;add=1046618">
                    <a:extLst xmlns:a="http://schemas.openxmlformats.org/drawingml/2006/main">
                      <a:ext uri="{FF2B5EF4-FFF2-40B4-BE49-F238E27FC236}">
                        <a16:creationId xmlns:a16="http://schemas.microsoft.com/office/drawing/2014/main" id="{6C71962A-95FF-46F5-8251-56D43A77337B}"/>
                      </a:ext>
                    </a:extLst>
                  </wp:docPr>
                  <wp:cNvGraphicFramePr/>
                  <a:graphic xmlns:a="http://schemas.openxmlformats.org/drawingml/2006/main">
                    <a:graphicData uri="http://schemas.openxmlformats.org/drawingml/2006/picture">
                      <pic:pic xmlns:pic="http://schemas.openxmlformats.org/drawingml/2006/picture">
                        <pic:nvPicPr>
                          <pic:cNvPr id="249" name="2 Imagen" descr="http://ib.adnxs.com/seg?t=2&amp;add=1046618">
                            <a:extLst>
                              <a:ext uri="{FF2B5EF4-FFF2-40B4-BE49-F238E27FC236}">
                                <a16:creationId xmlns:a16="http://schemas.microsoft.com/office/drawing/2014/main" id="{6C71962A-95FF-46F5-8251-56D43A77337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1728" behindDoc="0" locked="0" layoutInCell="1" allowOverlap="1" wp14:anchorId="2DA26184" wp14:editId="7B9B838B">
                  <wp:simplePos x="0" y="0"/>
                  <wp:positionH relativeFrom="column">
                    <wp:posOffset>0</wp:posOffset>
                  </wp:positionH>
                  <wp:positionV relativeFrom="paragraph">
                    <wp:posOffset>0</wp:posOffset>
                  </wp:positionV>
                  <wp:extent cx="9525" cy="9525"/>
                  <wp:effectExtent l="0" t="0" r="0" b="0"/>
                  <wp:wrapNone/>
                  <wp:docPr id="9293" name="Imagen 9293" descr="http://pixel.prfct.co/seg/?add=1046618">
                    <a:extLst xmlns:a="http://schemas.openxmlformats.org/drawingml/2006/main">
                      <a:ext uri="{FF2B5EF4-FFF2-40B4-BE49-F238E27FC236}">
                        <a16:creationId xmlns:a16="http://schemas.microsoft.com/office/drawing/2014/main" id="{E37D72F8-4B51-486F-BC42-D69CFC25B7B4}"/>
                      </a:ext>
                    </a:extLst>
                  </wp:docPr>
                  <wp:cNvGraphicFramePr/>
                  <a:graphic xmlns:a="http://schemas.openxmlformats.org/drawingml/2006/main">
                    <a:graphicData uri="http://schemas.openxmlformats.org/drawingml/2006/picture">
                      <pic:pic xmlns:pic="http://schemas.openxmlformats.org/drawingml/2006/picture">
                        <pic:nvPicPr>
                          <pic:cNvPr id="250" name="3 Imagen" descr="http://pixel.prfct.co/seg/?add=1046618">
                            <a:extLst>
                              <a:ext uri="{FF2B5EF4-FFF2-40B4-BE49-F238E27FC236}">
                                <a16:creationId xmlns:a16="http://schemas.microsoft.com/office/drawing/2014/main" id="{E37D72F8-4B51-486F-BC42-D69CFC25B7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6848" behindDoc="0" locked="0" layoutInCell="1" allowOverlap="1" wp14:anchorId="4983C218" wp14:editId="7FF7EA5D">
                  <wp:simplePos x="0" y="0"/>
                  <wp:positionH relativeFrom="column">
                    <wp:posOffset>0</wp:posOffset>
                  </wp:positionH>
                  <wp:positionV relativeFrom="paragraph">
                    <wp:posOffset>0</wp:posOffset>
                  </wp:positionV>
                  <wp:extent cx="9525" cy="9525"/>
                  <wp:effectExtent l="0" t="0" r="0" b="0"/>
                  <wp:wrapNone/>
                  <wp:docPr id="9292" name="Imagen 9292" descr="http://ib.adnxs.com/seg?t=2&amp;add=1046618">
                    <a:extLst xmlns:a="http://schemas.openxmlformats.org/drawingml/2006/main">
                      <a:ext uri="{FF2B5EF4-FFF2-40B4-BE49-F238E27FC236}">
                        <a16:creationId xmlns:a16="http://schemas.microsoft.com/office/drawing/2014/main" id="{8C46E46A-BF06-449F-914C-631D2B1580AB}"/>
                      </a:ext>
                    </a:extLst>
                  </wp:docPr>
                  <wp:cNvGraphicFramePr/>
                  <a:graphic xmlns:a="http://schemas.openxmlformats.org/drawingml/2006/main">
                    <a:graphicData uri="http://schemas.openxmlformats.org/drawingml/2006/picture">
                      <pic:pic xmlns:pic="http://schemas.openxmlformats.org/drawingml/2006/picture">
                        <pic:nvPicPr>
                          <pic:cNvPr id="255" name="2 Imagen" descr="http://ib.adnxs.com/seg?t=2&amp;add=1046618">
                            <a:extLst>
                              <a:ext uri="{FF2B5EF4-FFF2-40B4-BE49-F238E27FC236}">
                                <a16:creationId xmlns:a16="http://schemas.microsoft.com/office/drawing/2014/main" id="{8C46E46A-BF06-449F-914C-631D2B1580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7872" behindDoc="0" locked="0" layoutInCell="1" allowOverlap="1" wp14:anchorId="5EB9F4F3" wp14:editId="39AC1095">
                  <wp:simplePos x="0" y="0"/>
                  <wp:positionH relativeFrom="column">
                    <wp:posOffset>0</wp:posOffset>
                  </wp:positionH>
                  <wp:positionV relativeFrom="paragraph">
                    <wp:posOffset>0</wp:posOffset>
                  </wp:positionV>
                  <wp:extent cx="9525" cy="9525"/>
                  <wp:effectExtent l="0" t="0" r="0" b="0"/>
                  <wp:wrapNone/>
                  <wp:docPr id="9291" name="Imagen 9291" descr="http://pixel.prfct.co/seg/?add=1046618">
                    <a:extLst xmlns:a="http://schemas.openxmlformats.org/drawingml/2006/main">
                      <a:ext uri="{FF2B5EF4-FFF2-40B4-BE49-F238E27FC236}">
                        <a16:creationId xmlns:a16="http://schemas.microsoft.com/office/drawing/2014/main" id="{B030C5FD-A573-4351-A47B-BB0FBBC62C4B}"/>
                      </a:ext>
                    </a:extLst>
                  </wp:docPr>
                  <wp:cNvGraphicFramePr/>
                  <a:graphic xmlns:a="http://schemas.openxmlformats.org/drawingml/2006/main">
                    <a:graphicData uri="http://schemas.openxmlformats.org/drawingml/2006/picture">
                      <pic:pic xmlns:pic="http://schemas.openxmlformats.org/drawingml/2006/picture">
                        <pic:nvPicPr>
                          <pic:cNvPr id="256" name="3 Imagen" descr="http://pixel.prfct.co/seg/?add=1046618">
                            <a:extLst>
                              <a:ext uri="{FF2B5EF4-FFF2-40B4-BE49-F238E27FC236}">
                                <a16:creationId xmlns:a16="http://schemas.microsoft.com/office/drawing/2014/main" id="{B030C5FD-A573-4351-A47B-BB0FBBC62C4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8896" behindDoc="0" locked="0" layoutInCell="1" allowOverlap="1" wp14:anchorId="1EF6ED24" wp14:editId="5CB0D798">
                  <wp:simplePos x="0" y="0"/>
                  <wp:positionH relativeFrom="column">
                    <wp:posOffset>0</wp:posOffset>
                  </wp:positionH>
                  <wp:positionV relativeFrom="paragraph">
                    <wp:posOffset>0</wp:posOffset>
                  </wp:positionV>
                  <wp:extent cx="9525" cy="9525"/>
                  <wp:effectExtent l="0" t="0" r="0" b="0"/>
                  <wp:wrapNone/>
                  <wp:docPr id="9290" name="Imagen 9290" descr="http://ib.adnxs.com/seg?t=2&amp;add=1046618">
                    <a:extLst xmlns:a="http://schemas.openxmlformats.org/drawingml/2006/main">
                      <a:ext uri="{FF2B5EF4-FFF2-40B4-BE49-F238E27FC236}">
                        <a16:creationId xmlns:a16="http://schemas.microsoft.com/office/drawing/2014/main" id="{EFA175C7-F389-4632-B2D9-200D7155414C}"/>
                      </a:ext>
                    </a:extLst>
                  </wp:docPr>
                  <wp:cNvGraphicFramePr/>
                  <a:graphic xmlns:a="http://schemas.openxmlformats.org/drawingml/2006/main">
                    <a:graphicData uri="http://schemas.openxmlformats.org/drawingml/2006/picture">
                      <pic:pic xmlns:pic="http://schemas.openxmlformats.org/drawingml/2006/picture">
                        <pic:nvPicPr>
                          <pic:cNvPr id="257" name="2 Imagen" descr="http://ib.adnxs.com/seg?t=2&amp;add=1046618">
                            <a:extLst>
                              <a:ext uri="{FF2B5EF4-FFF2-40B4-BE49-F238E27FC236}">
                                <a16:creationId xmlns:a16="http://schemas.microsoft.com/office/drawing/2014/main" id="{EFA175C7-F389-4632-B2D9-200D715541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9920" behindDoc="0" locked="0" layoutInCell="1" allowOverlap="1" wp14:anchorId="01F42FE9" wp14:editId="0D1D6764">
                  <wp:simplePos x="0" y="0"/>
                  <wp:positionH relativeFrom="column">
                    <wp:posOffset>0</wp:posOffset>
                  </wp:positionH>
                  <wp:positionV relativeFrom="paragraph">
                    <wp:posOffset>0</wp:posOffset>
                  </wp:positionV>
                  <wp:extent cx="9525" cy="9525"/>
                  <wp:effectExtent l="0" t="0" r="0" b="0"/>
                  <wp:wrapNone/>
                  <wp:docPr id="9289" name="Imagen 9289" descr="http://pixel.prfct.co/seg/?add=1046618">
                    <a:extLst xmlns:a="http://schemas.openxmlformats.org/drawingml/2006/main">
                      <a:ext uri="{FF2B5EF4-FFF2-40B4-BE49-F238E27FC236}">
                        <a16:creationId xmlns:a16="http://schemas.microsoft.com/office/drawing/2014/main" id="{6354F864-82CA-4228-A9E8-C8946E88E6F9}"/>
                      </a:ext>
                    </a:extLst>
                  </wp:docPr>
                  <wp:cNvGraphicFramePr/>
                  <a:graphic xmlns:a="http://schemas.openxmlformats.org/drawingml/2006/main">
                    <a:graphicData uri="http://schemas.openxmlformats.org/drawingml/2006/picture">
                      <pic:pic xmlns:pic="http://schemas.openxmlformats.org/drawingml/2006/picture">
                        <pic:nvPicPr>
                          <pic:cNvPr id="258" name="3 Imagen" descr="http://pixel.prfct.co/seg/?add=1046618">
                            <a:extLst>
                              <a:ext uri="{FF2B5EF4-FFF2-40B4-BE49-F238E27FC236}">
                                <a16:creationId xmlns:a16="http://schemas.microsoft.com/office/drawing/2014/main" id="{6354F864-82CA-4228-A9E8-C8946E88E6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0944" behindDoc="0" locked="0" layoutInCell="1" allowOverlap="1" wp14:anchorId="0FDEA91B" wp14:editId="2D9A6568">
                  <wp:simplePos x="0" y="0"/>
                  <wp:positionH relativeFrom="column">
                    <wp:posOffset>0</wp:posOffset>
                  </wp:positionH>
                  <wp:positionV relativeFrom="paragraph">
                    <wp:posOffset>0</wp:posOffset>
                  </wp:positionV>
                  <wp:extent cx="9525" cy="9525"/>
                  <wp:effectExtent l="0" t="0" r="0" b="0"/>
                  <wp:wrapNone/>
                  <wp:docPr id="9288" name="Imagen 9288" descr="http://ib.adnxs.com/seg?t=2&amp;add=1046618">
                    <a:extLst xmlns:a="http://schemas.openxmlformats.org/drawingml/2006/main">
                      <a:ext uri="{FF2B5EF4-FFF2-40B4-BE49-F238E27FC236}">
                        <a16:creationId xmlns:a16="http://schemas.microsoft.com/office/drawing/2014/main" id="{116EAAEE-626A-4968-99AD-4DADD1838761}"/>
                      </a:ext>
                    </a:extLst>
                  </wp:docPr>
                  <wp:cNvGraphicFramePr/>
                  <a:graphic xmlns:a="http://schemas.openxmlformats.org/drawingml/2006/main">
                    <a:graphicData uri="http://schemas.openxmlformats.org/drawingml/2006/picture">
                      <pic:pic xmlns:pic="http://schemas.openxmlformats.org/drawingml/2006/picture">
                        <pic:nvPicPr>
                          <pic:cNvPr id="259" name="2 Imagen" descr="http://ib.adnxs.com/seg?t=2&amp;add=1046618">
                            <a:extLst>
                              <a:ext uri="{FF2B5EF4-FFF2-40B4-BE49-F238E27FC236}">
                                <a16:creationId xmlns:a16="http://schemas.microsoft.com/office/drawing/2014/main" id="{116EAAEE-626A-4968-99AD-4DADD18387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1968" behindDoc="0" locked="0" layoutInCell="1" allowOverlap="1" wp14:anchorId="6C0A31C5" wp14:editId="077249F0">
                  <wp:simplePos x="0" y="0"/>
                  <wp:positionH relativeFrom="column">
                    <wp:posOffset>0</wp:posOffset>
                  </wp:positionH>
                  <wp:positionV relativeFrom="paragraph">
                    <wp:posOffset>0</wp:posOffset>
                  </wp:positionV>
                  <wp:extent cx="9525" cy="9525"/>
                  <wp:effectExtent l="0" t="0" r="0" b="0"/>
                  <wp:wrapNone/>
                  <wp:docPr id="9287" name="Imagen 9287" descr="http://pixel.prfct.co/seg/?add=1046618">
                    <a:extLst xmlns:a="http://schemas.openxmlformats.org/drawingml/2006/main">
                      <a:ext uri="{FF2B5EF4-FFF2-40B4-BE49-F238E27FC236}">
                        <a16:creationId xmlns:a16="http://schemas.microsoft.com/office/drawing/2014/main" id="{D9880E21-7953-41EF-8BEA-822350808661}"/>
                      </a:ext>
                    </a:extLst>
                  </wp:docPr>
                  <wp:cNvGraphicFramePr/>
                  <a:graphic xmlns:a="http://schemas.openxmlformats.org/drawingml/2006/main">
                    <a:graphicData uri="http://schemas.openxmlformats.org/drawingml/2006/picture">
                      <pic:pic xmlns:pic="http://schemas.openxmlformats.org/drawingml/2006/picture">
                        <pic:nvPicPr>
                          <pic:cNvPr id="260" name="3 Imagen" descr="http://pixel.prfct.co/seg/?add=1046618">
                            <a:extLst>
                              <a:ext uri="{FF2B5EF4-FFF2-40B4-BE49-F238E27FC236}">
                                <a16:creationId xmlns:a16="http://schemas.microsoft.com/office/drawing/2014/main" id="{D9880E21-7953-41EF-8BEA-8223508086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2992" behindDoc="0" locked="0" layoutInCell="1" allowOverlap="1" wp14:anchorId="5E2455EA" wp14:editId="3BD23B26">
                  <wp:simplePos x="0" y="0"/>
                  <wp:positionH relativeFrom="column">
                    <wp:posOffset>0</wp:posOffset>
                  </wp:positionH>
                  <wp:positionV relativeFrom="paragraph">
                    <wp:posOffset>0</wp:posOffset>
                  </wp:positionV>
                  <wp:extent cx="9525" cy="9525"/>
                  <wp:effectExtent l="0" t="0" r="0" b="0"/>
                  <wp:wrapNone/>
                  <wp:docPr id="9286" name="Imagen 9286" descr="http://ib.adnxs.com/seg?t=2&amp;add=1046618">
                    <a:extLst xmlns:a="http://schemas.openxmlformats.org/drawingml/2006/main">
                      <a:ext uri="{FF2B5EF4-FFF2-40B4-BE49-F238E27FC236}">
                        <a16:creationId xmlns:a16="http://schemas.microsoft.com/office/drawing/2014/main" id="{B852B848-A03A-4381-A075-8FD606443A3F}"/>
                      </a:ext>
                    </a:extLst>
                  </wp:docPr>
                  <wp:cNvGraphicFramePr/>
                  <a:graphic xmlns:a="http://schemas.openxmlformats.org/drawingml/2006/main">
                    <a:graphicData uri="http://schemas.openxmlformats.org/drawingml/2006/picture">
                      <pic:pic xmlns:pic="http://schemas.openxmlformats.org/drawingml/2006/picture">
                        <pic:nvPicPr>
                          <pic:cNvPr id="261" name="2 Imagen" descr="http://ib.adnxs.com/seg?t=2&amp;add=1046618">
                            <a:extLst>
                              <a:ext uri="{FF2B5EF4-FFF2-40B4-BE49-F238E27FC236}">
                                <a16:creationId xmlns:a16="http://schemas.microsoft.com/office/drawing/2014/main" id="{B852B848-A03A-4381-A075-8FD606443A3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4016" behindDoc="0" locked="0" layoutInCell="1" allowOverlap="1" wp14:anchorId="3300DBE2" wp14:editId="3DED66E5">
                  <wp:simplePos x="0" y="0"/>
                  <wp:positionH relativeFrom="column">
                    <wp:posOffset>0</wp:posOffset>
                  </wp:positionH>
                  <wp:positionV relativeFrom="paragraph">
                    <wp:posOffset>0</wp:posOffset>
                  </wp:positionV>
                  <wp:extent cx="9525" cy="9525"/>
                  <wp:effectExtent l="0" t="0" r="0" b="0"/>
                  <wp:wrapNone/>
                  <wp:docPr id="9285" name="Imagen 9285" descr="http://pixel.prfct.co/seg/?add=1046618">
                    <a:extLst xmlns:a="http://schemas.openxmlformats.org/drawingml/2006/main">
                      <a:ext uri="{FF2B5EF4-FFF2-40B4-BE49-F238E27FC236}">
                        <a16:creationId xmlns:a16="http://schemas.microsoft.com/office/drawing/2014/main" id="{64E3C4B5-EA3D-4C2C-A92E-D6048CFDBD2E}"/>
                      </a:ext>
                    </a:extLst>
                  </wp:docPr>
                  <wp:cNvGraphicFramePr/>
                  <a:graphic xmlns:a="http://schemas.openxmlformats.org/drawingml/2006/main">
                    <a:graphicData uri="http://schemas.openxmlformats.org/drawingml/2006/picture">
                      <pic:pic xmlns:pic="http://schemas.openxmlformats.org/drawingml/2006/picture">
                        <pic:nvPicPr>
                          <pic:cNvPr id="262" name="3 Imagen" descr="http://pixel.prfct.co/seg/?add=1046618">
                            <a:extLst>
                              <a:ext uri="{FF2B5EF4-FFF2-40B4-BE49-F238E27FC236}">
                                <a16:creationId xmlns:a16="http://schemas.microsoft.com/office/drawing/2014/main" id="{64E3C4B5-EA3D-4C2C-A92E-D6048CFDBD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1904" behindDoc="0" locked="0" layoutInCell="1" allowOverlap="1" wp14:anchorId="430039D4" wp14:editId="2337C746">
                  <wp:simplePos x="0" y="0"/>
                  <wp:positionH relativeFrom="column">
                    <wp:posOffset>0</wp:posOffset>
                  </wp:positionH>
                  <wp:positionV relativeFrom="paragraph">
                    <wp:posOffset>0</wp:posOffset>
                  </wp:positionV>
                  <wp:extent cx="9525" cy="9525"/>
                  <wp:effectExtent l="0" t="0" r="0" b="0"/>
                  <wp:wrapNone/>
                  <wp:docPr id="9284" name="Imagen 9284" descr="http://ib.adnxs.com/seg?t=2&amp;add=1046618">
                    <a:extLst xmlns:a="http://schemas.openxmlformats.org/drawingml/2006/main">
                      <a:ext uri="{FF2B5EF4-FFF2-40B4-BE49-F238E27FC236}">
                        <a16:creationId xmlns:a16="http://schemas.microsoft.com/office/drawing/2014/main" id="{66290868-12B0-4580-B7AA-CB20F85D2BE3}"/>
                      </a:ext>
                    </a:extLst>
                  </wp:docPr>
                  <wp:cNvGraphicFramePr/>
                  <a:graphic xmlns:a="http://schemas.openxmlformats.org/drawingml/2006/main">
                    <a:graphicData uri="http://schemas.openxmlformats.org/drawingml/2006/picture">
                      <pic:pic xmlns:pic="http://schemas.openxmlformats.org/drawingml/2006/picture">
                        <pic:nvPicPr>
                          <pic:cNvPr id="299" name="2 Imagen" descr="http://ib.adnxs.com/seg?t=2&amp;add=1046618">
                            <a:extLst>
                              <a:ext uri="{FF2B5EF4-FFF2-40B4-BE49-F238E27FC236}">
                                <a16:creationId xmlns:a16="http://schemas.microsoft.com/office/drawing/2014/main" id="{66290868-12B0-4580-B7AA-CB20F85D2B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2928" behindDoc="0" locked="0" layoutInCell="1" allowOverlap="1" wp14:anchorId="7AB753DA" wp14:editId="6218944E">
                  <wp:simplePos x="0" y="0"/>
                  <wp:positionH relativeFrom="column">
                    <wp:posOffset>0</wp:posOffset>
                  </wp:positionH>
                  <wp:positionV relativeFrom="paragraph">
                    <wp:posOffset>0</wp:posOffset>
                  </wp:positionV>
                  <wp:extent cx="9525" cy="9525"/>
                  <wp:effectExtent l="0" t="0" r="0" b="0"/>
                  <wp:wrapNone/>
                  <wp:docPr id="9283" name="Imagen 9283" descr="http://pixel.prfct.co/seg/?add=1046618">
                    <a:extLst xmlns:a="http://schemas.openxmlformats.org/drawingml/2006/main">
                      <a:ext uri="{FF2B5EF4-FFF2-40B4-BE49-F238E27FC236}">
                        <a16:creationId xmlns:a16="http://schemas.microsoft.com/office/drawing/2014/main" id="{86F62118-785E-4D45-AEE9-E06007ECBFF4}"/>
                      </a:ext>
                    </a:extLst>
                  </wp:docPr>
                  <wp:cNvGraphicFramePr/>
                  <a:graphic xmlns:a="http://schemas.openxmlformats.org/drawingml/2006/main">
                    <a:graphicData uri="http://schemas.openxmlformats.org/drawingml/2006/picture">
                      <pic:pic xmlns:pic="http://schemas.openxmlformats.org/drawingml/2006/picture">
                        <pic:nvPicPr>
                          <pic:cNvPr id="300" name="3 Imagen" descr="http://pixel.prfct.co/seg/?add=1046618">
                            <a:extLst>
                              <a:ext uri="{FF2B5EF4-FFF2-40B4-BE49-F238E27FC236}">
                                <a16:creationId xmlns:a16="http://schemas.microsoft.com/office/drawing/2014/main" id="{86F62118-785E-4D45-AEE9-E06007ECBF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3952" behindDoc="0" locked="0" layoutInCell="1" allowOverlap="1" wp14:anchorId="6618CA3A" wp14:editId="37EE9D84">
                  <wp:simplePos x="0" y="0"/>
                  <wp:positionH relativeFrom="column">
                    <wp:posOffset>0</wp:posOffset>
                  </wp:positionH>
                  <wp:positionV relativeFrom="paragraph">
                    <wp:posOffset>0</wp:posOffset>
                  </wp:positionV>
                  <wp:extent cx="9525" cy="9525"/>
                  <wp:effectExtent l="0" t="0" r="0" b="0"/>
                  <wp:wrapNone/>
                  <wp:docPr id="9282" name="Imagen 9282" descr="http://ib.adnxs.com/seg?t=2&amp;add=1046618">
                    <a:extLst xmlns:a="http://schemas.openxmlformats.org/drawingml/2006/main">
                      <a:ext uri="{FF2B5EF4-FFF2-40B4-BE49-F238E27FC236}">
                        <a16:creationId xmlns:a16="http://schemas.microsoft.com/office/drawing/2014/main" id="{400864A0-E5B8-473A-BA32-D8D13A6B8F66}"/>
                      </a:ext>
                    </a:extLst>
                  </wp:docPr>
                  <wp:cNvGraphicFramePr/>
                  <a:graphic xmlns:a="http://schemas.openxmlformats.org/drawingml/2006/main">
                    <a:graphicData uri="http://schemas.openxmlformats.org/drawingml/2006/picture">
                      <pic:pic xmlns:pic="http://schemas.openxmlformats.org/drawingml/2006/picture">
                        <pic:nvPicPr>
                          <pic:cNvPr id="301" name="2 Imagen" descr="http://ib.adnxs.com/seg?t=2&amp;add=1046618">
                            <a:extLst>
                              <a:ext uri="{FF2B5EF4-FFF2-40B4-BE49-F238E27FC236}">
                                <a16:creationId xmlns:a16="http://schemas.microsoft.com/office/drawing/2014/main" id="{400864A0-E5B8-473A-BA32-D8D13A6B8F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4976" behindDoc="0" locked="0" layoutInCell="1" allowOverlap="1" wp14:anchorId="601312F9" wp14:editId="781E7E89">
                  <wp:simplePos x="0" y="0"/>
                  <wp:positionH relativeFrom="column">
                    <wp:posOffset>0</wp:posOffset>
                  </wp:positionH>
                  <wp:positionV relativeFrom="paragraph">
                    <wp:posOffset>0</wp:posOffset>
                  </wp:positionV>
                  <wp:extent cx="9525" cy="9525"/>
                  <wp:effectExtent l="0" t="0" r="0" b="0"/>
                  <wp:wrapNone/>
                  <wp:docPr id="9281" name="Imagen 9281" descr="http://pixel.prfct.co/seg/?add=1046618">
                    <a:extLst xmlns:a="http://schemas.openxmlformats.org/drawingml/2006/main">
                      <a:ext uri="{FF2B5EF4-FFF2-40B4-BE49-F238E27FC236}">
                        <a16:creationId xmlns:a16="http://schemas.microsoft.com/office/drawing/2014/main" id="{5F85DFA8-326E-438E-9F26-75F40D767F64}"/>
                      </a:ext>
                    </a:extLst>
                  </wp:docPr>
                  <wp:cNvGraphicFramePr/>
                  <a:graphic xmlns:a="http://schemas.openxmlformats.org/drawingml/2006/main">
                    <a:graphicData uri="http://schemas.openxmlformats.org/drawingml/2006/picture">
                      <pic:pic xmlns:pic="http://schemas.openxmlformats.org/drawingml/2006/picture">
                        <pic:nvPicPr>
                          <pic:cNvPr id="302" name="3 Imagen" descr="http://pixel.prfct.co/seg/?add=1046618">
                            <a:extLst>
                              <a:ext uri="{FF2B5EF4-FFF2-40B4-BE49-F238E27FC236}">
                                <a16:creationId xmlns:a16="http://schemas.microsoft.com/office/drawing/2014/main" id="{5F85DFA8-326E-438E-9F26-75F40D767F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6000" behindDoc="0" locked="0" layoutInCell="1" allowOverlap="1" wp14:anchorId="56CBB69E" wp14:editId="3F346673">
                  <wp:simplePos x="0" y="0"/>
                  <wp:positionH relativeFrom="column">
                    <wp:posOffset>0</wp:posOffset>
                  </wp:positionH>
                  <wp:positionV relativeFrom="paragraph">
                    <wp:posOffset>0</wp:posOffset>
                  </wp:positionV>
                  <wp:extent cx="9525" cy="9525"/>
                  <wp:effectExtent l="0" t="0" r="0" b="0"/>
                  <wp:wrapNone/>
                  <wp:docPr id="9280" name="Imagen 9280" descr="http://ib.adnxs.com/seg?t=2&amp;add=1046618">
                    <a:extLst xmlns:a="http://schemas.openxmlformats.org/drawingml/2006/main">
                      <a:ext uri="{FF2B5EF4-FFF2-40B4-BE49-F238E27FC236}">
                        <a16:creationId xmlns:a16="http://schemas.microsoft.com/office/drawing/2014/main" id="{ACD8EE81-D209-454E-8553-ED53CFED9145}"/>
                      </a:ext>
                    </a:extLst>
                  </wp:docPr>
                  <wp:cNvGraphicFramePr/>
                  <a:graphic xmlns:a="http://schemas.openxmlformats.org/drawingml/2006/main">
                    <a:graphicData uri="http://schemas.openxmlformats.org/drawingml/2006/picture">
                      <pic:pic xmlns:pic="http://schemas.openxmlformats.org/drawingml/2006/picture">
                        <pic:nvPicPr>
                          <pic:cNvPr id="303" name="2 Imagen" descr="http://ib.adnxs.com/seg?t=2&amp;add=1046618">
                            <a:extLst>
                              <a:ext uri="{FF2B5EF4-FFF2-40B4-BE49-F238E27FC236}">
                                <a16:creationId xmlns:a16="http://schemas.microsoft.com/office/drawing/2014/main" id="{ACD8EE81-D209-454E-8553-ED53CFED914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7024" behindDoc="0" locked="0" layoutInCell="1" allowOverlap="1" wp14:anchorId="6029B545" wp14:editId="5351A740">
                  <wp:simplePos x="0" y="0"/>
                  <wp:positionH relativeFrom="column">
                    <wp:posOffset>0</wp:posOffset>
                  </wp:positionH>
                  <wp:positionV relativeFrom="paragraph">
                    <wp:posOffset>0</wp:posOffset>
                  </wp:positionV>
                  <wp:extent cx="9525" cy="9525"/>
                  <wp:effectExtent l="0" t="0" r="0" b="0"/>
                  <wp:wrapNone/>
                  <wp:docPr id="9279" name="Imagen 9279" descr="http://pixel.prfct.co/seg/?add=1046618">
                    <a:extLst xmlns:a="http://schemas.openxmlformats.org/drawingml/2006/main">
                      <a:ext uri="{FF2B5EF4-FFF2-40B4-BE49-F238E27FC236}">
                        <a16:creationId xmlns:a16="http://schemas.microsoft.com/office/drawing/2014/main" id="{3CAE788E-C165-4295-BD68-0F02D253B34F}"/>
                      </a:ext>
                    </a:extLst>
                  </wp:docPr>
                  <wp:cNvGraphicFramePr/>
                  <a:graphic xmlns:a="http://schemas.openxmlformats.org/drawingml/2006/main">
                    <a:graphicData uri="http://schemas.openxmlformats.org/drawingml/2006/picture">
                      <pic:pic xmlns:pic="http://schemas.openxmlformats.org/drawingml/2006/picture">
                        <pic:nvPicPr>
                          <pic:cNvPr id="304" name="3 Imagen" descr="http://pixel.prfct.co/seg/?add=1046618">
                            <a:extLst>
                              <a:ext uri="{FF2B5EF4-FFF2-40B4-BE49-F238E27FC236}">
                                <a16:creationId xmlns:a16="http://schemas.microsoft.com/office/drawing/2014/main" id="{3CAE788E-C165-4295-BD68-0F02D253B34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8048" behindDoc="0" locked="0" layoutInCell="1" allowOverlap="1" wp14:anchorId="3B1C0B28" wp14:editId="0BB28723">
                  <wp:simplePos x="0" y="0"/>
                  <wp:positionH relativeFrom="column">
                    <wp:posOffset>0</wp:posOffset>
                  </wp:positionH>
                  <wp:positionV relativeFrom="paragraph">
                    <wp:posOffset>0</wp:posOffset>
                  </wp:positionV>
                  <wp:extent cx="9525" cy="9525"/>
                  <wp:effectExtent l="0" t="0" r="0" b="0"/>
                  <wp:wrapNone/>
                  <wp:docPr id="9278" name="Imagen 9278" descr="http://ib.adnxs.com/seg?t=2&amp;add=1046618">
                    <a:extLst xmlns:a="http://schemas.openxmlformats.org/drawingml/2006/main">
                      <a:ext uri="{FF2B5EF4-FFF2-40B4-BE49-F238E27FC236}">
                        <a16:creationId xmlns:a16="http://schemas.microsoft.com/office/drawing/2014/main" id="{5A7C1A5D-7DF6-4D03-9FF8-752649AC97C9}"/>
                      </a:ext>
                    </a:extLst>
                  </wp:docPr>
                  <wp:cNvGraphicFramePr/>
                  <a:graphic xmlns:a="http://schemas.openxmlformats.org/drawingml/2006/main">
                    <a:graphicData uri="http://schemas.openxmlformats.org/drawingml/2006/picture">
                      <pic:pic xmlns:pic="http://schemas.openxmlformats.org/drawingml/2006/picture">
                        <pic:nvPicPr>
                          <pic:cNvPr id="305" name="2 Imagen" descr="http://ib.adnxs.com/seg?t=2&amp;add=1046618">
                            <a:extLst>
                              <a:ext uri="{FF2B5EF4-FFF2-40B4-BE49-F238E27FC236}">
                                <a16:creationId xmlns:a16="http://schemas.microsoft.com/office/drawing/2014/main" id="{5A7C1A5D-7DF6-4D03-9FF8-752649AC97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9072" behindDoc="0" locked="0" layoutInCell="1" allowOverlap="1" wp14:anchorId="3DE4D75F" wp14:editId="4A85C5B5">
                  <wp:simplePos x="0" y="0"/>
                  <wp:positionH relativeFrom="column">
                    <wp:posOffset>0</wp:posOffset>
                  </wp:positionH>
                  <wp:positionV relativeFrom="paragraph">
                    <wp:posOffset>0</wp:posOffset>
                  </wp:positionV>
                  <wp:extent cx="9525" cy="9525"/>
                  <wp:effectExtent l="0" t="0" r="0" b="0"/>
                  <wp:wrapNone/>
                  <wp:docPr id="9277" name="Imagen 9277" descr="http://pixel.prfct.co/seg/?add=1046618">
                    <a:extLst xmlns:a="http://schemas.openxmlformats.org/drawingml/2006/main">
                      <a:ext uri="{FF2B5EF4-FFF2-40B4-BE49-F238E27FC236}">
                        <a16:creationId xmlns:a16="http://schemas.microsoft.com/office/drawing/2014/main" id="{A764C550-9303-4C48-86AF-4F59FBC9F4B9}"/>
                      </a:ext>
                    </a:extLst>
                  </wp:docPr>
                  <wp:cNvGraphicFramePr/>
                  <a:graphic xmlns:a="http://schemas.openxmlformats.org/drawingml/2006/main">
                    <a:graphicData uri="http://schemas.openxmlformats.org/drawingml/2006/picture">
                      <pic:pic xmlns:pic="http://schemas.openxmlformats.org/drawingml/2006/picture">
                        <pic:nvPicPr>
                          <pic:cNvPr id="306" name="3 Imagen" descr="http://pixel.prfct.co/seg/?add=1046618">
                            <a:extLst>
                              <a:ext uri="{FF2B5EF4-FFF2-40B4-BE49-F238E27FC236}">
                                <a16:creationId xmlns:a16="http://schemas.microsoft.com/office/drawing/2014/main" id="{A764C550-9303-4C48-86AF-4F59FBC9F4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4192" behindDoc="0" locked="0" layoutInCell="1" allowOverlap="1" wp14:anchorId="0F272930" wp14:editId="2176F5A9">
                  <wp:simplePos x="0" y="0"/>
                  <wp:positionH relativeFrom="column">
                    <wp:posOffset>0</wp:posOffset>
                  </wp:positionH>
                  <wp:positionV relativeFrom="paragraph">
                    <wp:posOffset>0</wp:posOffset>
                  </wp:positionV>
                  <wp:extent cx="9525" cy="9525"/>
                  <wp:effectExtent l="0" t="0" r="0" b="0"/>
                  <wp:wrapNone/>
                  <wp:docPr id="9276" name="Imagen 9276" descr="http://ib.adnxs.com/seg?t=2&amp;add=1046618">
                    <a:extLst xmlns:a="http://schemas.openxmlformats.org/drawingml/2006/main">
                      <a:ext uri="{FF2B5EF4-FFF2-40B4-BE49-F238E27FC236}">
                        <a16:creationId xmlns:a16="http://schemas.microsoft.com/office/drawing/2014/main" id="{511A1336-61E9-4BD7-ADD5-98597859F065}"/>
                      </a:ext>
                    </a:extLst>
                  </wp:docPr>
                  <wp:cNvGraphicFramePr/>
                  <a:graphic xmlns:a="http://schemas.openxmlformats.org/drawingml/2006/main">
                    <a:graphicData uri="http://schemas.openxmlformats.org/drawingml/2006/picture">
                      <pic:pic xmlns:pic="http://schemas.openxmlformats.org/drawingml/2006/picture">
                        <pic:nvPicPr>
                          <pic:cNvPr id="311" name="2 Imagen" descr="http://ib.adnxs.com/seg?t=2&amp;add=1046618">
                            <a:extLst>
                              <a:ext uri="{FF2B5EF4-FFF2-40B4-BE49-F238E27FC236}">
                                <a16:creationId xmlns:a16="http://schemas.microsoft.com/office/drawing/2014/main" id="{511A1336-61E9-4BD7-ADD5-98597859F06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5216" behindDoc="0" locked="0" layoutInCell="1" allowOverlap="1" wp14:anchorId="6C63C976" wp14:editId="653829AB">
                  <wp:simplePos x="0" y="0"/>
                  <wp:positionH relativeFrom="column">
                    <wp:posOffset>0</wp:posOffset>
                  </wp:positionH>
                  <wp:positionV relativeFrom="paragraph">
                    <wp:posOffset>0</wp:posOffset>
                  </wp:positionV>
                  <wp:extent cx="9525" cy="9525"/>
                  <wp:effectExtent l="0" t="0" r="0" b="0"/>
                  <wp:wrapNone/>
                  <wp:docPr id="9275" name="Imagen 9275" descr="http://pixel.prfct.co/seg/?add=1046618">
                    <a:extLst xmlns:a="http://schemas.openxmlformats.org/drawingml/2006/main">
                      <a:ext uri="{FF2B5EF4-FFF2-40B4-BE49-F238E27FC236}">
                        <a16:creationId xmlns:a16="http://schemas.microsoft.com/office/drawing/2014/main" id="{18F8C9BF-42EB-40DF-B56F-192D3B6AFA29}"/>
                      </a:ext>
                    </a:extLst>
                  </wp:docPr>
                  <wp:cNvGraphicFramePr/>
                  <a:graphic xmlns:a="http://schemas.openxmlformats.org/drawingml/2006/main">
                    <a:graphicData uri="http://schemas.openxmlformats.org/drawingml/2006/picture">
                      <pic:pic xmlns:pic="http://schemas.openxmlformats.org/drawingml/2006/picture">
                        <pic:nvPicPr>
                          <pic:cNvPr id="312" name="3 Imagen" descr="http://pixel.prfct.co/seg/?add=1046618">
                            <a:extLst>
                              <a:ext uri="{FF2B5EF4-FFF2-40B4-BE49-F238E27FC236}">
                                <a16:creationId xmlns:a16="http://schemas.microsoft.com/office/drawing/2014/main" id="{18F8C9BF-42EB-40DF-B56F-192D3B6AFA2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6240" behindDoc="0" locked="0" layoutInCell="1" allowOverlap="1" wp14:anchorId="4B34A875" wp14:editId="4DE011C7">
                  <wp:simplePos x="0" y="0"/>
                  <wp:positionH relativeFrom="column">
                    <wp:posOffset>0</wp:posOffset>
                  </wp:positionH>
                  <wp:positionV relativeFrom="paragraph">
                    <wp:posOffset>0</wp:posOffset>
                  </wp:positionV>
                  <wp:extent cx="9525" cy="9525"/>
                  <wp:effectExtent l="0" t="0" r="0" b="0"/>
                  <wp:wrapNone/>
                  <wp:docPr id="9274" name="Imagen 9274" descr="http://ib.adnxs.com/seg?t=2&amp;add=1046618">
                    <a:extLst xmlns:a="http://schemas.openxmlformats.org/drawingml/2006/main">
                      <a:ext uri="{FF2B5EF4-FFF2-40B4-BE49-F238E27FC236}">
                        <a16:creationId xmlns:a16="http://schemas.microsoft.com/office/drawing/2014/main" id="{D5CC82F1-2D35-48A9-B03B-1A709CAE9705}"/>
                      </a:ext>
                    </a:extLst>
                  </wp:docPr>
                  <wp:cNvGraphicFramePr/>
                  <a:graphic xmlns:a="http://schemas.openxmlformats.org/drawingml/2006/main">
                    <a:graphicData uri="http://schemas.openxmlformats.org/drawingml/2006/picture">
                      <pic:pic xmlns:pic="http://schemas.openxmlformats.org/drawingml/2006/picture">
                        <pic:nvPicPr>
                          <pic:cNvPr id="313" name="2 Imagen" descr="http://ib.adnxs.com/seg?t=2&amp;add=1046618">
                            <a:extLst>
                              <a:ext uri="{FF2B5EF4-FFF2-40B4-BE49-F238E27FC236}">
                                <a16:creationId xmlns:a16="http://schemas.microsoft.com/office/drawing/2014/main" id="{D5CC82F1-2D35-48A9-B03B-1A709CAE970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7264" behindDoc="0" locked="0" layoutInCell="1" allowOverlap="1" wp14:anchorId="3E2F5C42" wp14:editId="738D1E37">
                  <wp:simplePos x="0" y="0"/>
                  <wp:positionH relativeFrom="column">
                    <wp:posOffset>0</wp:posOffset>
                  </wp:positionH>
                  <wp:positionV relativeFrom="paragraph">
                    <wp:posOffset>0</wp:posOffset>
                  </wp:positionV>
                  <wp:extent cx="9525" cy="9525"/>
                  <wp:effectExtent l="0" t="0" r="0" b="0"/>
                  <wp:wrapNone/>
                  <wp:docPr id="9273" name="Imagen 9273" descr="http://pixel.prfct.co/seg/?add=1046618">
                    <a:extLst xmlns:a="http://schemas.openxmlformats.org/drawingml/2006/main">
                      <a:ext uri="{FF2B5EF4-FFF2-40B4-BE49-F238E27FC236}">
                        <a16:creationId xmlns:a16="http://schemas.microsoft.com/office/drawing/2014/main" id="{F81BCA32-8D10-4EC9-93DD-F50E6619AF75}"/>
                      </a:ext>
                    </a:extLst>
                  </wp:docPr>
                  <wp:cNvGraphicFramePr/>
                  <a:graphic xmlns:a="http://schemas.openxmlformats.org/drawingml/2006/main">
                    <a:graphicData uri="http://schemas.openxmlformats.org/drawingml/2006/picture">
                      <pic:pic xmlns:pic="http://schemas.openxmlformats.org/drawingml/2006/picture">
                        <pic:nvPicPr>
                          <pic:cNvPr id="314" name="3 Imagen" descr="http://pixel.prfct.co/seg/?add=1046618">
                            <a:extLst>
                              <a:ext uri="{FF2B5EF4-FFF2-40B4-BE49-F238E27FC236}">
                                <a16:creationId xmlns:a16="http://schemas.microsoft.com/office/drawing/2014/main" id="{F81BCA32-8D10-4EC9-93DD-F50E6619AF7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8288" behindDoc="0" locked="0" layoutInCell="1" allowOverlap="1" wp14:anchorId="39F31BF4" wp14:editId="7C50342D">
                  <wp:simplePos x="0" y="0"/>
                  <wp:positionH relativeFrom="column">
                    <wp:posOffset>0</wp:posOffset>
                  </wp:positionH>
                  <wp:positionV relativeFrom="paragraph">
                    <wp:posOffset>0</wp:posOffset>
                  </wp:positionV>
                  <wp:extent cx="9525" cy="9525"/>
                  <wp:effectExtent l="0" t="0" r="0" b="0"/>
                  <wp:wrapNone/>
                  <wp:docPr id="9272" name="Imagen 9272" descr="http://ib.adnxs.com/seg?t=2&amp;add=1046618">
                    <a:extLst xmlns:a="http://schemas.openxmlformats.org/drawingml/2006/main">
                      <a:ext uri="{FF2B5EF4-FFF2-40B4-BE49-F238E27FC236}">
                        <a16:creationId xmlns:a16="http://schemas.microsoft.com/office/drawing/2014/main" id="{B80B0247-8A3D-4D7A-A0A8-D87BEC7C1FD6}"/>
                      </a:ext>
                    </a:extLst>
                  </wp:docPr>
                  <wp:cNvGraphicFramePr/>
                  <a:graphic xmlns:a="http://schemas.openxmlformats.org/drawingml/2006/main">
                    <a:graphicData uri="http://schemas.openxmlformats.org/drawingml/2006/picture">
                      <pic:pic xmlns:pic="http://schemas.openxmlformats.org/drawingml/2006/picture">
                        <pic:nvPicPr>
                          <pic:cNvPr id="315" name="2 Imagen" descr="http://ib.adnxs.com/seg?t=2&amp;add=1046618">
                            <a:extLst>
                              <a:ext uri="{FF2B5EF4-FFF2-40B4-BE49-F238E27FC236}">
                                <a16:creationId xmlns:a16="http://schemas.microsoft.com/office/drawing/2014/main" id="{B80B0247-8A3D-4D7A-A0A8-D87BEC7C1FD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9312" behindDoc="0" locked="0" layoutInCell="1" allowOverlap="1" wp14:anchorId="3E844086" wp14:editId="2130059A">
                  <wp:simplePos x="0" y="0"/>
                  <wp:positionH relativeFrom="column">
                    <wp:posOffset>0</wp:posOffset>
                  </wp:positionH>
                  <wp:positionV relativeFrom="paragraph">
                    <wp:posOffset>0</wp:posOffset>
                  </wp:positionV>
                  <wp:extent cx="9525" cy="9525"/>
                  <wp:effectExtent l="0" t="0" r="0" b="0"/>
                  <wp:wrapNone/>
                  <wp:docPr id="9271" name="Imagen 9271" descr="http://pixel.prfct.co/seg/?add=1046618">
                    <a:extLst xmlns:a="http://schemas.openxmlformats.org/drawingml/2006/main">
                      <a:ext uri="{FF2B5EF4-FFF2-40B4-BE49-F238E27FC236}">
                        <a16:creationId xmlns:a16="http://schemas.microsoft.com/office/drawing/2014/main" id="{8E3B1177-32AE-455C-B2BA-1EE3D70DA3F1}"/>
                      </a:ext>
                    </a:extLst>
                  </wp:docPr>
                  <wp:cNvGraphicFramePr/>
                  <a:graphic xmlns:a="http://schemas.openxmlformats.org/drawingml/2006/main">
                    <a:graphicData uri="http://schemas.openxmlformats.org/drawingml/2006/picture">
                      <pic:pic xmlns:pic="http://schemas.openxmlformats.org/drawingml/2006/picture">
                        <pic:nvPicPr>
                          <pic:cNvPr id="316" name="3 Imagen" descr="http://pixel.prfct.co/seg/?add=1046618">
                            <a:extLst>
                              <a:ext uri="{FF2B5EF4-FFF2-40B4-BE49-F238E27FC236}">
                                <a16:creationId xmlns:a16="http://schemas.microsoft.com/office/drawing/2014/main" id="{8E3B1177-32AE-455C-B2BA-1EE3D70DA3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0336" behindDoc="0" locked="0" layoutInCell="1" allowOverlap="1" wp14:anchorId="72AC2932" wp14:editId="3E7188DB">
                  <wp:simplePos x="0" y="0"/>
                  <wp:positionH relativeFrom="column">
                    <wp:posOffset>0</wp:posOffset>
                  </wp:positionH>
                  <wp:positionV relativeFrom="paragraph">
                    <wp:posOffset>0</wp:posOffset>
                  </wp:positionV>
                  <wp:extent cx="9525" cy="9525"/>
                  <wp:effectExtent l="0" t="0" r="0" b="0"/>
                  <wp:wrapNone/>
                  <wp:docPr id="9270" name="Imagen 9270" descr="http://ib.adnxs.com/seg?t=2&amp;add=1046618">
                    <a:extLst xmlns:a="http://schemas.openxmlformats.org/drawingml/2006/main">
                      <a:ext uri="{FF2B5EF4-FFF2-40B4-BE49-F238E27FC236}">
                        <a16:creationId xmlns:a16="http://schemas.microsoft.com/office/drawing/2014/main" id="{89AC6623-0CB9-4659-9111-19FD28C208A6}"/>
                      </a:ext>
                    </a:extLst>
                  </wp:docPr>
                  <wp:cNvGraphicFramePr/>
                  <a:graphic xmlns:a="http://schemas.openxmlformats.org/drawingml/2006/main">
                    <a:graphicData uri="http://schemas.openxmlformats.org/drawingml/2006/picture">
                      <pic:pic xmlns:pic="http://schemas.openxmlformats.org/drawingml/2006/picture">
                        <pic:nvPicPr>
                          <pic:cNvPr id="317" name="2 Imagen" descr="http://ib.adnxs.com/seg?t=2&amp;add=1046618">
                            <a:extLst>
                              <a:ext uri="{FF2B5EF4-FFF2-40B4-BE49-F238E27FC236}">
                                <a16:creationId xmlns:a16="http://schemas.microsoft.com/office/drawing/2014/main" id="{89AC6623-0CB9-4659-9111-19FD28C208A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1360" behindDoc="0" locked="0" layoutInCell="1" allowOverlap="1" wp14:anchorId="51B55F2B" wp14:editId="6F7C7083">
                  <wp:simplePos x="0" y="0"/>
                  <wp:positionH relativeFrom="column">
                    <wp:posOffset>0</wp:posOffset>
                  </wp:positionH>
                  <wp:positionV relativeFrom="paragraph">
                    <wp:posOffset>0</wp:posOffset>
                  </wp:positionV>
                  <wp:extent cx="9525" cy="9525"/>
                  <wp:effectExtent l="0" t="0" r="0" b="0"/>
                  <wp:wrapNone/>
                  <wp:docPr id="9269" name="Imagen 9269" descr="http://pixel.prfct.co/seg/?add=1046618">
                    <a:extLst xmlns:a="http://schemas.openxmlformats.org/drawingml/2006/main">
                      <a:ext uri="{FF2B5EF4-FFF2-40B4-BE49-F238E27FC236}">
                        <a16:creationId xmlns:a16="http://schemas.microsoft.com/office/drawing/2014/main" id="{61934E3C-F702-46E5-BE9B-4BD99DCD8617}"/>
                      </a:ext>
                    </a:extLst>
                  </wp:docPr>
                  <wp:cNvGraphicFramePr/>
                  <a:graphic xmlns:a="http://schemas.openxmlformats.org/drawingml/2006/main">
                    <a:graphicData uri="http://schemas.openxmlformats.org/drawingml/2006/picture">
                      <pic:pic xmlns:pic="http://schemas.openxmlformats.org/drawingml/2006/picture">
                        <pic:nvPicPr>
                          <pic:cNvPr id="318" name="3 Imagen" descr="http://pixel.prfct.co/seg/?add=1046618">
                            <a:extLst>
                              <a:ext uri="{FF2B5EF4-FFF2-40B4-BE49-F238E27FC236}">
                                <a16:creationId xmlns:a16="http://schemas.microsoft.com/office/drawing/2014/main" id="{61934E3C-F702-46E5-BE9B-4BD99DCD86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9248" behindDoc="0" locked="0" layoutInCell="1" allowOverlap="1" wp14:anchorId="3610E623" wp14:editId="2C5ED337">
                  <wp:simplePos x="0" y="0"/>
                  <wp:positionH relativeFrom="column">
                    <wp:posOffset>0</wp:posOffset>
                  </wp:positionH>
                  <wp:positionV relativeFrom="paragraph">
                    <wp:posOffset>0</wp:posOffset>
                  </wp:positionV>
                  <wp:extent cx="9525" cy="9525"/>
                  <wp:effectExtent l="0" t="0" r="0" b="0"/>
                  <wp:wrapNone/>
                  <wp:docPr id="9268" name="Imagen 9268" descr="http://ib.adnxs.com/seg?t=2&amp;add=1046618">
                    <a:extLst xmlns:a="http://schemas.openxmlformats.org/drawingml/2006/main">
                      <a:ext uri="{FF2B5EF4-FFF2-40B4-BE49-F238E27FC236}">
                        <a16:creationId xmlns:a16="http://schemas.microsoft.com/office/drawing/2014/main" id="{8660EE27-307D-46F2-8B0B-5FAF6E18BC6E}"/>
                      </a:ext>
                    </a:extLst>
                  </wp:docPr>
                  <wp:cNvGraphicFramePr/>
                  <a:graphic xmlns:a="http://schemas.openxmlformats.org/drawingml/2006/main">
                    <a:graphicData uri="http://schemas.openxmlformats.org/drawingml/2006/picture">
                      <pic:pic xmlns:pic="http://schemas.openxmlformats.org/drawingml/2006/picture">
                        <pic:nvPicPr>
                          <pic:cNvPr id="355" name="2 Imagen" descr="http://ib.adnxs.com/seg?t=2&amp;add=1046618">
                            <a:extLst>
                              <a:ext uri="{FF2B5EF4-FFF2-40B4-BE49-F238E27FC236}">
                                <a16:creationId xmlns:a16="http://schemas.microsoft.com/office/drawing/2014/main" id="{8660EE27-307D-46F2-8B0B-5FAF6E18BC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0272" behindDoc="0" locked="0" layoutInCell="1" allowOverlap="1" wp14:anchorId="4159ADAC" wp14:editId="490A57AB">
                  <wp:simplePos x="0" y="0"/>
                  <wp:positionH relativeFrom="column">
                    <wp:posOffset>0</wp:posOffset>
                  </wp:positionH>
                  <wp:positionV relativeFrom="paragraph">
                    <wp:posOffset>0</wp:posOffset>
                  </wp:positionV>
                  <wp:extent cx="9525" cy="9525"/>
                  <wp:effectExtent l="0" t="0" r="0" b="0"/>
                  <wp:wrapNone/>
                  <wp:docPr id="9267" name="Imagen 9267" descr="http://pixel.prfct.co/seg/?add=1046618">
                    <a:extLst xmlns:a="http://schemas.openxmlformats.org/drawingml/2006/main">
                      <a:ext uri="{FF2B5EF4-FFF2-40B4-BE49-F238E27FC236}">
                        <a16:creationId xmlns:a16="http://schemas.microsoft.com/office/drawing/2014/main" id="{C0F0A660-4D89-4832-90BB-EDB5441D39C9}"/>
                      </a:ext>
                    </a:extLst>
                  </wp:docPr>
                  <wp:cNvGraphicFramePr/>
                  <a:graphic xmlns:a="http://schemas.openxmlformats.org/drawingml/2006/main">
                    <a:graphicData uri="http://schemas.openxmlformats.org/drawingml/2006/picture">
                      <pic:pic xmlns:pic="http://schemas.openxmlformats.org/drawingml/2006/picture">
                        <pic:nvPicPr>
                          <pic:cNvPr id="356" name="3 Imagen" descr="http://pixel.prfct.co/seg/?add=1046618">
                            <a:extLst>
                              <a:ext uri="{FF2B5EF4-FFF2-40B4-BE49-F238E27FC236}">
                                <a16:creationId xmlns:a16="http://schemas.microsoft.com/office/drawing/2014/main" id="{C0F0A660-4D89-4832-90BB-EDB5441D39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1296" behindDoc="0" locked="0" layoutInCell="1" allowOverlap="1" wp14:anchorId="28687AF9" wp14:editId="1C016A5E">
                  <wp:simplePos x="0" y="0"/>
                  <wp:positionH relativeFrom="column">
                    <wp:posOffset>0</wp:posOffset>
                  </wp:positionH>
                  <wp:positionV relativeFrom="paragraph">
                    <wp:posOffset>0</wp:posOffset>
                  </wp:positionV>
                  <wp:extent cx="9525" cy="9525"/>
                  <wp:effectExtent l="0" t="0" r="0" b="0"/>
                  <wp:wrapNone/>
                  <wp:docPr id="9266" name="Imagen 9266" descr="http://ib.adnxs.com/seg?t=2&amp;add=1046618">
                    <a:extLst xmlns:a="http://schemas.openxmlformats.org/drawingml/2006/main">
                      <a:ext uri="{FF2B5EF4-FFF2-40B4-BE49-F238E27FC236}">
                        <a16:creationId xmlns:a16="http://schemas.microsoft.com/office/drawing/2014/main" id="{D9EF2975-946A-4008-9C09-0F7D6032CDB3}"/>
                      </a:ext>
                    </a:extLst>
                  </wp:docPr>
                  <wp:cNvGraphicFramePr/>
                  <a:graphic xmlns:a="http://schemas.openxmlformats.org/drawingml/2006/main">
                    <a:graphicData uri="http://schemas.openxmlformats.org/drawingml/2006/picture">
                      <pic:pic xmlns:pic="http://schemas.openxmlformats.org/drawingml/2006/picture">
                        <pic:nvPicPr>
                          <pic:cNvPr id="357" name="2 Imagen" descr="http://ib.adnxs.com/seg?t=2&amp;add=1046618">
                            <a:extLst>
                              <a:ext uri="{FF2B5EF4-FFF2-40B4-BE49-F238E27FC236}">
                                <a16:creationId xmlns:a16="http://schemas.microsoft.com/office/drawing/2014/main" id="{D9EF2975-946A-4008-9C09-0F7D6032CD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2320" behindDoc="0" locked="0" layoutInCell="1" allowOverlap="1" wp14:anchorId="4B4273FB" wp14:editId="3CEC3E7D">
                  <wp:simplePos x="0" y="0"/>
                  <wp:positionH relativeFrom="column">
                    <wp:posOffset>0</wp:posOffset>
                  </wp:positionH>
                  <wp:positionV relativeFrom="paragraph">
                    <wp:posOffset>0</wp:posOffset>
                  </wp:positionV>
                  <wp:extent cx="9525" cy="9525"/>
                  <wp:effectExtent l="0" t="0" r="0" b="0"/>
                  <wp:wrapNone/>
                  <wp:docPr id="9265" name="Imagen 9265" descr="http://pixel.prfct.co/seg/?add=1046618">
                    <a:extLst xmlns:a="http://schemas.openxmlformats.org/drawingml/2006/main">
                      <a:ext uri="{FF2B5EF4-FFF2-40B4-BE49-F238E27FC236}">
                        <a16:creationId xmlns:a16="http://schemas.microsoft.com/office/drawing/2014/main" id="{CF61B57F-AD6D-4BD4-A3E7-165FB02FF8D1}"/>
                      </a:ext>
                    </a:extLst>
                  </wp:docPr>
                  <wp:cNvGraphicFramePr/>
                  <a:graphic xmlns:a="http://schemas.openxmlformats.org/drawingml/2006/main">
                    <a:graphicData uri="http://schemas.openxmlformats.org/drawingml/2006/picture">
                      <pic:pic xmlns:pic="http://schemas.openxmlformats.org/drawingml/2006/picture">
                        <pic:nvPicPr>
                          <pic:cNvPr id="358" name="3 Imagen" descr="http://pixel.prfct.co/seg/?add=1046618">
                            <a:extLst>
                              <a:ext uri="{FF2B5EF4-FFF2-40B4-BE49-F238E27FC236}">
                                <a16:creationId xmlns:a16="http://schemas.microsoft.com/office/drawing/2014/main" id="{CF61B57F-AD6D-4BD4-A3E7-165FB02FF8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3344" behindDoc="0" locked="0" layoutInCell="1" allowOverlap="1" wp14:anchorId="4F682FA3" wp14:editId="63BAF73E">
                  <wp:simplePos x="0" y="0"/>
                  <wp:positionH relativeFrom="column">
                    <wp:posOffset>0</wp:posOffset>
                  </wp:positionH>
                  <wp:positionV relativeFrom="paragraph">
                    <wp:posOffset>0</wp:posOffset>
                  </wp:positionV>
                  <wp:extent cx="9525" cy="9525"/>
                  <wp:effectExtent l="0" t="0" r="0" b="0"/>
                  <wp:wrapNone/>
                  <wp:docPr id="9264" name="Imagen 9264" descr="http://ib.adnxs.com/seg?t=2&amp;add=1046618">
                    <a:extLst xmlns:a="http://schemas.openxmlformats.org/drawingml/2006/main">
                      <a:ext uri="{FF2B5EF4-FFF2-40B4-BE49-F238E27FC236}">
                        <a16:creationId xmlns:a16="http://schemas.microsoft.com/office/drawing/2014/main" id="{1935598A-CB47-4903-A191-379409A94350}"/>
                      </a:ext>
                    </a:extLst>
                  </wp:docPr>
                  <wp:cNvGraphicFramePr/>
                  <a:graphic xmlns:a="http://schemas.openxmlformats.org/drawingml/2006/main">
                    <a:graphicData uri="http://schemas.openxmlformats.org/drawingml/2006/picture">
                      <pic:pic xmlns:pic="http://schemas.openxmlformats.org/drawingml/2006/picture">
                        <pic:nvPicPr>
                          <pic:cNvPr id="359" name="2 Imagen" descr="http://ib.adnxs.com/seg?t=2&amp;add=1046618">
                            <a:extLst>
                              <a:ext uri="{FF2B5EF4-FFF2-40B4-BE49-F238E27FC236}">
                                <a16:creationId xmlns:a16="http://schemas.microsoft.com/office/drawing/2014/main" id="{1935598A-CB47-4903-A191-379409A9435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4368" behindDoc="0" locked="0" layoutInCell="1" allowOverlap="1" wp14:anchorId="6AF856AE" wp14:editId="4BFA86F3">
                  <wp:simplePos x="0" y="0"/>
                  <wp:positionH relativeFrom="column">
                    <wp:posOffset>0</wp:posOffset>
                  </wp:positionH>
                  <wp:positionV relativeFrom="paragraph">
                    <wp:posOffset>0</wp:posOffset>
                  </wp:positionV>
                  <wp:extent cx="9525" cy="9525"/>
                  <wp:effectExtent l="0" t="0" r="0" b="0"/>
                  <wp:wrapNone/>
                  <wp:docPr id="9263" name="Imagen 9263" descr="http://pixel.prfct.co/seg/?add=1046618">
                    <a:extLst xmlns:a="http://schemas.openxmlformats.org/drawingml/2006/main">
                      <a:ext uri="{FF2B5EF4-FFF2-40B4-BE49-F238E27FC236}">
                        <a16:creationId xmlns:a16="http://schemas.microsoft.com/office/drawing/2014/main" id="{084E64A5-D403-4811-B0DC-0B75A4904B34}"/>
                      </a:ext>
                    </a:extLst>
                  </wp:docPr>
                  <wp:cNvGraphicFramePr/>
                  <a:graphic xmlns:a="http://schemas.openxmlformats.org/drawingml/2006/main">
                    <a:graphicData uri="http://schemas.openxmlformats.org/drawingml/2006/picture">
                      <pic:pic xmlns:pic="http://schemas.openxmlformats.org/drawingml/2006/picture">
                        <pic:nvPicPr>
                          <pic:cNvPr id="360" name="3 Imagen" descr="http://pixel.prfct.co/seg/?add=1046618">
                            <a:extLst>
                              <a:ext uri="{FF2B5EF4-FFF2-40B4-BE49-F238E27FC236}">
                                <a16:creationId xmlns:a16="http://schemas.microsoft.com/office/drawing/2014/main" id="{084E64A5-D403-4811-B0DC-0B75A4904B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5392" behindDoc="0" locked="0" layoutInCell="1" allowOverlap="1" wp14:anchorId="54224294" wp14:editId="69BCB7FA">
                  <wp:simplePos x="0" y="0"/>
                  <wp:positionH relativeFrom="column">
                    <wp:posOffset>0</wp:posOffset>
                  </wp:positionH>
                  <wp:positionV relativeFrom="paragraph">
                    <wp:posOffset>0</wp:posOffset>
                  </wp:positionV>
                  <wp:extent cx="9525" cy="9525"/>
                  <wp:effectExtent l="0" t="0" r="0" b="0"/>
                  <wp:wrapNone/>
                  <wp:docPr id="9262" name="Imagen 9262" descr="http://ib.adnxs.com/seg?t=2&amp;add=1046618">
                    <a:extLst xmlns:a="http://schemas.openxmlformats.org/drawingml/2006/main">
                      <a:ext uri="{FF2B5EF4-FFF2-40B4-BE49-F238E27FC236}">
                        <a16:creationId xmlns:a16="http://schemas.microsoft.com/office/drawing/2014/main" id="{1AACD798-2420-40E8-8B3F-CD00AD2BEFB3}"/>
                      </a:ext>
                    </a:extLst>
                  </wp:docPr>
                  <wp:cNvGraphicFramePr/>
                  <a:graphic xmlns:a="http://schemas.openxmlformats.org/drawingml/2006/main">
                    <a:graphicData uri="http://schemas.openxmlformats.org/drawingml/2006/picture">
                      <pic:pic xmlns:pic="http://schemas.openxmlformats.org/drawingml/2006/picture">
                        <pic:nvPicPr>
                          <pic:cNvPr id="361" name="2 Imagen" descr="http://ib.adnxs.com/seg?t=2&amp;add=1046618">
                            <a:extLst>
                              <a:ext uri="{FF2B5EF4-FFF2-40B4-BE49-F238E27FC236}">
                                <a16:creationId xmlns:a16="http://schemas.microsoft.com/office/drawing/2014/main" id="{1AACD798-2420-40E8-8B3F-CD00AD2BEF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6416" behindDoc="0" locked="0" layoutInCell="1" allowOverlap="1" wp14:anchorId="4160FADD" wp14:editId="01E114FF">
                  <wp:simplePos x="0" y="0"/>
                  <wp:positionH relativeFrom="column">
                    <wp:posOffset>0</wp:posOffset>
                  </wp:positionH>
                  <wp:positionV relativeFrom="paragraph">
                    <wp:posOffset>0</wp:posOffset>
                  </wp:positionV>
                  <wp:extent cx="9525" cy="9525"/>
                  <wp:effectExtent l="0" t="0" r="0" b="0"/>
                  <wp:wrapNone/>
                  <wp:docPr id="9261" name="Imagen 9261" descr="http://pixel.prfct.co/seg/?add=1046618">
                    <a:extLst xmlns:a="http://schemas.openxmlformats.org/drawingml/2006/main">
                      <a:ext uri="{FF2B5EF4-FFF2-40B4-BE49-F238E27FC236}">
                        <a16:creationId xmlns:a16="http://schemas.microsoft.com/office/drawing/2014/main" id="{28E28324-E353-4C7B-A4A0-0E35EE66A084}"/>
                      </a:ext>
                    </a:extLst>
                  </wp:docPr>
                  <wp:cNvGraphicFramePr/>
                  <a:graphic xmlns:a="http://schemas.openxmlformats.org/drawingml/2006/main">
                    <a:graphicData uri="http://schemas.openxmlformats.org/drawingml/2006/picture">
                      <pic:pic xmlns:pic="http://schemas.openxmlformats.org/drawingml/2006/picture">
                        <pic:nvPicPr>
                          <pic:cNvPr id="362" name="3 Imagen" descr="http://pixel.prfct.co/seg/?add=1046618">
                            <a:extLst>
                              <a:ext uri="{FF2B5EF4-FFF2-40B4-BE49-F238E27FC236}">
                                <a16:creationId xmlns:a16="http://schemas.microsoft.com/office/drawing/2014/main" id="{28E28324-E353-4C7B-A4A0-0E35EE66A0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1536" behindDoc="0" locked="0" layoutInCell="1" allowOverlap="1" wp14:anchorId="4084B49F" wp14:editId="3D093887">
                  <wp:simplePos x="0" y="0"/>
                  <wp:positionH relativeFrom="column">
                    <wp:posOffset>0</wp:posOffset>
                  </wp:positionH>
                  <wp:positionV relativeFrom="paragraph">
                    <wp:posOffset>0</wp:posOffset>
                  </wp:positionV>
                  <wp:extent cx="9525" cy="9525"/>
                  <wp:effectExtent l="0" t="0" r="0" b="0"/>
                  <wp:wrapNone/>
                  <wp:docPr id="9260" name="Imagen 9260" descr="http://ib.adnxs.com/seg?t=2&amp;add=1046618">
                    <a:extLst xmlns:a="http://schemas.openxmlformats.org/drawingml/2006/main">
                      <a:ext uri="{FF2B5EF4-FFF2-40B4-BE49-F238E27FC236}">
                        <a16:creationId xmlns:a16="http://schemas.microsoft.com/office/drawing/2014/main" id="{302F0682-882C-469A-BC8B-4D2E347DDFB1}"/>
                      </a:ext>
                    </a:extLst>
                  </wp:docPr>
                  <wp:cNvGraphicFramePr/>
                  <a:graphic xmlns:a="http://schemas.openxmlformats.org/drawingml/2006/main">
                    <a:graphicData uri="http://schemas.openxmlformats.org/drawingml/2006/picture">
                      <pic:pic xmlns:pic="http://schemas.openxmlformats.org/drawingml/2006/picture">
                        <pic:nvPicPr>
                          <pic:cNvPr id="367" name="2 Imagen" descr="http://ib.adnxs.com/seg?t=2&amp;add=1046618">
                            <a:extLst>
                              <a:ext uri="{FF2B5EF4-FFF2-40B4-BE49-F238E27FC236}">
                                <a16:creationId xmlns:a16="http://schemas.microsoft.com/office/drawing/2014/main" id="{302F0682-882C-469A-BC8B-4D2E347DDFB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2560" behindDoc="0" locked="0" layoutInCell="1" allowOverlap="1" wp14:anchorId="3E12046A" wp14:editId="6382CCB1">
                  <wp:simplePos x="0" y="0"/>
                  <wp:positionH relativeFrom="column">
                    <wp:posOffset>0</wp:posOffset>
                  </wp:positionH>
                  <wp:positionV relativeFrom="paragraph">
                    <wp:posOffset>0</wp:posOffset>
                  </wp:positionV>
                  <wp:extent cx="9525" cy="9525"/>
                  <wp:effectExtent l="0" t="0" r="0" b="0"/>
                  <wp:wrapNone/>
                  <wp:docPr id="9259" name="Imagen 9259" descr="http://pixel.prfct.co/seg/?add=1046618">
                    <a:extLst xmlns:a="http://schemas.openxmlformats.org/drawingml/2006/main">
                      <a:ext uri="{FF2B5EF4-FFF2-40B4-BE49-F238E27FC236}">
                        <a16:creationId xmlns:a16="http://schemas.microsoft.com/office/drawing/2014/main" id="{174C5A17-F628-4C7E-B04F-04227E876B64}"/>
                      </a:ext>
                    </a:extLst>
                  </wp:docPr>
                  <wp:cNvGraphicFramePr/>
                  <a:graphic xmlns:a="http://schemas.openxmlformats.org/drawingml/2006/main">
                    <a:graphicData uri="http://schemas.openxmlformats.org/drawingml/2006/picture">
                      <pic:pic xmlns:pic="http://schemas.openxmlformats.org/drawingml/2006/picture">
                        <pic:nvPicPr>
                          <pic:cNvPr id="368" name="3 Imagen" descr="http://pixel.prfct.co/seg/?add=1046618">
                            <a:extLst>
                              <a:ext uri="{FF2B5EF4-FFF2-40B4-BE49-F238E27FC236}">
                                <a16:creationId xmlns:a16="http://schemas.microsoft.com/office/drawing/2014/main" id="{174C5A17-F628-4C7E-B04F-04227E876B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3584" behindDoc="0" locked="0" layoutInCell="1" allowOverlap="1" wp14:anchorId="54402961" wp14:editId="3BCAED5E">
                  <wp:simplePos x="0" y="0"/>
                  <wp:positionH relativeFrom="column">
                    <wp:posOffset>0</wp:posOffset>
                  </wp:positionH>
                  <wp:positionV relativeFrom="paragraph">
                    <wp:posOffset>0</wp:posOffset>
                  </wp:positionV>
                  <wp:extent cx="9525" cy="9525"/>
                  <wp:effectExtent l="0" t="0" r="0" b="0"/>
                  <wp:wrapNone/>
                  <wp:docPr id="9258" name="Imagen 9258" descr="http://ib.adnxs.com/seg?t=2&amp;add=1046618">
                    <a:extLst xmlns:a="http://schemas.openxmlformats.org/drawingml/2006/main">
                      <a:ext uri="{FF2B5EF4-FFF2-40B4-BE49-F238E27FC236}">
                        <a16:creationId xmlns:a16="http://schemas.microsoft.com/office/drawing/2014/main" id="{4E275052-5696-400E-8B68-0F2EB9F35B1F}"/>
                      </a:ext>
                    </a:extLst>
                  </wp:docPr>
                  <wp:cNvGraphicFramePr/>
                  <a:graphic xmlns:a="http://schemas.openxmlformats.org/drawingml/2006/main">
                    <a:graphicData uri="http://schemas.openxmlformats.org/drawingml/2006/picture">
                      <pic:pic xmlns:pic="http://schemas.openxmlformats.org/drawingml/2006/picture">
                        <pic:nvPicPr>
                          <pic:cNvPr id="369" name="2 Imagen" descr="http://ib.adnxs.com/seg?t=2&amp;add=1046618">
                            <a:extLst>
                              <a:ext uri="{FF2B5EF4-FFF2-40B4-BE49-F238E27FC236}">
                                <a16:creationId xmlns:a16="http://schemas.microsoft.com/office/drawing/2014/main" id="{4E275052-5696-400E-8B68-0F2EB9F35B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4608" behindDoc="0" locked="0" layoutInCell="1" allowOverlap="1" wp14:anchorId="3C804408" wp14:editId="4E0EC7C8">
                  <wp:simplePos x="0" y="0"/>
                  <wp:positionH relativeFrom="column">
                    <wp:posOffset>0</wp:posOffset>
                  </wp:positionH>
                  <wp:positionV relativeFrom="paragraph">
                    <wp:posOffset>0</wp:posOffset>
                  </wp:positionV>
                  <wp:extent cx="9525" cy="9525"/>
                  <wp:effectExtent l="0" t="0" r="0" b="0"/>
                  <wp:wrapNone/>
                  <wp:docPr id="9257" name="Imagen 9257" descr="http://pixel.prfct.co/seg/?add=1046618">
                    <a:extLst xmlns:a="http://schemas.openxmlformats.org/drawingml/2006/main">
                      <a:ext uri="{FF2B5EF4-FFF2-40B4-BE49-F238E27FC236}">
                        <a16:creationId xmlns:a16="http://schemas.microsoft.com/office/drawing/2014/main" id="{F4246C03-1355-48E6-BBAC-550B172FF760}"/>
                      </a:ext>
                    </a:extLst>
                  </wp:docPr>
                  <wp:cNvGraphicFramePr/>
                  <a:graphic xmlns:a="http://schemas.openxmlformats.org/drawingml/2006/main">
                    <a:graphicData uri="http://schemas.openxmlformats.org/drawingml/2006/picture">
                      <pic:pic xmlns:pic="http://schemas.openxmlformats.org/drawingml/2006/picture">
                        <pic:nvPicPr>
                          <pic:cNvPr id="370" name="3 Imagen" descr="http://pixel.prfct.co/seg/?add=1046618">
                            <a:extLst>
                              <a:ext uri="{FF2B5EF4-FFF2-40B4-BE49-F238E27FC236}">
                                <a16:creationId xmlns:a16="http://schemas.microsoft.com/office/drawing/2014/main" id="{F4246C03-1355-48E6-BBAC-550B172FF7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5632" behindDoc="0" locked="0" layoutInCell="1" allowOverlap="1" wp14:anchorId="1FBEBFEC" wp14:editId="1DB8AD9C">
                  <wp:simplePos x="0" y="0"/>
                  <wp:positionH relativeFrom="column">
                    <wp:posOffset>0</wp:posOffset>
                  </wp:positionH>
                  <wp:positionV relativeFrom="paragraph">
                    <wp:posOffset>0</wp:posOffset>
                  </wp:positionV>
                  <wp:extent cx="9525" cy="9525"/>
                  <wp:effectExtent l="0" t="0" r="0" b="0"/>
                  <wp:wrapNone/>
                  <wp:docPr id="9256" name="Imagen 9256" descr="http://ib.adnxs.com/seg?t=2&amp;add=1046618">
                    <a:extLst xmlns:a="http://schemas.openxmlformats.org/drawingml/2006/main">
                      <a:ext uri="{FF2B5EF4-FFF2-40B4-BE49-F238E27FC236}">
                        <a16:creationId xmlns:a16="http://schemas.microsoft.com/office/drawing/2014/main" id="{5F7A45CA-31FF-45EF-B376-3D7E5DCC3A79}"/>
                      </a:ext>
                    </a:extLst>
                  </wp:docPr>
                  <wp:cNvGraphicFramePr/>
                  <a:graphic xmlns:a="http://schemas.openxmlformats.org/drawingml/2006/main">
                    <a:graphicData uri="http://schemas.openxmlformats.org/drawingml/2006/picture">
                      <pic:pic xmlns:pic="http://schemas.openxmlformats.org/drawingml/2006/picture">
                        <pic:nvPicPr>
                          <pic:cNvPr id="371" name="2 Imagen" descr="http://ib.adnxs.com/seg?t=2&amp;add=1046618">
                            <a:extLst>
                              <a:ext uri="{FF2B5EF4-FFF2-40B4-BE49-F238E27FC236}">
                                <a16:creationId xmlns:a16="http://schemas.microsoft.com/office/drawing/2014/main" id="{5F7A45CA-31FF-45EF-B376-3D7E5DCC3A7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6656" behindDoc="0" locked="0" layoutInCell="1" allowOverlap="1" wp14:anchorId="73D5927A" wp14:editId="5E3465F0">
                  <wp:simplePos x="0" y="0"/>
                  <wp:positionH relativeFrom="column">
                    <wp:posOffset>0</wp:posOffset>
                  </wp:positionH>
                  <wp:positionV relativeFrom="paragraph">
                    <wp:posOffset>0</wp:posOffset>
                  </wp:positionV>
                  <wp:extent cx="9525" cy="9525"/>
                  <wp:effectExtent l="0" t="0" r="0" b="0"/>
                  <wp:wrapNone/>
                  <wp:docPr id="9255" name="Imagen 9255" descr="http://pixel.prfct.co/seg/?add=1046618">
                    <a:extLst xmlns:a="http://schemas.openxmlformats.org/drawingml/2006/main">
                      <a:ext uri="{FF2B5EF4-FFF2-40B4-BE49-F238E27FC236}">
                        <a16:creationId xmlns:a16="http://schemas.microsoft.com/office/drawing/2014/main" id="{D2716F3A-CA4E-4C68-8450-456E1FF1048B}"/>
                      </a:ext>
                    </a:extLst>
                  </wp:docPr>
                  <wp:cNvGraphicFramePr/>
                  <a:graphic xmlns:a="http://schemas.openxmlformats.org/drawingml/2006/main">
                    <a:graphicData uri="http://schemas.openxmlformats.org/drawingml/2006/picture">
                      <pic:pic xmlns:pic="http://schemas.openxmlformats.org/drawingml/2006/picture">
                        <pic:nvPicPr>
                          <pic:cNvPr id="372" name="3 Imagen" descr="http://pixel.prfct.co/seg/?add=1046618">
                            <a:extLst>
                              <a:ext uri="{FF2B5EF4-FFF2-40B4-BE49-F238E27FC236}">
                                <a16:creationId xmlns:a16="http://schemas.microsoft.com/office/drawing/2014/main" id="{D2716F3A-CA4E-4C68-8450-456E1FF104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7680" behindDoc="0" locked="0" layoutInCell="1" allowOverlap="1" wp14:anchorId="6361590A" wp14:editId="45E42666">
                  <wp:simplePos x="0" y="0"/>
                  <wp:positionH relativeFrom="column">
                    <wp:posOffset>0</wp:posOffset>
                  </wp:positionH>
                  <wp:positionV relativeFrom="paragraph">
                    <wp:posOffset>0</wp:posOffset>
                  </wp:positionV>
                  <wp:extent cx="9525" cy="9525"/>
                  <wp:effectExtent l="0" t="0" r="0" b="0"/>
                  <wp:wrapNone/>
                  <wp:docPr id="9254" name="Imagen 9254" descr="http://ib.adnxs.com/seg?t=2&amp;add=1046618">
                    <a:extLst xmlns:a="http://schemas.openxmlformats.org/drawingml/2006/main">
                      <a:ext uri="{FF2B5EF4-FFF2-40B4-BE49-F238E27FC236}">
                        <a16:creationId xmlns:a16="http://schemas.microsoft.com/office/drawing/2014/main" id="{25027D3F-F3E4-44DC-9887-0229DD58F392}"/>
                      </a:ext>
                    </a:extLst>
                  </wp:docPr>
                  <wp:cNvGraphicFramePr/>
                  <a:graphic xmlns:a="http://schemas.openxmlformats.org/drawingml/2006/main">
                    <a:graphicData uri="http://schemas.openxmlformats.org/drawingml/2006/picture">
                      <pic:pic xmlns:pic="http://schemas.openxmlformats.org/drawingml/2006/picture">
                        <pic:nvPicPr>
                          <pic:cNvPr id="373" name="2 Imagen" descr="http://ib.adnxs.com/seg?t=2&amp;add=1046618">
                            <a:extLst>
                              <a:ext uri="{FF2B5EF4-FFF2-40B4-BE49-F238E27FC236}">
                                <a16:creationId xmlns:a16="http://schemas.microsoft.com/office/drawing/2014/main" id="{25027D3F-F3E4-44DC-9887-0229DD58F39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8704" behindDoc="0" locked="0" layoutInCell="1" allowOverlap="1" wp14:anchorId="28A1C540" wp14:editId="3D0F8E3F">
                  <wp:simplePos x="0" y="0"/>
                  <wp:positionH relativeFrom="column">
                    <wp:posOffset>0</wp:posOffset>
                  </wp:positionH>
                  <wp:positionV relativeFrom="paragraph">
                    <wp:posOffset>0</wp:posOffset>
                  </wp:positionV>
                  <wp:extent cx="9525" cy="9525"/>
                  <wp:effectExtent l="0" t="0" r="0" b="0"/>
                  <wp:wrapNone/>
                  <wp:docPr id="9253" name="Imagen 9253" descr="http://pixel.prfct.co/seg/?add=1046618">
                    <a:extLst xmlns:a="http://schemas.openxmlformats.org/drawingml/2006/main">
                      <a:ext uri="{FF2B5EF4-FFF2-40B4-BE49-F238E27FC236}">
                        <a16:creationId xmlns:a16="http://schemas.microsoft.com/office/drawing/2014/main" id="{B2E5BCC6-1D58-4F89-AC14-3F554883E151}"/>
                      </a:ext>
                    </a:extLst>
                  </wp:docPr>
                  <wp:cNvGraphicFramePr/>
                  <a:graphic xmlns:a="http://schemas.openxmlformats.org/drawingml/2006/main">
                    <a:graphicData uri="http://schemas.openxmlformats.org/drawingml/2006/picture">
                      <pic:pic xmlns:pic="http://schemas.openxmlformats.org/drawingml/2006/picture">
                        <pic:nvPicPr>
                          <pic:cNvPr id="374" name="3 Imagen" descr="http://pixel.prfct.co/seg/?add=1046618">
                            <a:extLst>
                              <a:ext uri="{FF2B5EF4-FFF2-40B4-BE49-F238E27FC236}">
                                <a16:creationId xmlns:a16="http://schemas.microsoft.com/office/drawing/2014/main" id="{B2E5BCC6-1D58-4F89-AC14-3F554883E1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6592" behindDoc="0" locked="0" layoutInCell="1" allowOverlap="1" wp14:anchorId="61190250" wp14:editId="3FDF5BA8">
                  <wp:simplePos x="0" y="0"/>
                  <wp:positionH relativeFrom="column">
                    <wp:posOffset>0</wp:posOffset>
                  </wp:positionH>
                  <wp:positionV relativeFrom="paragraph">
                    <wp:posOffset>0</wp:posOffset>
                  </wp:positionV>
                  <wp:extent cx="9525" cy="9525"/>
                  <wp:effectExtent l="0" t="0" r="0" b="0"/>
                  <wp:wrapNone/>
                  <wp:docPr id="9252" name="Imagen 9252" descr="http://ib.adnxs.com/seg?t=2&amp;add=1046618">
                    <a:extLst xmlns:a="http://schemas.openxmlformats.org/drawingml/2006/main">
                      <a:ext uri="{FF2B5EF4-FFF2-40B4-BE49-F238E27FC236}">
                        <a16:creationId xmlns:a16="http://schemas.microsoft.com/office/drawing/2014/main" id="{0C30207F-924E-438D-960E-A98AA2B9BDFA}"/>
                      </a:ext>
                    </a:extLst>
                  </wp:docPr>
                  <wp:cNvGraphicFramePr/>
                  <a:graphic xmlns:a="http://schemas.openxmlformats.org/drawingml/2006/main">
                    <a:graphicData uri="http://schemas.openxmlformats.org/drawingml/2006/picture">
                      <pic:pic xmlns:pic="http://schemas.openxmlformats.org/drawingml/2006/picture">
                        <pic:nvPicPr>
                          <pic:cNvPr id="411" name="2 Imagen" descr="http://ib.adnxs.com/seg?t=2&amp;add=1046618">
                            <a:extLst>
                              <a:ext uri="{FF2B5EF4-FFF2-40B4-BE49-F238E27FC236}">
                                <a16:creationId xmlns:a16="http://schemas.microsoft.com/office/drawing/2014/main" id="{0C30207F-924E-438D-960E-A98AA2B9BDF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7616" behindDoc="0" locked="0" layoutInCell="1" allowOverlap="1" wp14:anchorId="177A9DA4" wp14:editId="5F991596">
                  <wp:simplePos x="0" y="0"/>
                  <wp:positionH relativeFrom="column">
                    <wp:posOffset>0</wp:posOffset>
                  </wp:positionH>
                  <wp:positionV relativeFrom="paragraph">
                    <wp:posOffset>0</wp:posOffset>
                  </wp:positionV>
                  <wp:extent cx="9525" cy="9525"/>
                  <wp:effectExtent l="0" t="0" r="0" b="0"/>
                  <wp:wrapNone/>
                  <wp:docPr id="9251" name="Imagen 9251" descr="http://pixel.prfct.co/seg/?add=1046618">
                    <a:extLst xmlns:a="http://schemas.openxmlformats.org/drawingml/2006/main">
                      <a:ext uri="{FF2B5EF4-FFF2-40B4-BE49-F238E27FC236}">
                        <a16:creationId xmlns:a16="http://schemas.microsoft.com/office/drawing/2014/main" id="{EE44D516-F048-4207-BFA4-0AF3591748CA}"/>
                      </a:ext>
                    </a:extLst>
                  </wp:docPr>
                  <wp:cNvGraphicFramePr/>
                  <a:graphic xmlns:a="http://schemas.openxmlformats.org/drawingml/2006/main">
                    <a:graphicData uri="http://schemas.openxmlformats.org/drawingml/2006/picture">
                      <pic:pic xmlns:pic="http://schemas.openxmlformats.org/drawingml/2006/picture">
                        <pic:nvPicPr>
                          <pic:cNvPr id="412" name="3 Imagen" descr="http://pixel.prfct.co/seg/?add=1046618">
                            <a:extLst>
                              <a:ext uri="{FF2B5EF4-FFF2-40B4-BE49-F238E27FC236}">
                                <a16:creationId xmlns:a16="http://schemas.microsoft.com/office/drawing/2014/main" id="{EE44D516-F048-4207-BFA4-0AF3591748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8640" behindDoc="0" locked="0" layoutInCell="1" allowOverlap="1" wp14:anchorId="55FE699A" wp14:editId="548A7C38">
                  <wp:simplePos x="0" y="0"/>
                  <wp:positionH relativeFrom="column">
                    <wp:posOffset>0</wp:posOffset>
                  </wp:positionH>
                  <wp:positionV relativeFrom="paragraph">
                    <wp:posOffset>0</wp:posOffset>
                  </wp:positionV>
                  <wp:extent cx="9525" cy="9525"/>
                  <wp:effectExtent l="0" t="0" r="0" b="0"/>
                  <wp:wrapNone/>
                  <wp:docPr id="9250" name="Imagen 9250" descr="http://ib.adnxs.com/seg?t=2&amp;add=1046618">
                    <a:extLst xmlns:a="http://schemas.openxmlformats.org/drawingml/2006/main">
                      <a:ext uri="{FF2B5EF4-FFF2-40B4-BE49-F238E27FC236}">
                        <a16:creationId xmlns:a16="http://schemas.microsoft.com/office/drawing/2014/main" id="{DF81C8F5-D531-4B86-A3AA-73465031E26C}"/>
                      </a:ext>
                    </a:extLst>
                  </wp:docPr>
                  <wp:cNvGraphicFramePr/>
                  <a:graphic xmlns:a="http://schemas.openxmlformats.org/drawingml/2006/main">
                    <a:graphicData uri="http://schemas.openxmlformats.org/drawingml/2006/picture">
                      <pic:pic xmlns:pic="http://schemas.openxmlformats.org/drawingml/2006/picture">
                        <pic:nvPicPr>
                          <pic:cNvPr id="413" name="2 Imagen" descr="http://ib.adnxs.com/seg?t=2&amp;add=1046618">
                            <a:extLst>
                              <a:ext uri="{FF2B5EF4-FFF2-40B4-BE49-F238E27FC236}">
                                <a16:creationId xmlns:a16="http://schemas.microsoft.com/office/drawing/2014/main" id="{DF81C8F5-D531-4B86-A3AA-73465031E26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9664" behindDoc="0" locked="0" layoutInCell="1" allowOverlap="1" wp14:anchorId="1C262EA9" wp14:editId="5DC976AC">
                  <wp:simplePos x="0" y="0"/>
                  <wp:positionH relativeFrom="column">
                    <wp:posOffset>0</wp:posOffset>
                  </wp:positionH>
                  <wp:positionV relativeFrom="paragraph">
                    <wp:posOffset>0</wp:posOffset>
                  </wp:positionV>
                  <wp:extent cx="9525" cy="9525"/>
                  <wp:effectExtent l="0" t="0" r="0" b="0"/>
                  <wp:wrapNone/>
                  <wp:docPr id="9249" name="Imagen 9249" descr="http://pixel.prfct.co/seg/?add=1046618">
                    <a:extLst xmlns:a="http://schemas.openxmlformats.org/drawingml/2006/main">
                      <a:ext uri="{FF2B5EF4-FFF2-40B4-BE49-F238E27FC236}">
                        <a16:creationId xmlns:a16="http://schemas.microsoft.com/office/drawing/2014/main" id="{A28A1773-D39F-4207-AD53-29ED3BF3BD60}"/>
                      </a:ext>
                    </a:extLst>
                  </wp:docPr>
                  <wp:cNvGraphicFramePr/>
                  <a:graphic xmlns:a="http://schemas.openxmlformats.org/drawingml/2006/main">
                    <a:graphicData uri="http://schemas.openxmlformats.org/drawingml/2006/picture">
                      <pic:pic xmlns:pic="http://schemas.openxmlformats.org/drawingml/2006/picture">
                        <pic:nvPicPr>
                          <pic:cNvPr id="414" name="3 Imagen" descr="http://pixel.prfct.co/seg/?add=1046618">
                            <a:extLst>
                              <a:ext uri="{FF2B5EF4-FFF2-40B4-BE49-F238E27FC236}">
                                <a16:creationId xmlns:a16="http://schemas.microsoft.com/office/drawing/2014/main" id="{A28A1773-D39F-4207-AD53-29ED3BF3BD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0688" behindDoc="0" locked="0" layoutInCell="1" allowOverlap="1" wp14:anchorId="7FD8CA94" wp14:editId="060CDC5F">
                  <wp:simplePos x="0" y="0"/>
                  <wp:positionH relativeFrom="column">
                    <wp:posOffset>0</wp:posOffset>
                  </wp:positionH>
                  <wp:positionV relativeFrom="paragraph">
                    <wp:posOffset>0</wp:posOffset>
                  </wp:positionV>
                  <wp:extent cx="9525" cy="9525"/>
                  <wp:effectExtent l="0" t="0" r="0" b="0"/>
                  <wp:wrapNone/>
                  <wp:docPr id="9248" name="Imagen 9248" descr="http://ib.adnxs.com/seg?t=2&amp;add=1046618">
                    <a:extLst xmlns:a="http://schemas.openxmlformats.org/drawingml/2006/main">
                      <a:ext uri="{FF2B5EF4-FFF2-40B4-BE49-F238E27FC236}">
                        <a16:creationId xmlns:a16="http://schemas.microsoft.com/office/drawing/2014/main" id="{96885DA3-11C0-4730-8134-F965FDF6714E}"/>
                      </a:ext>
                    </a:extLst>
                  </wp:docPr>
                  <wp:cNvGraphicFramePr/>
                  <a:graphic xmlns:a="http://schemas.openxmlformats.org/drawingml/2006/main">
                    <a:graphicData uri="http://schemas.openxmlformats.org/drawingml/2006/picture">
                      <pic:pic xmlns:pic="http://schemas.openxmlformats.org/drawingml/2006/picture">
                        <pic:nvPicPr>
                          <pic:cNvPr id="415" name="2 Imagen" descr="http://ib.adnxs.com/seg?t=2&amp;add=1046618">
                            <a:extLst>
                              <a:ext uri="{FF2B5EF4-FFF2-40B4-BE49-F238E27FC236}">
                                <a16:creationId xmlns:a16="http://schemas.microsoft.com/office/drawing/2014/main" id="{96885DA3-11C0-4730-8134-F965FDF6714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1712" behindDoc="0" locked="0" layoutInCell="1" allowOverlap="1" wp14:anchorId="3AE09104" wp14:editId="14AA20B2">
                  <wp:simplePos x="0" y="0"/>
                  <wp:positionH relativeFrom="column">
                    <wp:posOffset>0</wp:posOffset>
                  </wp:positionH>
                  <wp:positionV relativeFrom="paragraph">
                    <wp:posOffset>0</wp:posOffset>
                  </wp:positionV>
                  <wp:extent cx="9525" cy="9525"/>
                  <wp:effectExtent l="0" t="0" r="0" b="0"/>
                  <wp:wrapNone/>
                  <wp:docPr id="9247" name="Imagen 9247" descr="http://pixel.prfct.co/seg/?add=1046618">
                    <a:extLst xmlns:a="http://schemas.openxmlformats.org/drawingml/2006/main">
                      <a:ext uri="{FF2B5EF4-FFF2-40B4-BE49-F238E27FC236}">
                        <a16:creationId xmlns:a16="http://schemas.microsoft.com/office/drawing/2014/main" id="{4708AA5C-B374-468C-BFDB-25B320C4F2ED}"/>
                      </a:ext>
                    </a:extLst>
                  </wp:docPr>
                  <wp:cNvGraphicFramePr/>
                  <a:graphic xmlns:a="http://schemas.openxmlformats.org/drawingml/2006/main">
                    <a:graphicData uri="http://schemas.openxmlformats.org/drawingml/2006/picture">
                      <pic:pic xmlns:pic="http://schemas.openxmlformats.org/drawingml/2006/picture">
                        <pic:nvPicPr>
                          <pic:cNvPr id="416" name="3 Imagen" descr="http://pixel.prfct.co/seg/?add=1046618">
                            <a:extLst>
                              <a:ext uri="{FF2B5EF4-FFF2-40B4-BE49-F238E27FC236}">
                                <a16:creationId xmlns:a16="http://schemas.microsoft.com/office/drawing/2014/main" id="{4708AA5C-B374-468C-BFDB-25B320C4F2E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2736" behindDoc="0" locked="0" layoutInCell="1" allowOverlap="1" wp14:anchorId="54282D07" wp14:editId="3A774499">
                  <wp:simplePos x="0" y="0"/>
                  <wp:positionH relativeFrom="column">
                    <wp:posOffset>0</wp:posOffset>
                  </wp:positionH>
                  <wp:positionV relativeFrom="paragraph">
                    <wp:posOffset>0</wp:posOffset>
                  </wp:positionV>
                  <wp:extent cx="9525" cy="9525"/>
                  <wp:effectExtent l="0" t="0" r="0" b="0"/>
                  <wp:wrapNone/>
                  <wp:docPr id="9246" name="Imagen 9246" descr="http://ib.adnxs.com/seg?t=2&amp;add=1046618">
                    <a:extLst xmlns:a="http://schemas.openxmlformats.org/drawingml/2006/main">
                      <a:ext uri="{FF2B5EF4-FFF2-40B4-BE49-F238E27FC236}">
                        <a16:creationId xmlns:a16="http://schemas.microsoft.com/office/drawing/2014/main" id="{2CD9DBE8-CB10-470C-A867-630A591D718F}"/>
                      </a:ext>
                    </a:extLst>
                  </wp:docPr>
                  <wp:cNvGraphicFramePr/>
                  <a:graphic xmlns:a="http://schemas.openxmlformats.org/drawingml/2006/main">
                    <a:graphicData uri="http://schemas.openxmlformats.org/drawingml/2006/picture">
                      <pic:pic xmlns:pic="http://schemas.openxmlformats.org/drawingml/2006/picture">
                        <pic:nvPicPr>
                          <pic:cNvPr id="417" name="2 Imagen" descr="http://ib.adnxs.com/seg?t=2&amp;add=1046618">
                            <a:extLst>
                              <a:ext uri="{FF2B5EF4-FFF2-40B4-BE49-F238E27FC236}">
                                <a16:creationId xmlns:a16="http://schemas.microsoft.com/office/drawing/2014/main" id="{2CD9DBE8-CB10-470C-A867-630A591D71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3760" behindDoc="0" locked="0" layoutInCell="1" allowOverlap="1" wp14:anchorId="245458EF" wp14:editId="587BEBD1">
                  <wp:simplePos x="0" y="0"/>
                  <wp:positionH relativeFrom="column">
                    <wp:posOffset>0</wp:posOffset>
                  </wp:positionH>
                  <wp:positionV relativeFrom="paragraph">
                    <wp:posOffset>0</wp:posOffset>
                  </wp:positionV>
                  <wp:extent cx="9525" cy="9525"/>
                  <wp:effectExtent l="0" t="0" r="0" b="0"/>
                  <wp:wrapNone/>
                  <wp:docPr id="9245" name="Imagen 9245" descr="http://pixel.prfct.co/seg/?add=1046618">
                    <a:extLst xmlns:a="http://schemas.openxmlformats.org/drawingml/2006/main">
                      <a:ext uri="{FF2B5EF4-FFF2-40B4-BE49-F238E27FC236}">
                        <a16:creationId xmlns:a16="http://schemas.microsoft.com/office/drawing/2014/main" id="{89A8924F-2332-408F-99A1-011CB1745827}"/>
                      </a:ext>
                    </a:extLst>
                  </wp:docPr>
                  <wp:cNvGraphicFramePr/>
                  <a:graphic xmlns:a="http://schemas.openxmlformats.org/drawingml/2006/main">
                    <a:graphicData uri="http://schemas.openxmlformats.org/drawingml/2006/picture">
                      <pic:pic xmlns:pic="http://schemas.openxmlformats.org/drawingml/2006/picture">
                        <pic:nvPicPr>
                          <pic:cNvPr id="418" name="3 Imagen" descr="http://pixel.prfct.co/seg/?add=1046618">
                            <a:extLst>
                              <a:ext uri="{FF2B5EF4-FFF2-40B4-BE49-F238E27FC236}">
                                <a16:creationId xmlns:a16="http://schemas.microsoft.com/office/drawing/2014/main" id="{89A8924F-2332-408F-99A1-011CB174582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8880" behindDoc="0" locked="0" layoutInCell="1" allowOverlap="1" wp14:anchorId="52E4982C" wp14:editId="24F991B0">
                  <wp:simplePos x="0" y="0"/>
                  <wp:positionH relativeFrom="column">
                    <wp:posOffset>0</wp:posOffset>
                  </wp:positionH>
                  <wp:positionV relativeFrom="paragraph">
                    <wp:posOffset>0</wp:posOffset>
                  </wp:positionV>
                  <wp:extent cx="9525" cy="9525"/>
                  <wp:effectExtent l="0" t="0" r="0" b="0"/>
                  <wp:wrapNone/>
                  <wp:docPr id="9244" name="Imagen 9244" descr="http://ib.adnxs.com/seg?t=2&amp;add=1046618">
                    <a:extLst xmlns:a="http://schemas.openxmlformats.org/drawingml/2006/main">
                      <a:ext uri="{FF2B5EF4-FFF2-40B4-BE49-F238E27FC236}">
                        <a16:creationId xmlns:a16="http://schemas.microsoft.com/office/drawing/2014/main" id="{E1F94379-5AEA-4E2A-948F-731DB337F209}"/>
                      </a:ext>
                    </a:extLst>
                  </wp:docPr>
                  <wp:cNvGraphicFramePr/>
                  <a:graphic xmlns:a="http://schemas.openxmlformats.org/drawingml/2006/main">
                    <a:graphicData uri="http://schemas.openxmlformats.org/drawingml/2006/picture">
                      <pic:pic xmlns:pic="http://schemas.openxmlformats.org/drawingml/2006/picture">
                        <pic:nvPicPr>
                          <pic:cNvPr id="423" name="2 Imagen" descr="http://ib.adnxs.com/seg?t=2&amp;add=1046618">
                            <a:extLst>
                              <a:ext uri="{FF2B5EF4-FFF2-40B4-BE49-F238E27FC236}">
                                <a16:creationId xmlns:a16="http://schemas.microsoft.com/office/drawing/2014/main" id="{E1F94379-5AEA-4E2A-948F-731DB337F20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9904" behindDoc="0" locked="0" layoutInCell="1" allowOverlap="1" wp14:anchorId="26AEB78A" wp14:editId="5111B3F8">
                  <wp:simplePos x="0" y="0"/>
                  <wp:positionH relativeFrom="column">
                    <wp:posOffset>0</wp:posOffset>
                  </wp:positionH>
                  <wp:positionV relativeFrom="paragraph">
                    <wp:posOffset>0</wp:posOffset>
                  </wp:positionV>
                  <wp:extent cx="9525" cy="9525"/>
                  <wp:effectExtent l="0" t="0" r="0" b="0"/>
                  <wp:wrapNone/>
                  <wp:docPr id="9243" name="Imagen 9243" descr="http://pixel.prfct.co/seg/?add=1046618">
                    <a:extLst xmlns:a="http://schemas.openxmlformats.org/drawingml/2006/main">
                      <a:ext uri="{FF2B5EF4-FFF2-40B4-BE49-F238E27FC236}">
                        <a16:creationId xmlns:a16="http://schemas.microsoft.com/office/drawing/2014/main" id="{6477098A-1B4C-4B33-B4C2-7D95C87CAF24}"/>
                      </a:ext>
                    </a:extLst>
                  </wp:docPr>
                  <wp:cNvGraphicFramePr/>
                  <a:graphic xmlns:a="http://schemas.openxmlformats.org/drawingml/2006/main">
                    <a:graphicData uri="http://schemas.openxmlformats.org/drawingml/2006/picture">
                      <pic:pic xmlns:pic="http://schemas.openxmlformats.org/drawingml/2006/picture">
                        <pic:nvPicPr>
                          <pic:cNvPr id="424" name="3 Imagen" descr="http://pixel.prfct.co/seg/?add=1046618">
                            <a:extLst>
                              <a:ext uri="{FF2B5EF4-FFF2-40B4-BE49-F238E27FC236}">
                                <a16:creationId xmlns:a16="http://schemas.microsoft.com/office/drawing/2014/main" id="{6477098A-1B4C-4B33-B4C2-7D95C87CAF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0928" behindDoc="0" locked="0" layoutInCell="1" allowOverlap="1" wp14:anchorId="17C3DDA9" wp14:editId="69B397EE">
                  <wp:simplePos x="0" y="0"/>
                  <wp:positionH relativeFrom="column">
                    <wp:posOffset>0</wp:posOffset>
                  </wp:positionH>
                  <wp:positionV relativeFrom="paragraph">
                    <wp:posOffset>0</wp:posOffset>
                  </wp:positionV>
                  <wp:extent cx="9525" cy="9525"/>
                  <wp:effectExtent l="0" t="0" r="0" b="0"/>
                  <wp:wrapNone/>
                  <wp:docPr id="9242" name="Imagen 9242" descr="http://ib.adnxs.com/seg?t=2&amp;add=1046618">
                    <a:extLst xmlns:a="http://schemas.openxmlformats.org/drawingml/2006/main">
                      <a:ext uri="{FF2B5EF4-FFF2-40B4-BE49-F238E27FC236}">
                        <a16:creationId xmlns:a16="http://schemas.microsoft.com/office/drawing/2014/main" id="{FA9571AD-05AE-407A-A3D0-A48ACD8466DF}"/>
                      </a:ext>
                    </a:extLst>
                  </wp:docPr>
                  <wp:cNvGraphicFramePr/>
                  <a:graphic xmlns:a="http://schemas.openxmlformats.org/drawingml/2006/main">
                    <a:graphicData uri="http://schemas.openxmlformats.org/drawingml/2006/picture">
                      <pic:pic xmlns:pic="http://schemas.openxmlformats.org/drawingml/2006/picture">
                        <pic:nvPicPr>
                          <pic:cNvPr id="425" name="2 Imagen" descr="http://ib.adnxs.com/seg?t=2&amp;add=1046618">
                            <a:extLst>
                              <a:ext uri="{FF2B5EF4-FFF2-40B4-BE49-F238E27FC236}">
                                <a16:creationId xmlns:a16="http://schemas.microsoft.com/office/drawing/2014/main" id="{FA9571AD-05AE-407A-A3D0-A48ACD8466D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1952" behindDoc="0" locked="0" layoutInCell="1" allowOverlap="1" wp14:anchorId="501B5C88" wp14:editId="1CA571DC">
                  <wp:simplePos x="0" y="0"/>
                  <wp:positionH relativeFrom="column">
                    <wp:posOffset>0</wp:posOffset>
                  </wp:positionH>
                  <wp:positionV relativeFrom="paragraph">
                    <wp:posOffset>0</wp:posOffset>
                  </wp:positionV>
                  <wp:extent cx="9525" cy="9525"/>
                  <wp:effectExtent l="0" t="0" r="0" b="0"/>
                  <wp:wrapNone/>
                  <wp:docPr id="9241" name="Imagen 9241" descr="http://pixel.prfct.co/seg/?add=1046618">
                    <a:extLst xmlns:a="http://schemas.openxmlformats.org/drawingml/2006/main">
                      <a:ext uri="{FF2B5EF4-FFF2-40B4-BE49-F238E27FC236}">
                        <a16:creationId xmlns:a16="http://schemas.microsoft.com/office/drawing/2014/main" id="{EE7473C5-B820-4D38-A923-47924DBAEC1B}"/>
                      </a:ext>
                    </a:extLst>
                  </wp:docPr>
                  <wp:cNvGraphicFramePr/>
                  <a:graphic xmlns:a="http://schemas.openxmlformats.org/drawingml/2006/main">
                    <a:graphicData uri="http://schemas.openxmlformats.org/drawingml/2006/picture">
                      <pic:pic xmlns:pic="http://schemas.openxmlformats.org/drawingml/2006/picture">
                        <pic:nvPicPr>
                          <pic:cNvPr id="426" name="3 Imagen" descr="http://pixel.prfct.co/seg/?add=1046618">
                            <a:extLst>
                              <a:ext uri="{FF2B5EF4-FFF2-40B4-BE49-F238E27FC236}">
                                <a16:creationId xmlns:a16="http://schemas.microsoft.com/office/drawing/2014/main" id="{EE7473C5-B820-4D38-A923-47924DBAEC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2976" behindDoc="0" locked="0" layoutInCell="1" allowOverlap="1" wp14:anchorId="44B9B9D4" wp14:editId="27388D5E">
                  <wp:simplePos x="0" y="0"/>
                  <wp:positionH relativeFrom="column">
                    <wp:posOffset>0</wp:posOffset>
                  </wp:positionH>
                  <wp:positionV relativeFrom="paragraph">
                    <wp:posOffset>0</wp:posOffset>
                  </wp:positionV>
                  <wp:extent cx="9525" cy="9525"/>
                  <wp:effectExtent l="0" t="0" r="0" b="0"/>
                  <wp:wrapNone/>
                  <wp:docPr id="9240" name="Imagen 9240" descr="http://ib.adnxs.com/seg?t=2&amp;add=1046618">
                    <a:extLst xmlns:a="http://schemas.openxmlformats.org/drawingml/2006/main">
                      <a:ext uri="{FF2B5EF4-FFF2-40B4-BE49-F238E27FC236}">
                        <a16:creationId xmlns:a16="http://schemas.microsoft.com/office/drawing/2014/main" id="{4D29FF34-FEE2-45B4-9A65-2100384AF835}"/>
                      </a:ext>
                    </a:extLst>
                  </wp:docPr>
                  <wp:cNvGraphicFramePr/>
                  <a:graphic xmlns:a="http://schemas.openxmlformats.org/drawingml/2006/main">
                    <a:graphicData uri="http://schemas.openxmlformats.org/drawingml/2006/picture">
                      <pic:pic xmlns:pic="http://schemas.openxmlformats.org/drawingml/2006/picture">
                        <pic:nvPicPr>
                          <pic:cNvPr id="427" name="2 Imagen" descr="http://ib.adnxs.com/seg?t=2&amp;add=1046618">
                            <a:extLst>
                              <a:ext uri="{FF2B5EF4-FFF2-40B4-BE49-F238E27FC236}">
                                <a16:creationId xmlns:a16="http://schemas.microsoft.com/office/drawing/2014/main" id="{4D29FF34-FEE2-45B4-9A65-2100384AF8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4000" behindDoc="0" locked="0" layoutInCell="1" allowOverlap="1" wp14:anchorId="241ACD7D" wp14:editId="59BCAB00">
                  <wp:simplePos x="0" y="0"/>
                  <wp:positionH relativeFrom="column">
                    <wp:posOffset>0</wp:posOffset>
                  </wp:positionH>
                  <wp:positionV relativeFrom="paragraph">
                    <wp:posOffset>0</wp:posOffset>
                  </wp:positionV>
                  <wp:extent cx="9525" cy="9525"/>
                  <wp:effectExtent l="0" t="0" r="0" b="0"/>
                  <wp:wrapNone/>
                  <wp:docPr id="9239" name="Imagen 9239" descr="http://pixel.prfct.co/seg/?add=1046618">
                    <a:extLst xmlns:a="http://schemas.openxmlformats.org/drawingml/2006/main">
                      <a:ext uri="{FF2B5EF4-FFF2-40B4-BE49-F238E27FC236}">
                        <a16:creationId xmlns:a16="http://schemas.microsoft.com/office/drawing/2014/main" id="{13A7C4B2-FFF6-4718-9707-B32EC467B559}"/>
                      </a:ext>
                    </a:extLst>
                  </wp:docPr>
                  <wp:cNvGraphicFramePr/>
                  <a:graphic xmlns:a="http://schemas.openxmlformats.org/drawingml/2006/main">
                    <a:graphicData uri="http://schemas.openxmlformats.org/drawingml/2006/picture">
                      <pic:pic xmlns:pic="http://schemas.openxmlformats.org/drawingml/2006/picture">
                        <pic:nvPicPr>
                          <pic:cNvPr id="428" name="3 Imagen" descr="http://pixel.prfct.co/seg/?add=1046618">
                            <a:extLst>
                              <a:ext uri="{FF2B5EF4-FFF2-40B4-BE49-F238E27FC236}">
                                <a16:creationId xmlns:a16="http://schemas.microsoft.com/office/drawing/2014/main" id="{13A7C4B2-FFF6-4718-9707-B32EC467B5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5024" behindDoc="0" locked="0" layoutInCell="1" allowOverlap="1" wp14:anchorId="3349F539" wp14:editId="2D8B91A8">
                  <wp:simplePos x="0" y="0"/>
                  <wp:positionH relativeFrom="column">
                    <wp:posOffset>0</wp:posOffset>
                  </wp:positionH>
                  <wp:positionV relativeFrom="paragraph">
                    <wp:posOffset>0</wp:posOffset>
                  </wp:positionV>
                  <wp:extent cx="9525" cy="9525"/>
                  <wp:effectExtent l="0" t="0" r="0" b="0"/>
                  <wp:wrapNone/>
                  <wp:docPr id="9238" name="Imagen 9238" descr="http://ib.adnxs.com/seg?t=2&amp;add=1046618">
                    <a:extLst xmlns:a="http://schemas.openxmlformats.org/drawingml/2006/main">
                      <a:ext uri="{FF2B5EF4-FFF2-40B4-BE49-F238E27FC236}">
                        <a16:creationId xmlns:a16="http://schemas.microsoft.com/office/drawing/2014/main" id="{3F705C77-EE38-418A-9C9F-6F4AFB183958}"/>
                      </a:ext>
                    </a:extLst>
                  </wp:docPr>
                  <wp:cNvGraphicFramePr/>
                  <a:graphic xmlns:a="http://schemas.openxmlformats.org/drawingml/2006/main">
                    <a:graphicData uri="http://schemas.openxmlformats.org/drawingml/2006/picture">
                      <pic:pic xmlns:pic="http://schemas.openxmlformats.org/drawingml/2006/picture">
                        <pic:nvPicPr>
                          <pic:cNvPr id="429" name="2 Imagen" descr="http://ib.adnxs.com/seg?t=2&amp;add=1046618">
                            <a:extLst>
                              <a:ext uri="{FF2B5EF4-FFF2-40B4-BE49-F238E27FC236}">
                                <a16:creationId xmlns:a16="http://schemas.microsoft.com/office/drawing/2014/main" id="{3F705C77-EE38-418A-9C9F-6F4AFB18395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6048" behindDoc="0" locked="0" layoutInCell="1" allowOverlap="1" wp14:anchorId="37516A1E" wp14:editId="2499DB46">
                  <wp:simplePos x="0" y="0"/>
                  <wp:positionH relativeFrom="column">
                    <wp:posOffset>0</wp:posOffset>
                  </wp:positionH>
                  <wp:positionV relativeFrom="paragraph">
                    <wp:posOffset>0</wp:posOffset>
                  </wp:positionV>
                  <wp:extent cx="9525" cy="9525"/>
                  <wp:effectExtent l="0" t="0" r="0" b="0"/>
                  <wp:wrapNone/>
                  <wp:docPr id="9237" name="Imagen 9237" descr="http://pixel.prfct.co/seg/?add=1046618">
                    <a:extLst xmlns:a="http://schemas.openxmlformats.org/drawingml/2006/main">
                      <a:ext uri="{FF2B5EF4-FFF2-40B4-BE49-F238E27FC236}">
                        <a16:creationId xmlns:a16="http://schemas.microsoft.com/office/drawing/2014/main" id="{C11A02EC-483F-46BD-80F4-185AFA69E084}"/>
                      </a:ext>
                    </a:extLst>
                  </wp:docPr>
                  <wp:cNvGraphicFramePr/>
                  <a:graphic xmlns:a="http://schemas.openxmlformats.org/drawingml/2006/main">
                    <a:graphicData uri="http://schemas.openxmlformats.org/drawingml/2006/picture">
                      <pic:pic xmlns:pic="http://schemas.openxmlformats.org/drawingml/2006/picture">
                        <pic:nvPicPr>
                          <pic:cNvPr id="430" name="3 Imagen" descr="http://pixel.prfct.co/seg/?add=1046618">
                            <a:extLst>
                              <a:ext uri="{FF2B5EF4-FFF2-40B4-BE49-F238E27FC236}">
                                <a16:creationId xmlns:a16="http://schemas.microsoft.com/office/drawing/2014/main" id="{C11A02EC-483F-46BD-80F4-185AFA69E0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3936" behindDoc="0" locked="0" layoutInCell="1" allowOverlap="1" wp14:anchorId="4960D5A4" wp14:editId="75412B71">
                  <wp:simplePos x="0" y="0"/>
                  <wp:positionH relativeFrom="column">
                    <wp:posOffset>0</wp:posOffset>
                  </wp:positionH>
                  <wp:positionV relativeFrom="paragraph">
                    <wp:posOffset>0</wp:posOffset>
                  </wp:positionV>
                  <wp:extent cx="9525" cy="9525"/>
                  <wp:effectExtent l="0" t="0" r="0" b="0"/>
                  <wp:wrapNone/>
                  <wp:docPr id="9236" name="Imagen 9236" descr="http://ib.adnxs.com/seg?t=2&amp;add=1046618">
                    <a:extLst xmlns:a="http://schemas.openxmlformats.org/drawingml/2006/main">
                      <a:ext uri="{FF2B5EF4-FFF2-40B4-BE49-F238E27FC236}">
                        <a16:creationId xmlns:a16="http://schemas.microsoft.com/office/drawing/2014/main" id="{B605ECAE-E7A7-4A2F-A480-1A74727A8838}"/>
                      </a:ext>
                    </a:extLst>
                  </wp:docPr>
                  <wp:cNvGraphicFramePr/>
                  <a:graphic xmlns:a="http://schemas.openxmlformats.org/drawingml/2006/main">
                    <a:graphicData uri="http://schemas.openxmlformats.org/drawingml/2006/picture">
                      <pic:pic xmlns:pic="http://schemas.openxmlformats.org/drawingml/2006/picture">
                        <pic:nvPicPr>
                          <pic:cNvPr id="467" name="2 Imagen" descr="http://ib.adnxs.com/seg?t=2&amp;add=1046618">
                            <a:extLst>
                              <a:ext uri="{FF2B5EF4-FFF2-40B4-BE49-F238E27FC236}">
                                <a16:creationId xmlns:a16="http://schemas.microsoft.com/office/drawing/2014/main" id="{B605ECAE-E7A7-4A2F-A480-1A74727A883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4960" behindDoc="0" locked="0" layoutInCell="1" allowOverlap="1" wp14:anchorId="22F0DF21" wp14:editId="447F023E">
                  <wp:simplePos x="0" y="0"/>
                  <wp:positionH relativeFrom="column">
                    <wp:posOffset>0</wp:posOffset>
                  </wp:positionH>
                  <wp:positionV relativeFrom="paragraph">
                    <wp:posOffset>0</wp:posOffset>
                  </wp:positionV>
                  <wp:extent cx="9525" cy="9525"/>
                  <wp:effectExtent l="0" t="0" r="0" b="0"/>
                  <wp:wrapNone/>
                  <wp:docPr id="9235" name="Imagen 9235" descr="http://pixel.prfct.co/seg/?add=1046618">
                    <a:extLst xmlns:a="http://schemas.openxmlformats.org/drawingml/2006/main">
                      <a:ext uri="{FF2B5EF4-FFF2-40B4-BE49-F238E27FC236}">
                        <a16:creationId xmlns:a16="http://schemas.microsoft.com/office/drawing/2014/main" id="{3E789ED4-A76C-4E60-9633-792A4C6879A1}"/>
                      </a:ext>
                    </a:extLst>
                  </wp:docPr>
                  <wp:cNvGraphicFramePr/>
                  <a:graphic xmlns:a="http://schemas.openxmlformats.org/drawingml/2006/main">
                    <a:graphicData uri="http://schemas.openxmlformats.org/drawingml/2006/picture">
                      <pic:pic xmlns:pic="http://schemas.openxmlformats.org/drawingml/2006/picture">
                        <pic:nvPicPr>
                          <pic:cNvPr id="468" name="3 Imagen" descr="http://pixel.prfct.co/seg/?add=1046618">
                            <a:extLst>
                              <a:ext uri="{FF2B5EF4-FFF2-40B4-BE49-F238E27FC236}">
                                <a16:creationId xmlns:a16="http://schemas.microsoft.com/office/drawing/2014/main" id="{3E789ED4-A76C-4E60-9633-792A4C6879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5984" behindDoc="0" locked="0" layoutInCell="1" allowOverlap="1" wp14:anchorId="0DACB3B5" wp14:editId="34032688">
                  <wp:simplePos x="0" y="0"/>
                  <wp:positionH relativeFrom="column">
                    <wp:posOffset>0</wp:posOffset>
                  </wp:positionH>
                  <wp:positionV relativeFrom="paragraph">
                    <wp:posOffset>0</wp:posOffset>
                  </wp:positionV>
                  <wp:extent cx="9525" cy="9525"/>
                  <wp:effectExtent l="0" t="0" r="0" b="0"/>
                  <wp:wrapNone/>
                  <wp:docPr id="9234" name="Imagen 9234" descr="http://ib.adnxs.com/seg?t=2&amp;add=1046618">
                    <a:extLst xmlns:a="http://schemas.openxmlformats.org/drawingml/2006/main">
                      <a:ext uri="{FF2B5EF4-FFF2-40B4-BE49-F238E27FC236}">
                        <a16:creationId xmlns:a16="http://schemas.microsoft.com/office/drawing/2014/main" id="{2A93EE69-1576-4362-ABF4-6567CCBD1499}"/>
                      </a:ext>
                    </a:extLst>
                  </wp:docPr>
                  <wp:cNvGraphicFramePr/>
                  <a:graphic xmlns:a="http://schemas.openxmlformats.org/drawingml/2006/main">
                    <a:graphicData uri="http://schemas.openxmlformats.org/drawingml/2006/picture">
                      <pic:pic xmlns:pic="http://schemas.openxmlformats.org/drawingml/2006/picture">
                        <pic:nvPicPr>
                          <pic:cNvPr id="469" name="2 Imagen" descr="http://ib.adnxs.com/seg?t=2&amp;add=1046618">
                            <a:extLst>
                              <a:ext uri="{FF2B5EF4-FFF2-40B4-BE49-F238E27FC236}">
                                <a16:creationId xmlns:a16="http://schemas.microsoft.com/office/drawing/2014/main" id="{2A93EE69-1576-4362-ABF4-6567CCBD149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7008" behindDoc="0" locked="0" layoutInCell="1" allowOverlap="1" wp14:anchorId="3576DB81" wp14:editId="3149BE2C">
                  <wp:simplePos x="0" y="0"/>
                  <wp:positionH relativeFrom="column">
                    <wp:posOffset>0</wp:posOffset>
                  </wp:positionH>
                  <wp:positionV relativeFrom="paragraph">
                    <wp:posOffset>0</wp:posOffset>
                  </wp:positionV>
                  <wp:extent cx="9525" cy="9525"/>
                  <wp:effectExtent l="0" t="0" r="0" b="0"/>
                  <wp:wrapNone/>
                  <wp:docPr id="9233" name="Imagen 9233" descr="http://pixel.prfct.co/seg/?add=1046618">
                    <a:extLst xmlns:a="http://schemas.openxmlformats.org/drawingml/2006/main">
                      <a:ext uri="{FF2B5EF4-FFF2-40B4-BE49-F238E27FC236}">
                        <a16:creationId xmlns:a16="http://schemas.microsoft.com/office/drawing/2014/main" id="{22D27D7F-28AF-438A-9ADB-CCD5DCB9927C}"/>
                      </a:ext>
                    </a:extLst>
                  </wp:docPr>
                  <wp:cNvGraphicFramePr/>
                  <a:graphic xmlns:a="http://schemas.openxmlformats.org/drawingml/2006/main">
                    <a:graphicData uri="http://schemas.openxmlformats.org/drawingml/2006/picture">
                      <pic:pic xmlns:pic="http://schemas.openxmlformats.org/drawingml/2006/picture">
                        <pic:nvPicPr>
                          <pic:cNvPr id="470" name="3 Imagen" descr="http://pixel.prfct.co/seg/?add=1046618">
                            <a:extLst>
                              <a:ext uri="{FF2B5EF4-FFF2-40B4-BE49-F238E27FC236}">
                                <a16:creationId xmlns:a16="http://schemas.microsoft.com/office/drawing/2014/main" id="{22D27D7F-28AF-438A-9ADB-CCD5DCB992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8032" behindDoc="0" locked="0" layoutInCell="1" allowOverlap="1" wp14:anchorId="2BCFB8E9" wp14:editId="123630D1">
                  <wp:simplePos x="0" y="0"/>
                  <wp:positionH relativeFrom="column">
                    <wp:posOffset>0</wp:posOffset>
                  </wp:positionH>
                  <wp:positionV relativeFrom="paragraph">
                    <wp:posOffset>0</wp:posOffset>
                  </wp:positionV>
                  <wp:extent cx="9525" cy="9525"/>
                  <wp:effectExtent l="0" t="0" r="0" b="0"/>
                  <wp:wrapNone/>
                  <wp:docPr id="9232" name="Imagen 9232" descr="http://ib.adnxs.com/seg?t=2&amp;add=1046618">
                    <a:extLst xmlns:a="http://schemas.openxmlformats.org/drawingml/2006/main">
                      <a:ext uri="{FF2B5EF4-FFF2-40B4-BE49-F238E27FC236}">
                        <a16:creationId xmlns:a16="http://schemas.microsoft.com/office/drawing/2014/main" id="{B8A191A4-CA27-4975-BEDE-4F4891400C5B}"/>
                      </a:ext>
                    </a:extLst>
                  </wp:docPr>
                  <wp:cNvGraphicFramePr/>
                  <a:graphic xmlns:a="http://schemas.openxmlformats.org/drawingml/2006/main">
                    <a:graphicData uri="http://schemas.openxmlformats.org/drawingml/2006/picture">
                      <pic:pic xmlns:pic="http://schemas.openxmlformats.org/drawingml/2006/picture">
                        <pic:nvPicPr>
                          <pic:cNvPr id="471" name="2 Imagen" descr="http://ib.adnxs.com/seg?t=2&amp;add=1046618">
                            <a:extLst>
                              <a:ext uri="{FF2B5EF4-FFF2-40B4-BE49-F238E27FC236}">
                                <a16:creationId xmlns:a16="http://schemas.microsoft.com/office/drawing/2014/main" id="{B8A191A4-CA27-4975-BEDE-4F4891400C5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9056" behindDoc="0" locked="0" layoutInCell="1" allowOverlap="1" wp14:anchorId="5AF57C57" wp14:editId="004426E0">
                  <wp:simplePos x="0" y="0"/>
                  <wp:positionH relativeFrom="column">
                    <wp:posOffset>0</wp:posOffset>
                  </wp:positionH>
                  <wp:positionV relativeFrom="paragraph">
                    <wp:posOffset>0</wp:posOffset>
                  </wp:positionV>
                  <wp:extent cx="9525" cy="9525"/>
                  <wp:effectExtent l="0" t="0" r="0" b="0"/>
                  <wp:wrapNone/>
                  <wp:docPr id="9231" name="Imagen 9231" descr="http://pixel.prfct.co/seg/?add=1046618">
                    <a:extLst xmlns:a="http://schemas.openxmlformats.org/drawingml/2006/main">
                      <a:ext uri="{FF2B5EF4-FFF2-40B4-BE49-F238E27FC236}">
                        <a16:creationId xmlns:a16="http://schemas.microsoft.com/office/drawing/2014/main" id="{52DBFAFC-E17D-4D90-8350-CC7CE8CD6BA3}"/>
                      </a:ext>
                    </a:extLst>
                  </wp:docPr>
                  <wp:cNvGraphicFramePr/>
                  <a:graphic xmlns:a="http://schemas.openxmlformats.org/drawingml/2006/main">
                    <a:graphicData uri="http://schemas.openxmlformats.org/drawingml/2006/picture">
                      <pic:pic xmlns:pic="http://schemas.openxmlformats.org/drawingml/2006/picture">
                        <pic:nvPicPr>
                          <pic:cNvPr id="472" name="3 Imagen" descr="http://pixel.prfct.co/seg/?add=1046618">
                            <a:extLst>
                              <a:ext uri="{FF2B5EF4-FFF2-40B4-BE49-F238E27FC236}">
                                <a16:creationId xmlns:a16="http://schemas.microsoft.com/office/drawing/2014/main" id="{52DBFAFC-E17D-4D90-8350-CC7CE8CD6B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0080" behindDoc="0" locked="0" layoutInCell="1" allowOverlap="1" wp14:anchorId="16AFEA34" wp14:editId="534C94B5">
                  <wp:simplePos x="0" y="0"/>
                  <wp:positionH relativeFrom="column">
                    <wp:posOffset>0</wp:posOffset>
                  </wp:positionH>
                  <wp:positionV relativeFrom="paragraph">
                    <wp:posOffset>0</wp:posOffset>
                  </wp:positionV>
                  <wp:extent cx="9525" cy="9525"/>
                  <wp:effectExtent l="0" t="0" r="0" b="0"/>
                  <wp:wrapNone/>
                  <wp:docPr id="9230" name="Imagen 9230" descr="http://ib.adnxs.com/seg?t=2&amp;add=1046618">
                    <a:extLst xmlns:a="http://schemas.openxmlformats.org/drawingml/2006/main">
                      <a:ext uri="{FF2B5EF4-FFF2-40B4-BE49-F238E27FC236}">
                        <a16:creationId xmlns:a16="http://schemas.microsoft.com/office/drawing/2014/main" id="{0E9550F0-584F-4C16-A784-B05AFAB57461}"/>
                      </a:ext>
                    </a:extLst>
                  </wp:docPr>
                  <wp:cNvGraphicFramePr/>
                  <a:graphic xmlns:a="http://schemas.openxmlformats.org/drawingml/2006/main">
                    <a:graphicData uri="http://schemas.openxmlformats.org/drawingml/2006/picture">
                      <pic:pic xmlns:pic="http://schemas.openxmlformats.org/drawingml/2006/picture">
                        <pic:nvPicPr>
                          <pic:cNvPr id="473" name="2 Imagen" descr="http://ib.adnxs.com/seg?t=2&amp;add=1046618">
                            <a:extLst>
                              <a:ext uri="{FF2B5EF4-FFF2-40B4-BE49-F238E27FC236}">
                                <a16:creationId xmlns:a16="http://schemas.microsoft.com/office/drawing/2014/main" id="{0E9550F0-584F-4C16-A784-B05AFAB574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1104" behindDoc="0" locked="0" layoutInCell="1" allowOverlap="1" wp14:anchorId="75B88323" wp14:editId="01DF8852">
                  <wp:simplePos x="0" y="0"/>
                  <wp:positionH relativeFrom="column">
                    <wp:posOffset>0</wp:posOffset>
                  </wp:positionH>
                  <wp:positionV relativeFrom="paragraph">
                    <wp:posOffset>0</wp:posOffset>
                  </wp:positionV>
                  <wp:extent cx="9525" cy="9525"/>
                  <wp:effectExtent l="0" t="0" r="0" b="0"/>
                  <wp:wrapNone/>
                  <wp:docPr id="9229" name="Imagen 9229" descr="http://pixel.prfct.co/seg/?add=1046618">
                    <a:extLst xmlns:a="http://schemas.openxmlformats.org/drawingml/2006/main">
                      <a:ext uri="{FF2B5EF4-FFF2-40B4-BE49-F238E27FC236}">
                        <a16:creationId xmlns:a16="http://schemas.microsoft.com/office/drawing/2014/main" id="{4BE2AEE4-5EAF-4860-AE16-C45B452775AE}"/>
                      </a:ext>
                    </a:extLst>
                  </wp:docPr>
                  <wp:cNvGraphicFramePr/>
                  <a:graphic xmlns:a="http://schemas.openxmlformats.org/drawingml/2006/main">
                    <a:graphicData uri="http://schemas.openxmlformats.org/drawingml/2006/picture">
                      <pic:pic xmlns:pic="http://schemas.openxmlformats.org/drawingml/2006/picture">
                        <pic:nvPicPr>
                          <pic:cNvPr id="474" name="3 Imagen" descr="http://pixel.prfct.co/seg/?add=1046618">
                            <a:extLst>
                              <a:ext uri="{FF2B5EF4-FFF2-40B4-BE49-F238E27FC236}">
                                <a16:creationId xmlns:a16="http://schemas.microsoft.com/office/drawing/2014/main" id="{4BE2AEE4-5EAF-4860-AE16-C45B452775A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6224" behindDoc="0" locked="0" layoutInCell="1" allowOverlap="1" wp14:anchorId="428BC309" wp14:editId="5E76FEEA">
                  <wp:simplePos x="0" y="0"/>
                  <wp:positionH relativeFrom="column">
                    <wp:posOffset>0</wp:posOffset>
                  </wp:positionH>
                  <wp:positionV relativeFrom="paragraph">
                    <wp:posOffset>0</wp:posOffset>
                  </wp:positionV>
                  <wp:extent cx="9525" cy="9525"/>
                  <wp:effectExtent l="0" t="0" r="0" b="0"/>
                  <wp:wrapNone/>
                  <wp:docPr id="9228" name="Imagen 9228" descr="http://ib.adnxs.com/seg?t=2&amp;add=1046618">
                    <a:extLst xmlns:a="http://schemas.openxmlformats.org/drawingml/2006/main">
                      <a:ext uri="{FF2B5EF4-FFF2-40B4-BE49-F238E27FC236}">
                        <a16:creationId xmlns:a16="http://schemas.microsoft.com/office/drawing/2014/main" id="{B2797E6F-5227-4DCE-BF94-ED8073CFA076}"/>
                      </a:ext>
                    </a:extLst>
                  </wp:docPr>
                  <wp:cNvGraphicFramePr/>
                  <a:graphic xmlns:a="http://schemas.openxmlformats.org/drawingml/2006/main">
                    <a:graphicData uri="http://schemas.openxmlformats.org/drawingml/2006/picture">
                      <pic:pic xmlns:pic="http://schemas.openxmlformats.org/drawingml/2006/picture">
                        <pic:nvPicPr>
                          <pic:cNvPr id="479" name="2 Imagen" descr="http://ib.adnxs.com/seg?t=2&amp;add=1046618">
                            <a:extLst>
                              <a:ext uri="{FF2B5EF4-FFF2-40B4-BE49-F238E27FC236}">
                                <a16:creationId xmlns:a16="http://schemas.microsoft.com/office/drawing/2014/main" id="{B2797E6F-5227-4DCE-BF94-ED8073CFA07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7248" behindDoc="0" locked="0" layoutInCell="1" allowOverlap="1" wp14:anchorId="06C60AB6" wp14:editId="1051B4DC">
                  <wp:simplePos x="0" y="0"/>
                  <wp:positionH relativeFrom="column">
                    <wp:posOffset>0</wp:posOffset>
                  </wp:positionH>
                  <wp:positionV relativeFrom="paragraph">
                    <wp:posOffset>0</wp:posOffset>
                  </wp:positionV>
                  <wp:extent cx="9525" cy="9525"/>
                  <wp:effectExtent l="0" t="0" r="0" b="0"/>
                  <wp:wrapNone/>
                  <wp:docPr id="9227" name="Imagen 9227" descr="http://pixel.prfct.co/seg/?add=1046618">
                    <a:extLst xmlns:a="http://schemas.openxmlformats.org/drawingml/2006/main">
                      <a:ext uri="{FF2B5EF4-FFF2-40B4-BE49-F238E27FC236}">
                        <a16:creationId xmlns:a16="http://schemas.microsoft.com/office/drawing/2014/main" id="{B878F1A1-F44B-4380-A9D5-198DE7F2746A}"/>
                      </a:ext>
                    </a:extLst>
                  </wp:docPr>
                  <wp:cNvGraphicFramePr/>
                  <a:graphic xmlns:a="http://schemas.openxmlformats.org/drawingml/2006/main">
                    <a:graphicData uri="http://schemas.openxmlformats.org/drawingml/2006/picture">
                      <pic:pic xmlns:pic="http://schemas.openxmlformats.org/drawingml/2006/picture">
                        <pic:nvPicPr>
                          <pic:cNvPr id="480" name="3 Imagen" descr="http://pixel.prfct.co/seg/?add=1046618">
                            <a:extLst>
                              <a:ext uri="{FF2B5EF4-FFF2-40B4-BE49-F238E27FC236}">
                                <a16:creationId xmlns:a16="http://schemas.microsoft.com/office/drawing/2014/main" id="{B878F1A1-F44B-4380-A9D5-198DE7F2746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8272" behindDoc="0" locked="0" layoutInCell="1" allowOverlap="1" wp14:anchorId="7695A4CE" wp14:editId="1AD1AFB8">
                  <wp:simplePos x="0" y="0"/>
                  <wp:positionH relativeFrom="column">
                    <wp:posOffset>0</wp:posOffset>
                  </wp:positionH>
                  <wp:positionV relativeFrom="paragraph">
                    <wp:posOffset>0</wp:posOffset>
                  </wp:positionV>
                  <wp:extent cx="9525" cy="9525"/>
                  <wp:effectExtent l="0" t="0" r="0" b="0"/>
                  <wp:wrapNone/>
                  <wp:docPr id="9226" name="Imagen 9226" descr="http://ib.adnxs.com/seg?t=2&amp;add=1046618">
                    <a:extLst xmlns:a="http://schemas.openxmlformats.org/drawingml/2006/main">
                      <a:ext uri="{FF2B5EF4-FFF2-40B4-BE49-F238E27FC236}">
                        <a16:creationId xmlns:a16="http://schemas.microsoft.com/office/drawing/2014/main" id="{6C48AA09-FB41-4A89-BB22-DD442AB24A76}"/>
                      </a:ext>
                    </a:extLst>
                  </wp:docPr>
                  <wp:cNvGraphicFramePr/>
                  <a:graphic xmlns:a="http://schemas.openxmlformats.org/drawingml/2006/main">
                    <a:graphicData uri="http://schemas.openxmlformats.org/drawingml/2006/picture">
                      <pic:pic xmlns:pic="http://schemas.openxmlformats.org/drawingml/2006/picture">
                        <pic:nvPicPr>
                          <pic:cNvPr id="481" name="2 Imagen" descr="http://ib.adnxs.com/seg?t=2&amp;add=1046618">
                            <a:extLst>
                              <a:ext uri="{FF2B5EF4-FFF2-40B4-BE49-F238E27FC236}">
                                <a16:creationId xmlns:a16="http://schemas.microsoft.com/office/drawing/2014/main" id="{6C48AA09-FB41-4A89-BB22-DD442AB24A7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9296" behindDoc="0" locked="0" layoutInCell="1" allowOverlap="1" wp14:anchorId="65E077FB" wp14:editId="1D2CF01F">
                  <wp:simplePos x="0" y="0"/>
                  <wp:positionH relativeFrom="column">
                    <wp:posOffset>0</wp:posOffset>
                  </wp:positionH>
                  <wp:positionV relativeFrom="paragraph">
                    <wp:posOffset>0</wp:posOffset>
                  </wp:positionV>
                  <wp:extent cx="9525" cy="9525"/>
                  <wp:effectExtent l="0" t="0" r="0" b="0"/>
                  <wp:wrapNone/>
                  <wp:docPr id="9225" name="Imagen 9225" descr="http://pixel.prfct.co/seg/?add=1046618">
                    <a:extLst xmlns:a="http://schemas.openxmlformats.org/drawingml/2006/main">
                      <a:ext uri="{FF2B5EF4-FFF2-40B4-BE49-F238E27FC236}">
                        <a16:creationId xmlns:a16="http://schemas.microsoft.com/office/drawing/2014/main" id="{8C2B1130-1FD2-4680-985F-9E54A9641FE7}"/>
                      </a:ext>
                    </a:extLst>
                  </wp:docPr>
                  <wp:cNvGraphicFramePr/>
                  <a:graphic xmlns:a="http://schemas.openxmlformats.org/drawingml/2006/main">
                    <a:graphicData uri="http://schemas.openxmlformats.org/drawingml/2006/picture">
                      <pic:pic xmlns:pic="http://schemas.openxmlformats.org/drawingml/2006/picture">
                        <pic:nvPicPr>
                          <pic:cNvPr id="482" name="3 Imagen" descr="http://pixel.prfct.co/seg/?add=1046618">
                            <a:extLst>
                              <a:ext uri="{FF2B5EF4-FFF2-40B4-BE49-F238E27FC236}">
                                <a16:creationId xmlns:a16="http://schemas.microsoft.com/office/drawing/2014/main" id="{8C2B1130-1FD2-4680-985F-9E54A9641F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0320" behindDoc="0" locked="0" layoutInCell="1" allowOverlap="1" wp14:anchorId="6F67CFD7" wp14:editId="73C5B850">
                  <wp:simplePos x="0" y="0"/>
                  <wp:positionH relativeFrom="column">
                    <wp:posOffset>0</wp:posOffset>
                  </wp:positionH>
                  <wp:positionV relativeFrom="paragraph">
                    <wp:posOffset>0</wp:posOffset>
                  </wp:positionV>
                  <wp:extent cx="9525" cy="9525"/>
                  <wp:effectExtent l="0" t="0" r="0" b="0"/>
                  <wp:wrapNone/>
                  <wp:docPr id="9224" name="Imagen 9224" descr="http://ib.adnxs.com/seg?t=2&amp;add=1046618">
                    <a:extLst xmlns:a="http://schemas.openxmlformats.org/drawingml/2006/main">
                      <a:ext uri="{FF2B5EF4-FFF2-40B4-BE49-F238E27FC236}">
                        <a16:creationId xmlns:a16="http://schemas.microsoft.com/office/drawing/2014/main" id="{FC55415F-F74A-4635-896B-1E2A7DCA61F4}"/>
                      </a:ext>
                    </a:extLst>
                  </wp:docPr>
                  <wp:cNvGraphicFramePr/>
                  <a:graphic xmlns:a="http://schemas.openxmlformats.org/drawingml/2006/main">
                    <a:graphicData uri="http://schemas.openxmlformats.org/drawingml/2006/picture">
                      <pic:pic xmlns:pic="http://schemas.openxmlformats.org/drawingml/2006/picture">
                        <pic:nvPicPr>
                          <pic:cNvPr id="483" name="2 Imagen" descr="http://ib.adnxs.com/seg?t=2&amp;add=1046618">
                            <a:extLst>
                              <a:ext uri="{FF2B5EF4-FFF2-40B4-BE49-F238E27FC236}">
                                <a16:creationId xmlns:a16="http://schemas.microsoft.com/office/drawing/2014/main" id="{FC55415F-F74A-4635-896B-1E2A7DCA61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1344" behindDoc="0" locked="0" layoutInCell="1" allowOverlap="1" wp14:anchorId="7C9D6E60" wp14:editId="0B6AEF90">
                  <wp:simplePos x="0" y="0"/>
                  <wp:positionH relativeFrom="column">
                    <wp:posOffset>0</wp:posOffset>
                  </wp:positionH>
                  <wp:positionV relativeFrom="paragraph">
                    <wp:posOffset>0</wp:posOffset>
                  </wp:positionV>
                  <wp:extent cx="9525" cy="9525"/>
                  <wp:effectExtent l="0" t="0" r="0" b="0"/>
                  <wp:wrapNone/>
                  <wp:docPr id="9223" name="Imagen 9223" descr="http://pixel.prfct.co/seg/?add=1046618">
                    <a:extLst xmlns:a="http://schemas.openxmlformats.org/drawingml/2006/main">
                      <a:ext uri="{FF2B5EF4-FFF2-40B4-BE49-F238E27FC236}">
                        <a16:creationId xmlns:a16="http://schemas.microsoft.com/office/drawing/2014/main" id="{8F74F1D7-7761-4AC2-8438-BC6295F258A3}"/>
                      </a:ext>
                    </a:extLst>
                  </wp:docPr>
                  <wp:cNvGraphicFramePr/>
                  <a:graphic xmlns:a="http://schemas.openxmlformats.org/drawingml/2006/main">
                    <a:graphicData uri="http://schemas.openxmlformats.org/drawingml/2006/picture">
                      <pic:pic xmlns:pic="http://schemas.openxmlformats.org/drawingml/2006/picture">
                        <pic:nvPicPr>
                          <pic:cNvPr id="484" name="3 Imagen" descr="http://pixel.prfct.co/seg/?add=1046618">
                            <a:extLst>
                              <a:ext uri="{FF2B5EF4-FFF2-40B4-BE49-F238E27FC236}">
                                <a16:creationId xmlns:a16="http://schemas.microsoft.com/office/drawing/2014/main" id="{8F74F1D7-7761-4AC2-8438-BC6295F258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2368" behindDoc="0" locked="0" layoutInCell="1" allowOverlap="1" wp14:anchorId="3EA06212" wp14:editId="7E5455B0">
                  <wp:simplePos x="0" y="0"/>
                  <wp:positionH relativeFrom="column">
                    <wp:posOffset>0</wp:posOffset>
                  </wp:positionH>
                  <wp:positionV relativeFrom="paragraph">
                    <wp:posOffset>0</wp:posOffset>
                  </wp:positionV>
                  <wp:extent cx="9525" cy="9525"/>
                  <wp:effectExtent l="0" t="0" r="0" b="0"/>
                  <wp:wrapNone/>
                  <wp:docPr id="9222" name="Imagen 9222" descr="http://ib.adnxs.com/seg?t=2&amp;add=1046618">
                    <a:extLst xmlns:a="http://schemas.openxmlformats.org/drawingml/2006/main">
                      <a:ext uri="{FF2B5EF4-FFF2-40B4-BE49-F238E27FC236}">
                        <a16:creationId xmlns:a16="http://schemas.microsoft.com/office/drawing/2014/main" id="{2E269F5B-B4FF-44D7-9B2C-2AB8862D8ADE}"/>
                      </a:ext>
                    </a:extLst>
                  </wp:docPr>
                  <wp:cNvGraphicFramePr/>
                  <a:graphic xmlns:a="http://schemas.openxmlformats.org/drawingml/2006/main">
                    <a:graphicData uri="http://schemas.openxmlformats.org/drawingml/2006/picture">
                      <pic:pic xmlns:pic="http://schemas.openxmlformats.org/drawingml/2006/picture">
                        <pic:nvPicPr>
                          <pic:cNvPr id="485" name="2 Imagen" descr="http://ib.adnxs.com/seg?t=2&amp;add=1046618">
                            <a:extLst>
                              <a:ext uri="{FF2B5EF4-FFF2-40B4-BE49-F238E27FC236}">
                                <a16:creationId xmlns:a16="http://schemas.microsoft.com/office/drawing/2014/main" id="{2E269F5B-B4FF-44D7-9B2C-2AB8862D8A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3392" behindDoc="0" locked="0" layoutInCell="1" allowOverlap="1" wp14:anchorId="29DF167F" wp14:editId="744EAA30">
                  <wp:simplePos x="0" y="0"/>
                  <wp:positionH relativeFrom="column">
                    <wp:posOffset>0</wp:posOffset>
                  </wp:positionH>
                  <wp:positionV relativeFrom="paragraph">
                    <wp:posOffset>0</wp:posOffset>
                  </wp:positionV>
                  <wp:extent cx="9525" cy="9525"/>
                  <wp:effectExtent l="0" t="0" r="0" b="0"/>
                  <wp:wrapNone/>
                  <wp:docPr id="9221" name="Imagen 9221" descr="http://pixel.prfct.co/seg/?add=1046618">
                    <a:extLst xmlns:a="http://schemas.openxmlformats.org/drawingml/2006/main">
                      <a:ext uri="{FF2B5EF4-FFF2-40B4-BE49-F238E27FC236}">
                        <a16:creationId xmlns:a16="http://schemas.microsoft.com/office/drawing/2014/main" id="{2C0FF764-FDAF-4D4F-AC91-3C68F1E19064}"/>
                      </a:ext>
                    </a:extLst>
                  </wp:docPr>
                  <wp:cNvGraphicFramePr/>
                  <a:graphic xmlns:a="http://schemas.openxmlformats.org/drawingml/2006/main">
                    <a:graphicData uri="http://schemas.openxmlformats.org/drawingml/2006/picture">
                      <pic:pic xmlns:pic="http://schemas.openxmlformats.org/drawingml/2006/picture">
                        <pic:nvPicPr>
                          <pic:cNvPr id="486" name="3 Imagen" descr="http://pixel.prfct.co/seg/?add=1046618">
                            <a:extLst>
                              <a:ext uri="{FF2B5EF4-FFF2-40B4-BE49-F238E27FC236}">
                                <a16:creationId xmlns:a16="http://schemas.microsoft.com/office/drawing/2014/main" id="{2C0FF764-FDAF-4D4F-AC91-3C68F1E190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1280" behindDoc="0" locked="0" layoutInCell="1" allowOverlap="1" wp14:anchorId="6E6EC453" wp14:editId="1C190926">
                  <wp:simplePos x="0" y="0"/>
                  <wp:positionH relativeFrom="column">
                    <wp:posOffset>0</wp:posOffset>
                  </wp:positionH>
                  <wp:positionV relativeFrom="paragraph">
                    <wp:posOffset>0</wp:posOffset>
                  </wp:positionV>
                  <wp:extent cx="9525" cy="9525"/>
                  <wp:effectExtent l="0" t="0" r="0" b="0"/>
                  <wp:wrapNone/>
                  <wp:docPr id="9220" name="Imagen 9220" descr="http://ib.adnxs.com/seg?t=2&amp;add=1046618">
                    <a:extLst xmlns:a="http://schemas.openxmlformats.org/drawingml/2006/main">
                      <a:ext uri="{FF2B5EF4-FFF2-40B4-BE49-F238E27FC236}">
                        <a16:creationId xmlns:a16="http://schemas.microsoft.com/office/drawing/2014/main" id="{CF3CA945-60B8-48BB-A175-CEDB49C7D487}"/>
                      </a:ext>
                    </a:extLst>
                  </wp:docPr>
                  <wp:cNvGraphicFramePr/>
                  <a:graphic xmlns:a="http://schemas.openxmlformats.org/drawingml/2006/main">
                    <a:graphicData uri="http://schemas.openxmlformats.org/drawingml/2006/picture">
                      <pic:pic xmlns:pic="http://schemas.openxmlformats.org/drawingml/2006/picture">
                        <pic:nvPicPr>
                          <pic:cNvPr id="523" name="2 Imagen" descr="http://ib.adnxs.com/seg?t=2&amp;add=1046618">
                            <a:extLst>
                              <a:ext uri="{FF2B5EF4-FFF2-40B4-BE49-F238E27FC236}">
                                <a16:creationId xmlns:a16="http://schemas.microsoft.com/office/drawing/2014/main" id="{CF3CA945-60B8-48BB-A175-CEDB49C7D4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2304" behindDoc="0" locked="0" layoutInCell="1" allowOverlap="1" wp14:anchorId="2A6E9B37" wp14:editId="57855BC7">
                  <wp:simplePos x="0" y="0"/>
                  <wp:positionH relativeFrom="column">
                    <wp:posOffset>0</wp:posOffset>
                  </wp:positionH>
                  <wp:positionV relativeFrom="paragraph">
                    <wp:posOffset>0</wp:posOffset>
                  </wp:positionV>
                  <wp:extent cx="9525" cy="9525"/>
                  <wp:effectExtent l="0" t="0" r="0" b="0"/>
                  <wp:wrapNone/>
                  <wp:docPr id="9219" name="Imagen 9219" descr="http://pixel.prfct.co/seg/?add=1046618">
                    <a:extLst xmlns:a="http://schemas.openxmlformats.org/drawingml/2006/main">
                      <a:ext uri="{FF2B5EF4-FFF2-40B4-BE49-F238E27FC236}">
                        <a16:creationId xmlns:a16="http://schemas.microsoft.com/office/drawing/2014/main" id="{9DA03F2A-6A15-4590-BC6F-99943FB739ED}"/>
                      </a:ext>
                    </a:extLst>
                  </wp:docPr>
                  <wp:cNvGraphicFramePr/>
                  <a:graphic xmlns:a="http://schemas.openxmlformats.org/drawingml/2006/main">
                    <a:graphicData uri="http://schemas.openxmlformats.org/drawingml/2006/picture">
                      <pic:pic xmlns:pic="http://schemas.openxmlformats.org/drawingml/2006/picture">
                        <pic:nvPicPr>
                          <pic:cNvPr id="524" name="3 Imagen" descr="http://pixel.prfct.co/seg/?add=1046618">
                            <a:extLst>
                              <a:ext uri="{FF2B5EF4-FFF2-40B4-BE49-F238E27FC236}">
                                <a16:creationId xmlns:a16="http://schemas.microsoft.com/office/drawing/2014/main" id="{9DA03F2A-6A15-4590-BC6F-99943FB739E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3328" behindDoc="0" locked="0" layoutInCell="1" allowOverlap="1" wp14:anchorId="70455895" wp14:editId="2BBAEB29">
                  <wp:simplePos x="0" y="0"/>
                  <wp:positionH relativeFrom="column">
                    <wp:posOffset>0</wp:posOffset>
                  </wp:positionH>
                  <wp:positionV relativeFrom="paragraph">
                    <wp:posOffset>0</wp:posOffset>
                  </wp:positionV>
                  <wp:extent cx="9525" cy="9525"/>
                  <wp:effectExtent l="0" t="0" r="0" b="0"/>
                  <wp:wrapNone/>
                  <wp:docPr id="9218" name="Imagen 9218" descr="http://ib.adnxs.com/seg?t=2&amp;add=1046618">
                    <a:extLst xmlns:a="http://schemas.openxmlformats.org/drawingml/2006/main">
                      <a:ext uri="{FF2B5EF4-FFF2-40B4-BE49-F238E27FC236}">
                        <a16:creationId xmlns:a16="http://schemas.microsoft.com/office/drawing/2014/main" id="{9F27615A-3DED-49C9-BAFC-C9417ABB6D48}"/>
                      </a:ext>
                    </a:extLst>
                  </wp:docPr>
                  <wp:cNvGraphicFramePr/>
                  <a:graphic xmlns:a="http://schemas.openxmlformats.org/drawingml/2006/main">
                    <a:graphicData uri="http://schemas.openxmlformats.org/drawingml/2006/picture">
                      <pic:pic xmlns:pic="http://schemas.openxmlformats.org/drawingml/2006/picture">
                        <pic:nvPicPr>
                          <pic:cNvPr id="525" name="2 Imagen" descr="http://ib.adnxs.com/seg?t=2&amp;add=1046618">
                            <a:extLst>
                              <a:ext uri="{FF2B5EF4-FFF2-40B4-BE49-F238E27FC236}">
                                <a16:creationId xmlns:a16="http://schemas.microsoft.com/office/drawing/2014/main" id="{9F27615A-3DED-49C9-BAFC-C9417ABB6D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4352" behindDoc="0" locked="0" layoutInCell="1" allowOverlap="1" wp14:anchorId="2F643089" wp14:editId="1E42E660">
                  <wp:simplePos x="0" y="0"/>
                  <wp:positionH relativeFrom="column">
                    <wp:posOffset>0</wp:posOffset>
                  </wp:positionH>
                  <wp:positionV relativeFrom="paragraph">
                    <wp:posOffset>0</wp:posOffset>
                  </wp:positionV>
                  <wp:extent cx="9525" cy="9525"/>
                  <wp:effectExtent l="0" t="0" r="0" b="0"/>
                  <wp:wrapNone/>
                  <wp:docPr id="9217" name="Imagen 9217" descr="http://pixel.prfct.co/seg/?add=1046618">
                    <a:extLst xmlns:a="http://schemas.openxmlformats.org/drawingml/2006/main">
                      <a:ext uri="{FF2B5EF4-FFF2-40B4-BE49-F238E27FC236}">
                        <a16:creationId xmlns:a16="http://schemas.microsoft.com/office/drawing/2014/main" id="{2AAC54B2-B297-4079-842F-07F8F51FBAE3}"/>
                      </a:ext>
                    </a:extLst>
                  </wp:docPr>
                  <wp:cNvGraphicFramePr/>
                  <a:graphic xmlns:a="http://schemas.openxmlformats.org/drawingml/2006/main">
                    <a:graphicData uri="http://schemas.openxmlformats.org/drawingml/2006/picture">
                      <pic:pic xmlns:pic="http://schemas.openxmlformats.org/drawingml/2006/picture">
                        <pic:nvPicPr>
                          <pic:cNvPr id="526" name="3 Imagen" descr="http://pixel.prfct.co/seg/?add=1046618">
                            <a:extLst>
                              <a:ext uri="{FF2B5EF4-FFF2-40B4-BE49-F238E27FC236}">
                                <a16:creationId xmlns:a16="http://schemas.microsoft.com/office/drawing/2014/main" id="{2AAC54B2-B297-4079-842F-07F8F51FBA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5376" behindDoc="0" locked="0" layoutInCell="1" allowOverlap="1" wp14:anchorId="31A6BA88" wp14:editId="3081FAE6">
                  <wp:simplePos x="0" y="0"/>
                  <wp:positionH relativeFrom="column">
                    <wp:posOffset>0</wp:posOffset>
                  </wp:positionH>
                  <wp:positionV relativeFrom="paragraph">
                    <wp:posOffset>0</wp:posOffset>
                  </wp:positionV>
                  <wp:extent cx="9525" cy="9525"/>
                  <wp:effectExtent l="0" t="0" r="0" b="0"/>
                  <wp:wrapNone/>
                  <wp:docPr id="9216" name="Imagen 9216" descr="http://ib.adnxs.com/seg?t=2&amp;add=1046618">
                    <a:extLst xmlns:a="http://schemas.openxmlformats.org/drawingml/2006/main">
                      <a:ext uri="{FF2B5EF4-FFF2-40B4-BE49-F238E27FC236}">
                        <a16:creationId xmlns:a16="http://schemas.microsoft.com/office/drawing/2014/main" id="{A9F8BC50-85E7-47D6-8478-0DB8DAB5C88C}"/>
                      </a:ext>
                    </a:extLst>
                  </wp:docPr>
                  <wp:cNvGraphicFramePr/>
                  <a:graphic xmlns:a="http://schemas.openxmlformats.org/drawingml/2006/main">
                    <a:graphicData uri="http://schemas.openxmlformats.org/drawingml/2006/picture">
                      <pic:pic xmlns:pic="http://schemas.openxmlformats.org/drawingml/2006/picture">
                        <pic:nvPicPr>
                          <pic:cNvPr id="527" name="2 Imagen" descr="http://ib.adnxs.com/seg?t=2&amp;add=1046618">
                            <a:extLst>
                              <a:ext uri="{FF2B5EF4-FFF2-40B4-BE49-F238E27FC236}">
                                <a16:creationId xmlns:a16="http://schemas.microsoft.com/office/drawing/2014/main" id="{A9F8BC50-85E7-47D6-8478-0DB8DAB5C8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6400" behindDoc="0" locked="0" layoutInCell="1" allowOverlap="1" wp14:anchorId="644EC72D" wp14:editId="65DC092D">
                  <wp:simplePos x="0" y="0"/>
                  <wp:positionH relativeFrom="column">
                    <wp:posOffset>0</wp:posOffset>
                  </wp:positionH>
                  <wp:positionV relativeFrom="paragraph">
                    <wp:posOffset>0</wp:posOffset>
                  </wp:positionV>
                  <wp:extent cx="9525" cy="9525"/>
                  <wp:effectExtent l="0" t="0" r="0" b="0"/>
                  <wp:wrapNone/>
                  <wp:docPr id="9215" name="Imagen 9215" descr="http://pixel.prfct.co/seg/?add=1046618">
                    <a:extLst xmlns:a="http://schemas.openxmlformats.org/drawingml/2006/main">
                      <a:ext uri="{FF2B5EF4-FFF2-40B4-BE49-F238E27FC236}">
                        <a16:creationId xmlns:a16="http://schemas.microsoft.com/office/drawing/2014/main" id="{347C47C0-D6BA-499A-99AF-18DC3A51E8A7}"/>
                      </a:ext>
                    </a:extLst>
                  </wp:docPr>
                  <wp:cNvGraphicFramePr/>
                  <a:graphic xmlns:a="http://schemas.openxmlformats.org/drawingml/2006/main">
                    <a:graphicData uri="http://schemas.openxmlformats.org/drawingml/2006/picture">
                      <pic:pic xmlns:pic="http://schemas.openxmlformats.org/drawingml/2006/picture">
                        <pic:nvPicPr>
                          <pic:cNvPr id="528" name="3 Imagen" descr="http://pixel.prfct.co/seg/?add=1046618">
                            <a:extLst>
                              <a:ext uri="{FF2B5EF4-FFF2-40B4-BE49-F238E27FC236}">
                                <a16:creationId xmlns:a16="http://schemas.microsoft.com/office/drawing/2014/main" id="{347C47C0-D6BA-499A-99AF-18DC3A51E8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7424" behindDoc="0" locked="0" layoutInCell="1" allowOverlap="1" wp14:anchorId="3D3BE609" wp14:editId="27F95D65">
                  <wp:simplePos x="0" y="0"/>
                  <wp:positionH relativeFrom="column">
                    <wp:posOffset>0</wp:posOffset>
                  </wp:positionH>
                  <wp:positionV relativeFrom="paragraph">
                    <wp:posOffset>0</wp:posOffset>
                  </wp:positionV>
                  <wp:extent cx="9525" cy="9525"/>
                  <wp:effectExtent l="0" t="0" r="0" b="0"/>
                  <wp:wrapNone/>
                  <wp:docPr id="9214" name="Imagen 9214" descr="http://ib.adnxs.com/seg?t=2&amp;add=1046618">
                    <a:extLst xmlns:a="http://schemas.openxmlformats.org/drawingml/2006/main">
                      <a:ext uri="{FF2B5EF4-FFF2-40B4-BE49-F238E27FC236}">
                        <a16:creationId xmlns:a16="http://schemas.microsoft.com/office/drawing/2014/main" id="{8A68B611-3D01-4595-AD37-650122B89DC3}"/>
                      </a:ext>
                    </a:extLst>
                  </wp:docPr>
                  <wp:cNvGraphicFramePr/>
                  <a:graphic xmlns:a="http://schemas.openxmlformats.org/drawingml/2006/main">
                    <a:graphicData uri="http://schemas.openxmlformats.org/drawingml/2006/picture">
                      <pic:pic xmlns:pic="http://schemas.openxmlformats.org/drawingml/2006/picture">
                        <pic:nvPicPr>
                          <pic:cNvPr id="529" name="2 Imagen" descr="http://ib.adnxs.com/seg?t=2&amp;add=1046618">
                            <a:extLst>
                              <a:ext uri="{FF2B5EF4-FFF2-40B4-BE49-F238E27FC236}">
                                <a16:creationId xmlns:a16="http://schemas.microsoft.com/office/drawing/2014/main" id="{8A68B611-3D01-4595-AD37-650122B89DC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8448" behindDoc="0" locked="0" layoutInCell="1" allowOverlap="1" wp14:anchorId="3DF4B532" wp14:editId="1356078D">
                  <wp:simplePos x="0" y="0"/>
                  <wp:positionH relativeFrom="column">
                    <wp:posOffset>0</wp:posOffset>
                  </wp:positionH>
                  <wp:positionV relativeFrom="paragraph">
                    <wp:posOffset>0</wp:posOffset>
                  </wp:positionV>
                  <wp:extent cx="9525" cy="9525"/>
                  <wp:effectExtent l="0" t="0" r="0" b="0"/>
                  <wp:wrapNone/>
                  <wp:docPr id="9213" name="Imagen 9213" descr="http://pixel.prfct.co/seg/?add=1046618">
                    <a:extLst xmlns:a="http://schemas.openxmlformats.org/drawingml/2006/main">
                      <a:ext uri="{FF2B5EF4-FFF2-40B4-BE49-F238E27FC236}">
                        <a16:creationId xmlns:a16="http://schemas.microsoft.com/office/drawing/2014/main" id="{C267C40A-B374-4B12-8374-EE9A0F98E9BA}"/>
                      </a:ext>
                    </a:extLst>
                  </wp:docPr>
                  <wp:cNvGraphicFramePr/>
                  <a:graphic xmlns:a="http://schemas.openxmlformats.org/drawingml/2006/main">
                    <a:graphicData uri="http://schemas.openxmlformats.org/drawingml/2006/picture">
                      <pic:pic xmlns:pic="http://schemas.openxmlformats.org/drawingml/2006/picture">
                        <pic:nvPicPr>
                          <pic:cNvPr id="530" name="3 Imagen" descr="http://pixel.prfct.co/seg/?add=1046618">
                            <a:extLst>
                              <a:ext uri="{FF2B5EF4-FFF2-40B4-BE49-F238E27FC236}">
                                <a16:creationId xmlns:a16="http://schemas.microsoft.com/office/drawing/2014/main" id="{C267C40A-B374-4B12-8374-EE9A0F98E9B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3568" behindDoc="0" locked="0" layoutInCell="1" allowOverlap="1" wp14:anchorId="6FD81567" wp14:editId="469B276F">
                  <wp:simplePos x="0" y="0"/>
                  <wp:positionH relativeFrom="column">
                    <wp:posOffset>0</wp:posOffset>
                  </wp:positionH>
                  <wp:positionV relativeFrom="paragraph">
                    <wp:posOffset>0</wp:posOffset>
                  </wp:positionV>
                  <wp:extent cx="9525" cy="9525"/>
                  <wp:effectExtent l="0" t="0" r="0" b="0"/>
                  <wp:wrapNone/>
                  <wp:docPr id="9212" name="Imagen 9212" descr="http://ib.adnxs.com/seg?t=2&amp;add=1046618">
                    <a:extLst xmlns:a="http://schemas.openxmlformats.org/drawingml/2006/main">
                      <a:ext uri="{FF2B5EF4-FFF2-40B4-BE49-F238E27FC236}">
                        <a16:creationId xmlns:a16="http://schemas.microsoft.com/office/drawing/2014/main" id="{E2CA5A56-B68C-4116-B567-81AD77B6DF94}"/>
                      </a:ext>
                    </a:extLst>
                  </wp:docPr>
                  <wp:cNvGraphicFramePr/>
                  <a:graphic xmlns:a="http://schemas.openxmlformats.org/drawingml/2006/main">
                    <a:graphicData uri="http://schemas.openxmlformats.org/drawingml/2006/picture">
                      <pic:pic xmlns:pic="http://schemas.openxmlformats.org/drawingml/2006/picture">
                        <pic:nvPicPr>
                          <pic:cNvPr id="535" name="2 Imagen" descr="http://ib.adnxs.com/seg?t=2&amp;add=1046618">
                            <a:extLst>
                              <a:ext uri="{FF2B5EF4-FFF2-40B4-BE49-F238E27FC236}">
                                <a16:creationId xmlns:a16="http://schemas.microsoft.com/office/drawing/2014/main" id="{E2CA5A56-B68C-4116-B567-81AD77B6DF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4592" behindDoc="0" locked="0" layoutInCell="1" allowOverlap="1" wp14:anchorId="4FBA133E" wp14:editId="54BB4F75">
                  <wp:simplePos x="0" y="0"/>
                  <wp:positionH relativeFrom="column">
                    <wp:posOffset>0</wp:posOffset>
                  </wp:positionH>
                  <wp:positionV relativeFrom="paragraph">
                    <wp:posOffset>0</wp:posOffset>
                  </wp:positionV>
                  <wp:extent cx="9525" cy="9525"/>
                  <wp:effectExtent l="0" t="0" r="0" b="0"/>
                  <wp:wrapNone/>
                  <wp:docPr id="9211" name="Imagen 9211" descr="http://pixel.prfct.co/seg/?add=1046618">
                    <a:extLst xmlns:a="http://schemas.openxmlformats.org/drawingml/2006/main">
                      <a:ext uri="{FF2B5EF4-FFF2-40B4-BE49-F238E27FC236}">
                        <a16:creationId xmlns:a16="http://schemas.microsoft.com/office/drawing/2014/main" id="{8C911E69-7F62-45C9-A505-9135C6FE6088}"/>
                      </a:ext>
                    </a:extLst>
                  </wp:docPr>
                  <wp:cNvGraphicFramePr/>
                  <a:graphic xmlns:a="http://schemas.openxmlformats.org/drawingml/2006/main">
                    <a:graphicData uri="http://schemas.openxmlformats.org/drawingml/2006/picture">
                      <pic:pic xmlns:pic="http://schemas.openxmlformats.org/drawingml/2006/picture">
                        <pic:nvPicPr>
                          <pic:cNvPr id="536" name="3 Imagen" descr="http://pixel.prfct.co/seg/?add=1046618">
                            <a:extLst>
                              <a:ext uri="{FF2B5EF4-FFF2-40B4-BE49-F238E27FC236}">
                                <a16:creationId xmlns:a16="http://schemas.microsoft.com/office/drawing/2014/main" id="{8C911E69-7F62-45C9-A505-9135C6FE60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5616" behindDoc="0" locked="0" layoutInCell="1" allowOverlap="1" wp14:anchorId="3081110F" wp14:editId="694886F4">
                  <wp:simplePos x="0" y="0"/>
                  <wp:positionH relativeFrom="column">
                    <wp:posOffset>0</wp:posOffset>
                  </wp:positionH>
                  <wp:positionV relativeFrom="paragraph">
                    <wp:posOffset>0</wp:posOffset>
                  </wp:positionV>
                  <wp:extent cx="9525" cy="9525"/>
                  <wp:effectExtent l="0" t="0" r="0" b="0"/>
                  <wp:wrapNone/>
                  <wp:docPr id="9210" name="Imagen 9210" descr="http://ib.adnxs.com/seg?t=2&amp;add=1046618">
                    <a:extLst xmlns:a="http://schemas.openxmlformats.org/drawingml/2006/main">
                      <a:ext uri="{FF2B5EF4-FFF2-40B4-BE49-F238E27FC236}">
                        <a16:creationId xmlns:a16="http://schemas.microsoft.com/office/drawing/2014/main" id="{9EA6DB51-A338-48C7-A61E-A9AA274B5483}"/>
                      </a:ext>
                    </a:extLst>
                  </wp:docPr>
                  <wp:cNvGraphicFramePr/>
                  <a:graphic xmlns:a="http://schemas.openxmlformats.org/drawingml/2006/main">
                    <a:graphicData uri="http://schemas.openxmlformats.org/drawingml/2006/picture">
                      <pic:pic xmlns:pic="http://schemas.openxmlformats.org/drawingml/2006/picture">
                        <pic:nvPicPr>
                          <pic:cNvPr id="537" name="2 Imagen" descr="http://ib.adnxs.com/seg?t=2&amp;add=1046618">
                            <a:extLst>
                              <a:ext uri="{FF2B5EF4-FFF2-40B4-BE49-F238E27FC236}">
                                <a16:creationId xmlns:a16="http://schemas.microsoft.com/office/drawing/2014/main" id="{9EA6DB51-A338-48C7-A61E-A9AA274B54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6640" behindDoc="0" locked="0" layoutInCell="1" allowOverlap="1" wp14:anchorId="627836A0" wp14:editId="1532BEC4">
                  <wp:simplePos x="0" y="0"/>
                  <wp:positionH relativeFrom="column">
                    <wp:posOffset>0</wp:posOffset>
                  </wp:positionH>
                  <wp:positionV relativeFrom="paragraph">
                    <wp:posOffset>0</wp:posOffset>
                  </wp:positionV>
                  <wp:extent cx="9525" cy="9525"/>
                  <wp:effectExtent l="0" t="0" r="0" b="0"/>
                  <wp:wrapNone/>
                  <wp:docPr id="9209" name="Imagen 9209" descr="http://pixel.prfct.co/seg/?add=1046618">
                    <a:extLst xmlns:a="http://schemas.openxmlformats.org/drawingml/2006/main">
                      <a:ext uri="{FF2B5EF4-FFF2-40B4-BE49-F238E27FC236}">
                        <a16:creationId xmlns:a16="http://schemas.microsoft.com/office/drawing/2014/main" id="{97B92DE6-A160-4155-9CB5-4BD2BD89A10C}"/>
                      </a:ext>
                    </a:extLst>
                  </wp:docPr>
                  <wp:cNvGraphicFramePr/>
                  <a:graphic xmlns:a="http://schemas.openxmlformats.org/drawingml/2006/main">
                    <a:graphicData uri="http://schemas.openxmlformats.org/drawingml/2006/picture">
                      <pic:pic xmlns:pic="http://schemas.openxmlformats.org/drawingml/2006/picture">
                        <pic:nvPicPr>
                          <pic:cNvPr id="538" name="3 Imagen" descr="http://pixel.prfct.co/seg/?add=1046618">
                            <a:extLst>
                              <a:ext uri="{FF2B5EF4-FFF2-40B4-BE49-F238E27FC236}">
                                <a16:creationId xmlns:a16="http://schemas.microsoft.com/office/drawing/2014/main" id="{97B92DE6-A160-4155-9CB5-4BD2BD89A10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7664" behindDoc="0" locked="0" layoutInCell="1" allowOverlap="1" wp14:anchorId="38D49196" wp14:editId="56CCB6DA">
                  <wp:simplePos x="0" y="0"/>
                  <wp:positionH relativeFrom="column">
                    <wp:posOffset>0</wp:posOffset>
                  </wp:positionH>
                  <wp:positionV relativeFrom="paragraph">
                    <wp:posOffset>0</wp:posOffset>
                  </wp:positionV>
                  <wp:extent cx="9525" cy="9525"/>
                  <wp:effectExtent l="0" t="0" r="0" b="0"/>
                  <wp:wrapNone/>
                  <wp:docPr id="9208" name="Imagen 9208" descr="http://ib.adnxs.com/seg?t=2&amp;add=1046618">
                    <a:extLst xmlns:a="http://schemas.openxmlformats.org/drawingml/2006/main">
                      <a:ext uri="{FF2B5EF4-FFF2-40B4-BE49-F238E27FC236}">
                        <a16:creationId xmlns:a16="http://schemas.microsoft.com/office/drawing/2014/main" id="{0C8BF23B-0F92-4AE1-AF79-41F90B4634EE}"/>
                      </a:ext>
                    </a:extLst>
                  </wp:docPr>
                  <wp:cNvGraphicFramePr/>
                  <a:graphic xmlns:a="http://schemas.openxmlformats.org/drawingml/2006/main">
                    <a:graphicData uri="http://schemas.openxmlformats.org/drawingml/2006/picture">
                      <pic:pic xmlns:pic="http://schemas.openxmlformats.org/drawingml/2006/picture">
                        <pic:nvPicPr>
                          <pic:cNvPr id="539" name="2 Imagen" descr="http://ib.adnxs.com/seg?t=2&amp;add=1046618">
                            <a:extLst>
                              <a:ext uri="{FF2B5EF4-FFF2-40B4-BE49-F238E27FC236}">
                                <a16:creationId xmlns:a16="http://schemas.microsoft.com/office/drawing/2014/main" id="{0C8BF23B-0F92-4AE1-AF79-41F90B4634E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8688" behindDoc="0" locked="0" layoutInCell="1" allowOverlap="1" wp14:anchorId="4DE1EBD4" wp14:editId="4BD319EC">
                  <wp:simplePos x="0" y="0"/>
                  <wp:positionH relativeFrom="column">
                    <wp:posOffset>0</wp:posOffset>
                  </wp:positionH>
                  <wp:positionV relativeFrom="paragraph">
                    <wp:posOffset>0</wp:posOffset>
                  </wp:positionV>
                  <wp:extent cx="9525" cy="9525"/>
                  <wp:effectExtent l="0" t="0" r="0" b="0"/>
                  <wp:wrapNone/>
                  <wp:docPr id="9207" name="Imagen 9207" descr="http://pixel.prfct.co/seg/?add=1046618">
                    <a:extLst xmlns:a="http://schemas.openxmlformats.org/drawingml/2006/main">
                      <a:ext uri="{FF2B5EF4-FFF2-40B4-BE49-F238E27FC236}">
                        <a16:creationId xmlns:a16="http://schemas.microsoft.com/office/drawing/2014/main" id="{A46A55FF-A6B1-4A8F-AC54-FB469A121390}"/>
                      </a:ext>
                    </a:extLst>
                  </wp:docPr>
                  <wp:cNvGraphicFramePr/>
                  <a:graphic xmlns:a="http://schemas.openxmlformats.org/drawingml/2006/main">
                    <a:graphicData uri="http://schemas.openxmlformats.org/drawingml/2006/picture">
                      <pic:pic xmlns:pic="http://schemas.openxmlformats.org/drawingml/2006/picture">
                        <pic:nvPicPr>
                          <pic:cNvPr id="540" name="3 Imagen" descr="http://pixel.prfct.co/seg/?add=1046618">
                            <a:extLst>
                              <a:ext uri="{FF2B5EF4-FFF2-40B4-BE49-F238E27FC236}">
                                <a16:creationId xmlns:a16="http://schemas.microsoft.com/office/drawing/2014/main" id="{A46A55FF-A6B1-4A8F-AC54-FB469A1213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9712" behindDoc="0" locked="0" layoutInCell="1" allowOverlap="1" wp14:anchorId="6F20F0AA" wp14:editId="6889EE83">
                  <wp:simplePos x="0" y="0"/>
                  <wp:positionH relativeFrom="column">
                    <wp:posOffset>0</wp:posOffset>
                  </wp:positionH>
                  <wp:positionV relativeFrom="paragraph">
                    <wp:posOffset>0</wp:posOffset>
                  </wp:positionV>
                  <wp:extent cx="9525" cy="9525"/>
                  <wp:effectExtent l="0" t="0" r="0" b="0"/>
                  <wp:wrapNone/>
                  <wp:docPr id="9206" name="Imagen 9206" descr="http://ib.adnxs.com/seg?t=2&amp;add=1046618">
                    <a:extLst xmlns:a="http://schemas.openxmlformats.org/drawingml/2006/main">
                      <a:ext uri="{FF2B5EF4-FFF2-40B4-BE49-F238E27FC236}">
                        <a16:creationId xmlns:a16="http://schemas.microsoft.com/office/drawing/2014/main" id="{76F865F7-43E6-45FA-8611-334E92C3444C}"/>
                      </a:ext>
                    </a:extLst>
                  </wp:docPr>
                  <wp:cNvGraphicFramePr/>
                  <a:graphic xmlns:a="http://schemas.openxmlformats.org/drawingml/2006/main">
                    <a:graphicData uri="http://schemas.openxmlformats.org/drawingml/2006/picture">
                      <pic:pic xmlns:pic="http://schemas.openxmlformats.org/drawingml/2006/picture">
                        <pic:nvPicPr>
                          <pic:cNvPr id="541" name="2 Imagen" descr="http://ib.adnxs.com/seg?t=2&amp;add=1046618">
                            <a:extLst>
                              <a:ext uri="{FF2B5EF4-FFF2-40B4-BE49-F238E27FC236}">
                                <a16:creationId xmlns:a16="http://schemas.microsoft.com/office/drawing/2014/main" id="{76F865F7-43E6-45FA-8611-334E92C344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0736" behindDoc="0" locked="0" layoutInCell="1" allowOverlap="1" wp14:anchorId="5DBDA2FE" wp14:editId="3EB47870">
                  <wp:simplePos x="0" y="0"/>
                  <wp:positionH relativeFrom="column">
                    <wp:posOffset>0</wp:posOffset>
                  </wp:positionH>
                  <wp:positionV relativeFrom="paragraph">
                    <wp:posOffset>0</wp:posOffset>
                  </wp:positionV>
                  <wp:extent cx="9525" cy="9525"/>
                  <wp:effectExtent l="0" t="0" r="0" b="0"/>
                  <wp:wrapNone/>
                  <wp:docPr id="9205" name="Imagen 9205" descr="http://pixel.prfct.co/seg/?add=1046618">
                    <a:extLst xmlns:a="http://schemas.openxmlformats.org/drawingml/2006/main">
                      <a:ext uri="{FF2B5EF4-FFF2-40B4-BE49-F238E27FC236}">
                        <a16:creationId xmlns:a16="http://schemas.microsoft.com/office/drawing/2014/main" id="{51D54030-98EE-437D-9497-3A3E0339B79E}"/>
                      </a:ext>
                    </a:extLst>
                  </wp:docPr>
                  <wp:cNvGraphicFramePr/>
                  <a:graphic xmlns:a="http://schemas.openxmlformats.org/drawingml/2006/main">
                    <a:graphicData uri="http://schemas.openxmlformats.org/drawingml/2006/picture">
                      <pic:pic xmlns:pic="http://schemas.openxmlformats.org/drawingml/2006/picture">
                        <pic:nvPicPr>
                          <pic:cNvPr id="542" name="3 Imagen" descr="http://pixel.prfct.co/seg/?add=1046618">
                            <a:extLst>
                              <a:ext uri="{FF2B5EF4-FFF2-40B4-BE49-F238E27FC236}">
                                <a16:creationId xmlns:a16="http://schemas.microsoft.com/office/drawing/2014/main" id="{51D54030-98EE-437D-9497-3A3E0339B7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8624" behindDoc="0" locked="0" layoutInCell="1" allowOverlap="1" wp14:anchorId="4F22C037" wp14:editId="3EEC61DB">
                  <wp:simplePos x="0" y="0"/>
                  <wp:positionH relativeFrom="column">
                    <wp:posOffset>0</wp:posOffset>
                  </wp:positionH>
                  <wp:positionV relativeFrom="paragraph">
                    <wp:posOffset>0</wp:posOffset>
                  </wp:positionV>
                  <wp:extent cx="9525" cy="9525"/>
                  <wp:effectExtent l="0" t="0" r="0" b="0"/>
                  <wp:wrapNone/>
                  <wp:docPr id="9204" name="Imagen 9204" descr="http://ib.adnxs.com/seg?t=2&amp;add=1046618">
                    <a:extLst xmlns:a="http://schemas.openxmlformats.org/drawingml/2006/main">
                      <a:ext uri="{FF2B5EF4-FFF2-40B4-BE49-F238E27FC236}">
                        <a16:creationId xmlns:a16="http://schemas.microsoft.com/office/drawing/2014/main" id="{C2C25B3A-25A7-4F4A-9A5A-8524E48CE1D6}"/>
                      </a:ext>
                    </a:extLst>
                  </wp:docPr>
                  <wp:cNvGraphicFramePr/>
                  <a:graphic xmlns:a="http://schemas.openxmlformats.org/drawingml/2006/main">
                    <a:graphicData uri="http://schemas.openxmlformats.org/drawingml/2006/picture">
                      <pic:pic xmlns:pic="http://schemas.openxmlformats.org/drawingml/2006/picture">
                        <pic:nvPicPr>
                          <pic:cNvPr id="579" name="2 Imagen" descr="http://ib.adnxs.com/seg?t=2&amp;add=1046618">
                            <a:extLst>
                              <a:ext uri="{FF2B5EF4-FFF2-40B4-BE49-F238E27FC236}">
                                <a16:creationId xmlns:a16="http://schemas.microsoft.com/office/drawing/2014/main" id="{C2C25B3A-25A7-4F4A-9A5A-8524E48CE1D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9648" behindDoc="0" locked="0" layoutInCell="1" allowOverlap="1" wp14:anchorId="0334E4F0" wp14:editId="00007A7B">
                  <wp:simplePos x="0" y="0"/>
                  <wp:positionH relativeFrom="column">
                    <wp:posOffset>0</wp:posOffset>
                  </wp:positionH>
                  <wp:positionV relativeFrom="paragraph">
                    <wp:posOffset>0</wp:posOffset>
                  </wp:positionV>
                  <wp:extent cx="9525" cy="9525"/>
                  <wp:effectExtent l="0" t="0" r="0" b="0"/>
                  <wp:wrapNone/>
                  <wp:docPr id="9203" name="Imagen 9203" descr="http://pixel.prfct.co/seg/?add=1046618">
                    <a:extLst xmlns:a="http://schemas.openxmlformats.org/drawingml/2006/main">
                      <a:ext uri="{FF2B5EF4-FFF2-40B4-BE49-F238E27FC236}">
                        <a16:creationId xmlns:a16="http://schemas.microsoft.com/office/drawing/2014/main" id="{E5D537E3-8D54-4D5E-BB01-873982564D2F}"/>
                      </a:ext>
                    </a:extLst>
                  </wp:docPr>
                  <wp:cNvGraphicFramePr/>
                  <a:graphic xmlns:a="http://schemas.openxmlformats.org/drawingml/2006/main">
                    <a:graphicData uri="http://schemas.openxmlformats.org/drawingml/2006/picture">
                      <pic:pic xmlns:pic="http://schemas.openxmlformats.org/drawingml/2006/picture">
                        <pic:nvPicPr>
                          <pic:cNvPr id="580" name="3 Imagen" descr="http://pixel.prfct.co/seg/?add=1046618">
                            <a:extLst>
                              <a:ext uri="{FF2B5EF4-FFF2-40B4-BE49-F238E27FC236}">
                                <a16:creationId xmlns:a16="http://schemas.microsoft.com/office/drawing/2014/main" id="{E5D537E3-8D54-4D5E-BB01-873982564D2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0672" behindDoc="0" locked="0" layoutInCell="1" allowOverlap="1" wp14:anchorId="1F3F6E55" wp14:editId="5F6BCF05">
                  <wp:simplePos x="0" y="0"/>
                  <wp:positionH relativeFrom="column">
                    <wp:posOffset>0</wp:posOffset>
                  </wp:positionH>
                  <wp:positionV relativeFrom="paragraph">
                    <wp:posOffset>0</wp:posOffset>
                  </wp:positionV>
                  <wp:extent cx="9525" cy="9525"/>
                  <wp:effectExtent l="0" t="0" r="0" b="0"/>
                  <wp:wrapNone/>
                  <wp:docPr id="9202" name="Imagen 9202" descr="http://ib.adnxs.com/seg?t=2&amp;add=1046618">
                    <a:extLst xmlns:a="http://schemas.openxmlformats.org/drawingml/2006/main">
                      <a:ext uri="{FF2B5EF4-FFF2-40B4-BE49-F238E27FC236}">
                        <a16:creationId xmlns:a16="http://schemas.microsoft.com/office/drawing/2014/main" id="{D89EAD32-2769-4D10-BEEE-0FB4A3E0451C}"/>
                      </a:ext>
                    </a:extLst>
                  </wp:docPr>
                  <wp:cNvGraphicFramePr/>
                  <a:graphic xmlns:a="http://schemas.openxmlformats.org/drawingml/2006/main">
                    <a:graphicData uri="http://schemas.openxmlformats.org/drawingml/2006/picture">
                      <pic:pic xmlns:pic="http://schemas.openxmlformats.org/drawingml/2006/picture">
                        <pic:nvPicPr>
                          <pic:cNvPr id="581" name="2 Imagen" descr="http://ib.adnxs.com/seg?t=2&amp;add=1046618">
                            <a:extLst>
                              <a:ext uri="{FF2B5EF4-FFF2-40B4-BE49-F238E27FC236}">
                                <a16:creationId xmlns:a16="http://schemas.microsoft.com/office/drawing/2014/main" id="{D89EAD32-2769-4D10-BEEE-0FB4A3E045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1696" behindDoc="0" locked="0" layoutInCell="1" allowOverlap="1" wp14:anchorId="5F786DA0" wp14:editId="0AE82435">
                  <wp:simplePos x="0" y="0"/>
                  <wp:positionH relativeFrom="column">
                    <wp:posOffset>0</wp:posOffset>
                  </wp:positionH>
                  <wp:positionV relativeFrom="paragraph">
                    <wp:posOffset>0</wp:posOffset>
                  </wp:positionV>
                  <wp:extent cx="9525" cy="9525"/>
                  <wp:effectExtent l="0" t="0" r="0" b="0"/>
                  <wp:wrapNone/>
                  <wp:docPr id="9201" name="Imagen 9201" descr="http://pixel.prfct.co/seg/?add=1046618">
                    <a:extLst xmlns:a="http://schemas.openxmlformats.org/drawingml/2006/main">
                      <a:ext uri="{FF2B5EF4-FFF2-40B4-BE49-F238E27FC236}">
                        <a16:creationId xmlns:a16="http://schemas.microsoft.com/office/drawing/2014/main" id="{B5C6D07C-3841-45DF-83E9-A50109676D8C}"/>
                      </a:ext>
                    </a:extLst>
                  </wp:docPr>
                  <wp:cNvGraphicFramePr/>
                  <a:graphic xmlns:a="http://schemas.openxmlformats.org/drawingml/2006/main">
                    <a:graphicData uri="http://schemas.openxmlformats.org/drawingml/2006/picture">
                      <pic:pic xmlns:pic="http://schemas.openxmlformats.org/drawingml/2006/picture">
                        <pic:nvPicPr>
                          <pic:cNvPr id="582" name="3 Imagen" descr="http://pixel.prfct.co/seg/?add=1046618">
                            <a:extLst>
                              <a:ext uri="{FF2B5EF4-FFF2-40B4-BE49-F238E27FC236}">
                                <a16:creationId xmlns:a16="http://schemas.microsoft.com/office/drawing/2014/main" id="{B5C6D07C-3841-45DF-83E9-A50109676D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2720" behindDoc="0" locked="0" layoutInCell="1" allowOverlap="1" wp14:anchorId="2A126D31" wp14:editId="2B9115E3">
                  <wp:simplePos x="0" y="0"/>
                  <wp:positionH relativeFrom="column">
                    <wp:posOffset>0</wp:posOffset>
                  </wp:positionH>
                  <wp:positionV relativeFrom="paragraph">
                    <wp:posOffset>0</wp:posOffset>
                  </wp:positionV>
                  <wp:extent cx="9525" cy="9525"/>
                  <wp:effectExtent l="0" t="0" r="0" b="0"/>
                  <wp:wrapNone/>
                  <wp:docPr id="9200" name="Imagen 9200" descr="http://ib.adnxs.com/seg?t=2&amp;add=1046618">
                    <a:extLst xmlns:a="http://schemas.openxmlformats.org/drawingml/2006/main">
                      <a:ext uri="{FF2B5EF4-FFF2-40B4-BE49-F238E27FC236}">
                        <a16:creationId xmlns:a16="http://schemas.microsoft.com/office/drawing/2014/main" id="{EA5A47B9-AD8E-4773-BF94-93552DDFA1FB}"/>
                      </a:ext>
                    </a:extLst>
                  </wp:docPr>
                  <wp:cNvGraphicFramePr/>
                  <a:graphic xmlns:a="http://schemas.openxmlformats.org/drawingml/2006/main">
                    <a:graphicData uri="http://schemas.openxmlformats.org/drawingml/2006/picture">
                      <pic:pic xmlns:pic="http://schemas.openxmlformats.org/drawingml/2006/picture">
                        <pic:nvPicPr>
                          <pic:cNvPr id="583" name="2 Imagen" descr="http://ib.adnxs.com/seg?t=2&amp;add=1046618">
                            <a:extLst>
                              <a:ext uri="{FF2B5EF4-FFF2-40B4-BE49-F238E27FC236}">
                                <a16:creationId xmlns:a16="http://schemas.microsoft.com/office/drawing/2014/main" id="{EA5A47B9-AD8E-4773-BF94-93552DDFA1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3744" behindDoc="0" locked="0" layoutInCell="1" allowOverlap="1" wp14:anchorId="1FF3B104" wp14:editId="05A7565E">
                  <wp:simplePos x="0" y="0"/>
                  <wp:positionH relativeFrom="column">
                    <wp:posOffset>0</wp:posOffset>
                  </wp:positionH>
                  <wp:positionV relativeFrom="paragraph">
                    <wp:posOffset>0</wp:posOffset>
                  </wp:positionV>
                  <wp:extent cx="9525" cy="9525"/>
                  <wp:effectExtent l="0" t="0" r="0" b="0"/>
                  <wp:wrapNone/>
                  <wp:docPr id="9199" name="Imagen 9199" descr="http://pixel.prfct.co/seg/?add=1046618">
                    <a:extLst xmlns:a="http://schemas.openxmlformats.org/drawingml/2006/main">
                      <a:ext uri="{FF2B5EF4-FFF2-40B4-BE49-F238E27FC236}">
                        <a16:creationId xmlns:a16="http://schemas.microsoft.com/office/drawing/2014/main" id="{EE2DFA05-08E6-4CC5-9518-49A2BF52FFD0}"/>
                      </a:ext>
                    </a:extLst>
                  </wp:docPr>
                  <wp:cNvGraphicFramePr/>
                  <a:graphic xmlns:a="http://schemas.openxmlformats.org/drawingml/2006/main">
                    <a:graphicData uri="http://schemas.openxmlformats.org/drawingml/2006/picture">
                      <pic:pic xmlns:pic="http://schemas.openxmlformats.org/drawingml/2006/picture">
                        <pic:nvPicPr>
                          <pic:cNvPr id="584" name="3 Imagen" descr="http://pixel.prfct.co/seg/?add=1046618">
                            <a:extLst>
                              <a:ext uri="{FF2B5EF4-FFF2-40B4-BE49-F238E27FC236}">
                                <a16:creationId xmlns:a16="http://schemas.microsoft.com/office/drawing/2014/main" id="{EE2DFA05-08E6-4CC5-9518-49A2BF52FF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4768" behindDoc="0" locked="0" layoutInCell="1" allowOverlap="1" wp14:anchorId="62DAB37A" wp14:editId="4A0EE1E9">
                  <wp:simplePos x="0" y="0"/>
                  <wp:positionH relativeFrom="column">
                    <wp:posOffset>0</wp:posOffset>
                  </wp:positionH>
                  <wp:positionV relativeFrom="paragraph">
                    <wp:posOffset>0</wp:posOffset>
                  </wp:positionV>
                  <wp:extent cx="9525" cy="9525"/>
                  <wp:effectExtent l="0" t="0" r="0" b="0"/>
                  <wp:wrapNone/>
                  <wp:docPr id="9198" name="Imagen 9198" descr="http://ib.adnxs.com/seg?t=2&amp;add=1046618">
                    <a:extLst xmlns:a="http://schemas.openxmlformats.org/drawingml/2006/main">
                      <a:ext uri="{FF2B5EF4-FFF2-40B4-BE49-F238E27FC236}">
                        <a16:creationId xmlns:a16="http://schemas.microsoft.com/office/drawing/2014/main" id="{9D655F36-6161-426E-A9BD-61B67342DAF2}"/>
                      </a:ext>
                    </a:extLst>
                  </wp:docPr>
                  <wp:cNvGraphicFramePr/>
                  <a:graphic xmlns:a="http://schemas.openxmlformats.org/drawingml/2006/main">
                    <a:graphicData uri="http://schemas.openxmlformats.org/drawingml/2006/picture">
                      <pic:pic xmlns:pic="http://schemas.openxmlformats.org/drawingml/2006/picture">
                        <pic:nvPicPr>
                          <pic:cNvPr id="585" name="2 Imagen" descr="http://ib.adnxs.com/seg?t=2&amp;add=1046618">
                            <a:extLst>
                              <a:ext uri="{FF2B5EF4-FFF2-40B4-BE49-F238E27FC236}">
                                <a16:creationId xmlns:a16="http://schemas.microsoft.com/office/drawing/2014/main" id="{9D655F36-6161-426E-A9BD-61B67342DA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5792" behindDoc="0" locked="0" layoutInCell="1" allowOverlap="1" wp14:anchorId="7B244508" wp14:editId="6E8DC577">
                  <wp:simplePos x="0" y="0"/>
                  <wp:positionH relativeFrom="column">
                    <wp:posOffset>0</wp:posOffset>
                  </wp:positionH>
                  <wp:positionV relativeFrom="paragraph">
                    <wp:posOffset>0</wp:posOffset>
                  </wp:positionV>
                  <wp:extent cx="9525" cy="9525"/>
                  <wp:effectExtent l="0" t="0" r="0" b="0"/>
                  <wp:wrapNone/>
                  <wp:docPr id="9197" name="Imagen 9197" descr="http://pixel.prfct.co/seg/?add=1046618">
                    <a:extLst xmlns:a="http://schemas.openxmlformats.org/drawingml/2006/main">
                      <a:ext uri="{FF2B5EF4-FFF2-40B4-BE49-F238E27FC236}">
                        <a16:creationId xmlns:a16="http://schemas.microsoft.com/office/drawing/2014/main" id="{D3652784-92FB-450D-8DD1-2415F7B1DDA3}"/>
                      </a:ext>
                    </a:extLst>
                  </wp:docPr>
                  <wp:cNvGraphicFramePr/>
                  <a:graphic xmlns:a="http://schemas.openxmlformats.org/drawingml/2006/main">
                    <a:graphicData uri="http://schemas.openxmlformats.org/drawingml/2006/picture">
                      <pic:pic xmlns:pic="http://schemas.openxmlformats.org/drawingml/2006/picture">
                        <pic:nvPicPr>
                          <pic:cNvPr id="586" name="3 Imagen" descr="http://pixel.prfct.co/seg/?add=1046618">
                            <a:extLst>
                              <a:ext uri="{FF2B5EF4-FFF2-40B4-BE49-F238E27FC236}">
                                <a16:creationId xmlns:a16="http://schemas.microsoft.com/office/drawing/2014/main" id="{D3652784-92FB-450D-8DD1-2415F7B1DD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0912" behindDoc="0" locked="0" layoutInCell="1" allowOverlap="1" wp14:anchorId="39792B75" wp14:editId="63333FFC">
                  <wp:simplePos x="0" y="0"/>
                  <wp:positionH relativeFrom="column">
                    <wp:posOffset>0</wp:posOffset>
                  </wp:positionH>
                  <wp:positionV relativeFrom="paragraph">
                    <wp:posOffset>0</wp:posOffset>
                  </wp:positionV>
                  <wp:extent cx="9525" cy="9525"/>
                  <wp:effectExtent l="0" t="0" r="0" b="0"/>
                  <wp:wrapNone/>
                  <wp:docPr id="9196" name="Imagen 9196" descr="http://ib.adnxs.com/seg?t=2&amp;add=1046618">
                    <a:extLst xmlns:a="http://schemas.openxmlformats.org/drawingml/2006/main">
                      <a:ext uri="{FF2B5EF4-FFF2-40B4-BE49-F238E27FC236}">
                        <a16:creationId xmlns:a16="http://schemas.microsoft.com/office/drawing/2014/main" id="{C67CCA74-1BBF-49C6-86AD-14C79179A923}"/>
                      </a:ext>
                    </a:extLst>
                  </wp:docPr>
                  <wp:cNvGraphicFramePr/>
                  <a:graphic xmlns:a="http://schemas.openxmlformats.org/drawingml/2006/main">
                    <a:graphicData uri="http://schemas.openxmlformats.org/drawingml/2006/picture">
                      <pic:pic xmlns:pic="http://schemas.openxmlformats.org/drawingml/2006/picture">
                        <pic:nvPicPr>
                          <pic:cNvPr id="591" name="2 Imagen" descr="http://ib.adnxs.com/seg?t=2&amp;add=1046618">
                            <a:extLst>
                              <a:ext uri="{FF2B5EF4-FFF2-40B4-BE49-F238E27FC236}">
                                <a16:creationId xmlns:a16="http://schemas.microsoft.com/office/drawing/2014/main" id="{C67CCA74-1BBF-49C6-86AD-14C79179A9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1936" behindDoc="0" locked="0" layoutInCell="1" allowOverlap="1" wp14:anchorId="7885028A" wp14:editId="7E6C4F10">
                  <wp:simplePos x="0" y="0"/>
                  <wp:positionH relativeFrom="column">
                    <wp:posOffset>0</wp:posOffset>
                  </wp:positionH>
                  <wp:positionV relativeFrom="paragraph">
                    <wp:posOffset>0</wp:posOffset>
                  </wp:positionV>
                  <wp:extent cx="9525" cy="9525"/>
                  <wp:effectExtent l="0" t="0" r="0" b="0"/>
                  <wp:wrapNone/>
                  <wp:docPr id="9195" name="Imagen 9195" descr="http://pixel.prfct.co/seg/?add=1046618">
                    <a:extLst xmlns:a="http://schemas.openxmlformats.org/drawingml/2006/main">
                      <a:ext uri="{FF2B5EF4-FFF2-40B4-BE49-F238E27FC236}">
                        <a16:creationId xmlns:a16="http://schemas.microsoft.com/office/drawing/2014/main" id="{0874518C-EE85-4206-BA32-BDB4BD06D264}"/>
                      </a:ext>
                    </a:extLst>
                  </wp:docPr>
                  <wp:cNvGraphicFramePr/>
                  <a:graphic xmlns:a="http://schemas.openxmlformats.org/drawingml/2006/main">
                    <a:graphicData uri="http://schemas.openxmlformats.org/drawingml/2006/picture">
                      <pic:pic xmlns:pic="http://schemas.openxmlformats.org/drawingml/2006/picture">
                        <pic:nvPicPr>
                          <pic:cNvPr id="592" name="3 Imagen" descr="http://pixel.prfct.co/seg/?add=1046618">
                            <a:extLst>
                              <a:ext uri="{FF2B5EF4-FFF2-40B4-BE49-F238E27FC236}">
                                <a16:creationId xmlns:a16="http://schemas.microsoft.com/office/drawing/2014/main" id="{0874518C-EE85-4206-BA32-BDB4BD06D2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2960" behindDoc="0" locked="0" layoutInCell="1" allowOverlap="1" wp14:anchorId="21BF5C93" wp14:editId="21210CB9">
                  <wp:simplePos x="0" y="0"/>
                  <wp:positionH relativeFrom="column">
                    <wp:posOffset>0</wp:posOffset>
                  </wp:positionH>
                  <wp:positionV relativeFrom="paragraph">
                    <wp:posOffset>0</wp:posOffset>
                  </wp:positionV>
                  <wp:extent cx="9525" cy="9525"/>
                  <wp:effectExtent l="0" t="0" r="0" b="0"/>
                  <wp:wrapNone/>
                  <wp:docPr id="9194" name="Imagen 9194" descr="http://ib.adnxs.com/seg?t=2&amp;add=1046618">
                    <a:extLst xmlns:a="http://schemas.openxmlformats.org/drawingml/2006/main">
                      <a:ext uri="{FF2B5EF4-FFF2-40B4-BE49-F238E27FC236}">
                        <a16:creationId xmlns:a16="http://schemas.microsoft.com/office/drawing/2014/main" id="{6DF2F05F-1979-48E7-9348-8B8B70556403}"/>
                      </a:ext>
                    </a:extLst>
                  </wp:docPr>
                  <wp:cNvGraphicFramePr/>
                  <a:graphic xmlns:a="http://schemas.openxmlformats.org/drawingml/2006/main">
                    <a:graphicData uri="http://schemas.openxmlformats.org/drawingml/2006/picture">
                      <pic:pic xmlns:pic="http://schemas.openxmlformats.org/drawingml/2006/picture">
                        <pic:nvPicPr>
                          <pic:cNvPr id="593" name="2 Imagen" descr="http://ib.adnxs.com/seg?t=2&amp;add=1046618">
                            <a:extLst>
                              <a:ext uri="{FF2B5EF4-FFF2-40B4-BE49-F238E27FC236}">
                                <a16:creationId xmlns:a16="http://schemas.microsoft.com/office/drawing/2014/main" id="{6DF2F05F-1979-48E7-9348-8B8B705564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3984" behindDoc="0" locked="0" layoutInCell="1" allowOverlap="1" wp14:anchorId="454F315E" wp14:editId="1D67865C">
                  <wp:simplePos x="0" y="0"/>
                  <wp:positionH relativeFrom="column">
                    <wp:posOffset>0</wp:posOffset>
                  </wp:positionH>
                  <wp:positionV relativeFrom="paragraph">
                    <wp:posOffset>0</wp:posOffset>
                  </wp:positionV>
                  <wp:extent cx="9525" cy="9525"/>
                  <wp:effectExtent l="0" t="0" r="0" b="0"/>
                  <wp:wrapNone/>
                  <wp:docPr id="9193" name="Imagen 9193" descr="http://pixel.prfct.co/seg/?add=1046618">
                    <a:extLst xmlns:a="http://schemas.openxmlformats.org/drawingml/2006/main">
                      <a:ext uri="{FF2B5EF4-FFF2-40B4-BE49-F238E27FC236}">
                        <a16:creationId xmlns:a16="http://schemas.microsoft.com/office/drawing/2014/main" id="{CDA87A60-D6AC-451C-A5D0-E020A50174F2}"/>
                      </a:ext>
                    </a:extLst>
                  </wp:docPr>
                  <wp:cNvGraphicFramePr/>
                  <a:graphic xmlns:a="http://schemas.openxmlformats.org/drawingml/2006/main">
                    <a:graphicData uri="http://schemas.openxmlformats.org/drawingml/2006/picture">
                      <pic:pic xmlns:pic="http://schemas.openxmlformats.org/drawingml/2006/picture">
                        <pic:nvPicPr>
                          <pic:cNvPr id="594" name="3 Imagen" descr="http://pixel.prfct.co/seg/?add=1046618">
                            <a:extLst>
                              <a:ext uri="{FF2B5EF4-FFF2-40B4-BE49-F238E27FC236}">
                                <a16:creationId xmlns:a16="http://schemas.microsoft.com/office/drawing/2014/main" id="{CDA87A60-D6AC-451C-A5D0-E020A50174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5008" behindDoc="0" locked="0" layoutInCell="1" allowOverlap="1" wp14:anchorId="0A25C54F" wp14:editId="4B2CAF77">
                  <wp:simplePos x="0" y="0"/>
                  <wp:positionH relativeFrom="column">
                    <wp:posOffset>0</wp:posOffset>
                  </wp:positionH>
                  <wp:positionV relativeFrom="paragraph">
                    <wp:posOffset>0</wp:posOffset>
                  </wp:positionV>
                  <wp:extent cx="9525" cy="9525"/>
                  <wp:effectExtent l="0" t="0" r="0" b="0"/>
                  <wp:wrapNone/>
                  <wp:docPr id="9192" name="Imagen 9192" descr="http://ib.adnxs.com/seg?t=2&amp;add=1046618">
                    <a:extLst xmlns:a="http://schemas.openxmlformats.org/drawingml/2006/main">
                      <a:ext uri="{FF2B5EF4-FFF2-40B4-BE49-F238E27FC236}">
                        <a16:creationId xmlns:a16="http://schemas.microsoft.com/office/drawing/2014/main" id="{F8D4594D-6B50-47B8-9719-E59D99CBB2C8}"/>
                      </a:ext>
                    </a:extLst>
                  </wp:docPr>
                  <wp:cNvGraphicFramePr/>
                  <a:graphic xmlns:a="http://schemas.openxmlformats.org/drawingml/2006/main">
                    <a:graphicData uri="http://schemas.openxmlformats.org/drawingml/2006/picture">
                      <pic:pic xmlns:pic="http://schemas.openxmlformats.org/drawingml/2006/picture">
                        <pic:nvPicPr>
                          <pic:cNvPr id="595" name="2 Imagen" descr="http://ib.adnxs.com/seg?t=2&amp;add=1046618">
                            <a:extLst>
                              <a:ext uri="{FF2B5EF4-FFF2-40B4-BE49-F238E27FC236}">
                                <a16:creationId xmlns:a16="http://schemas.microsoft.com/office/drawing/2014/main" id="{F8D4594D-6B50-47B8-9719-E59D99CBB2C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6032" behindDoc="0" locked="0" layoutInCell="1" allowOverlap="1" wp14:anchorId="660F193A" wp14:editId="5DA8B7C3">
                  <wp:simplePos x="0" y="0"/>
                  <wp:positionH relativeFrom="column">
                    <wp:posOffset>0</wp:posOffset>
                  </wp:positionH>
                  <wp:positionV relativeFrom="paragraph">
                    <wp:posOffset>0</wp:posOffset>
                  </wp:positionV>
                  <wp:extent cx="9525" cy="9525"/>
                  <wp:effectExtent l="0" t="0" r="0" b="0"/>
                  <wp:wrapNone/>
                  <wp:docPr id="9191" name="Imagen 9191" descr="http://pixel.prfct.co/seg/?add=1046618">
                    <a:extLst xmlns:a="http://schemas.openxmlformats.org/drawingml/2006/main">
                      <a:ext uri="{FF2B5EF4-FFF2-40B4-BE49-F238E27FC236}">
                        <a16:creationId xmlns:a16="http://schemas.microsoft.com/office/drawing/2014/main" id="{736788EF-89E8-4DD7-89CD-ED8E723C3A85}"/>
                      </a:ext>
                    </a:extLst>
                  </wp:docPr>
                  <wp:cNvGraphicFramePr/>
                  <a:graphic xmlns:a="http://schemas.openxmlformats.org/drawingml/2006/main">
                    <a:graphicData uri="http://schemas.openxmlformats.org/drawingml/2006/picture">
                      <pic:pic xmlns:pic="http://schemas.openxmlformats.org/drawingml/2006/picture">
                        <pic:nvPicPr>
                          <pic:cNvPr id="596" name="3 Imagen" descr="http://pixel.prfct.co/seg/?add=1046618">
                            <a:extLst>
                              <a:ext uri="{FF2B5EF4-FFF2-40B4-BE49-F238E27FC236}">
                                <a16:creationId xmlns:a16="http://schemas.microsoft.com/office/drawing/2014/main" id="{736788EF-89E8-4DD7-89CD-ED8E723C3A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7056" behindDoc="0" locked="0" layoutInCell="1" allowOverlap="1" wp14:anchorId="6C47A261" wp14:editId="02C9F82E">
                  <wp:simplePos x="0" y="0"/>
                  <wp:positionH relativeFrom="column">
                    <wp:posOffset>0</wp:posOffset>
                  </wp:positionH>
                  <wp:positionV relativeFrom="paragraph">
                    <wp:posOffset>0</wp:posOffset>
                  </wp:positionV>
                  <wp:extent cx="9525" cy="9525"/>
                  <wp:effectExtent l="0" t="0" r="0" b="0"/>
                  <wp:wrapNone/>
                  <wp:docPr id="9190" name="Imagen 9190" descr="http://ib.adnxs.com/seg?t=2&amp;add=1046618">
                    <a:extLst xmlns:a="http://schemas.openxmlformats.org/drawingml/2006/main">
                      <a:ext uri="{FF2B5EF4-FFF2-40B4-BE49-F238E27FC236}">
                        <a16:creationId xmlns:a16="http://schemas.microsoft.com/office/drawing/2014/main" id="{FBCA5B2A-E59C-4044-88F6-6EA4D73A8617}"/>
                      </a:ext>
                    </a:extLst>
                  </wp:docPr>
                  <wp:cNvGraphicFramePr/>
                  <a:graphic xmlns:a="http://schemas.openxmlformats.org/drawingml/2006/main">
                    <a:graphicData uri="http://schemas.openxmlformats.org/drawingml/2006/picture">
                      <pic:pic xmlns:pic="http://schemas.openxmlformats.org/drawingml/2006/picture">
                        <pic:nvPicPr>
                          <pic:cNvPr id="597" name="2 Imagen" descr="http://ib.adnxs.com/seg?t=2&amp;add=1046618">
                            <a:extLst>
                              <a:ext uri="{FF2B5EF4-FFF2-40B4-BE49-F238E27FC236}">
                                <a16:creationId xmlns:a16="http://schemas.microsoft.com/office/drawing/2014/main" id="{FBCA5B2A-E59C-4044-88F6-6EA4D73A86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8080" behindDoc="0" locked="0" layoutInCell="1" allowOverlap="1" wp14:anchorId="132D5B0D" wp14:editId="3766ED4A">
                  <wp:simplePos x="0" y="0"/>
                  <wp:positionH relativeFrom="column">
                    <wp:posOffset>0</wp:posOffset>
                  </wp:positionH>
                  <wp:positionV relativeFrom="paragraph">
                    <wp:posOffset>0</wp:posOffset>
                  </wp:positionV>
                  <wp:extent cx="9525" cy="9525"/>
                  <wp:effectExtent l="0" t="0" r="0" b="0"/>
                  <wp:wrapNone/>
                  <wp:docPr id="9189" name="Imagen 9189" descr="http://pixel.prfct.co/seg/?add=1046618">
                    <a:extLst xmlns:a="http://schemas.openxmlformats.org/drawingml/2006/main">
                      <a:ext uri="{FF2B5EF4-FFF2-40B4-BE49-F238E27FC236}">
                        <a16:creationId xmlns:a16="http://schemas.microsoft.com/office/drawing/2014/main" id="{6E787382-93E3-4FD4-B406-EB68EA62A193}"/>
                      </a:ext>
                    </a:extLst>
                  </wp:docPr>
                  <wp:cNvGraphicFramePr/>
                  <a:graphic xmlns:a="http://schemas.openxmlformats.org/drawingml/2006/main">
                    <a:graphicData uri="http://schemas.openxmlformats.org/drawingml/2006/picture">
                      <pic:pic xmlns:pic="http://schemas.openxmlformats.org/drawingml/2006/picture">
                        <pic:nvPicPr>
                          <pic:cNvPr id="598" name="3 Imagen" descr="http://pixel.prfct.co/seg/?add=1046618">
                            <a:extLst>
                              <a:ext uri="{FF2B5EF4-FFF2-40B4-BE49-F238E27FC236}">
                                <a16:creationId xmlns:a16="http://schemas.microsoft.com/office/drawing/2014/main" id="{6E787382-93E3-4FD4-B406-EB68EA62A1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5968" behindDoc="0" locked="0" layoutInCell="1" allowOverlap="1" wp14:anchorId="4E0AC648" wp14:editId="4DB6F6A8">
                  <wp:simplePos x="0" y="0"/>
                  <wp:positionH relativeFrom="column">
                    <wp:posOffset>0</wp:posOffset>
                  </wp:positionH>
                  <wp:positionV relativeFrom="paragraph">
                    <wp:posOffset>0</wp:posOffset>
                  </wp:positionV>
                  <wp:extent cx="9525" cy="9525"/>
                  <wp:effectExtent l="0" t="0" r="0" b="0"/>
                  <wp:wrapNone/>
                  <wp:docPr id="9188" name="Imagen 9188" descr="http://ib.adnxs.com/seg?t=2&amp;add=1046618">
                    <a:extLst xmlns:a="http://schemas.openxmlformats.org/drawingml/2006/main">
                      <a:ext uri="{FF2B5EF4-FFF2-40B4-BE49-F238E27FC236}">
                        <a16:creationId xmlns:a16="http://schemas.microsoft.com/office/drawing/2014/main" id="{89FEC3DE-49DE-4655-8BB9-88A573ED2CC4}"/>
                      </a:ext>
                    </a:extLst>
                  </wp:docPr>
                  <wp:cNvGraphicFramePr/>
                  <a:graphic xmlns:a="http://schemas.openxmlformats.org/drawingml/2006/main">
                    <a:graphicData uri="http://schemas.openxmlformats.org/drawingml/2006/picture">
                      <pic:pic xmlns:pic="http://schemas.openxmlformats.org/drawingml/2006/picture">
                        <pic:nvPicPr>
                          <pic:cNvPr id="635" name="2 Imagen" descr="http://ib.adnxs.com/seg?t=2&amp;add=1046618">
                            <a:extLst>
                              <a:ext uri="{FF2B5EF4-FFF2-40B4-BE49-F238E27FC236}">
                                <a16:creationId xmlns:a16="http://schemas.microsoft.com/office/drawing/2014/main" id="{89FEC3DE-49DE-4655-8BB9-88A573ED2C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6992" behindDoc="0" locked="0" layoutInCell="1" allowOverlap="1" wp14:anchorId="0E6599B7" wp14:editId="4B19DA3A">
                  <wp:simplePos x="0" y="0"/>
                  <wp:positionH relativeFrom="column">
                    <wp:posOffset>0</wp:posOffset>
                  </wp:positionH>
                  <wp:positionV relativeFrom="paragraph">
                    <wp:posOffset>0</wp:posOffset>
                  </wp:positionV>
                  <wp:extent cx="9525" cy="9525"/>
                  <wp:effectExtent l="0" t="0" r="0" b="0"/>
                  <wp:wrapNone/>
                  <wp:docPr id="9187" name="Imagen 9187" descr="http://pixel.prfct.co/seg/?add=1046618">
                    <a:extLst xmlns:a="http://schemas.openxmlformats.org/drawingml/2006/main">
                      <a:ext uri="{FF2B5EF4-FFF2-40B4-BE49-F238E27FC236}">
                        <a16:creationId xmlns:a16="http://schemas.microsoft.com/office/drawing/2014/main" id="{FC416E81-D532-4658-AAEC-5CA86782A7E3}"/>
                      </a:ext>
                    </a:extLst>
                  </wp:docPr>
                  <wp:cNvGraphicFramePr/>
                  <a:graphic xmlns:a="http://schemas.openxmlformats.org/drawingml/2006/main">
                    <a:graphicData uri="http://schemas.openxmlformats.org/drawingml/2006/picture">
                      <pic:pic xmlns:pic="http://schemas.openxmlformats.org/drawingml/2006/picture">
                        <pic:nvPicPr>
                          <pic:cNvPr id="636" name="3 Imagen" descr="http://pixel.prfct.co/seg/?add=1046618">
                            <a:extLst>
                              <a:ext uri="{FF2B5EF4-FFF2-40B4-BE49-F238E27FC236}">
                                <a16:creationId xmlns:a16="http://schemas.microsoft.com/office/drawing/2014/main" id="{FC416E81-D532-4658-AAEC-5CA86782A7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8016" behindDoc="0" locked="0" layoutInCell="1" allowOverlap="1" wp14:anchorId="6AC6C7FC" wp14:editId="6923C5D3">
                  <wp:simplePos x="0" y="0"/>
                  <wp:positionH relativeFrom="column">
                    <wp:posOffset>0</wp:posOffset>
                  </wp:positionH>
                  <wp:positionV relativeFrom="paragraph">
                    <wp:posOffset>0</wp:posOffset>
                  </wp:positionV>
                  <wp:extent cx="9525" cy="9525"/>
                  <wp:effectExtent l="0" t="0" r="0" b="0"/>
                  <wp:wrapNone/>
                  <wp:docPr id="9186" name="Imagen 9186" descr="http://ib.adnxs.com/seg?t=2&amp;add=1046618">
                    <a:extLst xmlns:a="http://schemas.openxmlformats.org/drawingml/2006/main">
                      <a:ext uri="{FF2B5EF4-FFF2-40B4-BE49-F238E27FC236}">
                        <a16:creationId xmlns:a16="http://schemas.microsoft.com/office/drawing/2014/main" id="{24D98D8B-6284-426F-BFBD-51957BBD62DE}"/>
                      </a:ext>
                    </a:extLst>
                  </wp:docPr>
                  <wp:cNvGraphicFramePr/>
                  <a:graphic xmlns:a="http://schemas.openxmlformats.org/drawingml/2006/main">
                    <a:graphicData uri="http://schemas.openxmlformats.org/drawingml/2006/picture">
                      <pic:pic xmlns:pic="http://schemas.openxmlformats.org/drawingml/2006/picture">
                        <pic:nvPicPr>
                          <pic:cNvPr id="637" name="2 Imagen" descr="http://ib.adnxs.com/seg?t=2&amp;add=1046618">
                            <a:extLst>
                              <a:ext uri="{FF2B5EF4-FFF2-40B4-BE49-F238E27FC236}">
                                <a16:creationId xmlns:a16="http://schemas.microsoft.com/office/drawing/2014/main" id="{24D98D8B-6284-426F-BFBD-51957BBD62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9040" behindDoc="0" locked="0" layoutInCell="1" allowOverlap="1" wp14:anchorId="66F30BD3" wp14:editId="2BD3E9FB">
                  <wp:simplePos x="0" y="0"/>
                  <wp:positionH relativeFrom="column">
                    <wp:posOffset>0</wp:posOffset>
                  </wp:positionH>
                  <wp:positionV relativeFrom="paragraph">
                    <wp:posOffset>0</wp:posOffset>
                  </wp:positionV>
                  <wp:extent cx="9525" cy="9525"/>
                  <wp:effectExtent l="0" t="0" r="0" b="0"/>
                  <wp:wrapNone/>
                  <wp:docPr id="9185" name="Imagen 9185" descr="http://pixel.prfct.co/seg/?add=1046618">
                    <a:extLst xmlns:a="http://schemas.openxmlformats.org/drawingml/2006/main">
                      <a:ext uri="{FF2B5EF4-FFF2-40B4-BE49-F238E27FC236}">
                        <a16:creationId xmlns:a16="http://schemas.microsoft.com/office/drawing/2014/main" id="{F7A0D87E-1BCF-43B1-A52F-DC3173F60E9D}"/>
                      </a:ext>
                    </a:extLst>
                  </wp:docPr>
                  <wp:cNvGraphicFramePr/>
                  <a:graphic xmlns:a="http://schemas.openxmlformats.org/drawingml/2006/main">
                    <a:graphicData uri="http://schemas.openxmlformats.org/drawingml/2006/picture">
                      <pic:pic xmlns:pic="http://schemas.openxmlformats.org/drawingml/2006/picture">
                        <pic:nvPicPr>
                          <pic:cNvPr id="638" name="3 Imagen" descr="http://pixel.prfct.co/seg/?add=1046618">
                            <a:extLst>
                              <a:ext uri="{FF2B5EF4-FFF2-40B4-BE49-F238E27FC236}">
                                <a16:creationId xmlns:a16="http://schemas.microsoft.com/office/drawing/2014/main" id="{F7A0D87E-1BCF-43B1-A52F-DC3173F60E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0064" behindDoc="0" locked="0" layoutInCell="1" allowOverlap="1" wp14:anchorId="15199278" wp14:editId="0F622C97">
                  <wp:simplePos x="0" y="0"/>
                  <wp:positionH relativeFrom="column">
                    <wp:posOffset>0</wp:posOffset>
                  </wp:positionH>
                  <wp:positionV relativeFrom="paragraph">
                    <wp:posOffset>0</wp:posOffset>
                  </wp:positionV>
                  <wp:extent cx="9525" cy="9525"/>
                  <wp:effectExtent l="0" t="0" r="0" b="0"/>
                  <wp:wrapNone/>
                  <wp:docPr id="9184" name="Imagen 9184" descr="http://ib.adnxs.com/seg?t=2&amp;add=1046618">
                    <a:extLst xmlns:a="http://schemas.openxmlformats.org/drawingml/2006/main">
                      <a:ext uri="{FF2B5EF4-FFF2-40B4-BE49-F238E27FC236}">
                        <a16:creationId xmlns:a16="http://schemas.microsoft.com/office/drawing/2014/main" id="{7473D360-440D-4A15-AD84-48C9F6CADAA7}"/>
                      </a:ext>
                    </a:extLst>
                  </wp:docPr>
                  <wp:cNvGraphicFramePr/>
                  <a:graphic xmlns:a="http://schemas.openxmlformats.org/drawingml/2006/main">
                    <a:graphicData uri="http://schemas.openxmlformats.org/drawingml/2006/picture">
                      <pic:pic xmlns:pic="http://schemas.openxmlformats.org/drawingml/2006/picture">
                        <pic:nvPicPr>
                          <pic:cNvPr id="639" name="2 Imagen" descr="http://ib.adnxs.com/seg?t=2&amp;add=1046618">
                            <a:extLst>
                              <a:ext uri="{FF2B5EF4-FFF2-40B4-BE49-F238E27FC236}">
                                <a16:creationId xmlns:a16="http://schemas.microsoft.com/office/drawing/2014/main" id="{7473D360-440D-4A15-AD84-48C9F6CADA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1088" behindDoc="0" locked="0" layoutInCell="1" allowOverlap="1" wp14:anchorId="1114BFE4" wp14:editId="2C1783F0">
                  <wp:simplePos x="0" y="0"/>
                  <wp:positionH relativeFrom="column">
                    <wp:posOffset>0</wp:posOffset>
                  </wp:positionH>
                  <wp:positionV relativeFrom="paragraph">
                    <wp:posOffset>0</wp:posOffset>
                  </wp:positionV>
                  <wp:extent cx="9525" cy="9525"/>
                  <wp:effectExtent l="0" t="0" r="0" b="0"/>
                  <wp:wrapNone/>
                  <wp:docPr id="9183" name="Imagen 9183" descr="http://pixel.prfct.co/seg/?add=1046618">
                    <a:extLst xmlns:a="http://schemas.openxmlformats.org/drawingml/2006/main">
                      <a:ext uri="{FF2B5EF4-FFF2-40B4-BE49-F238E27FC236}">
                        <a16:creationId xmlns:a16="http://schemas.microsoft.com/office/drawing/2014/main" id="{D289BEFD-2C8D-4BBB-ABCE-D7BF91CD8AFC}"/>
                      </a:ext>
                    </a:extLst>
                  </wp:docPr>
                  <wp:cNvGraphicFramePr/>
                  <a:graphic xmlns:a="http://schemas.openxmlformats.org/drawingml/2006/main">
                    <a:graphicData uri="http://schemas.openxmlformats.org/drawingml/2006/picture">
                      <pic:pic xmlns:pic="http://schemas.openxmlformats.org/drawingml/2006/picture">
                        <pic:nvPicPr>
                          <pic:cNvPr id="640" name="3 Imagen" descr="http://pixel.prfct.co/seg/?add=1046618">
                            <a:extLst>
                              <a:ext uri="{FF2B5EF4-FFF2-40B4-BE49-F238E27FC236}">
                                <a16:creationId xmlns:a16="http://schemas.microsoft.com/office/drawing/2014/main" id="{D289BEFD-2C8D-4BBB-ABCE-D7BF91CD8AF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2112" behindDoc="0" locked="0" layoutInCell="1" allowOverlap="1" wp14:anchorId="64124D71" wp14:editId="5C5BA388">
                  <wp:simplePos x="0" y="0"/>
                  <wp:positionH relativeFrom="column">
                    <wp:posOffset>0</wp:posOffset>
                  </wp:positionH>
                  <wp:positionV relativeFrom="paragraph">
                    <wp:posOffset>0</wp:posOffset>
                  </wp:positionV>
                  <wp:extent cx="9525" cy="9525"/>
                  <wp:effectExtent l="0" t="0" r="0" b="0"/>
                  <wp:wrapNone/>
                  <wp:docPr id="9182" name="Imagen 9182" descr="http://ib.adnxs.com/seg?t=2&amp;add=1046618">
                    <a:extLst xmlns:a="http://schemas.openxmlformats.org/drawingml/2006/main">
                      <a:ext uri="{FF2B5EF4-FFF2-40B4-BE49-F238E27FC236}">
                        <a16:creationId xmlns:a16="http://schemas.microsoft.com/office/drawing/2014/main" id="{28704DAB-025E-47EF-97C7-47A2669700F8}"/>
                      </a:ext>
                    </a:extLst>
                  </wp:docPr>
                  <wp:cNvGraphicFramePr/>
                  <a:graphic xmlns:a="http://schemas.openxmlformats.org/drawingml/2006/main">
                    <a:graphicData uri="http://schemas.openxmlformats.org/drawingml/2006/picture">
                      <pic:pic xmlns:pic="http://schemas.openxmlformats.org/drawingml/2006/picture">
                        <pic:nvPicPr>
                          <pic:cNvPr id="641" name="2 Imagen" descr="http://ib.adnxs.com/seg?t=2&amp;add=1046618">
                            <a:extLst>
                              <a:ext uri="{FF2B5EF4-FFF2-40B4-BE49-F238E27FC236}">
                                <a16:creationId xmlns:a16="http://schemas.microsoft.com/office/drawing/2014/main" id="{28704DAB-025E-47EF-97C7-47A2669700F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3136" behindDoc="0" locked="0" layoutInCell="1" allowOverlap="1" wp14:anchorId="2D31CA0F" wp14:editId="43DE97FB">
                  <wp:simplePos x="0" y="0"/>
                  <wp:positionH relativeFrom="column">
                    <wp:posOffset>0</wp:posOffset>
                  </wp:positionH>
                  <wp:positionV relativeFrom="paragraph">
                    <wp:posOffset>0</wp:posOffset>
                  </wp:positionV>
                  <wp:extent cx="9525" cy="9525"/>
                  <wp:effectExtent l="0" t="0" r="0" b="0"/>
                  <wp:wrapNone/>
                  <wp:docPr id="9181" name="Imagen 9181" descr="http://pixel.prfct.co/seg/?add=1046618">
                    <a:extLst xmlns:a="http://schemas.openxmlformats.org/drawingml/2006/main">
                      <a:ext uri="{FF2B5EF4-FFF2-40B4-BE49-F238E27FC236}">
                        <a16:creationId xmlns:a16="http://schemas.microsoft.com/office/drawing/2014/main" id="{95BFB6BA-1B61-4A72-901F-B844638BD8AE}"/>
                      </a:ext>
                    </a:extLst>
                  </wp:docPr>
                  <wp:cNvGraphicFramePr/>
                  <a:graphic xmlns:a="http://schemas.openxmlformats.org/drawingml/2006/main">
                    <a:graphicData uri="http://schemas.openxmlformats.org/drawingml/2006/picture">
                      <pic:pic xmlns:pic="http://schemas.openxmlformats.org/drawingml/2006/picture">
                        <pic:nvPicPr>
                          <pic:cNvPr id="642" name="3 Imagen" descr="http://pixel.prfct.co/seg/?add=1046618">
                            <a:extLst>
                              <a:ext uri="{FF2B5EF4-FFF2-40B4-BE49-F238E27FC236}">
                                <a16:creationId xmlns:a16="http://schemas.microsoft.com/office/drawing/2014/main" id="{95BFB6BA-1B61-4A72-901F-B844638BD8A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8256" behindDoc="0" locked="0" layoutInCell="1" allowOverlap="1" wp14:anchorId="6A216B67" wp14:editId="02828AAC">
                  <wp:simplePos x="0" y="0"/>
                  <wp:positionH relativeFrom="column">
                    <wp:posOffset>0</wp:posOffset>
                  </wp:positionH>
                  <wp:positionV relativeFrom="paragraph">
                    <wp:posOffset>0</wp:posOffset>
                  </wp:positionV>
                  <wp:extent cx="9525" cy="9525"/>
                  <wp:effectExtent l="0" t="0" r="0" b="0"/>
                  <wp:wrapNone/>
                  <wp:docPr id="9180" name="Imagen 9180" descr="http://ib.adnxs.com/seg?t=2&amp;add=1046618">
                    <a:extLst xmlns:a="http://schemas.openxmlformats.org/drawingml/2006/main">
                      <a:ext uri="{FF2B5EF4-FFF2-40B4-BE49-F238E27FC236}">
                        <a16:creationId xmlns:a16="http://schemas.microsoft.com/office/drawing/2014/main" id="{3D15DB2C-F755-4DFA-8D4E-F0361804829E}"/>
                      </a:ext>
                    </a:extLst>
                  </wp:docPr>
                  <wp:cNvGraphicFramePr/>
                  <a:graphic xmlns:a="http://schemas.openxmlformats.org/drawingml/2006/main">
                    <a:graphicData uri="http://schemas.openxmlformats.org/drawingml/2006/picture">
                      <pic:pic xmlns:pic="http://schemas.openxmlformats.org/drawingml/2006/picture">
                        <pic:nvPicPr>
                          <pic:cNvPr id="647" name="2 Imagen" descr="http://ib.adnxs.com/seg?t=2&amp;add=1046618">
                            <a:extLst>
                              <a:ext uri="{FF2B5EF4-FFF2-40B4-BE49-F238E27FC236}">
                                <a16:creationId xmlns:a16="http://schemas.microsoft.com/office/drawing/2014/main" id="{3D15DB2C-F755-4DFA-8D4E-F036180482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9280" behindDoc="0" locked="0" layoutInCell="1" allowOverlap="1" wp14:anchorId="1F2232F9" wp14:editId="0A386F78">
                  <wp:simplePos x="0" y="0"/>
                  <wp:positionH relativeFrom="column">
                    <wp:posOffset>0</wp:posOffset>
                  </wp:positionH>
                  <wp:positionV relativeFrom="paragraph">
                    <wp:posOffset>0</wp:posOffset>
                  </wp:positionV>
                  <wp:extent cx="9525" cy="9525"/>
                  <wp:effectExtent l="0" t="0" r="0" b="0"/>
                  <wp:wrapNone/>
                  <wp:docPr id="9179" name="Imagen 9179" descr="http://pixel.prfct.co/seg/?add=1046618">
                    <a:extLst xmlns:a="http://schemas.openxmlformats.org/drawingml/2006/main">
                      <a:ext uri="{FF2B5EF4-FFF2-40B4-BE49-F238E27FC236}">
                        <a16:creationId xmlns:a16="http://schemas.microsoft.com/office/drawing/2014/main" id="{44A8D5EC-41AA-4124-AB43-0E0390C203DE}"/>
                      </a:ext>
                    </a:extLst>
                  </wp:docPr>
                  <wp:cNvGraphicFramePr/>
                  <a:graphic xmlns:a="http://schemas.openxmlformats.org/drawingml/2006/main">
                    <a:graphicData uri="http://schemas.openxmlformats.org/drawingml/2006/picture">
                      <pic:pic xmlns:pic="http://schemas.openxmlformats.org/drawingml/2006/picture">
                        <pic:nvPicPr>
                          <pic:cNvPr id="648" name="3 Imagen" descr="http://pixel.prfct.co/seg/?add=1046618">
                            <a:extLst>
                              <a:ext uri="{FF2B5EF4-FFF2-40B4-BE49-F238E27FC236}">
                                <a16:creationId xmlns:a16="http://schemas.microsoft.com/office/drawing/2014/main" id="{44A8D5EC-41AA-4124-AB43-0E0390C203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0304" behindDoc="0" locked="0" layoutInCell="1" allowOverlap="1" wp14:anchorId="7E0A4B27" wp14:editId="1E0692EB">
                  <wp:simplePos x="0" y="0"/>
                  <wp:positionH relativeFrom="column">
                    <wp:posOffset>0</wp:posOffset>
                  </wp:positionH>
                  <wp:positionV relativeFrom="paragraph">
                    <wp:posOffset>0</wp:posOffset>
                  </wp:positionV>
                  <wp:extent cx="9525" cy="9525"/>
                  <wp:effectExtent l="0" t="0" r="0" b="0"/>
                  <wp:wrapNone/>
                  <wp:docPr id="9178" name="Imagen 9178" descr="http://ib.adnxs.com/seg?t=2&amp;add=1046618">
                    <a:extLst xmlns:a="http://schemas.openxmlformats.org/drawingml/2006/main">
                      <a:ext uri="{FF2B5EF4-FFF2-40B4-BE49-F238E27FC236}">
                        <a16:creationId xmlns:a16="http://schemas.microsoft.com/office/drawing/2014/main" id="{02F7CB59-BC11-46EE-A819-D5E320B950B9}"/>
                      </a:ext>
                    </a:extLst>
                  </wp:docPr>
                  <wp:cNvGraphicFramePr/>
                  <a:graphic xmlns:a="http://schemas.openxmlformats.org/drawingml/2006/main">
                    <a:graphicData uri="http://schemas.openxmlformats.org/drawingml/2006/picture">
                      <pic:pic xmlns:pic="http://schemas.openxmlformats.org/drawingml/2006/picture">
                        <pic:nvPicPr>
                          <pic:cNvPr id="649" name="2 Imagen" descr="http://ib.adnxs.com/seg?t=2&amp;add=1046618">
                            <a:extLst>
                              <a:ext uri="{FF2B5EF4-FFF2-40B4-BE49-F238E27FC236}">
                                <a16:creationId xmlns:a16="http://schemas.microsoft.com/office/drawing/2014/main" id="{02F7CB59-BC11-46EE-A819-D5E320B950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1328" behindDoc="0" locked="0" layoutInCell="1" allowOverlap="1" wp14:anchorId="6BF2090E" wp14:editId="201871DE">
                  <wp:simplePos x="0" y="0"/>
                  <wp:positionH relativeFrom="column">
                    <wp:posOffset>0</wp:posOffset>
                  </wp:positionH>
                  <wp:positionV relativeFrom="paragraph">
                    <wp:posOffset>0</wp:posOffset>
                  </wp:positionV>
                  <wp:extent cx="9525" cy="9525"/>
                  <wp:effectExtent l="0" t="0" r="0" b="0"/>
                  <wp:wrapNone/>
                  <wp:docPr id="9177" name="Imagen 9177" descr="http://pixel.prfct.co/seg/?add=1046618">
                    <a:extLst xmlns:a="http://schemas.openxmlformats.org/drawingml/2006/main">
                      <a:ext uri="{FF2B5EF4-FFF2-40B4-BE49-F238E27FC236}">
                        <a16:creationId xmlns:a16="http://schemas.microsoft.com/office/drawing/2014/main" id="{84F1DED6-E611-459E-81EA-568908FC1076}"/>
                      </a:ext>
                    </a:extLst>
                  </wp:docPr>
                  <wp:cNvGraphicFramePr/>
                  <a:graphic xmlns:a="http://schemas.openxmlformats.org/drawingml/2006/main">
                    <a:graphicData uri="http://schemas.openxmlformats.org/drawingml/2006/picture">
                      <pic:pic xmlns:pic="http://schemas.openxmlformats.org/drawingml/2006/picture">
                        <pic:nvPicPr>
                          <pic:cNvPr id="650" name="3 Imagen" descr="http://pixel.prfct.co/seg/?add=1046618">
                            <a:extLst>
                              <a:ext uri="{FF2B5EF4-FFF2-40B4-BE49-F238E27FC236}">
                                <a16:creationId xmlns:a16="http://schemas.microsoft.com/office/drawing/2014/main" id="{84F1DED6-E611-459E-81EA-568908FC107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2352" behindDoc="0" locked="0" layoutInCell="1" allowOverlap="1" wp14:anchorId="3F5261E3" wp14:editId="599F5FC0">
                  <wp:simplePos x="0" y="0"/>
                  <wp:positionH relativeFrom="column">
                    <wp:posOffset>0</wp:posOffset>
                  </wp:positionH>
                  <wp:positionV relativeFrom="paragraph">
                    <wp:posOffset>0</wp:posOffset>
                  </wp:positionV>
                  <wp:extent cx="9525" cy="9525"/>
                  <wp:effectExtent l="0" t="0" r="0" b="0"/>
                  <wp:wrapNone/>
                  <wp:docPr id="9176" name="Imagen 9176" descr="http://ib.adnxs.com/seg?t=2&amp;add=1046618">
                    <a:extLst xmlns:a="http://schemas.openxmlformats.org/drawingml/2006/main">
                      <a:ext uri="{FF2B5EF4-FFF2-40B4-BE49-F238E27FC236}">
                        <a16:creationId xmlns:a16="http://schemas.microsoft.com/office/drawing/2014/main" id="{D47DE7A1-CF1D-40AF-AB57-0DA7947AF380}"/>
                      </a:ext>
                    </a:extLst>
                  </wp:docPr>
                  <wp:cNvGraphicFramePr/>
                  <a:graphic xmlns:a="http://schemas.openxmlformats.org/drawingml/2006/main">
                    <a:graphicData uri="http://schemas.openxmlformats.org/drawingml/2006/picture">
                      <pic:pic xmlns:pic="http://schemas.openxmlformats.org/drawingml/2006/picture">
                        <pic:nvPicPr>
                          <pic:cNvPr id="651" name="2 Imagen" descr="http://ib.adnxs.com/seg?t=2&amp;add=1046618">
                            <a:extLst>
                              <a:ext uri="{FF2B5EF4-FFF2-40B4-BE49-F238E27FC236}">
                                <a16:creationId xmlns:a16="http://schemas.microsoft.com/office/drawing/2014/main" id="{D47DE7A1-CF1D-40AF-AB57-0DA7947AF38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3376" behindDoc="0" locked="0" layoutInCell="1" allowOverlap="1" wp14:anchorId="5682086C" wp14:editId="15EE3969">
                  <wp:simplePos x="0" y="0"/>
                  <wp:positionH relativeFrom="column">
                    <wp:posOffset>0</wp:posOffset>
                  </wp:positionH>
                  <wp:positionV relativeFrom="paragraph">
                    <wp:posOffset>0</wp:posOffset>
                  </wp:positionV>
                  <wp:extent cx="9525" cy="9525"/>
                  <wp:effectExtent l="0" t="0" r="0" b="0"/>
                  <wp:wrapNone/>
                  <wp:docPr id="9175" name="Imagen 9175" descr="http://pixel.prfct.co/seg/?add=1046618">
                    <a:extLst xmlns:a="http://schemas.openxmlformats.org/drawingml/2006/main">
                      <a:ext uri="{FF2B5EF4-FFF2-40B4-BE49-F238E27FC236}">
                        <a16:creationId xmlns:a16="http://schemas.microsoft.com/office/drawing/2014/main" id="{139E189B-C432-40D2-982E-A364E0568B83}"/>
                      </a:ext>
                    </a:extLst>
                  </wp:docPr>
                  <wp:cNvGraphicFramePr/>
                  <a:graphic xmlns:a="http://schemas.openxmlformats.org/drawingml/2006/main">
                    <a:graphicData uri="http://schemas.openxmlformats.org/drawingml/2006/picture">
                      <pic:pic xmlns:pic="http://schemas.openxmlformats.org/drawingml/2006/picture">
                        <pic:nvPicPr>
                          <pic:cNvPr id="652" name="3 Imagen" descr="http://pixel.prfct.co/seg/?add=1046618">
                            <a:extLst>
                              <a:ext uri="{FF2B5EF4-FFF2-40B4-BE49-F238E27FC236}">
                                <a16:creationId xmlns:a16="http://schemas.microsoft.com/office/drawing/2014/main" id="{139E189B-C432-40D2-982E-A364E0568B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4400" behindDoc="0" locked="0" layoutInCell="1" allowOverlap="1" wp14:anchorId="5589F199" wp14:editId="6479156B">
                  <wp:simplePos x="0" y="0"/>
                  <wp:positionH relativeFrom="column">
                    <wp:posOffset>0</wp:posOffset>
                  </wp:positionH>
                  <wp:positionV relativeFrom="paragraph">
                    <wp:posOffset>0</wp:posOffset>
                  </wp:positionV>
                  <wp:extent cx="9525" cy="9525"/>
                  <wp:effectExtent l="0" t="0" r="0" b="0"/>
                  <wp:wrapNone/>
                  <wp:docPr id="9174" name="Imagen 9174" descr="http://ib.adnxs.com/seg?t=2&amp;add=1046618">
                    <a:extLst xmlns:a="http://schemas.openxmlformats.org/drawingml/2006/main">
                      <a:ext uri="{FF2B5EF4-FFF2-40B4-BE49-F238E27FC236}">
                        <a16:creationId xmlns:a16="http://schemas.microsoft.com/office/drawing/2014/main" id="{3107DC57-E574-4254-A56D-49DC78FC08EB}"/>
                      </a:ext>
                    </a:extLst>
                  </wp:docPr>
                  <wp:cNvGraphicFramePr/>
                  <a:graphic xmlns:a="http://schemas.openxmlformats.org/drawingml/2006/main">
                    <a:graphicData uri="http://schemas.openxmlformats.org/drawingml/2006/picture">
                      <pic:pic xmlns:pic="http://schemas.openxmlformats.org/drawingml/2006/picture">
                        <pic:nvPicPr>
                          <pic:cNvPr id="653" name="2 Imagen" descr="http://ib.adnxs.com/seg?t=2&amp;add=1046618">
                            <a:extLst>
                              <a:ext uri="{FF2B5EF4-FFF2-40B4-BE49-F238E27FC236}">
                                <a16:creationId xmlns:a16="http://schemas.microsoft.com/office/drawing/2014/main" id="{3107DC57-E574-4254-A56D-49DC78FC08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5424" behindDoc="0" locked="0" layoutInCell="1" allowOverlap="1" wp14:anchorId="280656AC" wp14:editId="489796E9">
                  <wp:simplePos x="0" y="0"/>
                  <wp:positionH relativeFrom="column">
                    <wp:posOffset>0</wp:posOffset>
                  </wp:positionH>
                  <wp:positionV relativeFrom="paragraph">
                    <wp:posOffset>0</wp:posOffset>
                  </wp:positionV>
                  <wp:extent cx="9525" cy="9525"/>
                  <wp:effectExtent l="0" t="0" r="0" b="0"/>
                  <wp:wrapNone/>
                  <wp:docPr id="9173" name="Imagen 9173" descr="http://pixel.prfct.co/seg/?add=1046618">
                    <a:extLst xmlns:a="http://schemas.openxmlformats.org/drawingml/2006/main">
                      <a:ext uri="{FF2B5EF4-FFF2-40B4-BE49-F238E27FC236}">
                        <a16:creationId xmlns:a16="http://schemas.microsoft.com/office/drawing/2014/main" id="{DAD69F72-337D-4A52-A6B5-F17745DC2C8B}"/>
                      </a:ext>
                    </a:extLst>
                  </wp:docPr>
                  <wp:cNvGraphicFramePr/>
                  <a:graphic xmlns:a="http://schemas.openxmlformats.org/drawingml/2006/main">
                    <a:graphicData uri="http://schemas.openxmlformats.org/drawingml/2006/picture">
                      <pic:pic xmlns:pic="http://schemas.openxmlformats.org/drawingml/2006/picture">
                        <pic:nvPicPr>
                          <pic:cNvPr id="654" name="3 Imagen" descr="http://pixel.prfct.co/seg/?add=1046618">
                            <a:extLst>
                              <a:ext uri="{FF2B5EF4-FFF2-40B4-BE49-F238E27FC236}">
                                <a16:creationId xmlns:a16="http://schemas.microsoft.com/office/drawing/2014/main" id="{DAD69F72-337D-4A52-A6B5-F17745DC2C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3312" behindDoc="0" locked="0" layoutInCell="1" allowOverlap="1" wp14:anchorId="1637C108" wp14:editId="4A191494">
                  <wp:simplePos x="0" y="0"/>
                  <wp:positionH relativeFrom="column">
                    <wp:posOffset>0</wp:posOffset>
                  </wp:positionH>
                  <wp:positionV relativeFrom="paragraph">
                    <wp:posOffset>0</wp:posOffset>
                  </wp:positionV>
                  <wp:extent cx="9525" cy="9525"/>
                  <wp:effectExtent l="0" t="0" r="0" b="0"/>
                  <wp:wrapNone/>
                  <wp:docPr id="9172" name="Imagen 9172" descr="http://ib.adnxs.com/seg?t=2&amp;add=1046618">
                    <a:extLst xmlns:a="http://schemas.openxmlformats.org/drawingml/2006/main">
                      <a:ext uri="{FF2B5EF4-FFF2-40B4-BE49-F238E27FC236}">
                        <a16:creationId xmlns:a16="http://schemas.microsoft.com/office/drawing/2014/main" id="{00914E22-6342-4907-87E5-400113E133E8}"/>
                      </a:ext>
                    </a:extLst>
                  </wp:docPr>
                  <wp:cNvGraphicFramePr/>
                  <a:graphic xmlns:a="http://schemas.openxmlformats.org/drawingml/2006/main">
                    <a:graphicData uri="http://schemas.openxmlformats.org/drawingml/2006/picture">
                      <pic:pic xmlns:pic="http://schemas.openxmlformats.org/drawingml/2006/picture">
                        <pic:nvPicPr>
                          <pic:cNvPr id="691" name="2 Imagen" descr="http://ib.adnxs.com/seg?t=2&amp;add=1046618">
                            <a:extLst>
                              <a:ext uri="{FF2B5EF4-FFF2-40B4-BE49-F238E27FC236}">
                                <a16:creationId xmlns:a16="http://schemas.microsoft.com/office/drawing/2014/main" id="{00914E22-6342-4907-87E5-400113E133E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4336" behindDoc="0" locked="0" layoutInCell="1" allowOverlap="1" wp14:anchorId="73F4FA63" wp14:editId="25360035">
                  <wp:simplePos x="0" y="0"/>
                  <wp:positionH relativeFrom="column">
                    <wp:posOffset>0</wp:posOffset>
                  </wp:positionH>
                  <wp:positionV relativeFrom="paragraph">
                    <wp:posOffset>0</wp:posOffset>
                  </wp:positionV>
                  <wp:extent cx="9525" cy="9525"/>
                  <wp:effectExtent l="0" t="0" r="0" b="0"/>
                  <wp:wrapNone/>
                  <wp:docPr id="9171" name="Imagen 9171" descr="http://pixel.prfct.co/seg/?add=1046618">
                    <a:extLst xmlns:a="http://schemas.openxmlformats.org/drawingml/2006/main">
                      <a:ext uri="{FF2B5EF4-FFF2-40B4-BE49-F238E27FC236}">
                        <a16:creationId xmlns:a16="http://schemas.microsoft.com/office/drawing/2014/main" id="{6FCE436B-6F12-46F9-93D2-F2D1F32933CA}"/>
                      </a:ext>
                    </a:extLst>
                  </wp:docPr>
                  <wp:cNvGraphicFramePr/>
                  <a:graphic xmlns:a="http://schemas.openxmlformats.org/drawingml/2006/main">
                    <a:graphicData uri="http://schemas.openxmlformats.org/drawingml/2006/picture">
                      <pic:pic xmlns:pic="http://schemas.openxmlformats.org/drawingml/2006/picture">
                        <pic:nvPicPr>
                          <pic:cNvPr id="692" name="3 Imagen" descr="http://pixel.prfct.co/seg/?add=1046618">
                            <a:extLst>
                              <a:ext uri="{FF2B5EF4-FFF2-40B4-BE49-F238E27FC236}">
                                <a16:creationId xmlns:a16="http://schemas.microsoft.com/office/drawing/2014/main" id="{6FCE436B-6F12-46F9-93D2-F2D1F32933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5360" behindDoc="0" locked="0" layoutInCell="1" allowOverlap="1" wp14:anchorId="1836A7CC" wp14:editId="0EA026B3">
                  <wp:simplePos x="0" y="0"/>
                  <wp:positionH relativeFrom="column">
                    <wp:posOffset>0</wp:posOffset>
                  </wp:positionH>
                  <wp:positionV relativeFrom="paragraph">
                    <wp:posOffset>0</wp:posOffset>
                  </wp:positionV>
                  <wp:extent cx="9525" cy="9525"/>
                  <wp:effectExtent l="0" t="0" r="0" b="0"/>
                  <wp:wrapNone/>
                  <wp:docPr id="9170" name="Imagen 9170" descr="http://ib.adnxs.com/seg?t=2&amp;add=1046618">
                    <a:extLst xmlns:a="http://schemas.openxmlformats.org/drawingml/2006/main">
                      <a:ext uri="{FF2B5EF4-FFF2-40B4-BE49-F238E27FC236}">
                        <a16:creationId xmlns:a16="http://schemas.microsoft.com/office/drawing/2014/main" id="{FFAE0FE9-952A-4387-966A-C15BF53CF6F2}"/>
                      </a:ext>
                    </a:extLst>
                  </wp:docPr>
                  <wp:cNvGraphicFramePr/>
                  <a:graphic xmlns:a="http://schemas.openxmlformats.org/drawingml/2006/main">
                    <a:graphicData uri="http://schemas.openxmlformats.org/drawingml/2006/picture">
                      <pic:pic xmlns:pic="http://schemas.openxmlformats.org/drawingml/2006/picture">
                        <pic:nvPicPr>
                          <pic:cNvPr id="693" name="2 Imagen" descr="http://ib.adnxs.com/seg?t=2&amp;add=1046618">
                            <a:extLst>
                              <a:ext uri="{FF2B5EF4-FFF2-40B4-BE49-F238E27FC236}">
                                <a16:creationId xmlns:a16="http://schemas.microsoft.com/office/drawing/2014/main" id="{FFAE0FE9-952A-4387-966A-C15BF53CF6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6384" behindDoc="0" locked="0" layoutInCell="1" allowOverlap="1" wp14:anchorId="03CFEC18" wp14:editId="2849233B">
                  <wp:simplePos x="0" y="0"/>
                  <wp:positionH relativeFrom="column">
                    <wp:posOffset>0</wp:posOffset>
                  </wp:positionH>
                  <wp:positionV relativeFrom="paragraph">
                    <wp:posOffset>0</wp:posOffset>
                  </wp:positionV>
                  <wp:extent cx="9525" cy="9525"/>
                  <wp:effectExtent l="0" t="0" r="0" b="0"/>
                  <wp:wrapNone/>
                  <wp:docPr id="9169" name="Imagen 9169" descr="http://pixel.prfct.co/seg/?add=1046618">
                    <a:extLst xmlns:a="http://schemas.openxmlformats.org/drawingml/2006/main">
                      <a:ext uri="{FF2B5EF4-FFF2-40B4-BE49-F238E27FC236}">
                        <a16:creationId xmlns:a16="http://schemas.microsoft.com/office/drawing/2014/main" id="{12FC8555-18D0-4364-BFCC-F20E69FAA146}"/>
                      </a:ext>
                    </a:extLst>
                  </wp:docPr>
                  <wp:cNvGraphicFramePr/>
                  <a:graphic xmlns:a="http://schemas.openxmlformats.org/drawingml/2006/main">
                    <a:graphicData uri="http://schemas.openxmlformats.org/drawingml/2006/picture">
                      <pic:pic xmlns:pic="http://schemas.openxmlformats.org/drawingml/2006/picture">
                        <pic:nvPicPr>
                          <pic:cNvPr id="694" name="3 Imagen" descr="http://pixel.prfct.co/seg/?add=1046618">
                            <a:extLst>
                              <a:ext uri="{FF2B5EF4-FFF2-40B4-BE49-F238E27FC236}">
                                <a16:creationId xmlns:a16="http://schemas.microsoft.com/office/drawing/2014/main" id="{12FC8555-18D0-4364-BFCC-F20E69FAA1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7408" behindDoc="0" locked="0" layoutInCell="1" allowOverlap="1" wp14:anchorId="5AA103EC" wp14:editId="59DC8238">
                  <wp:simplePos x="0" y="0"/>
                  <wp:positionH relativeFrom="column">
                    <wp:posOffset>0</wp:posOffset>
                  </wp:positionH>
                  <wp:positionV relativeFrom="paragraph">
                    <wp:posOffset>0</wp:posOffset>
                  </wp:positionV>
                  <wp:extent cx="9525" cy="9525"/>
                  <wp:effectExtent l="0" t="0" r="0" b="0"/>
                  <wp:wrapNone/>
                  <wp:docPr id="9168" name="Imagen 9168" descr="http://ib.adnxs.com/seg?t=2&amp;add=1046618">
                    <a:extLst xmlns:a="http://schemas.openxmlformats.org/drawingml/2006/main">
                      <a:ext uri="{FF2B5EF4-FFF2-40B4-BE49-F238E27FC236}">
                        <a16:creationId xmlns:a16="http://schemas.microsoft.com/office/drawing/2014/main" id="{42965459-6136-4F88-AF4E-AFFFB01BD475}"/>
                      </a:ext>
                    </a:extLst>
                  </wp:docPr>
                  <wp:cNvGraphicFramePr/>
                  <a:graphic xmlns:a="http://schemas.openxmlformats.org/drawingml/2006/main">
                    <a:graphicData uri="http://schemas.openxmlformats.org/drawingml/2006/picture">
                      <pic:pic xmlns:pic="http://schemas.openxmlformats.org/drawingml/2006/picture">
                        <pic:nvPicPr>
                          <pic:cNvPr id="695" name="2 Imagen" descr="http://ib.adnxs.com/seg?t=2&amp;add=1046618">
                            <a:extLst>
                              <a:ext uri="{FF2B5EF4-FFF2-40B4-BE49-F238E27FC236}">
                                <a16:creationId xmlns:a16="http://schemas.microsoft.com/office/drawing/2014/main" id="{42965459-6136-4F88-AF4E-AFFFB01BD47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8432" behindDoc="0" locked="0" layoutInCell="1" allowOverlap="1" wp14:anchorId="6E205F34" wp14:editId="40439E40">
                  <wp:simplePos x="0" y="0"/>
                  <wp:positionH relativeFrom="column">
                    <wp:posOffset>0</wp:posOffset>
                  </wp:positionH>
                  <wp:positionV relativeFrom="paragraph">
                    <wp:posOffset>0</wp:posOffset>
                  </wp:positionV>
                  <wp:extent cx="9525" cy="9525"/>
                  <wp:effectExtent l="0" t="0" r="0" b="0"/>
                  <wp:wrapNone/>
                  <wp:docPr id="9167" name="Imagen 9167" descr="http://pixel.prfct.co/seg/?add=1046618">
                    <a:extLst xmlns:a="http://schemas.openxmlformats.org/drawingml/2006/main">
                      <a:ext uri="{FF2B5EF4-FFF2-40B4-BE49-F238E27FC236}">
                        <a16:creationId xmlns:a16="http://schemas.microsoft.com/office/drawing/2014/main" id="{4DE28008-F9D0-4291-9767-2EC0DECB06AE}"/>
                      </a:ext>
                    </a:extLst>
                  </wp:docPr>
                  <wp:cNvGraphicFramePr/>
                  <a:graphic xmlns:a="http://schemas.openxmlformats.org/drawingml/2006/main">
                    <a:graphicData uri="http://schemas.openxmlformats.org/drawingml/2006/picture">
                      <pic:pic xmlns:pic="http://schemas.openxmlformats.org/drawingml/2006/picture">
                        <pic:nvPicPr>
                          <pic:cNvPr id="696" name="3 Imagen" descr="http://pixel.prfct.co/seg/?add=1046618">
                            <a:extLst>
                              <a:ext uri="{FF2B5EF4-FFF2-40B4-BE49-F238E27FC236}">
                                <a16:creationId xmlns:a16="http://schemas.microsoft.com/office/drawing/2014/main" id="{4DE28008-F9D0-4291-9767-2EC0DECB06A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9456" behindDoc="0" locked="0" layoutInCell="1" allowOverlap="1" wp14:anchorId="6AF1525D" wp14:editId="2CE41A04">
                  <wp:simplePos x="0" y="0"/>
                  <wp:positionH relativeFrom="column">
                    <wp:posOffset>0</wp:posOffset>
                  </wp:positionH>
                  <wp:positionV relativeFrom="paragraph">
                    <wp:posOffset>0</wp:posOffset>
                  </wp:positionV>
                  <wp:extent cx="9525" cy="9525"/>
                  <wp:effectExtent l="0" t="0" r="0" b="0"/>
                  <wp:wrapNone/>
                  <wp:docPr id="9166" name="Imagen 9166" descr="http://ib.adnxs.com/seg?t=2&amp;add=1046618">
                    <a:extLst xmlns:a="http://schemas.openxmlformats.org/drawingml/2006/main">
                      <a:ext uri="{FF2B5EF4-FFF2-40B4-BE49-F238E27FC236}">
                        <a16:creationId xmlns:a16="http://schemas.microsoft.com/office/drawing/2014/main" id="{98A8B6E1-193F-4B08-A0EB-149EF11F2335}"/>
                      </a:ext>
                    </a:extLst>
                  </wp:docPr>
                  <wp:cNvGraphicFramePr/>
                  <a:graphic xmlns:a="http://schemas.openxmlformats.org/drawingml/2006/main">
                    <a:graphicData uri="http://schemas.openxmlformats.org/drawingml/2006/picture">
                      <pic:pic xmlns:pic="http://schemas.openxmlformats.org/drawingml/2006/picture">
                        <pic:nvPicPr>
                          <pic:cNvPr id="697" name="2 Imagen" descr="http://ib.adnxs.com/seg?t=2&amp;add=1046618">
                            <a:extLst>
                              <a:ext uri="{FF2B5EF4-FFF2-40B4-BE49-F238E27FC236}">
                                <a16:creationId xmlns:a16="http://schemas.microsoft.com/office/drawing/2014/main" id="{98A8B6E1-193F-4B08-A0EB-149EF11F23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0480" behindDoc="0" locked="0" layoutInCell="1" allowOverlap="1" wp14:anchorId="46F19905" wp14:editId="5CB71F42">
                  <wp:simplePos x="0" y="0"/>
                  <wp:positionH relativeFrom="column">
                    <wp:posOffset>0</wp:posOffset>
                  </wp:positionH>
                  <wp:positionV relativeFrom="paragraph">
                    <wp:posOffset>0</wp:posOffset>
                  </wp:positionV>
                  <wp:extent cx="9525" cy="9525"/>
                  <wp:effectExtent l="0" t="0" r="0" b="0"/>
                  <wp:wrapNone/>
                  <wp:docPr id="9165" name="Imagen 9165" descr="http://pixel.prfct.co/seg/?add=1046618">
                    <a:extLst xmlns:a="http://schemas.openxmlformats.org/drawingml/2006/main">
                      <a:ext uri="{FF2B5EF4-FFF2-40B4-BE49-F238E27FC236}">
                        <a16:creationId xmlns:a16="http://schemas.microsoft.com/office/drawing/2014/main" id="{6AEB7E3B-057B-4CA6-90CF-DB6E12F7CBAD}"/>
                      </a:ext>
                    </a:extLst>
                  </wp:docPr>
                  <wp:cNvGraphicFramePr/>
                  <a:graphic xmlns:a="http://schemas.openxmlformats.org/drawingml/2006/main">
                    <a:graphicData uri="http://schemas.openxmlformats.org/drawingml/2006/picture">
                      <pic:pic xmlns:pic="http://schemas.openxmlformats.org/drawingml/2006/picture">
                        <pic:nvPicPr>
                          <pic:cNvPr id="698" name="3 Imagen" descr="http://pixel.prfct.co/seg/?add=1046618">
                            <a:extLst>
                              <a:ext uri="{FF2B5EF4-FFF2-40B4-BE49-F238E27FC236}">
                                <a16:creationId xmlns:a16="http://schemas.microsoft.com/office/drawing/2014/main" id="{6AEB7E3B-057B-4CA6-90CF-DB6E12F7CB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5600" behindDoc="0" locked="0" layoutInCell="1" allowOverlap="1" wp14:anchorId="3D882990" wp14:editId="1F7833E7">
                  <wp:simplePos x="0" y="0"/>
                  <wp:positionH relativeFrom="column">
                    <wp:posOffset>0</wp:posOffset>
                  </wp:positionH>
                  <wp:positionV relativeFrom="paragraph">
                    <wp:posOffset>0</wp:posOffset>
                  </wp:positionV>
                  <wp:extent cx="9525" cy="9525"/>
                  <wp:effectExtent l="0" t="0" r="0" b="0"/>
                  <wp:wrapNone/>
                  <wp:docPr id="9164" name="Imagen 9164" descr="http://ib.adnxs.com/seg?t=2&amp;add=1046618">
                    <a:extLst xmlns:a="http://schemas.openxmlformats.org/drawingml/2006/main">
                      <a:ext uri="{FF2B5EF4-FFF2-40B4-BE49-F238E27FC236}">
                        <a16:creationId xmlns:a16="http://schemas.microsoft.com/office/drawing/2014/main" id="{C354BE9A-E1B5-411B-93DD-EC6418DF7DDE}"/>
                      </a:ext>
                    </a:extLst>
                  </wp:docPr>
                  <wp:cNvGraphicFramePr/>
                  <a:graphic xmlns:a="http://schemas.openxmlformats.org/drawingml/2006/main">
                    <a:graphicData uri="http://schemas.openxmlformats.org/drawingml/2006/picture">
                      <pic:pic xmlns:pic="http://schemas.openxmlformats.org/drawingml/2006/picture">
                        <pic:nvPicPr>
                          <pic:cNvPr id="703" name="2 Imagen" descr="http://ib.adnxs.com/seg?t=2&amp;add=1046618">
                            <a:extLst>
                              <a:ext uri="{FF2B5EF4-FFF2-40B4-BE49-F238E27FC236}">
                                <a16:creationId xmlns:a16="http://schemas.microsoft.com/office/drawing/2014/main" id="{C354BE9A-E1B5-411B-93DD-EC6418DF7D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6624" behindDoc="0" locked="0" layoutInCell="1" allowOverlap="1" wp14:anchorId="2BAF3D80" wp14:editId="2A73252A">
                  <wp:simplePos x="0" y="0"/>
                  <wp:positionH relativeFrom="column">
                    <wp:posOffset>0</wp:posOffset>
                  </wp:positionH>
                  <wp:positionV relativeFrom="paragraph">
                    <wp:posOffset>0</wp:posOffset>
                  </wp:positionV>
                  <wp:extent cx="9525" cy="9525"/>
                  <wp:effectExtent l="0" t="0" r="0" b="0"/>
                  <wp:wrapNone/>
                  <wp:docPr id="9163" name="Imagen 9163" descr="http://pixel.prfct.co/seg/?add=1046618">
                    <a:extLst xmlns:a="http://schemas.openxmlformats.org/drawingml/2006/main">
                      <a:ext uri="{FF2B5EF4-FFF2-40B4-BE49-F238E27FC236}">
                        <a16:creationId xmlns:a16="http://schemas.microsoft.com/office/drawing/2014/main" id="{A416FE3D-6E65-4013-A46C-9EC8890247DC}"/>
                      </a:ext>
                    </a:extLst>
                  </wp:docPr>
                  <wp:cNvGraphicFramePr/>
                  <a:graphic xmlns:a="http://schemas.openxmlformats.org/drawingml/2006/main">
                    <a:graphicData uri="http://schemas.openxmlformats.org/drawingml/2006/picture">
                      <pic:pic xmlns:pic="http://schemas.openxmlformats.org/drawingml/2006/picture">
                        <pic:nvPicPr>
                          <pic:cNvPr id="704" name="3 Imagen" descr="http://pixel.prfct.co/seg/?add=1046618">
                            <a:extLst>
                              <a:ext uri="{FF2B5EF4-FFF2-40B4-BE49-F238E27FC236}">
                                <a16:creationId xmlns:a16="http://schemas.microsoft.com/office/drawing/2014/main" id="{A416FE3D-6E65-4013-A46C-9EC8890247D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7648" behindDoc="0" locked="0" layoutInCell="1" allowOverlap="1" wp14:anchorId="7CD71636" wp14:editId="7A1F17C9">
                  <wp:simplePos x="0" y="0"/>
                  <wp:positionH relativeFrom="column">
                    <wp:posOffset>0</wp:posOffset>
                  </wp:positionH>
                  <wp:positionV relativeFrom="paragraph">
                    <wp:posOffset>0</wp:posOffset>
                  </wp:positionV>
                  <wp:extent cx="9525" cy="9525"/>
                  <wp:effectExtent l="0" t="0" r="0" b="0"/>
                  <wp:wrapNone/>
                  <wp:docPr id="9162" name="Imagen 9162" descr="http://ib.adnxs.com/seg?t=2&amp;add=1046618">
                    <a:extLst xmlns:a="http://schemas.openxmlformats.org/drawingml/2006/main">
                      <a:ext uri="{FF2B5EF4-FFF2-40B4-BE49-F238E27FC236}">
                        <a16:creationId xmlns:a16="http://schemas.microsoft.com/office/drawing/2014/main" id="{76373C31-CC10-408C-9792-0BC3DA35010A}"/>
                      </a:ext>
                    </a:extLst>
                  </wp:docPr>
                  <wp:cNvGraphicFramePr/>
                  <a:graphic xmlns:a="http://schemas.openxmlformats.org/drawingml/2006/main">
                    <a:graphicData uri="http://schemas.openxmlformats.org/drawingml/2006/picture">
                      <pic:pic xmlns:pic="http://schemas.openxmlformats.org/drawingml/2006/picture">
                        <pic:nvPicPr>
                          <pic:cNvPr id="705" name="2 Imagen" descr="http://ib.adnxs.com/seg?t=2&amp;add=1046618">
                            <a:extLst>
                              <a:ext uri="{FF2B5EF4-FFF2-40B4-BE49-F238E27FC236}">
                                <a16:creationId xmlns:a16="http://schemas.microsoft.com/office/drawing/2014/main" id="{76373C31-CC10-408C-9792-0BC3DA35010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8672" behindDoc="0" locked="0" layoutInCell="1" allowOverlap="1" wp14:anchorId="627C1717" wp14:editId="179A9B60">
                  <wp:simplePos x="0" y="0"/>
                  <wp:positionH relativeFrom="column">
                    <wp:posOffset>0</wp:posOffset>
                  </wp:positionH>
                  <wp:positionV relativeFrom="paragraph">
                    <wp:posOffset>0</wp:posOffset>
                  </wp:positionV>
                  <wp:extent cx="9525" cy="9525"/>
                  <wp:effectExtent l="0" t="0" r="0" b="0"/>
                  <wp:wrapNone/>
                  <wp:docPr id="9161" name="Imagen 9161" descr="http://pixel.prfct.co/seg/?add=1046618">
                    <a:extLst xmlns:a="http://schemas.openxmlformats.org/drawingml/2006/main">
                      <a:ext uri="{FF2B5EF4-FFF2-40B4-BE49-F238E27FC236}">
                        <a16:creationId xmlns:a16="http://schemas.microsoft.com/office/drawing/2014/main" id="{701D71DF-055B-4D56-9E6F-4257606AAFFD}"/>
                      </a:ext>
                    </a:extLst>
                  </wp:docPr>
                  <wp:cNvGraphicFramePr/>
                  <a:graphic xmlns:a="http://schemas.openxmlformats.org/drawingml/2006/main">
                    <a:graphicData uri="http://schemas.openxmlformats.org/drawingml/2006/picture">
                      <pic:pic xmlns:pic="http://schemas.openxmlformats.org/drawingml/2006/picture">
                        <pic:nvPicPr>
                          <pic:cNvPr id="706" name="3 Imagen" descr="http://pixel.prfct.co/seg/?add=1046618">
                            <a:extLst>
                              <a:ext uri="{FF2B5EF4-FFF2-40B4-BE49-F238E27FC236}">
                                <a16:creationId xmlns:a16="http://schemas.microsoft.com/office/drawing/2014/main" id="{701D71DF-055B-4D56-9E6F-4257606AAFF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9696" behindDoc="0" locked="0" layoutInCell="1" allowOverlap="1" wp14:anchorId="4D8EC8C3" wp14:editId="4952D502">
                  <wp:simplePos x="0" y="0"/>
                  <wp:positionH relativeFrom="column">
                    <wp:posOffset>0</wp:posOffset>
                  </wp:positionH>
                  <wp:positionV relativeFrom="paragraph">
                    <wp:posOffset>0</wp:posOffset>
                  </wp:positionV>
                  <wp:extent cx="9525" cy="9525"/>
                  <wp:effectExtent l="0" t="0" r="0" b="0"/>
                  <wp:wrapNone/>
                  <wp:docPr id="9160" name="Imagen 9160" descr="http://ib.adnxs.com/seg?t=2&amp;add=1046618">
                    <a:extLst xmlns:a="http://schemas.openxmlformats.org/drawingml/2006/main">
                      <a:ext uri="{FF2B5EF4-FFF2-40B4-BE49-F238E27FC236}">
                        <a16:creationId xmlns:a16="http://schemas.microsoft.com/office/drawing/2014/main" id="{52D8F5FF-CCB0-411A-AF20-6FA07B756A2B}"/>
                      </a:ext>
                    </a:extLst>
                  </wp:docPr>
                  <wp:cNvGraphicFramePr/>
                  <a:graphic xmlns:a="http://schemas.openxmlformats.org/drawingml/2006/main">
                    <a:graphicData uri="http://schemas.openxmlformats.org/drawingml/2006/picture">
                      <pic:pic xmlns:pic="http://schemas.openxmlformats.org/drawingml/2006/picture">
                        <pic:nvPicPr>
                          <pic:cNvPr id="707" name="2 Imagen" descr="http://ib.adnxs.com/seg?t=2&amp;add=1046618">
                            <a:extLst>
                              <a:ext uri="{FF2B5EF4-FFF2-40B4-BE49-F238E27FC236}">
                                <a16:creationId xmlns:a16="http://schemas.microsoft.com/office/drawing/2014/main" id="{52D8F5FF-CCB0-411A-AF20-6FA07B756A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0720" behindDoc="0" locked="0" layoutInCell="1" allowOverlap="1" wp14:anchorId="79B8C0E5" wp14:editId="21D97377">
                  <wp:simplePos x="0" y="0"/>
                  <wp:positionH relativeFrom="column">
                    <wp:posOffset>0</wp:posOffset>
                  </wp:positionH>
                  <wp:positionV relativeFrom="paragraph">
                    <wp:posOffset>0</wp:posOffset>
                  </wp:positionV>
                  <wp:extent cx="9525" cy="9525"/>
                  <wp:effectExtent l="0" t="0" r="0" b="0"/>
                  <wp:wrapNone/>
                  <wp:docPr id="9159" name="Imagen 9159" descr="http://pixel.prfct.co/seg/?add=1046618">
                    <a:extLst xmlns:a="http://schemas.openxmlformats.org/drawingml/2006/main">
                      <a:ext uri="{FF2B5EF4-FFF2-40B4-BE49-F238E27FC236}">
                        <a16:creationId xmlns:a16="http://schemas.microsoft.com/office/drawing/2014/main" id="{05DE4F7D-F7EE-4923-AFFD-336B16B7CE5E}"/>
                      </a:ext>
                    </a:extLst>
                  </wp:docPr>
                  <wp:cNvGraphicFramePr/>
                  <a:graphic xmlns:a="http://schemas.openxmlformats.org/drawingml/2006/main">
                    <a:graphicData uri="http://schemas.openxmlformats.org/drawingml/2006/picture">
                      <pic:pic xmlns:pic="http://schemas.openxmlformats.org/drawingml/2006/picture">
                        <pic:nvPicPr>
                          <pic:cNvPr id="708" name="3 Imagen" descr="http://pixel.prfct.co/seg/?add=1046618">
                            <a:extLst>
                              <a:ext uri="{FF2B5EF4-FFF2-40B4-BE49-F238E27FC236}">
                                <a16:creationId xmlns:a16="http://schemas.microsoft.com/office/drawing/2014/main" id="{05DE4F7D-F7EE-4923-AFFD-336B16B7CE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1744" behindDoc="0" locked="0" layoutInCell="1" allowOverlap="1" wp14:anchorId="3FCD0C26" wp14:editId="1A72E740">
                  <wp:simplePos x="0" y="0"/>
                  <wp:positionH relativeFrom="column">
                    <wp:posOffset>0</wp:posOffset>
                  </wp:positionH>
                  <wp:positionV relativeFrom="paragraph">
                    <wp:posOffset>0</wp:posOffset>
                  </wp:positionV>
                  <wp:extent cx="9525" cy="9525"/>
                  <wp:effectExtent l="0" t="0" r="0" b="0"/>
                  <wp:wrapNone/>
                  <wp:docPr id="9158" name="Imagen 9158" descr="http://ib.adnxs.com/seg?t=2&amp;add=1046618">
                    <a:extLst xmlns:a="http://schemas.openxmlformats.org/drawingml/2006/main">
                      <a:ext uri="{FF2B5EF4-FFF2-40B4-BE49-F238E27FC236}">
                        <a16:creationId xmlns:a16="http://schemas.microsoft.com/office/drawing/2014/main" id="{7B0697E4-AC6D-4EDF-A534-754C3D9A4583}"/>
                      </a:ext>
                    </a:extLst>
                  </wp:docPr>
                  <wp:cNvGraphicFramePr/>
                  <a:graphic xmlns:a="http://schemas.openxmlformats.org/drawingml/2006/main">
                    <a:graphicData uri="http://schemas.openxmlformats.org/drawingml/2006/picture">
                      <pic:pic xmlns:pic="http://schemas.openxmlformats.org/drawingml/2006/picture">
                        <pic:nvPicPr>
                          <pic:cNvPr id="709" name="2 Imagen" descr="http://ib.adnxs.com/seg?t=2&amp;add=1046618">
                            <a:extLst>
                              <a:ext uri="{FF2B5EF4-FFF2-40B4-BE49-F238E27FC236}">
                                <a16:creationId xmlns:a16="http://schemas.microsoft.com/office/drawing/2014/main" id="{7B0697E4-AC6D-4EDF-A534-754C3D9A45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2768" behindDoc="0" locked="0" layoutInCell="1" allowOverlap="1" wp14:anchorId="3857EA7E" wp14:editId="4444E5DB">
                  <wp:simplePos x="0" y="0"/>
                  <wp:positionH relativeFrom="column">
                    <wp:posOffset>0</wp:posOffset>
                  </wp:positionH>
                  <wp:positionV relativeFrom="paragraph">
                    <wp:posOffset>0</wp:posOffset>
                  </wp:positionV>
                  <wp:extent cx="9525" cy="9525"/>
                  <wp:effectExtent l="0" t="0" r="0" b="0"/>
                  <wp:wrapNone/>
                  <wp:docPr id="9157" name="Imagen 9157" descr="http://pixel.prfct.co/seg/?add=1046618">
                    <a:extLst xmlns:a="http://schemas.openxmlformats.org/drawingml/2006/main">
                      <a:ext uri="{FF2B5EF4-FFF2-40B4-BE49-F238E27FC236}">
                        <a16:creationId xmlns:a16="http://schemas.microsoft.com/office/drawing/2014/main" id="{BB875EAF-844A-4F4C-B391-CAC15A227A88}"/>
                      </a:ext>
                    </a:extLst>
                  </wp:docPr>
                  <wp:cNvGraphicFramePr/>
                  <a:graphic xmlns:a="http://schemas.openxmlformats.org/drawingml/2006/main">
                    <a:graphicData uri="http://schemas.openxmlformats.org/drawingml/2006/picture">
                      <pic:pic xmlns:pic="http://schemas.openxmlformats.org/drawingml/2006/picture">
                        <pic:nvPicPr>
                          <pic:cNvPr id="710" name="3 Imagen" descr="http://pixel.prfct.co/seg/?add=1046618">
                            <a:extLst>
                              <a:ext uri="{FF2B5EF4-FFF2-40B4-BE49-F238E27FC236}">
                                <a16:creationId xmlns:a16="http://schemas.microsoft.com/office/drawing/2014/main" id="{BB875EAF-844A-4F4C-B391-CAC15A227A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0656" behindDoc="0" locked="0" layoutInCell="1" allowOverlap="1" wp14:anchorId="1FCBB1B3" wp14:editId="1A1FB634">
                  <wp:simplePos x="0" y="0"/>
                  <wp:positionH relativeFrom="column">
                    <wp:posOffset>0</wp:posOffset>
                  </wp:positionH>
                  <wp:positionV relativeFrom="paragraph">
                    <wp:posOffset>0</wp:posOffset>
                  </wp:positionV>
                  <wp:extent cx="9525" cy="9525"/>
                  <wp:effectExtent l="0" t="0" r="0" b="0"/>
                  <wp:wrapNone/>
                  <wp:docPr id="9156" name="Imagen 9156" descr="http://ib.adnxs.com/seg?t=2&amp;add=1046618">
                    <a:extLst xmlns:a="http://schemas.openxmlformats.org/drawingml/2006/main">
                      <a:ext uri="{FF2B5EF4-FFF2-40B4-BE49-F238E27FC236}">
                        <a16:creationId xmlns:a16="http://schemas.microsoft.com/office/drawing/2014/main" id="{8405B9EA-7995-46C5-90A3-0B33D660A268}"/>
                      </a:ext>
                    </a:extLst>
                  </wp:docPr>
                  <wp:cNvGraphicFramePr/>
                  <a:graphic xmlns:a="http://schemas.openxmlformats.org/drawingml/2006/main">
                    <a:graphicData uri="http://schemas.openxmlformats.org/drawingml/2006/picture">
                      <pic:pic xmlns:pic="http://schemas.openxmlformats.org/drawingml/2006/picture">
                        <pic:nvPicPr>
                          <pic:cNvPr id="747" name="2 Imagen" descr="http://ib.adnxs.com/seg?t=2&amp;add=1046618">
                            <a:extLst>
                              <a:ext uri="{FF2B5EF4-FFF2-40B4-BE49-F238E27FC236}">
                                <a16:creationId xmlns:a16="http://schemas.microsoft.com/office/drawing/2014/main" id="{8405B9EA-7995-46C5-90A3-0B33D660A2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1680" behindDoc="0" locked="0" layoutInCell="1" allowOverlap="1" wp14:anchorId="646CF645" wp14:editId="3A330D0D">
                  <wp:simplePos x="0" y="0"/>
                  <wp:positionH relativeFrom="column">
                    <wp:posOffset>0</wp:posOffset>
                  </wp:positionH>
                  <wp:positionV relativeFrom="paragraph">
                    <wp:posOffset>0</wp:posOffset>
                  </wp:positionV>
                  <wp:extent cx="9525" cy="9525"/>
                  <wp:effectExtent l="0" t="0" r="0" b="0"/>
                  <wp:wrapNone/>
                  <wp:docPr id="9155" name="Imagen 9155" descr="http://pixel.prfct.co/seg/?add=1046618">
                    <a:extLst xmlns:a="http://schemas.openxmlformats.org/drawingml/2006/main">
                      <a:ext uri="{FF2B5EF4-FFF2-40B4-BE49-F238E27FC236}">
                        <a16:creationId xmlns:a16="http://schemas.microsoft.com/office/drawing/2014/main" id="{D24914D2-33F6-4A85-9E82-930DB0319D14}"/>
                      </a:ext>
                    </a:extLst>
                  </wp:docPr>
                  <wp:cNvGraphicFramePr/>
                  <a:graphic xmlns:a="http://schemas.openxmlformats.org/drawingml/2006/main">
                    <a:graphicData uri="http://schemas.openxmlformats.org/drawingml/2006/picture">
                      <pic:pic xmlns:pic="http://schemas.openxmlformats.org/drawingml/2006/picture">
                        <pic:nvPicPr>
                          <pic:cNvPr id="748" name="3 Imagen" descr="http://pixel.prfct.co/seg/?add=1046618">
                            <a:extLst>
                              <a:ext uri="{FF2B5EF4-FFF2-40B4-BE49-F238E27FC236}">
                                <a16:creationId xmlns:a16="http://schemas.microsoft.com/office/drawing/2014/main" id="{D24914D2-33F6-4A85-9E82-930DB0319D1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2704" behindDoc="0" locked="0" layoutInCell="1" allowOverlap="1" wp14:anchorId="43309187" wp14:editId="6241DDB8">
                  <wp:simplePos x="0" y="0"/>
                  <wp:positionH relativeFrom="column">
                    <wp:posOffset>0</wp:posOffset>
                  </wp:positionH>
                  <wp:positionV relativeFrom="paragraph">
                    <wp:posOffset>0</wp:posOffset>
                  </wp:positionV>
                  <wp:extent cx="9525" cy="9525"/>
                  <wp:effectExtent l="0" t="0" r="0" b="0"/>
                  <wp:wrapNone/>
                  <wp:docPr id="9154" name="Imagen 9154" descr="http://ib.adnxs.com/seg?t=2&amp;add=1046618">
                    <a:extLst xmlns:a="http://schemas.openxmlformats.org/drawingml/2006/main">
                      <a:ext uri="{FF2B5EF4-FFF2-40B4-BE49-F238E27FC236}">
                        <a16:creationId xmlns:a16="http://schemas.microsoft.com/office/drawing/2014/main" id="{99315F42-B749-4CD0-A71D-CC64D00C50C9}"/>
                      </a:ext>
                    </a:extLst>
                  </wp:docPr>
                  <wp:cNvGraphicFramePr/>
                  <a:graphic xmlns:a="http://schemas.openxmlformats.org/drawingml/2006/main">
                    <a:graphicData uri="http://schemas.openxmlformats.org/drawingml/2006/picture">
                      <pic:pic xmlns:pic="http://schemas.openxmlformats.org/drawingml/2006/picture">
                        <pic:nvPicPr>
                          <pic:cNvPr id="749" name="2 Imagen" descr="http://ib.adnxs.com/seg?t=2&amp;add=1046618">
                            <a:extLst>
                              <a:ext uri="{FF2B5EF4-FFF2-40B4-BE49-F238E27FC236}">
                                <a16:creationId xmlns:a16="http://schemas.microsoft.com/office/drawing/2014/main" id="{99315F42-B749-4CD0-A71D-CC64D00C50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3728" behindDoc="0" locked="0" layoutInCell="1" allowOverlap="1" wp14:anchorId="394BC76D" wp14:editId="2BB35232">
                  <wp:simplePos x="0" y="0"/>
                  <wp:positionH relativeFrom="column">
                    <wp:posOffset>0</wp:posOffset>
                  </wp:positionH>
                  <wp:positionV relativeFrom="paragraph">
                    <wp:posOffset>0</wp:posOffset>
                  </wp:positionV>
                  <wp:extent cx="9525" cy="9525"/>
                  <wp:effectExtent l="0" t="0" r="0" b="0"/>
                  <wp:wrapNone/>
                  <wp:docPr id="9153" name="Imagen 9153" descr="http://pixel.prfct.co/seg/?add=1046618">
                    <a:extLst xmlns:a="http://schemas.openxmlformats.org/drawingml/2006/main">
                      <a:ext uri="{FF2B5EF4-FFF2-40B4-BE49-F238E27FC236}">
                        <a16:creationId xmlns:a16="http://schemas.microsoft.com/office/drawing/2014/main" id="{6090319F-161F-4811-89B7-09C4667EB741}"/>
                      </a:ext>
                    </a:extLst>
                  </wp:docPr>
                  <wp:cNvGraphicFramePr/>
                  <a:graphic xmlns:a="http://schemas.openxmlformats.org/drawingml/2006/main">
                    <a:graphicData uri="http://schemas.openxmlformats.org/drawingml/2006/picture">
                      <pic:pic xmlns:pic="http://schemas.openxmlformats.org/drawingml/2006/picture">
                        <pic:nvPicPr>
                          <pic:cNvPr id="750" name="3 Imagen" descr="http://pixel.prfct.co/seg/?add=1046618">
                            <a:extLst>
                              <a:ext uri="{FF2B5EF4-FFF2-40B4-BE49-F238E27FC236}">
                                <a16:creationId xmlns:a16="http://schemas.microsoft.com/office/drawing/2014/main" id="{6090319F-161F-4811-89B7-09C4667EB74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4752" behindDoc="0" locked="0" layoutInCell="1" allowOverlap="1" wp14:anchorId="2B2E8334" wp14:editId="3154A3AE">
                  <wp:simplePos x="0" y="0"/>
                  <wp:positionH relativeFrom="column">
                    <wp:posOffset>0</wp:posOffset>
                  </wp:positionH>
                  <wp:positionV relativeFrom="paragraph">
                    <wp:posOffset>0</wp:posOffset>
                  </wp:positionV>
                  <wp:extent cx="9525" cy="9525"/>
                  <wp:effectExtent l="0" t="0" r="0" b="0"/>
                  <wp:wrapNone/>
                  <wp:docPr id="9152" name="Imagen 9152" descr="http://ib.adnxs.com/seg?t=2&amp;add=1046618">
                    <a:extLst xmlns:a="http://schemas.openxmlformats.org/drawingml/2006/main">
                      <a:ext uri="{FF2B5EF4-FFF2-40B4-BE49-F238E27FC236}">
                        <a16:creationId xmlns:a16="http://schemas.microsoft.com/office/drawing/2014/main" id="{E238A8D9-6292-47C3-8337-B9C14ED76B9F}"/>
                      </a:ext>
                    </a:extLst>
                  </wp:docPr>
                  <wp:cNvGraphicFramePr/>
                  <a:graphic xmlns:a="http://schemas.openxmlformats.org/drawingml/2006/main">
                    <a:graphicData uri="http://schemas.openxmlformats.org/drawingml/2006/picture">
                      <pic:pic xmlns:pic="http://schemas.openxmlformats.org/drawingml/2006/picture">
                        <pic:nvPicPr>
                          <pic:cNvPr id="751" name="2 Imagen" descr="http://ib.adnxs.com/seg?t=2&amp;add=1046618">
                            <a:extLst>
                              <a:ext uri="{FF2B5EF4-FFF2-40B4-BE49-F238E27FC236}">
                                <a16:creationId xmlns:a16="http://schemas.microsoft.com/office/drawing/2014/main" id="{E238A8D9-6292-47C3-8337-B9C14ED76B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5776" behindDoc="0" locked="0" layoutInCell="1" allowOverlap="1" wp14:anchorId="326C3D3B" wp14:editId="46423E65">
                  <wp:simplePos x="0" y="0"/>
                  <wp:positionH relativeFrom="column">
                    <wp:posOffset>0</wp:posOffset>
                  </wp:positionH>
                  <wp:positionV relativeFrom="paragraph">
                    <wp:posOffset>0</wp:posOffset>
                  </wp:positionV>
                  <wp:extent cx="9525" cy="9525"/>
                  <wp:effectExtent l="0" t="0" r="0" b="0"/>
                  <wp:wrapNone/>
                  <wp:docPr id="9151" name="Imagen 9151" descr="http://pixel.prfct.co/seg/?add=1046618">
                    <a:extLst xmlns:a="http://schemas.openxmlformats.org/drawingml/2006/main">
                      <a:ext uri="{FF2B5EF4-FFF2-40B4-BE49-F238E27FC236}">
                        <a16:creationId xmlns:a16="http://schemas.microsoft.com/office/drawing/2014/main" id="{EF9011F1-7CB3-4D0F-A1EF-A2C1A083AAAD}"/>
                      </a:ext>
                    </a:extLst>
                  </wp:docPr>
                  <wp:cNvGraphicFramePr/>
                  <a:graphic xmlns:a="http://schemas.openxmlformats.org/drawingml/2006/main">
                    <a:graphicData uri="http://schemas.openxmlformats.org/drawingml/2006/picture">
                      <pic:pic xmlns:pic="http://schemas.openxmlformats.org/drawingml/2006/picture">
                        <pic:nvPicPr>
                          <pic:cNvPr id="752" name="3 Imagen" descr="http://pixel.prfct.co/seg/?add=1046618">
                            <a:extLst>
                              <a:ext uri="{FF2B5EF4-FFF2-40B4-BE49-F238E27FC236}">
                                <a16:creationId xmlns:a16="http://schemas.microsoft.com/office/drawing/2014/main" id="{EF9011F1-7CB3-4D0F-A1EF-A2C1A083AA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6800" behindDoc="0" locked="0" layoutInCell="1" allowOverlap="1" wp14:anchorId="7D75C404" wp14:editId="739B3CCF">
                  <wp:simplePos x="0" y="0"/>
                  <wp:positionH relativeFrom="column">
                    <wp:posOffset>0</wp:posOffset>
                  </wp:positionH>
                  <wp:positionV relativeFrom="paragraph">
                    <wp:posOffset>0</wp:posOffset>
                  </wp:positionV>
                  <wp:extent cx="9525" cy="9525"/>
                  <wp:effectExtent l="0" t="0" r="0" b="0"/>
                  <wp:wrapNone/>
                  <wp:docPr id="9150" name="Imagen 9150" descr="http://ib.adnxs.com/seg?t=2&amp;add=1046618">
                    <a:extLst xmlns:a="http://schemas.openxmlformats.org/drawingml/2006/main">
                      <a:ext uri="{FF2B5EF4-FFF2-40B4-BE49-F238E27FC236}">
                        <a16:creationId xmlns:a16="http://schemas.microsoft.com/office/drawing/2014/main" id="{C31BFB59-A54C-44AA-96A1-6B6FB4FD56B3}"/>
                      </a:ext>
                    </a:extLst>
                  </wp:docPr>
                  <wp:cNvGraphicFramePr/>
                  <a:graphic xmlns:a="http://schemas.openxmlformats.org/drawingml/2006/main">
                    <a:graphicData uri="http://schemas.openxmlformats.org/drawingml/2006/picture">
                      <pic:pic xmlns:pic="http://schemas.openxmlformats.org/drawingml/2006/picture">
                        <pic:nvPicPr>
                          <pic:cNvPr id="753" name="2 Imagen" descr="http://ib.adnxs.com/seg?t=2&amp;add=1046618">
                            <a:extLst>
                              <a:ext uri="{FF2B5EF4-FFF2-40B4-BE49-F238E27FC236}">
                                <a16:creationId xmlns:a16="http://schemas.microsoft.com/office/drawing/2014/main" id="{C31BFB59-A54C-44AA-96A1-6B6FB4FD56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7824" behindDoc="0" locked="0" layoutInCell="1" allowOverlap="1" wp14:anchorId="29EDC783" wp14:editId="0DBB8ADB">
                  <wp:simplePos x="0" y="0"/>
                  <wp:positionH relativeFrom="column">
                    <wp:posOffset>0</wp:posOffset>
                  </wp:positionH>
                  <wp:positionV relativeFrom="paragraph">
                    <wp:posOffset>0</wp:posOffset>
                  </wp:positionV>
                  <wp:extent cx="9525" cy="9525"/>
                  <wp:effectExtent l="0" t="0" r="0" b="0"/>
                  <wp:wrapNone/>
                  <wp:docPr id="9149" name="Imagen 9149" descr="http://pixel.prfct.co/seg/?add=1046618">
                    <a:extLst xmlns:a="http://schemas.openxmlformats.org/drawingml/2006/main">
                      <a:ext uri="{FF2B5EF4-FFF2-40B4-BE49-F238E27FC236}">
                        <a16:creationId xmlns:a16="http://schemas.microsoft.com/office/drawing/2014/main" id="{74A84FDC-432F-429E-B2CE-269FAE1D91B2}"/>
                      </a:ext>
                    </a:extLst>
                  </wp:docPr>
                  <wp:cNvGraphicFramePr/>
                  <a:graphic xmlns:a="http://schemas.openxmlformats.org/drawingml/2006/main">
                    <a:graphicData uri="http://schemas.openxmlformats.org/drawingml/2006/picture">
                      <pic:pic xmlns:pic="http://schemas.openxmlformats.org/drawingml/2006/picture">
                        <pic:nvPicPr>
                          <pic:cNvPr id="754" name="3 Imagen" descr="http://pixel.prfct.co/seg/?add=1046618">
                            <a:extLst>
                              <a:ext uri="{FF2B5EF4-FFF2-40B4-BE49-F238E27FC236}">
                                <a16:creationId xmlns:a16="http://schemas.microsoft.com/office/drawing/2014/main" id="{74A84FDC-432F-429E-B2CE-269FAE1D91B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2944" behindDoc="0" locked="0" layoutInCell="1" allowOverlap="1" wp14:anchorId="220BC263" wp14:editId="2CD622DD">
                  <wp:simplePos x="0" y="0"/>
                  <wp:positionH relativeFrom="column">
                    <wp:posOffset>0</wp:posOffset>
                  </wp:positionH>
                  <wp:positionV relativeFrom="paragraph">
                    <wp:posOffset>0</wp:posOffset>
                  </wp:positionV>
                  <wp:extent cx="9525" cy="9525"/>
                  <wp:effectExtent l="0" t="0" r="0" b="0"/>
                  <wp:wrapNone/>
                  <wp:docPr id="9148" name="Imagen 9148" descr="http://ib.adnxs.com/seg?t=2&amp;add=1046618">
                    <a:extLst xmlns:a="http://schemas.openxmlformats.org/drawingml/2006/main">
                      <a:ext uri="{FF2B5EF4-FFF2-40B4-BE49-F238E27FC236}">
                        <a16:creationId xmlns:a16="http://schemas.microsoft.com/office/drawing/2014/main" id="{4AF6DED8-4D58-4CB6-B934-90B374CE7431}"/>
                      </a:ext>
                    </a:extLst>
                  </wp:docPr>
                  <wp:cNvGraphicFramePr/>
                  <a:graphic xmlns:a="http://schemas.openxmlformats.org/drawingml/2006/main">
                    <a:graphicData uri="http://schemas.openxmlformats.org/drawingml/2006/picture">
                      <pic:pic xmlns:pic="http://schemas.openxmlformats.org/drawingml/2006/picture">
                        <pic:nvPicPr>
                          <pic:cNvPr id="759" name="2 Imagen" descr="http://ib.adnxs.com/seg?t=2&amp;add=1046618">
                            <a:extLst>
                              <a:ext uri="{FF2B5EF4-FFF2-40B4-BE49-F238E27FC236}">
                                <a16:creationId xmlns:a16="http://schemas.microsoft.com/office/drawing/2014/main" id="{4AF6DED8-4D58-4CB6-B934-90B374CE743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3968" behindDoc="0" locked="0" layoutInCell="1" allowOverlap="1" wp14:anchorId="382D029E" wp14:editId="1C84C995">
                  <wp:simplePos x="0" y="0"/>
                  <wp:positionH relativeFrom="column">
                    <wp:posOffset>0</wp:posOffset>
                  </wp:positionH>
                  <wp:positionV relativeFrom="paragraph">
                    <wp:posOffset>0</wp:posOffset>
                  </wp:positionV>
                  <wp:extent cx="9525" cy="9525"/>
                  <wp:effectExtent l="0" t="0" r="0" b="0"/>
                  <wp:wrapNone/>
                  <wp:docPr id="9147" name="Imagen 9147" descr="http://pixel.prfct.co/seg/?add=1046618">
                    <a:extLst xmlns:a="http://schemas.openxmlformats.org/drawingml/2006/main">
                      <a:ext uri="{FF2B5EF4-FFF2-40B4-BE49-F238E27FC236}">
                        <a16:creationId xmlns:a16="http://schemas.microsoft.com/office/drawing/2014/main" id="{7597E16C-4ADF-47F1-83DE-2192513202A4}"/>
                      </a:ext>
                    </a:extLst>
                  </wp:docPr>
                  <wp:cNvGraphicFramePr/>
                  <a:graphic xmlns:a="http://schemas.openxmlformats.org/drawingml/2006/main">
                    <a:graphicData uri="http://schemas.openxmlformats.org/drawingml/2006/picture">
                      <pic:pic xmlns:pic="http://schemas.openxmlformats.org/drawingml/2006/picture">
                        <pic:nvPicPr>
                          <pic:cNvPr id="760" name="3 Imagen" descr="http://pixel.prfct.co/seg/?add=1046618">
                            <a:extLst>
                              <a:ext uri="{FF2B5EF4-FFF2-40B4-BE49-F238E27FC236}">
                                <a16:creationId xmlns:a16="http://schemas.microsoft.com/office/drawing/2014/main" id="{7597E16C-4ADF-47F1-83DE-2192513202A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4992" behindDoc="0" locked="0" layoutInCell="1" allowOverlap="1" wp14:anchorId="31CA3925" wp14:editId="7FA4495C">
                  <wp:simplePos x="0" y="0"/>
                  <wp:positionH relativeFrom="column">
                    <wp:posOffset>0</wp:posOffset>
                  </wp:positionH>
                  <wp:positionV relativeFrom="paragraph">
                    <wp:posOffset>0</wp:posOffset>
                  </wp:positionV>
                  <wp:extent cx="9525" cy="9525"/>
                  <wp:effectExtent l="0" t="0" r="0" b="0"/>
                  <wp:wrapNone/>
                  <wp:docPr id="9146" name="Imagen 9146" descr="http://ib.adnxs.com/seg?t=2&amp;add=1046618">
                    <a:extLst xmlns:a="http://schemas.openxmlformats.org/drawingml/2006/main">
                      <a:ext uri="{FF2B5EF4-FFF2-40B4-BE49-F238E27FC236}">
                        <a16:creationId xmlns:a16="http://schemas.microsoft.com/office/drawing/2014/main" id="{FDC07F10-B71E-47C5-AFCE-327F9E0ECC0F}"/>
                      </a:ext>
                    </a:extLst>
                  </wp:docPr>
                  <wp:cNvGraphicFramePr/>
                  <a:graphic xmlns:a="http://schemas.openxmlformats.org/drawingml/2006/main">
                    <a:graphicData uri="http://schemas.openxmlformats.org/drawingml/2006/picture">
                      <pic:pic xmlns:pic="http://schemas.openxmlformats.org/drawingml/2006/picture">
                        <pic:nvPicPr>
                          <pic:cNvPr id="761" name="2 Imagen" descr="http://ib.adnxs.com/seg?t=2&amp;add=1046618">
                            <a:extLst>
                              <a:ext uri="{FF2B5EF4-FFF2-40B4-BE49-F238E27FC236}">
                                <a16:creationId xmlns:a16="http://schemas.microsoft.com/office/drawing/2014/main" id="{FDC07F10-B71E-47C5-AFCE-327F9E0ECC0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6016" behindDoc="0" locked="0" layoutInCell="1" allowOverlap="1" wp14:anchorId="35FF20CD" wp14:editId="5E492E34">
                  <wp:simplePos x="0" y="0"/>
                  <wp:positionH relativeFrom="column">
                    <wp:posOffset>0</wp:posOffset>
                  </wp:positionH>
                  <wp:positionV relativeFrom="paragraph">
                    <wp:posOffset>0</wp:posOffset>
                  </wp:positionV>
                  <wp:extent cx="9525" cy="9525"/>
                  <wp:effectExtent l="0" t="0" r="0" b="0"/>
                  <wp:wrapNone/>
                  <wp:docPr id="9145" name="Imagen 9145" descr="http://pixel.prfct.co/seg/?add=1046618">
                    <a:extLst xmlns:a="http://schemas.openxmlformats.org/drawingml/2006/main">
                      <a:ext uri="{FF2B5EF4-FFF2-40B4-BE49-F238E27FC236}">
                        <a16:creationId xmlns:a16="http://schemas.microsoft.com/office/drawing/2014/main" id="{FDC7FDAA-F164-42F1-AC6A-46DD06CD5395}"/>
                      </a:ext>
                    </a:extLst>
                  </wp:docPr>
                  <wp:cNvGraphicFramePr/>
                  <a:graphic xmlns:a="http://schemas.openxmlformats.org/drawingml/2006/main">
                    <a:graphicData uri="http://schemas.openxmlformats.org/drawingml/2006/picture">
                      <pic:pic xmlns:pic="http://schemas.openxmlformats.org/drawingml/2006/picture">
                        <pic:nvPicPr>
                          <pic:cNvPr id="762" name="3 Imagen" descr="http://pixel.prfct.co/seg/?add=1046618">
                            <a:extLst>
                              <a:ext uri="{FF2B5EF4-FFF2-40B4-BE49-F238E27FC236}">
                                <a16:creationId xmlns:a16="http://schemas.microsoft.com/office/drawing/2014/main" id="{FDC7FDAA-F164-42F1-AC6A-46DD06CD539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7040" behindDoc="0" locked="0" layoutInCell="1" allowOverlap="1" wp14:anchorId="179A2294" wp14:editId="27A92C9A">
                  <wp:simplePos x="0" y="0"/>
                  <wp:positionH relativeFrom="column">
                    <wp:posOffset>0</wp:posOffset>
                  </wp:positionH>
                  <wp:positionV relativeFrom="paragraph">
                    <wp:posOffset>0</wp:posOffset>
                  </wp:positionV>
                  <wp:extent cx="9525" cy="9525"/>
                  <wp:effectExtent l="0" t="0" r="0" b="0"/>
                  <wp:wrapNone/>
                  <wp:docPr id="9144" name="Imagen 9144" descr="http://ib.adnxs.com/seg?t=2&amp;add=1046618">
                    <a:extLst xmlns:a="http://schemas.openxmlformats.org/drawingml/2006/main">
                      <a:ext uri="{FF2B5EF4-FFF2-40B4-BE49-F238E27FC236}">
                        <a16:creationId xmlns:a16="http://schemas.microsoft.com/office/drawing/2014/main" id="{9FDDAA8E-221C-4516-822C-9DA076B9009D}"/>
                      </a:ext>
                    </a:extLst>
                  </wp:docPr>
                  <wp:cNvGraphicFramePr/>
                  <a:graphic xmlns:a="http://schemas.openxmlformats.org/drawingml/2006/main">
                    <a:graphicData uri="http://schemas.openxmlformats.org/drawingml/2006/picture">
                      <pic:pic xmlns:pic="http://schemas.openxmlformats.org/drawingml/2006/picture">
                        <pic:nvPicPr>
                          <pic:cNvPr id="763" name="2 Imagen" descr="http://ib.adnxs.com/seg?t=2&amp;add=1046618">
                            <a:extLst>
                              <a:ext uri="{FF2B5EF4-FFF2-40B4-BE49-F238E27FC236}">
                                <a16:creationId xmlns:a16="http://schemas.microsoft.com/office/drawing/2014/main" id="{9FDDAA8E-221C-4516-822C-9DA076B900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8064" behindDoc="0" locked="0" layoutInCell="1" allowOverlap="1" wp14:anchorId="0F2D53E5" wp14:editId="61C7D2DA">
                  <wp:simplePos x="0" y="0"/>
                  <wp:positionH relativeFrom="column">
                    <wp:posOffset>0</wp:posOffset>
                  </wp:positionH>
                  <wp:positionV relativeFrom="paragraph">
                    <wp:posOffset>0</wp:posOffset>
                  </wp:positionV>
                  <wp:extent cx="9525" cy="9525"/>
                  <wp:effectExtent l="0" t="0" r="0" b="0"/>
                  <wp:wrapNone/>
                  <wp:docPr id="9143" name="Imagen 9143" descr="http://pixel.prfct.co/seg/?add=1046618">
                    <a:extLst xmlns:a="http://schemas.openxmlformats.org/drawingml/2006/main">
                      <a:ext uri="{FF2B5EF4-FFF2-40B4-BE49-F238E27FC236}">
                        <a16:creationId xmlns:a16="http://schemas.microsoft.com/office/drawing/2014/main" id="{B95EC5B0-8380-4D18-B554-09277C583E51}"/>
                      </a:ext>
                    </a:extLst>
                  </wp:docPr>
                  <wp:cNvGraphicFramePr/>
                  <a:graphic xmlns:a="http://schemas.openxmlformats.org/drawingml/2006/main">
                    <a:graphicData uri="http://schemas.openxmlformats.org/drawingml/2006/picture">
                      <pic:pic xmlns:pic="http://schemas.openxmlformats.org/drawingml/2006/picture">
                        <pic:nvPicPr>
                          <pic:cNvPr id="764" name="3 Imagen" descr="http://pixel.prfct.co/seg/?add=1046618">
                            <a:extLst>
                              <a:ext uri="{FF2B5EF4-FFF2-40B4-BE49-F238E27FC236}">
                                <a16:creationId xmlns:a16="http://schemas.microsoft.com/office/drawing/2014/main" id="{B95EC5B0-8380-4D18-B554-09277C583E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9088" behindDoc="0" locked="0" layoutInCell="1" allowOverlap="1" wp14:anchorId="58F840A5" wp14:editId="7C92D507">
                  <wp:simplePos x="0" y="0"/>
                  <wp:positionH relativeFrom="column">
                    <wp:posOffset>0</wp:posOffset>
                  </wp:positionH>
                  <wp:positionV relativeFrom="paragraph">
                    <wp:posOffset>0</wp:posOffset>
                  </wp:positionV>
                  <wp:extent cx="9525" cy="9525"/>
                  <wp:effectExtent l="0" t="0" r="0" b="0"/>
                  <wp:wrapNone/>
                  <wp:docPr id="9142" name="Imagen 9142" descr="http://ib.adnxs.com/seg?t=2&amp;add=1046618">
                    <a:extLst xmlns:a="http://schemas.openxmlformats.org/drawingml/2006/main">
                      <a:ext uri="{FF2B5EF4-FFF2-40B4-BE49-F238E27FC236}">
                        <a16:creationId xmlns:a16="http://schemas.microsoft.com/office/drawing/2014/main" id="{B2F69984-9DF8-4766-8A6B-3E1086EB83B7}"/>
                      </a:ext>
                    </a:extLst>
                  </wp:docPr>
                  <wp:cNvGraphicFramePr/>
                  <a:graphic xmlns:a="http://schemas.openxmlformats.org/drawingml/2006/main">
                    <a:graphicData uri="http://schemas.openxmlformats.org/drawingml/2006/picture">
                      <pic:pic xmlns:pic="http://schemas.openxmlformats.org/drawingml/2006/picture">
                        <pic:nvPicPr>
                          <pic:cNvPr id="765" name="2 Imagen" descr="http://ib.adnxs.com/seg?t=2&amp;add=1046618">
                            <a:extLst>
                              <a:ext uri="{FF2B5EF4-FFF2-40B4-BE49-F238E27FC236}">
                                <a16:creationId xmlns:a16="http://schemas.microsoft.com/office/drawing/2014/main" id="{B2F69984-9DF8-4766-8A6B-3E1086EB83B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0112" behindDoc="0" locked="0" layoutInCell="1" allowOverlap="1" wp14:anchorId="46D4EC95" wp14:editId="4F7AF99A">
                  <wp:simplePos x="0" y="0"/>
                  <wp:positionH relativeFrom="column">
                    <wp:posOffset>0</wp:posOffset>
                  </wp:positionH>
                  <wp:positionV relativeFrom="paragraph">
                    <wp:posOffset>0</wp:posOffset>
                  </wp:positionV>
                  <wp:extent cx="9525" cy="9525"/>
                  <wp:effectExtent l="0" t="0" r="0" b="0"/>
                  <wp:wrapNone/>
                  <wp:docPr id="9141" name="Imagen 9141" descr="http://pixel.prfct.co/seg/?add=1046618">
                    <a:extLst xmlns:a="http://schemas.openxmlformats.org/drawingml/2006/main">
                      <a:ext uri="{FF2B5EF4-FFF2-40B4-BE49-F238E27FC236}">
                        <a16:creationId xmlns:a16="http://schemas.microsoft.com/office/drawing/2014/main" id="{B0F65944-D3EE-446C-8038-2302BBDF1C81}"/>
                      </a:ext>
                    </a:extLst>
                  </wp:docPr>
                  <wp:cNvGraphicFramePr/>
                  <a:graphic xmlns:a="http://schemas.openxmlformats.org/drawingml/2006/main">
                    <a:graphicData uri="http://schemas.openxmlformats.org/drawingml/2006/picture">
                      <pic:pic xmlns:pic="http://schemas.openxmlformats.org/drawingml/2006/picture">
                        <pic:nvPicPr>
                          <pic:cNvPr id="766" name="3 Imagen" descr="http://pixel.prfct.co/seg/?add=1046618">
                            <a:extLst>
                              <a:ext uri="{FF2B5EF4-FFF2-40B4-BE49-F238E27FC236}">
                                <a16:creationId xmlns:a16="http://schemas.microsoft.com/office/drawing/2014/main" id="{B0F65944-D3EE-446C-8038-2302BBDF1C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8000" behindDoc="0" locked="0" layoutInCell="1" allowOverlap="1" wp14:anchorId="7184E685" wp14:editId="3FD2CDC0">
                  <wp:simplePos x="0" y="0"/>
                  <wp:positionH relativeFrom="column">
                    <wp:posOffset>0</wp:posOffset>
                  </wp:positionH>
                  <wp:positionV relativeFrom="paragraph">
                    <wp:posOffset>0</wp:posOffset>
                  </wp:positionV>
                  <wp:extent cx="9525" cy="9525"/>
                  <wp:effectExtent l="0" t="0" r="0" b="0"/>
                  <wp:wrapNone/>
                  <wp:docPr id="9140" name="Imagen 9140" descr="http://ib.adnxs.com/seg?t=2&amp;add=1046618">
                    <a:extLst xmlns:a="http://schemas.openxmlformats.org/drawingml/2006/main">
                      <a:ext uri="{FF2B5EF4-FFF2-40B4-BE49-F238E27FC236}">
                        <a16:creationId xmlns:a16="http://schemas.microsoft.com/office/drawing/2014/main" id="{FF4F9B41-3F5C-474B-A21B-3BB75B46BB25}"/>
                      </a:ext>
                    </a:extLst>
                  </wp:docPr>
                  <wp:cNvGraphicFramePr/>
                  <a:graphic xmlns:a="http://schemas.openxmlformats.org/drawingml/2006/main">
                    <a:graphicData uri="http://schemas.openxmlformats.org/drawingml/2006/picture">
                      <pic:pic xmlns:pic="http://schemas.openxmlformats.org/drawingml/2006/picture">
                        <pic:nvPicPr>
                          <pic:cNvPr id="803" name="2 Imagen" descr="http://ib.adnxs.com/seg?t=2&amp;add=1046618">
                            <a:extLst>
                              <a:ext uri="{FF2B5EF4-FFF2-40B4-BE49-F238E27FC236}">
                                <a16:creationId xmlns:a16="http://schemas.microsoft.com/office/drawing/2014/main" id="{FF4F9B41-3F5C-474B-A21B-3BB75B46BB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9024" behindDoc="0" locked="0" layoutInCell="1" allowOverlap="1" wp14:anchorId="128C66B8" wp14:editId="6F88115C">
                  <wp:simplePos x="0" y="0"/>
                  <wp:positionH relativeFrom="column">
                    <wp:posOffset>0</wp:posOffset>
                  </wp:positionH>
                  <wp:positionV relativeFrom="paragraph">
                    <wp:posOffset>0</wp:posOffset>
                  </wp:positionV>
                  <wp:extent cx="9525" cy="9525"/>
                  <wp:effectExtent l="0" t="0" r="0" b="0"/>
                  <wp:wrapNone/>
                  <wp:docPr id="9139" name="Imagen 9139" descr="http://pixel.prfct.co/seg/?add=1046618">
                    <a:extLst xmlns:a="http://schemas.openxmlformats.org/drawingml/2006/main">
                      <a:ext uri="{FF2B5EF4-FFF2-40B4-BE49-F238E27FC236}">
                        <a16:creationId xmlns:a16="http://schemas.microsoft.com/office/drawing/2014/main" id="{DB918B15-7364-48B8-AFA9-328CB1BF7F79}"/>
                      </a:ext>
                    </a:extLst>
                  </wp:docPr>
                  <wp:cNvGraphicFramePr/>
                  <a:graphic xmlns:a="http://schemas.openxmlformats.org/drawingml/2006/main">
                    <a:graphicData uri="http://schemas.openxmlformats.org/drawingml/2006/picture">
                      <pic:pic xmlns:pic="http://schemas.openxmlformats.org/drawingml/2006/picture">
                        <pic:nvPicPr>
                          <pic:cNvPr id="804" name="3 Imagen" descr="http://pixel.prfct.co/seg/?add=1046618">
                            <a:extLst>
                              <a:ext uri="{FF2B5EF4-FFF2-40B4-BE49-F238E27FC236}">
                                <a16:creationId xmlns:a16="http://schemas.microsoft.com/office/drawing/2014/main" id="{DB918B15-7364-48B8-AFA9-328CB1BF7F7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0048" behindDoc="0" locked="0" layoutInCell="1" allowOverlap="1" wp14:anchorId="2F4D51A0" wp14:editId="6786C6BD">
                  <wp:simplePos x="0" y="0"/>
                  <wp:positionH relativeFrom="column">
                    <wp:posOffset>0</wp:posOffset>
                  </wp:positionH>
                  <wp:positionV relativeFrom="paragraph">
                    <wp:posOffset>0</wp:posOffset>
                  </wp:positionV>
                  <wp:extent cx="9525" cy="9525"/>
                  <wp:effectExtent l="0" t="0" r="0" b="0"/>
                  <wp:wrapNone/>
                  <wp:docPr id="9138" name="Imagen 9138" descr="http://ib.adnxs.com/seg?t=2&amp;add=1046618">
                    <a:extLst xmlns:a="http://schemas.openxmlformats.org/drawingml/2006/main">
                      <a:ext uri="{FF2B5EF4-FFF2-40B4-BE49-F238E27FC236}">
                        <a16:creationId xmlns:a16="http://schemas.microsoft.com/office/drawing/2014/main" id="{F1CED03B-D8F5-4639-9267-B07B7CC7C088}"/>
                      </a:ext>
                    </a:extLst>
                  </wp:docPr>
                  <wp:cNvGraphicFramePr/>
                  <a:graphic xmlns:a="http://schemas.openxmlformats.org/drawingml/2006/main">
                    <a:graphicData uri="http://schemas.openxmlformats.org/drawingml/2006/picture">
                      <pic:pic xmlns:pic="http://schemas.openxmlformats.org/drawingml/2006/picture">
                        <pic:nvPicPr>
                          <pic:cNvPr id="805" name="2 Imagen" descr="http://ib.adnxs.com/seg?t=2&amp;add=1046618">
                            <a:extLst>
                              <a:ext uri="{FF2B5EF4-FFF2-40B4-BE49-F238E27FC236}">
                                <a16:creationId xmlns:a16="http://schemas.microsoft.com/office/drawing/2014/main" id="{F1CED03B-D8F5-4639-9267-B07B7CC7C0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1072" behindDoc="0" locked="0" layoutInCell="1" allowOverlap="1" wp14:anchorId="4441241E" wp14:editId="43E1D191">
                  <wp:simplePos x="0" y="0"/>
                  <wp:positionH relativeFrom="column">
                    <wp:posOffset>0</wp:posOffset>
                  </wp:positionH>
                  <wp:positionV relativeFrom="paragraph">
                    <wp:posOffset>0</wp:posOffset>
                  </wp:positionV>
                  <wp:extent cx="9525" cy="9525"/>
                  <wp:effectExtent l="0" t="0" r="0" b="0"/>
                  <wp:wrapNone/>
                  <wp:docPr id="9137" name="Imagen 9137" descr="http://pixel.prfct.co/seg/?add=1046618">
                    <a:extLst xmlns:a="http://schemas.openxmlformats.org/drawingml/2006/main">
                      <a:ext uri="{FF2B5EF4-FFF2-40B4-BE49-F238E27FC236}">
                        <a16:creationId xmlns:a16="http://schemas.microsoft.com/office/drawing/2014/main" id="{D1433497-AE4C-4AEE-9C33-9F27F0B51FD1}"/>
                      </a:ext>
                    </a:extLst>
                  </wp:docPr>
                  <wp:cNvGraphicFramePr/>
                  <a:graphic xmlns:a="http://schemas.openxmlformats.org/drawingml/2006/main">
                    <a:graphicData uri="http://schemas.openxmlformats.org/drawingml/2006/picture">
                      <pic:pic xmlns:pic="http://schemas.openxmlformats.org/drawingml/2006/picture">
                        <pic:nvPicPr>
                          <pic:cNvPr id="806" name="3 Imagen" descr="http://pixel.prfct.co/seg/?add=1046618">
                            <a:extLst>
                              <a:ext uri="{FF2B5EF4-FFF2-40B4-BE49-F238E27FC236}">
                                <a16:creationId xmlns:a16="http://schemas.microsoft.com/office/drawing/2014/main" id="{D1433497-AE4C-4AEE-9C33-9F27F0B51F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2096" behindDoc="0" locked="0" layoutInCell="1" allowOverlap="1" wp14:anchorId="12136732" wp14:editId="3A6CFF9E">
                  <wp:simplePos x="0" y="0"/>
                  <wp:positionH relativeFrom="column">
                    <wp:posOffset>0</wp:posOffset>
                  </wp:positionH>
                  <wp:positionV relativeFrom="paragraph">
                    <wp:posOffset>0</wp:posOffset>
                  </wp:positionV>
                  <wp:extent cx="9525" cy="9525"/>
                  <wp:effectExtent l="0" t="0" r="0" b="0"/>
                  <wp:wrapNone/>
                  <wp:docPr id="9136" name="Imagen 9136" descr="http://ib.adnxs.com/seg?t=2&amp;add=1046618">
                    <a:extLst xmlns:a="http://schemas.openxmlformats.org/drawingml/2006/main">
                      <a:ext uri="{FF2B5EF4-FFF2-40B4-BE49-F238E27FC236}">
                        <a16:creationId xmlns:a16="http://schemas.microsoft.com/office/drawing/2014/main" id="{DA09F864-098E-44E1-977D-22C080C13B35}"/>
                      </a:ext>
                    </a:extLst>
                  </wp:docPr>
                  <wp:cNvGraphicFramePr/>
                  <a:graphic xmlns:a="http://schemas.openxmlformats.org/drawingml/2006/main">
                    <a:graphicData uri="http://schemas.openxmlformats.org/drawingml/2006/picture">
                      <pic:pic xmlns:pic="http://schemas.openxmlformats.org/drawingml/2006/picture">
                        <pic:nvPicPr>
                          <pic:cNvPr id="807" name="2 Imagen" descr="http://ib.adnxs.com/seg?t=2&amp;add=1046618">
                            <a:extLst>
                              <a:ext uri="{FF2B5EF4-FFF2-40B4-BE49-F238E27FC236}">
                                <a16:creationId xmlns:a16="http://schemas.microsoft.com/office/drawing/2014/main" id="{DA09F864-098E-44E1-977D-22C080C13B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3120" behindDoc="0" locked="0" layoutInCell="1" allowOverlap="1" wp14:anchorId="0D6AA9E8" wp14:editId="0CAA98A1">
                  <wp:simplePos x="0" y="0"/>
                  <wp:positionH relativeFrom="column">
                    <wp:posOffset>0</wp:posOffset>
                  </wp:positionH>
                  <wp:positionV relativeFrom="paragraph">
                    <wp:posOffset>0</wp:posOffset>
                  </wp:positionV>
                  <wp:extent cx="9525" cy="9525"/>
                  <wp:effectExtent l="0" t="0" r="0" b="0"/>
                  <wp:wrapNone/>
                  <wp:docPr id="9135" name="Imagen 9135" descr="http://pixel.prfct.co/seg/?add=1046618">
                    <a:extLst xmlns:a="http://schemas.openxmlformats.org/drawingml/2006/main">
                      <a:ext uri="{FF2B5EF4-FFF2-40B4-BE49-F238E27FC236}">
                        <a16:creationId xmlns:a16="http://schemas.microsoft.com/office/drawing/2014/main" id="{930F2D1C-CF13-4BC8-BC29-894570A7F0E1}"/>
                      </a:ext>
                    </a:extLst>
                  </wp:docPr>
                  <wp:cNvGraphicFramePr/>
                  <a:graphic xmlns:a="http://schemas.openxmlformats.org/drawingml/2006/main">
                    <a:graphicData uri="http://schemas.openxmlformats.org/drawingml/2006/picture">
                      <pic:pic xmlns:pic="http://schemas.openxmlformats.org/drawingml/2006/picture">
                        <pic:nvPicPr>
                          <pic:cNvPr id="808" name="3 Imagen" descr="http://pixel.prfct.co/seg/?add=1046618">
                            <a:extLst>
                              <a:ext uri="{FF2B5EF4-FFF2-40B4-BE49-F238E27FC236}">
                                <a16:creationId xmlns:a16="http://schemas.microsoft.com/office/drawing/2014/main" id="{930F2D1C-CF13-4BC8-BC29-894570A7F0E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4144" behindDoc="0" locked="0" layoutInCell="1" allowOverlap="1" wp14:anchorId="5004DA5C" wp14:editId="35CC4956">
                  <wp:simplePos x="0" y="0"/>
                  <wp:positionH relativeFrom="column">
                    <wp:posOffset>0</wp:posOffset>
                  </wp:positionH>
                  <wp:positionV relativeFrom="paragraph">
                    <wp:posOffset>0</wp:posOffset>
                  </wp:positionV>
                  <wp:extent cx="9525" cy="9525"/>
                  <wp:effectExtent l="0" t="0" r="0" b="0"/>
                  <wp:wrapNone/>
                  <wp:docPr id="9134" name="Imagen 9134" descr="http://ib.adnxs.com/seg?t=2&amp;add=1046618">
                    <a:extLst xmlns:a="http://schemas.openxmlformats.org/drawingml/2006/main">
                      <a:ext uri="{FF2B5EF4-FFF2-40B4-BE49-F238E27FC236}">
                        <a16:creationId xmlns:a16="http://schemas.microsoft.com/office/drawing/2014/main" id="{89AC6804-5AF9-4604-8E73-75DCBE714A23}"/>
                      </a:ext>
                    </a:extLst>
                  </wp:docPr>
                  <wp:cNvGraphicFramePr/>
                  <a:graphic xmlns:a="http://schemas.openxmlformats.org/drawingml/2006/main">
                    <a:graphicData uri="http://schemas.openxmlformats.org/drawingml/2006/picture">
                      <pic:pic xmlns:pic="http://schemas.openxmlformats.org/drawingml/2006/picture">
                        <pic:nvPicPr>
                          <pic:cNvPr id="809" name="2 Imagen" descr="http://ib.adnxs.com/seg?t=2&amp;add=1046618">
                            <a:extLst>
                              <a:ext uri="{FF2B5EF4-FFF2-40B4-BE49-F238E27FC236}">
                                <a16:creationId xmlns:a16="http://schemas.microsoft.com/office/drawing/2014/main" id="{89AC6804-5AF9-4604-8E73-75DCBE714A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5168" behindDoc="0" locked="0" layoutInCell="1" allowOverlap="1" wp14:anchorId="6539D449" wp14:editId="07D9D3B6">
                  <wp:simplePos x="0" y="0"/>
                  <wp:positionH relativeFrom="column">
                    <wp:posOffset>0</wp:posOffset>
                  </wp:positionH>
                  <wp:positionV relativeFrom="paragraph">
                    <wp:posOffset>0</wp:posOffset>
                  </wp:positionV>
                  <wp:extent cx="9525" cy="9525"/>
                  <wp:effectExtent l="0" t="0" r="0" b="0"/>
                  <wp:wrapNone/>
                  <wp:docPr id="9133" name="Imagen 9133" descr="http://pixel.prfct.co/seg/?add=1046618">
                    <a:extLst xmlns:a="http://schemas.openxmlformats.org/drawingml/2006/main">
                      <a:ext uri="{FF2B5EF4-FFF2-40B4-BE49-F238E27FC236}">
                        <a16:creationId xmlns:a16="http://schemas.microsoft.com/office/drawing/2014/main" id="{98D11B7D-B3DC-45E7-AD2B-859D8176B724}"/>
                      </a:ext>
                    </a:extLst>
                  </wp:docPr>
                  <wp:cNvGraphicFramePr/>
                  <a:graphic xmlns:a="http://schemas.openxmlformats.org/drawingml/2006/main">
                    <a:graphicData uri="http://schemas.openxmlformats.org/drawingml/2006/picture">
                      <pic:pic xmlns:pic="http://schemas.openxmlformats.org/drawingml/2006/picture">
                        <pic:nvPicPr>
                          <pic:cNvPr id="810" name="3 Imagen" descr="http://pixel.prfct.co/seg/?add=1046618">
                            <a:extLst>
                              <a:ext uri="{FF2B5EF4-FFF2-40B4-BE49-F238E27FC236}">
                                <a16:creationId xmlns:a16="http://schemas.microsoft.com/office/drawing/2014/main" id="{98D11B7D-B3DC-45E7-AD2B-859D8176B7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0288" behindDoc="0" locked="0" layoutInCell="1" allowOverlap="1" wp14:anchorId="7691DEB1" wp14:editId="04322C2E">
                  <wp:simplePos x="0" y="0"/>
                  <wp:positionH relativeFrom="column">
                    <wp:posOffset>0</wp:posOffset>
                  </wp:positionH>
                  <wp:positionV relativeFrom="paragraph">
                    <wp:posOffset>0</wp:posOffset>
                  </wp:positionV>
                  <wp:extent cx="9525" cy="9525"/>
                  <wp:effectExtent l="0" t="0" r="0" b="0"/>
                  <wp:wrapNone/>
                  <wp:docPr id="9132" name="Imagen 9132" descr="http://ib.adnxs.com/seg?t=2&amp;add=1046618">
                    <a:extLst xmlns:a="http://schemas.openxmlformats.org/drawingml/2006/main">
                      <a:ext uri="{FF2B5EF4-FFF2-40B4-BE49-F238E27FC236}">
                        <a16:creationId xmlns:a16="http://schemas.microsoft.com/office/drawing/2014/main" id="{64F9D120-80BC-4D13-AEC4-136525B7469D}"/>
                      </a:ext>
                    </a:extLst>
                  </wp:docPr>
                  <wp:cNvGraphicFramePr/>
                  <a:graphic xmlns:a="http://schemas.openxmlformats.org/drawingml/2006/main">
                    <a:graphicData uri="http://schemas.openxmlformats.org/drawingml/2006/picture">
                      <pic:pic xmlns:pic="http://schemas.openxmlformats.org/drawingml/2006/picture">
                        <pic:nvPicPr>
                          <pic:cNvPr id="815" name="2 Imagen" descr="http://ib.adnxs.com/seg?t=2&amp;add=1046618">
                            <a:extLst>
                              <a:ext uri="{FF2B5EF4-FFF2-40B4-BE49-F238E27FC236}">
                                <a16:creationId xmlns:a16="http://schemas.microsoft.com/office/drawing/2014/main" id="{64F9D120-80BC-4D13-AEC4-136525B746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1312" behindDoc="0" locked="0" layoutInCell="1" allowOverlap="1" wp14:anchorId="551914E6" wp14:editId="4F0521BA">
                  <wp:simplePos x="0" y="0"/>
                  <wp:positionH relativeFrom="column">
                    <wp:posOffset>0</wp:posOffset>
                  </wp:positionH>
                  <wp:positionV relativeFrom="paragraph">
                    <wp:posOffset>0</wp:posOffset>
                  </wp:positionV>
                  <wp:extent cx="9525" cy="9525"/>
                  <wp:effectExtent l="0" t="0" r="0" b="0"/>
                  <wp:wrapNone/>
                  <wp:docPr id="9131" name="Imagen 9131" descr="http://pixel.prfct.co/seg/?add=1046618">
                    <a:extLst xmlns:a="http://schemas.openxmlformats.org/drawingml/2006/main">
                      <a:ext uri="{FF2B5EF4-FFF2-40B4-BE49-F238E27FC236}">
                        <a16:creationId xmlns:a16="http://schemas.microsoft.com/office/drawing/2014/main" id="{F718D04F-AA6A-463D-8EE6-3FB8CD1654C9}"/>
                      </a:ext>
                    </a:extLst>
                  </wp:docPr>
                  <wp:cNvGraphicFramePr/>
                  <a:graphic xmlns:a="http://schemas.openxmlformats.org/drawingml/2006/main">
                    <a:graphicData uri="http://schemas.openxmlformats.org/drawingml/2006/picture">
                      <pic:pic xmlns:pic="http://schemas.openxmlformats.org/drawingml/2006/picture">
                        <pic:nvPicPr>
                          <pic:cNvPr id="816" name="3 Imagen" descr="http://pixel.prfct.co/seg/?add=1046618">
                            <a:extLst>
                              <a:ext uri="{FF2B5EF4-FFF2-40B4-BE49-F238E27FC236}">
                                <a16:creationId xmlns:a16="http://schemas.microsoft.com/office/drawing/2014/main" id="{F718D04F-AA6A-463D-8EE6-3FB8CD1654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2336" behindDoc="0" locked="0" layoutInCell="1" allowOverlap="1" wp14:anchorId="3E43AB46" wp14:editId="4DD0CD23">
                  <wp:simplePos x="0" y="0"/>
                  <wp:positionH relativeFrom="column">
                    <wp:posOffset>0</wp:posOffset>
                  </wp:positionH>
                  <wp:positionV relativeFrom="paragraph">
                    <wp:posOffset>0</wp:posOffset>
                  </wp:positionV>
                  <wp:extent cx="9525" cy="9525"/>
                  <wp:effectExtent l="0" t="0" r="0" b="0"/>
                  <wp:wrapNone/>
                  <wp:docPr id="9130" name="Imagen 9130" descr="http://ib.adnxs.com/seg?t=2&amp;add=1046618">
                    <a:extLst xmlns:a="http://schemas.openxmlformats.org/drawingml/2006/main">
                      <a:ext uri="{FF2B5EF4-FFF2-40B4-BE49-F238E27FC236}">
                        <a16:creationId xmlns:a16="http://schemas.microsoft.com/office/drawing/2014/main" id="{4F25C29D-AA57-4284-B8DE-E28DE5C7F0AB}"/>
                      </a:ext>
                    </a:extLst>
                  </wp:docPr>
                  <wp:cNvGraphicFramePr/>
                  <a:graphic xmlns:a="http://schemas.openxmlformats.org/drawingml/2006/main">
                    <a:graphicData uri="http://schemas.openxmlformats.org/drawingml/2006/picture">
                      <pic:pic xmlns:pic="http://schemas.openxmlformats.org/drawingml/2006/picture">
                        <pic:nvPicPr>
                          <pic:cNvPr id="817" name="2 Imagen" descr="http://ib.adnxs.com/seg?t=2&amp;add=1046618">
                            <a:extLst>
                              <a:ext uri="{FF2B5EF4-FFF2-40B4-BE49-F238E27FC236}">
                                <a16:creationId xmlns:a16="http://schemas.microsoft.com/office/drawing/2014/main" id="{4F25C29D-AA57-4284-B8DE-E28DE5C7F0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3360" behindDoc="0" locked="0" layoutInCell="1" allowOverlap="1" wp14:anchorId="450E6F9A" wp14:editId="655E1F0C">
                  <wp:simplePos x="0" y="0"/>
                  <wp:positionH relativeFrom="column">
                    <wp:posOffset>0</wp:posOffset>
                  </wp:positionH>
                  <wp:positionV relativeFrom="paragraph">
                    <wp:posOffset>0</wp:posOffset>
                  </wp:positionV>
                  <wp:extent cx="9525" cy="9525"/>
                  <wp:effectExtent l="0" t="0" r="0" b="0"/>
                  <wp:wrapNone/>
                  <wp:docPr id="9129" name="Imagen 9129" descr="http://pixel.prfct.co/seg/?add=1046618">
                    <a:extLst xmlns:a="http://schemas.openxmlformats.org/drawingml/2006/main">
                      <a:ext uri="{FF2B5EF4-FFF2-40B4-BE49-F238E27FC236}">
                        <a16:creationId xmlns:a16="http://schemas.microsoft.com/office/drawing/2014/main" id="{AAA16EB1-2900-47DA-8D6E-F6D49777FB84}"/>
                      </a:ext>
                    </a:extLst>
                  </wp:docPr>
                  <wp:cNvGraphicFramePr/>
                  <a:graphic xmlns:a="http://schemas.openxmlformats.org/drawingml/2006/main">
                    <a:graphicData uri="http://schemas.openxmlformats.org/drawingml/2006/picture">
                      <pic:pic xmlns:pic="http://schemas.openxmlformats.org/drawingml/2006/picture">
                        <pic:nvPicPr>
                          <pic:cNvPr id="818" name="3 Imagen" descr="http://pixel.prfct.co/seg/?add=1046618">
                            <a:extLst>
                              <a:ext uri="{FF2B5EF4-FFF2-40B4-BE49-F238E27FC236}">
                                <a16:creationId xmlns:a16="http://schemas.microsoft.com/office/drawing/2014/main" id="{AAA16EB1-2900-47DA-8D6E-F6D49777FB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4384" behindDoc="0" locked="0" layoutInCell="1" allowOverlap="1" wp14:anchorId="55DC323F" wp14:editId="744C51F1">
                  <wp:simplePos x="0" y="0"/>
                  <wp:positionH relativeFrom="column">
                    <wp:posOffset>0</wp:posOffset>
                  </wp:positionH>
                  <wp:positionV relativeFrom="paragraph">
                    <wp:posOffset>0</wp:posOffset>
                  </wp:positionV>
                  <wp:extent cx="9525" cy="9525"/>
                  <wp:effectExtent l="0" t="0" r="0" b="0"/>
                  <wp:wrapNone/>
                  <wp:docPr id="9128" name="Imagen 9128" descr="http://ib.adnxs.com/seg?t=2&amp;add=1046618">
                    <a:extLst xmlns:a="http://schemas.openxmlformats.org/drawingml/2006/main">
                      <a:ext uri="{FF2B5EF4-FFF2-40B4-BE49-F238E27FC236}">
                        <a16:creationId xmlns:a16="http://schemas.microsoft.com/office/drawing/2014/main" id="{B917B8E1-8ABB-4CD8-9A55-01D5CD1F3CB4}"/>
                      </a:ext>
                    </a:extLst>
                  </wp:docPr>
                  <wp:cNvGraphicFramePr/>
                  <a:graphic xmlns:a="http://schemas.openxmlformats.org/drawingml/2006/main">
                    <a:graphicData uri="http://schemas.openxmlformats.org/drawingml/2006/picture">
                      <pic:pic xmlns:pic="http://schemas.openxmlformats.org/drawingml/2006/picture">
                        <pic:nvPicPr>
                          <pic:cNvPr id="819" name="2 Imagen" descr="http://ib.adnxs.com/seg?t=2&amp;add=1046618">
                            <a:extLst>
                              <a:ext uri="{FF2B5EF4-FFF2-40B4-BE49-F238E27FC236}">
                                <a16:creationId xmlns:a16="http://schemas.microsoft.com/office/drawing/2014/main" id="{B917B8E1-8ABB-4CD8-9A55-01D5CD1F3C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5408" behindDoc="0" locked="0" layoutInCell="1" allowOverlap="1" wp14:anchorId="7B8089C7" wp14:editId="40125119">
                  <wp:simplePos x="0" y="0"/>
                  <wp:positionH relativeFrom="column">
                    <wp:posOffset>0</wp:posOffset>
                  </wp:positionH>
                  <wp:positionV relativeFrom="paragraph">
                    <wp:posOffset>0</wp:posOffset>
                  </wp:positionV>
                  <wp:extent cx="9525" cy="9525"/>
                  <wp:effectExtent l="0" t="0" r="0" b="0"/>
                  <wp:wrapNone/>
                  <wp:docPr id="9127" name="Imagen 9127" descr="http://pixel.prfct.co/seg/?add=1046618">
                    <a:extLst xmlns:a="http://schemas.openxmlformats.org/drawingml/2006/main">
                      <a:ext uri="{FF2B5EF4-FFF2-40B4-BE49-F238E27FC236}">
                        <a16:creationId xmlns:a16="http://schemas.microsoft.com/office/drawing/2014/main" id="{9746B999-AF79-4DDF-B116-7D5BE17F8352}"/>
                      </a:ext>
                    </a:extLst>
                  </wp:docPr>
                  <wp:cNvGraphicFramePr/>
                  <a:graphic xmlns:a="http://schemas.openxmlformats.org/drawingml/2006/main">
                    <a:graphicData uri="http://schemas.openxmlformats.org/drawingml/2006/picture">
                      <pic:pic xmlns:pic="http://schemas.openxmlformats.org/drawingml/2006/picture">
                        <pic:nvPicPr>
                          <pic:cNvPr id="820" name="3 Imagen" descr="http://pixel.prfct.co/seg/?add=1046618">
                            <a:extLst>
                              <a:ext uri="{FF2B5EF4-FFF2-40B4-BE49-F238E27FC236}">
                                <a16:creationId xmlns:a16="http://schemas.microsoft.com/office/drawing/2014/main" id="{9746B999-AF79-4DDF-B116-7D5BE17F83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6432" behindDoc="0" locked="0" layoutInCell="1" allowOverlap="1" wp14:anchorId="0D3290E8" wp14:editId="04CFD41D">
                  <wp:simplePos x="0" y="0"/>
                  <wp:positionH relativeFrom="column">
                    <wp:posOffset>0</wp:posOffset>
                  </wp:positionH>
                  <wp:positionV relativeFrom="paragraph">
                    <wp:posOffset>0</wp:posOffset>
                  </wp:positionV>
                  <wp:extent cx="9525" cy="9525"/>
                  <wp:effectExtent l="0" t="0" r="0" b="0"/>
                  <wp:wrapNone/>
                  <wp:docPr id="9126" name="Imagen 9126" descr="http://ib.adnxs.com/seg?t=2&amp;add=1046618">
                    <a:extLst xmlns:a="http://schemas.openxmlformats.org/drawingml/2006/main">
                      <a:ext uri="{FF2B5EF4-FFF2-40B4-BE49-F238E27FC236}">
                        <a16:creationId xmlns:a16="http://schemas.microsoft.com/office/drawing/2014/main" id="{3B5AE066-D5F9-4A91-B877-7E25C6D0AD14}"/>
                      </a:ext>
                    </a:extLst>
                  </wp:docPr>
                  <wp:cNvGraphicFramePr/>
                  <a:graphic xmlns:a="http://schemas.openxmlformats.org/drawingml/2006/main">
                    <a:graphicData uri="http://schemas.openxmlformats.org/drawingml/2006/picture">
                      <pic:pic xmlns:pic="http://schemas.openxmlformats.org/drawingml/2006/picture">
                        <pic:nvPicPr>
                          <pic:cNvPr id="821" name="2 Imagen" descr="http://ib.adnxs.com/seg?t=2&amp;add=1046618">
                            <a:extLst>
                              <a:ext uri="{FF2B5EF4-FFF2-40B4-BE49-F238E27FC236}">
                                <a16:creationId xmlns:a16="http://schemas.microsoft.com/office/drawing/2014/main" id="{3B5AE066-D5F9-4A91-B877-7E25C6D0AD1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7456" behindDoc="0" locked="0" layoutInCell="1" allowOverlap="1" wp14:anchorId="67EDC043" wp14:editId="4E8253F7">
                  <wp:simplePos x="0" y="0"/>
                  <wp:positionH relativeFrom="column">
                    <wp:posOffset>0</wp:posOffset>
                  </wp:positionH>
                  <wp:positionV relativeFrom="paragraph">
                    <wp:posOffset>0</wp:posOffset>
                  </wp:positionV>
                  <wp:extent cx="9525" cy="9525"/>
                  <wp:effectExtent l="0" t="0" r="0" b="0"/>
                  <wp:wrapNone/>
                  <wp:docPr id="9125" name="Imagen 9125" descr="http://pixel.prfct.co/seg/?add=1046618">
                    <a:extLst xmlns:a="http://schemas.openxmlformats.org/drawingml/2006/main">
                      <a:ext uri="{FF2B5EF4-FFF2-40B4-BE49-F238E27FC236}">
                        <a16:creationId xmlns:a16="http://schemas.microsoft.com/office/drawing/2014/main" id="{820C5F9C-4B2B-405F-8FD5-465B31E73A47}"/>
                      </a:ext>
                    </a:extLst>
                  </wp:docPr>
                  <wp:cNvGraphicFramePr/>
                  <a:graphic xmlns:a="http://schemas.openxmlformats.org/drawingml/2006/main">
                    <a:graphicData uri="http://schemas.openxmlformats.org/drawingml/2006/picture">
                      <pic:pic xmlns:pic="http://schemas.openxmlformats.org/drawingml/2006/picture">
                        <pic:nvPicPr>
                          <pic:cNvPr id="822" name="3 Imagen" descr="http://pixel.prfct.co/seg/?add=1046618">
                            <a:extLst>
                              <a:ext uri="{FF2B5EF4-FFF2-40B4-BE49-F238E27FC236}">
                                <a16:creationId xmlns:a16="http://schemas.microsoft.com/office/drawing/2014/main" id="{820C5F9C-4B2B-405F-8FD5-465B31E73A4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5344" behindDoc="0" locked="0" layoutInCell="1" allowOverlap="1" wp14:anchorId="26F5BC15" wp14:editId="078255E7">
                  <wp:simplePos x="0" y="0"/>
                  <wp:positionH relativeFrom="column">
                    <wp:posOffset>0</wp:posOffset>
                  </wp:positionH>
                  <wp:positionV relativeFrom="paragraph">
                    <wp:posOffset>0</wp:posOffset>
                  </wp:positionV>
                  <wp:extent cx="9525" cy="9525"/>
                  <wp:effectExtent l="0" t="0" r="0" b="0"/>
                  <wp:wrapNone/>
                  <wp:docPr id="9124" name="Imagen 9124" descr="http://ib.adnxs.com/seg?t=2&amp;add=1046618">
                    <a:extLst xmlns:a="http://schemas.openxmlformats.org/drawingml/2006/main">
                      <a:ext uri="{FF2B5EF4-FFF2-40B4-BE49-F238E27FC236}">
                        <a16:creationId xmlns:a16="http://schemas.microsoft.com/office/drawing/2014/main" id="{C85A982D-07DA-4BCD-AC2C-198902941E4D}"/>
                      </a:ext>
                    </a:extLst>
                  </wp:docPr>
                  <wp:cNvGraphicFramePr/>
                  <a:graphic xmlns:a="http://schemas.openxmlformats.org/drawingml/2006/main">
                    <a:graphicData uri="http://schemas.openxmlformats.org/drawingml/2006/picture">
                      <pic:pic xmlns:pic="http://schemas.openxmlformats.org/drawingml/2006/picture">
                        <pic:nvPicPr>
                          <pic:cNvPr id="859" name="2 Imagen" descr="http://ib.adnxs.com/seg?t=2&amp;add=1046618">
                            <a:extLst>
                              <a:ext uri="{FF2B5EF4-FFF2-40B4-BE49-F238E27FC236}">
                                <a16:creationId xmlns:a16="http://schemas.microsoft.com/office/drawing/2014/main" id="{C85A982D-07DA-4BCD-AC2C-198902941E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6368" behindDoc="0" locked="0" layoutInCell="1" allowOverlap="1" wp14:anchorId="3C3D4121" wp14:editId="3FD46D91">
                  <wp:simplePos x="0" y="0"/>
                  <wp:positionH relativeFrom="column">
                    <wp:posOffset>0</wp:posOffset>
                  </wp:positionH>
                  <wp:positionV relativeFrom="paragraph">
                    <wp:posOffset>0</wp:posOffset>
                  </wp:positionV>
                  <wp:extent cx="9525" cy="9525"/>
                  <wp:effectExtent l="0" t="0" r="0" b="0"/>
                  <wp:wrapNone/>
                  <wp:docPr id="9123" name="Imagen 9123" descr="http://pixel.prfct.co/seg/?add=1046618">
                    <a:extLst xmlns:a="http://schemas.openxmlformats.org/drawingml/2006/main">
                      <a:ext uri="{FF2B5EF4-FFF2-40B4-BE49-F238E27FC236}">
                        <a16:creationId xmlns:a16="http://schemas.microsoft.com/office/drawing/2014/main" id="{FC480E71-2F6E-440E-A08F-019CA5112444}"/>
                      </a:ext>
                    </a:extLst>
                  </wp:docPr>
                  <wp:cNvGraphicFramePr/>
                  <a:graphic xmlns:a="http://schemas.openxmlformats.org/drawingml/2006/main">
                    <a:graphicData uri="http://schemas.openxmlformats.org/drawingml/2006/picture">
                      <pic:pic xmlns:pic="http://schemas.openxmlformats.org/drawingml/2006/picture">
                        <pic:nvPicPr>
                          <pic:cNvPr id="860" name="3 Imagen" descr="http://pixel.prfct.co/seg/?add=1046618">
                            <a:extLst>
                              <a:ext uri="{FF2B5EF4-FFF2-40B4-BE49-F238E27FC236}">
                                <a16:creationId xmlns:a16="http://schemas.microsoft.com/office/drawing/2014/main" id="{FC480E71-2F6E-440E-A08F-019CA511244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7392" behindDoc="0" locked="0" layoutInCell="1" allowOverlap="1" wp14:anchorId="14F85E1E" wp14:editId="66A6575F">
                  <wp:simplePos x="0" y="0"/>
                  <wp:positionH relativeFrom="column">
                    <wp:posOffset>0</wp:posOffset>
                  </wp:positionH>
                  <wp:positionV relativeFrom="paragraph">
                    <wp:posOffset>0</wp:posOffset>
                  </wp:positionV>
                  <wp:extent cx="9525" cy="9525"/>
                  <wp:effectExtent l="0" t="0" r="0" b="0"/>
                  <wp:wrapNone/>
                  <wp:docPr id="9122" name="Imagen 9122" descr="http://ib.adnxs.com/seg?t=2&amp;add=1046618">
                    <a:extLst xmlns:a="http://schemas.openxmlformats.org/drawingml/2006/main">
                      <a:ext uri="{FF2B5EF4-FFF2-40B4-BE49-F238E27FC236}">
                        <a16:creationId xmlns:a16="http://schemas.microsoft.com/office/drawing/2014/main" id="{6CE9CFB4-89DA-4745-9A03-BC836D12865C}"/>
                      </a:ext>
                    </a:extLst>
                  </wp:docPr>
                  <wp:cNvGraphicFramePr/>
                  <a:graphic xmlns:a="http://schemas.openxmlformats.org/drawingml/2006/main">
                    <a:graphicData uri="http://schemas.openxmlformats.org/drawingml/2006/picture">
                      <pic:pic xmlns:pic="http://schemas.openxmlformats.org/drawingml/2006/picture">
                        <pic:nvPicPr>
                          <pic:cNvPr id="861" name="2 Imagen" descr="http://ib.adnxs.com/seg?t=2&amp;add=1046618">
                            <a:extLst>
                              <a:ext uri="{FF2B5EF4-FFF2-40B4-BE49-F238E27FC236}">
                                <a16:creationId xmlns:a16="http://schemas.microsoft.com/office/drawing/2014/main" id="{6CE9CFB4-89DA-4745-9A03-BC836D1286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8416" behindDoc="0" locked="0" layoutInCell="1" allowOverlap="1" wp14:anchorId="173F512F" wp14:editId="048FEE42">
                  <wp:simplePos x="0" y="0"/>
                  <wp:positionH relativeFrom="column">
                    <wp:posOffset>0</wp:posOffset>
                  </wp:positionH>
                  <wp:positionV relativeFrom="paragraph">
                    <wp:posOffset>0</wp:posOffset>
                  </wp:positionV>
                  <wp:extent cx="9525" cy="9525"/>
                  <wp:effectExtent l="0" t="0" r="0" b="0"/>
                  <wp:wrapNone/>
                  <wp:docPr id="9121" name="Imagen 9121" descr="http://pixel.prfct.co/seg/?add=1046618">
                    <a:extLst xmlns:a="http://schemas.openxmlformats.org/drawingml/2006/main">
                      <a:ext uri="{FF2B5EF4-FFF2-40B4-BE49-F238E27FC236}">
                        <a16:creationId xmlns:a16="http://schemas.microsoft.com/office/drawing/2014/main" id="{C50BA597-E0AE-4040-B6DC-7D25C681FFF4}"/>
                      </a:ext>
                    </a:extLst>
                  </wp:docPr>
                  <wp:cNvGraphicFramePr/>
                  <a:graphic xmlns:a="http://schemas.openxmlformats.org/drawingml/2006/main">
                    <a:graphicData uri="http://schemas.openxmlformats.org/drawingml/2006/picture">
                      <pic:pic xmlns:pic="http://schemas.openxmlformats.org/drawingml/2006/picture">
                        <pic:nvPicPr>
                          <pic:cNvPr id="862" name="3 Imagen" descr="http://pixel.prfct.co/seg/?add=1046618">
                            <a:extLst>
                              <a:ext uri="{FF2B5EF4-FFF2-40B4-BE49-F238E27FC236}">
                                <a16:creationId xmlns:a16="http://schemas.microsoft.com/office/drawing/2014/main" id="{C50BA597-E0AE-4040-B6DC-7D25C681FF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9440" behindDoc="0" locked="0" layoutInCell="1" allowOverlap="1" wp14:anchorId="731A38F6" wp14:editId="348564E1">
                  <wp:simplePos x="0" y="0"/>
                  <wp:positionH relativeFrom="column">
                    <wp:posOffset>0</wp:posOffset>
                  </wp:positionH>
                  <wp:positionV relativeFrom="paragraph">
                    <wp:posOffset>0</wp:posOffset>
                  </wp:positionV>
                  <wp:extent cx="9525" cy="9525"/>
                  <wp:effectExtent l="0" t="0" r="0" b="0"/>
                  <wp:wrapNone/>
                  <wp:docPr id="9120" name="Imagen 9120" descr="http://ib.adnxs.com/seg?t=2&amp;add=1046618">
                    <a:extLst xmlns:a="http://schemas.openxmlformats.org/drawingml/2006/main">
                      <a:ext uri="{FF2B5EF4-FFF2-40B4-BE49-F238E27FC236}">
                        <a16:creationId xmlns:a16="http://schemas.microsoft.com/office/drawing/2014/main" id="{EA7385DF-3A26-4444-8C50-C88089CCF77F}"/>
                      </a:ext>
                    </a:extLst>
                  </wp:docPr>
                  <wp:cNvGraphicFramePr/>
                  <a:graphic xmlns:a="http://schemas.openxmlformats.org/drawingml/2006/main">
                    <a:graphicData uri="http://schemas.openxmlformats.org/drawingml/2006/picture">
                      <pic:pic xmlns:pic="http://schemas.openxmlformats.org/drawingml/2006/picture">
                        <pic:nvPicPr>
                          <pic:cNvPr id="863" name="2 Imagen" descr="http://ib.adnxs.com/seg?t=2&amp;add=1046618">
                            <a:extLst>
                              <a:ext uri="{FF2B5EF4-FFF2-40B4-BE49-F238E27FC236}">
                                <a16:creationId xmlns:a16="http://schemas.microsoft.com/office/drawing/2014/main" id="{EA7385DF-3A26-4444-8C50-C88089CCF7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0464" behindDoc="0" locked="0" layoutInCell="1" allowOverlap="1" wp14:anchorId="50081ABF" wp14:editId="608763C8">
                  <wp:simplePos x="0" y="0"/>
                  <wp:positionH relativeFrom="column">
                    <wp:posOffset>0</wp:posOffset>
                  </wp:positionH>
                  <wp:positionV relativeFrom="paragraph">
                    <wp:posOffset>0</wp:posOffset>
                  </wp:positionV>
                  <wp:extent cx="9525" cy="9525"/>
                  <wp:effectExtent l="0" t="0" r="0" b="0"/>
                  <wp:wrapNone/>
                  <wp:docPr id="9119" name="Imagen 9119" descr="http://pixel.prfct.co/seg/?add=1046618">
                    <a:extLst xmlns:a="http://schemas.openxmlformats.org/drawingml/2006/main">
                      <a:ext uri="{FF2B5EF4-FFF2-40B4-BE49-F238E27FC236}">
                        <a16:creationId xmlns:a16="http://schemas.microsoft.com/office/drawing/2014/main" id="{A2641F8F-1C47-40A6-A139-2436B5A0FECC}"/>
                      </a:ext>
                    </a:extLst>
                  </wp:docPr>
                  <wp:cNvGraphicFramePr/>
                  <a:graphic xmlns:a="http://schemas.openxmlformats.org/drawingml/2006/main">
                    <a:graphicData uri="http://schemas.openxmlformats.org/drawingml/2006/picture">
                      <pic:pic xmlns:pic="http://schemas.openxmlformats.org/drawingml/2006/picture">
                        <pic:nvPicPr>
                          <pic:cNvPr id="864" name="3 Imagen" descr="http://pixel.prfct.co/seg/?add=1046618">
                            <a:extLst>
                              <a:ext uri="{FF2B5EF4-FFF2-40B4-BE49-F238E27FC236}">
                                <a16:creationId xmlns:a16="http://schemas.microsoft.com/office/drawing/2014/main" id="{A2641F8F-1C47-40A6-A139-2436B5A0FE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1488" behindDoc="0" locked="0" layoutInCell="1" allowOverlap="1" wp14:anchorId="61F6E215" wp14:editId="31860822">
                  <wp:simplePos x="0" y="0"/>
                  <wp:positionH relativeFrom="column">
                    <wp:posOffset>0</wp:posOffset>
                  </wp:positionH>
                  <wp:positionV relativeFrom="paragraph">
                    <wp:posOffset>0</wp:posOffset>
                  </wp:positionV>
                  <wp:extent cx="9525" cy="9525"/>
                  <wp:effectExtent l="0" t="0" r="0" b="0"/>
                  <wp:wrapNone/>
                  <wp:docPr id="9118" name="Imagen 9118" descr="http://ib.adnxs.com/seg?t=2&amp;add=1046618">
                    <a:extLst xmlns:a="http://schemas.openxmlformats.org/drawingml/2006/main">
                      <a:ext uri="{FF2B5EF4-FFF2-40B4-BE49-F238E27FC236}">
                        <a16:creationId xmlns:a16="http://schemas.microsoft.com/office/drawing/2014/main" id="{95CF0F61-F851-4988-86EF-DB11D599E0FA}"/>
                      </a:ext>
                    </a:extLst>
                  </wp:docPr>
                  <wp:cNvGraphicFramePr/>
                  <a:graphic xmlns:a="http://schemas.openxmlformats.org/drawingml/2006/main">
                    <a:graphicData uri="http://schemas.openxmlformats.org/drawingml/2006/picture">
                      <pic:pic xmlns:pic="http://schemas.openxmlformats.org/drawingml/2006/picture">
                        <pic:nvPicPr>
                          <pic:cNvPr id="865" name="2 Imagen" descr="http://ib.adnxs.com/seg?t=2&amp;add=1046618">
                            <a:extLst>
                              <a:ext uri="{FF2B5EF4-FFF2-40B4-BE49-F238E27FC236}">
                                <a16:creationId xmlns:a16="http://schemas.microsoft.com/office/drawing/2014/main" id="{95CF0F61-F851-4988-86EF-DB11D599E0F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2512" behindDoc="0" locked="0" layoutInCell="1" allowOverlap="1" wp14:anchorId="574C3185" wp14:editId="54817B77">
                  <wp:simplePos x="0" y="0"/>
                  <wp:positionH relativeFrom="column">
                    <wp:posOffset>0</wp:posOffset>
                  </wp:positionH>
                  <wp:positionV relativeFrom="paragraph">
                    <wp:posOffset>0</wp:posOffset>
                  </wp:positionV>
                  <wp:extent cx="9525" cy="9525"/>
                  <wp:effectExtent l="0" t="0" r="0" b="0"/>
                  <wp:wrapNone/>
                  <wp:docPr id="9117" name="Imagen 9117" descr="http://pixel.prfct.co/seg/?add=1046618">
                    <a:extLst xmlns:a="http://schemas.openxmlformats.org/drawingml/2006/main">
                      <a:ext uri="{FF2B5EF4-FFF2-40B4-BE49-F238E27FC236}">
                        <a16:creationId xmlns:a16="http://schemas.microsoft.com/office/drawing/2014/main" id="{4F08F40D-376F-4690-B8C9-097CE8FAF983}"/>
                      </a:ext>
                    </a:extLst>
                  </wp:docPr>
                  <wp:cNvGraphicFramePr/>
                  <a:graphic xmlns:a="http://schemas.openxmlformats.org/drawingml/2006/main">
                    <a:graphicData uri="http://schemas.openxmlformats.org/drawingml/2006/picture">
                      <pic:pic xmlns:pic="http://schemas.openxmlformats.org/drawingml/2006/picture">
                        <pic:nvPicPr>
                          <pic:cNvPr id="866" name="3 Imagen" descr="http://pixel.prfct.co/seg/?add=1046618">
                            <a:extLst>
                              <a:ext uri="{FF2B5EF4-FFF2-40B4-BE49-F238E27FC236}">
                                <a16:creationId xmlns:a16="http://schemas.microsoft.com/office/drawing/2014/main" id="{4F08F40D-376F-4690-B8C9-097CE8FAF9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7632" behindDoc="0" locked="0" layoutInCell="1" allowOverlap="1" wp14:anchorId="211498C1" wp14:editId="7CEE1075">
                  <wp:simplePos x="0" y="0"/>
                  <wp:positionH relativeFrom="column">
                    <wp:posOffset>0</wp:posOffset>
                  </wp:positionH>
                  <wp:positionV relativeFrom="paragraph">
                    <wp:posOffset>0</wp:posOffset>
                  </wp:positionV>
                  <wp:extent cx="9525" cy="9525"/>
                  <wp:effectExtent l="0" t="0" r="0" b="0"/>
                  <wp:wrapNone/>
                  <wp:docPr id="9116" name="Imagen 9116" descr="http://ib.adnxs.com/seg?t=2&amp;add=1046618">
                    <a:extLst xmlns:a="http://schemas.openxmlformats.org/drawingml/2006/main">
                      <a:ext uri="{FF2B5EF4-FFF2-40B4-BE49-F238E27FC236}">
                        <a16:creationId xmlns:a16="http://schemas.microsoft.com/office/drawing/2014/main" id="{BCF9A1C8-F78E-4471-B828-116D145B7B2B}"/>
                      </a:ext>
                    </a:extLst>
                  </wp:docPr>
                  <wp:cNvGraphicFramePr/>
                  <a:graphic xmlns:a="http://schemas.openxmlformats.org/drawingml/2006/main">
                    <a:graphicData uri="http://schemas.openxmlformats.org/drawingml/2006/picture">
                      <pic:pic xmlns:pic="http://schemas.openxmlformats.org/drawingml/2006/picture">
                        <pic:nvPicPr>
                          <pic:cNvPr id="871" name="2 Imagen" descr="http://ib.adnxs.com/seg?t=2&amp;add=1046618">
                            <a:extLst>
                              <a:ext uri="{FF2B5EF4-FFF2-40B4-BE49-F238E27FC236}">
                                <a16:creationId xmlns:a16="http://schemas.microsoft.com/office/drawing/2014/main" id="{BCF9A1C8-F78E-4471-B828-116D145B7B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8656" behindDoc="0" locked="0" layoutInCell="1" allowOverlap="1" wp14:anchorId="2E34EAFF" wp14:editId="4EE71131">
                  <wp:simplePos x="0" y="0"/>
                  <wp:positionH relativeFrom="column">
                    <wp:posOffset>0</wp:posOffset>
                  </wp:positionH>
                  <wp:positionV relativeFrom="paragraph">
                    <wp:posOffset>0</wp:posOffset>
                  </wp:positionV>
                  <wp:extent cx="9525" cy="9525"/>
                  <wp:effectExtent l="0" t="0" r="0" b="0"/>
                  <wp:wrapNone/>
                  <wp:docPr id="9115" name="Imagen 9115" descr="http://pixel.prfct.co/seg/?add=1046618">
                    <a:extLst xmlns:a="http://schemas.openxmlformats.org/drawingml/2006/main">
                      <a:ext uri="{FF2B5EF4-FFF2-40B4-BE49-F238E27FC236}">
                        <a16:creationId xmlns:a16="http://schemas.microsoft.com/office/drawing/2014/main" id="{BCD772BB-CED1-4F13-819B-B3898FDDA2F2}"/>
                      </a:ext>
                    </a:extLst>
                  </wp:docPr>
                  <wp:cNvGraphicFramePr/>
                  <a:graphic xmlns:a="http://schemas.openxmlformats.org/drawingml/2006/main">
                    <a:graphicData uri="http://schemas.openxmlformats.org/drawingml/2006/picture">
                      <pic:pic xmlns:pic="http://schemas.openxmlformats.org/drawingml/2006/picture">
                        <pic:nvPicPr>
                          <pic:cNvPr id="872" name="3 Imagen" descr="http://pixel.prfct.co/seg/?add=1046618">
                            <a:extLst>
                              <a:ext uri="{FF2B5EF4-FFF2-40B4-BE49-F238E27FC236}">
                                <a16:creationId xmlns:a16="http://schemas.microsoft.com/office/drawing/2014/main" id="{BCD772BB-CED1-4F13-819B-B3898FDDA2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9680" behindDoc="0" locked="0" layoutInCell="1" allowOverlap="1" wp14:anchorId="3F280C08" wp14:editId="50034B8B">
                  <wp:simplePos x="0" y="0"/>
                  <wp:positionH relativeFrom="column">
                    <wp:posOffset>0</wp:posOffset>
                  </wp:positionH>
                  <wp:positionV relativeFrom="paragraph">
                    <wp:posOffset>0</wp:posOffset>
                  </wp:positionV>
                  <wp:extent cx="9525" cy="9525"/>
                  <wp:effectExtent l="0" t="0" r="0" b="0"/>
                  <wp:wrapNone/>
                  <wp:docPr id="9114" name="Imagen 9114" descr="http://ib.adnxs.com/seg?t=2&amp;add=1046618">
                    <a:extLst xmlns:a="http://schemas.openxmlformats.org/drawingml/2006/main">
                      <a:ext uri="{FF2B5EF4-FFF2-40B4-BE49-F238E27FC236}">
                        <a16:creationId xmlns:a16="http://schemas.microsoft.com/office/drawing/2014/main" id="{23269CF5-4805-4E35-B39B-AC15245B475C}"/>
                      </a:ext>
                    </a:extLst>
                  </wp:docPr>
                  <wp:cNvGraphicFramePr/>
                  <a:graphic xmlns:a="http://schemas.openxmlformats.org/drawingml/2006/main">
                    <a:graphicData uri="http://schemas.openxmlformats.org/drawingml/2006/picture">
                      <pic:pic xmlns:pic="http://schemas.openxmlformats.org/drawingml/2006/picture">
                        <pic:nvPicPr>
                          <pic:cNvPr id="873" name="2 Imagen" descr="http://ib.adnxs.com/seg?t=2&amp;add=1046618">
                            <a:extLst>
                              <a:ext uri="{FF2B5EF4-FFF2-40B4-BE49-F238E27FC236}">
                                <a16:creationId xmlns:a16="http://schemas.microsoft.com/office/drawing/2014/main" id="{23269CF5-4805-4E35-B39B-AC15245B47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0704" behindDoc="0" locked="0" layoutInCell="1" allowOverlap="1" wp14:anchorId="7E626F1C" wp14:editId="446CB39C">
                  <wp:simplePos x="0" y="0"/>
                  <wp:positionH relativeFrom="column">
                    <wp:posOffset>0</wp:posOffset>
                  </wp:positionH>
                  <wp:positionV relativeFrom="paragraph">
                    <wp:posOffset>0</wp:posOffset>
                  </wp:positionV>
                  <wp:extent cx="9525" cy="9525"/>
                  <wp:effectExtent l="0" t="0" r="0" b="0"/>
                  <wp:wrapNone/>
                  <wp:docPr id="9113" name="Imagen 9113" descr="http://pixel.prfct.co/seg/?add=1046618">
                    <a:extLst xmlns:a="http://schemas.openxmlformats.org/drawingml/2006/main">
                      <a:ext uri="{FF2B5EF4-FFF2-40B4-BE49-F238E27FC236}">
                        <a16:creationId xmlns:a16="http://schemas.microsoft.com/office/drawing/2014/main" id="{C74F7E05-B205-47AD-B2E5-1934E193748F}"/>
                      </a:ext>
                    </a:extLst>
                  </wp:docPr>
                  <wp:cNvGraphicFramePr/>
                  <a:graphic xmlns:a="http://schemas.openxmlformats.org/drawingml/2006/main">
                    <a:graphicData uri="http://schemas.openxmlformats.org/drawingml/2006/picture">
                      <pic:pic xmlns:pic="http://schemas.openxmlformats.org/drawingml/2006/picture">
                        <pic:nvPicPr>
                          <pic:cNvPr id="874" name="3 Imagen" descr="http://pixel.prfct.co/seg/?add=1046618">
                            <a:extLst>
                              <a:ext uri="{FF2B5EF4-FFF2-40B4-BE49-F238E27FC236}">
                                <a16:creationId xmlns:a16="http://schemas.microsoft.com/office/drawing/2014/main" id="{C74F7E05-B205-47AD-B2E5-1934E19374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1728" behindDoc="0" locked="0" layoutInCell="1" allowOverlap="1" wp14:anchorId="214D8E11" wp14:editId="3A1650ED">
                  <wp:simplePos x="0" y="0"/>
                  <wp:positionH relativeFrom="column">
                    <wp:posOffset>0</wp:posOffset>
                  </wp:positionH>
                  <wp:positionV relativeFrom="paragraph">
                    <wp:posOffset>0</wp:posOffset>
                  </wp:positionV>
                  <wp:extent cx="9525" cy="9525"/>
                  <wp:effectExtent l="0" t="0" r="0" b="0"/>
                  <wp:wrapNone/>
                  <wp:docPr id="9112" name="Imagen 9112" descr="http://ib.adnxs.com/seg?t=2&amp;add=1046618">
                    <a:extLst xmlns:a="http://schemas.openxmlformats.org/drawingml/2006/main">
                      <a:ext uri="{FF2B5EF4-FFF2-40B4-BE49-F238E27FC236}">
                        <a16:creationId xmlns:a16="http://schemas.microsoft.com/office/drawing/2014/main" id="{85129D3B-0AA1-434D-95AC-9ACF64933B77}"/>
                      </a:ext>
                    </a:extLst>
                  </wp:docPr>
                  <wp:cNvGraphicFramePr/>
                  <a:graphic xmlns:a="http://schemas.openxmlformats.org/drawingml/2006/main">
                    <a:graphicData uri="http://schemas.openxmlformats.org/drawingml/2006/picture">
                      <pic:pic xmlns:pic="http://schemas.openxmlformats.org/drawingml/2006/picture">
                        <pic:nvPicPr>
                          <pic:cNvPr id="875" name="2 Imagen" descr="http://ib.adnxs.com/seg?t=2&amp;add=1046618">
                            <a:extLst>
                              <a:ext uri="{FF2B5EF4-FFF2-40B4-BE49-F238E27FC236}">
                                <a16:creationId xmlns:a16="http://schemas.microsoft.com/office/drawing/2014/main" id="{85129D3B-0AA1-434D-95AC-9ACF64933B7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2752" behindDoc="0" locked="0" layoutInCell="1" allowOverlap="1" wp14:anchorId="374FF69F" wp14:editId="02A36DD6">
                  <wp:simplePos x="0" y="0"/>
                  <wp:positionH relativeFrom="column">
                    <wp:posOffset>0</wp:posOffset>
                  </wp:positionH>
                  <wp:positionV relativeFrom="paragraph">
                    <wp:posOffset>0</wp:posOffset>
                  </wp:positionV>
                  <wp:extent cx="9525" cy="9525"/>
                  <wp:effectExtent l="0" t="0" r="0" b="0"/>
                  <wp:wrapNone/>
                  <wp:docPr id="9111" name="Imagen 9111" descr="http://pixel.prfct.co/seg/?add=1046618">
                    <a:extLst xmlns:a="http://schemas.openxmlformats.org/drawingml/2006/main">
                      <a:ext uri="{FF2B5EF4-FFF2-40B4-BE49-F238E27FC236}">
                        <a16:creationId xmlns:a16="http://schemas.microsoft.com/office/drawing/2014/main" id="{D36061F6-2CB5-4C03-96D5-731605FA40DA}"/>
                      </a:ext>
                    </a:extLst>
                  </wp:docPr>
                  <wp:cNvGraphicFramePr/>
                  <a:graphic xmlns:a="http://schemas.openxmlformats.org/drawingml/2006/main">
                    <a:graphicData uri="http://schemas.openxmlformats.org/drawingml/2006/picture">
                      <pic:pic xmlns:pic="http://schemas.openxmlformats.org/drawingml/2006/picture">
                        <pic:nvPicPr>
                          <pic:cNvPr id="876" name="3 Imagen" descr="http://pixel.prfct.co/seg/?add=1046618">
                            <a:extLst>
                              <a:ext uri="{FF2B5EF4-FFF2-40B4-BE49-F238E27FC236}">
                                <a16:creationId xmlns:a16="http://schemas.microsoft.com/office/drawing/2014/main" id="{D36061F6-2CB5-4C03-96D5-731605FA40D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3776" behindDoc="0" locked="0" layoutInCell="1" allowOverlap="1" wp14:anchorId="11B50071" wp14:editId="7BBF99DD">
                  <wp:simplePos x="0" y="0"/>
                  <wp:positionH relativeFrom="column">
                    <wp:posOffset>0</wp:posOffset>
                  </wp:positionH>
                  <wp:positionV relativeFrom="paragraph">
                    <wp:posOffset>0</wp:posOffset>
                  </wp:positionV>
                  <wp:extent cx="9525" cy="9525"/>
                  <wp:effectExtent l="0" t="0" r="0" b="0"/>
                  <wp:wrapNone/>
                  <wp:docPr id="9110" name="Imagen 9110" descr="http://ib.adnxs.com/seg?t=2&amp;add=1046618">
                    <a:extLst xmlns:a="http://schemas.openxmlformats.org/drawingml/2006/main">
                      <a:ext uri="{FF2B5EF4-FFF2-40B4-BE49-F238E27FC236}">
                        <a16:creationId xmlns:a16="http://schemas.microsoft.com/office/drawing/2014/main" id="{16E5DDED-7F8D-4E30-A616-02C1C93C552C}"/>
                      </a:ext>
                    </a:extLst>
                  </wp:docPr>
                  <wp:cNvGraphicFramePr/>
                  <a:graphic xmlns:a="http://schemas.openxmlformats.org/drawingml/2006/main">
                    <a:graphicData uri="http://schemas.openxmlformats.org/drawingml/2006/picture">
                      <pic:pic xmlns:pic="http://schemas.openxmlformats.org/drawingml/2006/picture">
                        <pic:nvPicPr>
                          <pic:cNvPr id="877" name="2 Imagen" descr="http://ib.adnxs.com/seg?t=2&amp;add=1046618">
                            <a:extLst>
                              <a:ext uri="{FF2B5EF4-FFF2-40B4-BE49-F238E27FC236}">
                                <a16:creationId xmlns:a16="http://schemas.microsoft.com/office/drawing/2014/main" id="{16E5DDED-7F8D-4E30-A616-02C1C93C55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4800" behindDoc="0" locked="0" layoutInCell="1" allowOverlap="1" wp14:anchorId="67DE97E2" wp14:editId="15D79566">
                  <wp:simplePos x="0" y="0"/>
                  <wp:positionH relativeFrom="column">
                    <wp:posOffset>0</wp:posOffset>
                  </wp:positionH>
                  <wp:positionV relativeFrom="paragraph">
                    <wp:posOffset>0</wp:posOffset>
                  </wp:positionV>
                  <wp:extent cx="9525" cy="9525"/>
                  <wp:effectExtent l="0" t="0" r="0" b="0"/>
                  <wp:wrapNone/>
                  <wp:docPr id="9109" name="Imagen 9109" descr="http://pixel.prfct.co/seg/?add=1046618">
                    <a:extLst xmlns:a="http://schemas.openxmlformats.org/drawingml/2006/main">
                      <a:ext uri="{FF2B5EF4-FFF2-40B4-BE49-F238E27FC236}">
                        <a16:creationId xmlns:a16="http://schemas.microsoft.com/office/drawing/2014/main" id="{835E880E-4758-4844-8E2C-35676A68C1DE}"/>
                      </a:ext>
                    </a:extLst>
                  </wp:docPr>
                  <wp:cNvGraphicFramePr/>
                  <a:graphic xmlns:a="http://schemas.openxmlformats.org/drawingml/2006/main">
                    <a:graphicData uri="http://schemas.openxmlformats.org/drawingml/2006/picture">
                      <pic:pic xmlns:pic="http://schemas.openxmlformats.org/drawingml/2006/picture">
                        <pic:nvPicPr>
                          <pic:cNvPr id="878" name="3 Imagen" descr="http://pixel.prfct.co/seg/?add=1046618">
                            <a:extLst>
                              <a:ext uri="{FF2B5EF4-FFF2-40B4-BE49-F238E27FC236}">
                                <a16:creationId xmlns:a16="http://schemas.microsoft.com/office/drawing/2014/main" id="{835E880E-4758-4844-8E2C-35676A68C1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2688" behindDoc="0" locked="0" layoutInCell="1" allowOverlap="1" wp14:anchorId="6175B914" wp14:editId="633350B5">
                  <wp:simplePos x="0" y="0"/>
                  <wp:positionH relativeFrom="column">
                    <wp:posOffset>0</wp:posOffset>
                  </wp:positionH>
                  <wp:positionV relativeFrom="paragraph">
                    <wp:posOffset>0</wp:posOffset>
                  </wp:positionV>
                  <wp:extent cx="9525" cy="9525"/>
                  <wp:effectExtent l="0" t="0" r="0" b="0"/>
                  <wp:wrapNone/>
                  <wp:docPr id="9108" name="Imagen 9108" descr="http://ib.adnxs.com/seg?t=2&amp;add=1046618">
                    <a:extLst xmlns:a="http://schemas.openxmlformats.org/drawingml/2006/main">
                      <a:ext uri="{FF2B5EF4-FFF2-40B4-BE49-F238E27FC236}">
                        <a16:creationId xmlns:a16="http://schemas.microsoft.com/office/drawing/2014/main" id="{9555171B-F329-449E-BBFF-467C04BEAAA9}"/>
                      </a:ext>
                    </a:extLst>
                  </wp:docPr>
                  <wp:cNvGraphicFramePr/>
                  <a:graphic xmlns:a="http://schemas.openxmlformats.org/drawingml/2006/main">
                    <a:graphicData uri="http://schemas.openxmlformats.org/drawingml/2006/picture">
                      <pic:pic xmlns:pic="http://schemas.openxmlformats.org/drawingml/2006/picture">
                        <pic:nvPicPr>
                          <pic:cNvPr id="915" name="2 Imagen" descr="http://ib.adnxs.com/seg?t=2&amp;add=1046618">
                            <a:extLst>
                              <a:ext uri="{FF2B5EF4-FFF2-40B4-BE49-F238E27FC236}">
                                <a16:creationId xmlns:a16="http://schemas.microsoft.com/office/drawing/2014/main" id="{9555171B-F329-449E-BBFF-467C04BEAAA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3712" behindDoc="0" locked="0" layoutInCell="1" allowOverlap="1" wp14:anchorId="7C4A1764" wp14:editId="371BDC86">
                  <wp:simplePos x="0" y="0"/>
                  <wp:positionH relativeFrom="column">
                    <wp:posOffset>0</wp:posOffset>
                  </wp:positionH>
                  <wp:positionV relativeFrom="paragraph">
                    <wp:posOffset>0</wp:posOffset>
                  </wp:positionV>
                  <wp:extent cx="9525" cy="9525"/>
                  <wp:effectExtent l="0" t="0" r="0" b="0"/>
                  <wp:wrapNone/>
                  <wp:docPr id="9107" name="Imagen 9107" descr="http://pixel.prfct.co/seg/?add=1046618">
                    <a:extLst xmlns:a="http://schemas.openxmlformats.org/drawingml/2006/main">
                      <a:ext uri="{FF2B5EF4-FFF2-40B4-BE49-F238E27FC236}">
                        <a16:creationId xmlns:a16="http://schemas.microsoft.com/office/drawing/2014/main" id="{B985AC39-D362-4D15-9D51-156CDFF68C55}"/>
                      </a:ext>
                    </a:extLst>
                  </wp:docPr>
                  <wp:cNvGraphicFramePr/>
                  <a:graphic xmlns:a="http://schemas.openxmlformats.org/drawingml/2006/main">
                    <a:graphicData uri="http://schemas.openxmlformats.org/drawingml/2006/picture">
                      <pic:pic xmlns:pic="http://schemas.openxmlformats.org/drawingml/2006/picture">
                        <pic:nvPicPr>
                          <pic:cNvPr id="916" name="3 Imagen" descr="http://pixel.prfct.co/seg/?add=1046618">
                            <a:extLst>
                              <a:ext uri="{FF2B5EF4-FFF2-40B4-BE49-F238E27FC236}">
                                <a16:creationId xmlns:a16="http://schemas.microsoft.com/office/drawing/2014/main" id="{B985AC39-D362-4D15-9D51-156CDFF68C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4736" behindDoc="0" locked="0" layoutInCell="1" allowOverlap="1" wp14:anchorId="41706372" wp14:editId="027DE001">
                  <wp:simplePos x="0" y="0"/>
                  <wp:positionH relativeFrom="column">
                    <wp:posOffset>0</wp:posOffset>
                  </wp:positionH>
                  <wp:positionV relativeFrom="paragraph">
                    <wp:posOffset>0</wp:posOffset>
                  </wp:positionV>
                  <wp:extent cx="9525" cy="9525"/>
                  <wp:effectExtent l="0" t="0" r="0" b="0"/>
                  <wp:wrapNone/>
                  <wp:docPr id="9106" name="Imagen 9106" descr="http://ib.adnxs.com/seg?t=2&amp;add=1046618">
                    <a:extLst xmlns:a="http://schemas.openxmlformats.org/drawingml/2006/main">
                      <a:ext uri="{FF2B5EF4-FFF2-40B4-BE49-F238E27FC236}">
                        <a16:creationId xmlns:a16="http://schemas.microsoft.com/office/drawing/2014/main" id="{9862AD2B-3D04-4202-8B37-4876A7D37955}"/>
                      </a:ext>
                    </a:extLst>
                  </wp:docPr>
                  <wp:cNvGraphicFramePr/>
                  <a:graphic xmlns:a="http://schemas.openxmlformats.org/drawingml/2006/main">
                    <a:graphicData uri="http://schemas.openxmlformats.org/drawingml/2006/picture">
                      <pic:pic xmlns:pic="http://schemas.openxmlformats.org/drawingml/2006/picture">
                        <pic:nvPicPr>
                          <pic:cNvPr id="917" name="2 Imagen" descr="http://ib.adnxs.com/seg?t=2&amp;add=1046618">
                            <a:extLst>
                              <a:ext uri="{FF2B5EF4-FFF2-40B4-BE49-F238E27FC236}">
                                <a16:creationId xmlns:a16="http://schemas.microsoft.com/office/drawing/2014/main" id="{9862AD2B-3D04-4202-8B37-4876A7D379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5760" behindDoc="0" locked="0" layoutInCell="1" allowOverlap="1" wp14:anchorId="0FA3D9AB" wp14:editId="53D1B0A9">
                  <wp:simplePos x="0" y="0"/>
                  <wp:positionH relativeFrom="column">
                    <wp:posOffset>0</wp:posOffset>
                  </wp:positionH>
                  <wp:positionV relativeFrom="paragraph">
                    <wp:posOffset>0</wp:posOffset>
                  </wp:positionV>
                  <wp:extent cx="9525" cy="9525"/>
                  <wp:effectExtent l="0" t="0" r="0" b="0"/>
                  <wp:wrapNone/>
                  <wp:docPr id="9105" name="Imagen 9105" descr="http://pixel.prfct.co/seg/?add=1046618">
                    <a:extLst xmlns:a="http://schemas.openxmlformats.org/drawingml/2006/main">
                      <a:ext uri="{FF2B5EF4-FFF2-40B4-BE49-F238E27FC236}">
                        <a16:creationId xmlns:a16="http://schemas.microsoft.com/office/drawing/2014/main" id="{8065075E-1E16-40C5-BA2E-D4041B3A3574}"/>
                      </a:ext>
                    </a:extLst>
                  </wp:docPr>
                  <wp:cNvGraphicFramePr/>
                  <a:graphic xmlns:a="http://schemas.openxmlformats.org/drawingml/2006/main">
                    <a:graphicData uri="http://schemas.openxmlformats.org/drawingml/2006/picture">
                      <pic:pic xmlns:pic="http://schemas.openxmlformats.org/drawingml/2006/picture">
                        <pic:nvPicPr>
                          <pic:cNvPr id="918" name="3 Imagen" descr="http://pixel.prfct.co/seg/?add=1046618">
                            <a:extLst>
                              <a:ext uri="{FF2B5EF4-FFF2-40B4-BE49-F238E27FC236}">
                                <a16:creationId xmlns:a16="http://schemas.microsoft.com/office/drawing/2014/main" id="{8065075E-1E16-40C5-BA2E-D4041B3A35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6784" behindDoc="0" locked="0" layoutInCell="1" allowOverlap="1" wp14:anchorId="1BE23304" wp14:editId="3A7BBE9B">
                  <wp:simplePos x="0" y="0"/>
                  <wp:positionH relativeFrom="column">
                    <wp:posOffset>0</wp:posOffset>
                  </wp:positionH>
                  <wp:positionV relativeFrom="paragraph">
                    <wp:posOffset>0</wp:posOffset>
                  </wp:positionV>
                  <wp:extent cx="9525" cy="9525"/>
                  <wp:effectExtent l="0" t="0" r="0" b="0"/>
                  <wp:wrapNone/>
                  <wp:docPr id="9104" name="Imagen 9104" descr="http://ib.adnxs.com/seg?t=2&amp;add=1046618">
                    <a:extLst xmlns:a="http://schemas.openxmlformats.org/drawingml/2006/main">
                      <a:ext uri="{FF2B5EF4-FFF2-40B4-BE49-F238E27FC236}">
                        <a16:creationId xmlns:a16="http://schemas.microsoft.com/office/drawing/2014/main" id="{25F98729-0410-4809-A414-BC26C98D6108}"/>
                      </a:ext>
                    </a:extLst>
                  </wp:docPr>
                  <wp:cNvGraphicFramePr/>
                  <a:graphic xmlns:a="http://schemas.openxmlformats.org/drawingml/2006/main">
                    <a:graphicData uri="http://schemas.openxmlformats.org/drawingml/2006/picture">
                      <pic:pic xmlns:pic="http://schemas.openxmlformats.org/drawingml/2006/picture">
                        <pic:nvPicPr>
                          <pic:cNvPr id="919" name="2 Imagen" descr="http://ib.adnxs.com/seg?t=2&amp;add=1046618">
                            <a:extLst>
                              <a:ext uri="{FF2B5EF4-FFF2-40B4-BE49-F238E27FC236}">
                                <a16:creationId xmlns:a16="http://schemas.microsoft.com/office/drawing/2014/main" id="{25F98729-0410-4809-A414-BC26C98D610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7808" behindDoc="0" locked="0" layoutInCell="1" allowOverlap="1" wp14:anchorId="4FCBD547" wp14:editId="34E5E813">
                  <wp:simplePos x="0" y="0"/>
                  <wp:positionH relativeFrom="column">
                    <wp:posOffset>0</wp:posOffset>
                  </wp:positionH>
                  <wp:positionV relativeFrom="paragraph">
                    <wp:posOffset>0</wp:posOffset>
                  </wp:positionV>
                  <wp:extent cx="9525" cy="9525"/>
                  <wp:effectExtent l="0" t="0" r="0" b="0"/>
                  <wp:wrapNone/>
                  <wp:docPr id="9103" name="Imagen 9103" descr="http://pixel.prfct.co/seg/?add=1046618">
                    <a:extLst xmlns:a="http://schemas.openxmlformats.org/drawingml/2006/main">
                      <a:ext uri="{FF2B5EF4-FFF2-40B4-BE49-F238E27FC236}">
                        <a16:creationId xmlns:a16="http://schemas.microsoft.com/office/drawing/2014/main" id="{07BB9BF9-6720-42A9-A114-A44D785797EF}"/>
                      </a:ext>
                    </a:extLst>
                  </wp:docPr>
                  <wp:cNvGraphicFramePr/>
                  <a:graphic xmlns:a="http://schemas.openxmlformats.org/drawingml/2006/main">
                    <a:graphicData uri="http://schemas.openxmlformats.org/drawingml/2006/picture">
                      <pic:pic xmlns:pic="http://schemas.openxmlformats.org/drawingml/2006/picture">
                        <pic:nvPicPr>
                          <pic:cNvPr id="920" name="3 Imagen" descr="http://pixel.prfct.co/seg/?add=1046618">
                            <a:extLst>
                              <a:ext uri="{FF2B5EF4-FFF2-40B4-BE49-F238E27FC236}">
                                <a16:creationId xmlns:a16="http://schemas.microsoft.com/office/drawing/2014/main" id="{07BB9BF9-6720-42A9-A114-A44D785797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8832" behindDoc="0" locked="0" layoutInCell="1" allowOverlap="1" wp14:anchorId="59C1E0CE" wp14:editId="4C35A103">
                  <wp:simplePos x="0" y="0"/>
                  <wp:positionH relativeFrom="column">
                    <wp:posOffset>0</wp:posOffset>
                  </wp:positionH>
                  <wp:positionV relativeFrom="paragraph">
                    <wp:posOffset>0</wp:posOffset>
                  </wp:positionV>
                  <wp:extent cx="9525" cy="9525"/>
                  <wp:effectExtent l="0" t="0" r="0" b="0"/>
                  <wp:wrapNone/>
                  <wp:docPr id="9102" name="Imagen 9102" descr="http://ib.adnxs.com/seg?t=2&amp;add=1046618">
                    <a:extLst xmlns:a="http://schemas.openxmlformats.org/drawingml/2006/main">
                      <a:ext uri="{FF2B5EF4-FFF2-40B4-BE49-F238E27FC236}">
                        <a16:creationId xmlns:a16="http://schemas.microsoft.com/office/drawing/2014/main" id="{EA2EBD5B-E0B2-4D6D-B91B-BB42F860D130}"/>
                      </a:ext>
                    </a:extLst>
                  </wp:docPr>
                  <wp:cNvGraphicFramePr/>
                  <a:graphic xmlns:a="http://schemas.openxmlformats.org/drawingml/2006/main">
                    <a:graphicData uri="http://schemas.openxmlformats.org/drawingml/2006/picture">
                      <pic:pic xmlns:pic="http://schemas.openxmlformats.org/drawingml/2006/picture">
                        <pic:nvPicPr>
                          <pic:cNvPr id="921" name="2 Imagen" descr="http://ib.adnxs.com/seg?t=2&amp;add=1046618">
                            <a:extLst>
                              <a:ext uri="{FF2B5EF4-FFF2-40B4-BE49-F238E27FC236}">
                                <a16:creationId xmlns:a16="http://schemas.microsoft.com/office/drawing/2014/main" id="{EA2EBD5B-E0B2-4D6D-B91B-BB42F860D1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9856" behindDoc="0" locked="0" layoutInCell="1" allowOverlap="1" wp14:anchorId="7DDA1AC5" wp14:editId="2CD4DCD9">
                  <wp:simplePos x="0" y="0"/>
                  <wp:positionH relativeFrom="column">
                    <wp:posOffset>0</wp:posOffset>
                  </wp:positionH>
                  <wp:positionV relativeFrom="paragraph">
                    <wp:posOffset>0</wp:posOffset>
                  </wp:positionV>
                  <wp:extent cx="9525" cy="9525"/>
                  <wp:effectExtent l="0" t="0" r="0" b="0"/>
                  <wp:wrapNone/>
                  <wp:docPr id="9101" name="Imagen 9101" descr="http://pixel.prfct.co/seg/?add=1046618">
                    <a:extLst xmlns:a="http://schemas.openxmlformats.org/drawingml/2006/main">
                      <a:ext uri="{FF2B5EF4-FFF2-40B4-BE49-F238E27FC236}">
                        <a16:creationId xmlns:a16="http://schemas.microsoft.com/office/drawing/2014/main" id="{DF46895F-B388-4312-9D1E-EE4FCCA2BA1A}"/>
                      </a:ext>
                    </a:extLst>
                  </wp:docPr>
                  <wp:cNvGraphicFramePr/>
                  <a:graphic xmlns:a="http://schemas.openxmlformats.org/drawingml/2006/main">
                    <a:graphicData uri="http://schemas.openxmlformats.org/drawingml/2006/picture">
                      <pic:pic xmlns:pic="http://schemas.openxmlformats.org/drawingml/2006/picture">
                        <pic:nvPicPr>
                          <pic:cNvPr id="922" name="3 Imagen" descr="http://pixel.prfct.co/seg/?add=1046618">
                            <a:extLst>
                              <a:ext uri="{FF2B5EF4-FFF2-40B4-BE49-F238E27FC236}">
                                <a16:creationId xmlns:a16="http://schemas.microsoft.com/office/drawing/2014/main" id="{DF46895F-B388-4312-9D1E-EE4FCCA2BA1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4976" behindDoc="0" locked="0" layoutInCell="1" allowOverlap="1" wp14:anchorId="3341F2E6" wp14:editId="003D2D03">
                  <wp:simplePos x="0" y="0"/>
                  <wp:positionH relativeFrom="column">
                    <wp:posOffset>0</wp:posOffset>
                  </wp:positionH>
                  <wp:positionV relativeFrom="paragraph">
                    <wp:posOffset>0</wp:posOffset>
                  </wp:positionV>
                  <wp:extent cx="9525" cy="9525"/>
                  <wp:effectExtent l="0" t="0" r="0" b="0"/>
                  <wp:wrapNone/>
                  <wp:docPr id="9100" name="Imagen 9100" descr="http://ib.adnxs.com/seg?t=2&amp;add=1046618">
                    <a:extLst xmlns:a="http://schemas.openxmlformats.org/drawingml/2006/main">
                      <a:ext uri="{FF2B5EF4-FFF2-40B4-BE49-F238E27FC236}">
                        <a16:creationId xmlns:a16="http://schemas.microsoft.com/office/drawing/2014/main" id="{6B0B4E52-782F-464A-8078-B554C8658836}"/>
                      </a:ext>
                    </a:extLst>
                  </wp:docPr>
                  <wp:cNvGraphicFramePr/>
                  <a:graphic xmlns:a="http://schemas.openxmlformats.org/drawingml/2006/main">
                    <a:graphicData uri="http://schemas.openxmlformats.org/drawingml/2006/picture">
                      <pic:pic xmlns:pic="http://schemas.openxmlformats.org/drawingml/2006/picture">
                        <pic:nvPicPr>
                          <pic:cNvPr id="927" name="2 Imagen" descr="http://ib.adnxs.com/seg?t=2&amp;add=1046618">
                            <a:extLst>
                              <a:ext uri="{FF2B5EF4-FFF2-40B4-BE49-F238E27FC236}">
                                <a16:creationId xmlns:a16="http://schemas.microsoft.com/office/drawing/2014/main" id="{6B0B4E52-782F-464A-8078-B554C865883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6000" behindDoc="0" locked="0" layoutInCell="1" allowOverlap="1" wp14:anchorId="04103ACC" wp14:editId="32A721CD">
                  <wp:simplePos x="0" y="0"/>
                  <wp:positionH relativeFrom="column">
                    <wp:posOffset>0</wp:posOffset>
                  </wp:positionH>
                  <wp:positionV relativeFrom="paragraph">
                    <wp:posOffset>0</wp:posOffset>
                  </wp:positionV>
                  <wp:extent cx="9525" cy="9525"/>
                  <wp:effectExtent l="0" t="0" r="0" b="0"/>
                  <wp:wrapNone/>
                  <wp:docPr id="9099" name="Imagen 9099" descr="http://pixel.prfct.co/seg/?add=1046618">
                    <a:extLst xmlns:a="http://schemas.openxmlformats.org/drawingml/2006/main">
                      <a:ext uri="{FF2B5EF4-FFF2-40B4-BE49-F238E27FC236}">
                        <a16:creationId xmlns:a16="http://schemas.microsoft.com/office/drawing/2014/main" id="{6553ECA1-A304-43FC-86E6-46237C748C5C}"/>
                      </a:ext>
                    </a:extLst>
                  </wp:docPr>
                  <wp:cNvGraphicFramePr/>
                  <a:graphic xmlns:a="http://schemas.openxmlformats.org/drawingml/2006/main">
                    <a:graphicData uri="http://schemas.openxmlformats.org/drawingml/2006/picture">
                      <pic:pic xmlns:pic="http://schemas.openxmlformats.org/drawingml/2006/picture">
                        <pic:nvPicPr>
                          <pic:cNvPr id="928" name="3 Imagen" descr="http://pixel.prfct.co/seg/?add=1046618">
                            <a:extLst>
                              <a:ext uri="{FF2B5EF4-FFF2-40B4-BE49-F238E27FC236}">
                                <a16:creationId xmlns:a16="http://schemas.microsoft.com/office/drawing/2014/main" id="{6553ECA1-A304-43FC-86E6-46237C748C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7024" behindDoc="0" locked="0" layoutInCell="1" allowOverlap="1" wp14:anchorId="7DAC6465" wp14:editId="2C526B7E">
                  <wp:simplePos x="0" y="0"/>
                  <wp:positionH relativeFrom="column">
                    <wp:posOffset>0</wp:posOffset>
                  </wp:positionH>
                  <wp:positionV relativeFrom="paragraph">
                    <wp:posOffset>0</wp:posOffset>
                  </wp:positionV>
                  <wp:extent cx="9525" cy="9525"/>
                  <wp:effectExtent l="0" t="0" r="0" b="0"/>
                  <wp:wrapNone/>
                  <wp:docPr id="9098" name="Imagen 9098" descr="http://ib.adnxs.com/seg?t=2&amp;add=1046618">
                    <a:extLst xmlns:a="http://schemas.openxmlformats.org/drawingml/2006/main">
                      <a:ext uri="{FF2B5EF4-FFF2-40B4-BE49-F238E27FC236}">
                        <a16:creationId xmlns:a16="http://schemas.microsoft.com/office/drawing/2014/main" id="{7380C60C-10CC-4416-9E7D-60C2C0C16A68}"/>
                      </a:ext>
                    </a:extLst>
                  </wp:docPr>
                  <wp:cNvGraphicFramePr/>
                  <a:graphic xmlns:a="http://schemas.openxmlformats.org/drawingml/2006/main">
                    <a:graphicData uri="http://schemas.openxmlformats.org/drawingml/2006/picture">
                      <pic:pic xmlns:pic="http://schemas.openxmlformats.org/drawingml/2006/picture">
                        <pic:nvPicPr>
                          <pic:cNvPr id="929" name="2 Imagen" descr="http://ib.adnxs.com/seg?t=2&amp;add=1046618">
                            <a:extLst>
                              <a:ext uri="{FF2B5EF4-FFF2-40B4-BE49-F238E27FC236}">
                                <a16:creationId xmlns:a16="http://schemas.microsoft.com/office/drawing/2014/main" id="{7380C60C-10CC-4416-9E7D-60C2C0C16A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8048" behindDoc="0" locked="0" layoutInCell="1" allowOverlap="1" wp14:anchorId="5994710C" wp14:editId="4FD82F3E">
                  <wp:simplePos x="0" y="0"/>
                  <wp:positionH relativeFrom="column">
                    <wp:posOffset>0</wp:posOffset>
                  </wp:positionH>
                  <wp:positionV relativeFrom="paragraph">
                    <wp:posOffset>0</wp:posOffset>
                  </wp:positionV>
                  <wp:extent cx="9525" cy="9525"/>
                  <wp:effectExtent l="0" t="0" r="0" b="0"/>
                  <wp:wrapNone/>
                  <wp:docPr id="9097" name="Imagen 9097" descr="http://pixel.prfct.co/seg/?add=1046618">
                    <a:extLst xmlns:a="http://schemas.openxmlformats.org/drawingml/2006/main">
                      <a:ext uri="{FF2B5EF4-FFF2-40B4-BE49-F238E27FC236}">
                        <a16:creationId xmlns:a16="http://schemas.microsoft.com/office/drawing/2014/main" id="{504604E8-45A8-4B34-A929-3A0CE5A3CBFA}"/>
                      </a:ext>
                    </a:extLst>
                  </wp:docPr>
                  <wp:cNvGraphicFramePr/>
                  <a:graphic xmlns:a="http://schemas.openxmlformats.org/drawingml/2006/main">
                    <a:graphicData uri="http://schemas.openxmlformats.org/drawingml/2006/picture">
                      <pic:pic xmlns:pic="http://schemas.openxmlformats.org/drawingml/2006/picture">
                        <pic:nvPicPr>
                          <pic:cNvPr id="930" name="3 Imagen" descr="http://pixel.prfct.co/seg/?add=1046618">
                            <a:extLst>
                              <a:ext uri="{FF2B5EF4-FFF2-40B4-BE49-F238E27FC236}">
                                <a16:creationId xmlns:a16="http://schemas.microsoft.com/office/drawing/2014/main" id="{504604E8-45A8-4B34-A929-3A0CE5A3CBF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9072" behindDoc="0" locked="0" layoutInCell="1" allowOverlap="1" wp14:anchorId="2EC1CB07" wp14:editId="1F16B4C5">
                  <wp:simplePos x="0" y="0"/>
                  <wp:positionH relativeFrom="column">
                    <wp:posOffset>0</wp:posOffset>
                  </wp:positionH>
                  <wp:positionV relativeFrom="paragraph">
                    <wp:posOffset>0</wp:posOffset>
                  </wp:positionV>
                  <wp:extent cx="9525" cy="9525"/>
                  <wp:effectExtent l="0" t="0" r="0" b="0"/>
                  <wp:wrapNone/>
                  <wp:docPr id="9096" name="Imagen 9096" descr="http://ib.adnxs.com/seg?t=2&amp;add=1046618">
                    <a:extLst xmlns:a="http://schemas.openxmlformats.org/drawingml/2006/main">
                      <a:ext uri="{FF2B5EF4-FFF2-40B4-BE49-F238E27FC236}">
                        <a16:creationId xmlns:a16="http://schemas.microsoft.com/office/drawing/2014/main" id="{F444003E-CAF7-41CF-A87A-010AAC654EB0}"/>
                      </a:ext>
                    </a:extLst>
                  </wp:docPr>
                  <wp:cNvGraphicFramePr/>
                  <a:graphic xmlns:a="http://schemas.openxmlformats.org/drawingml/2006/main">
                    <a:graphicData uri="http://schemas.openxmlformats.org/drawingml/2006/picture">
                      <pic:pic xmlns:pic="http://schemas.openxmlformats.org/drawingml/2006/picture">
                        <pic:nvPicPr>
                          <pic:cNvPr id="931" name="2 Imagen" descr="http://ib.adnxs.com/seg?t=2&amp;add=1046618">
                            <a:extLst>
                              <a:ext uri="{FF2B5EF4-FFF2-40B4-BE49-F238E27FC236}">
                                <a16:creationId xmlns:a16="http://schemas.microsoft.com/office/drawing/2014/main" id="{F444003E-CAF7-41CF-A87A-010AAC654EB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0096" behindDoc="0" locked="0" layoutInCell="1" allowOverlap="1" wp14:anchorId="5B969412" wp14:editId="2542D48B">
                  <wp:simplePos x="0" y="0"/>
                  <wp:positionH relativeFrom="column">
                    <wp:posOffset>0</wp:posOffset>
                  </wp:positionH>
                  <wp:positionV relativeFrom="paragraph">
                    <wp:posOffset>0</wp:posOffset>
                  </wp:positionV>
                  <wp:extent cx="9525" cy="9525"/>
                  <wp:effectExtent l="0" t="0" r="0" b="0"/>
                  <wp:wrapNone/>
                  <wp:docPr id="9095" name="Imagen 9095" descr="http://pixel.prfct.co/seg/?add=1046618">
                    <a:extLst xmlns:a="http://schemas.openxmlformats.org/drawingml/2006/main">
                      <a:ext uri="{FF2B5EF4-FFF2-40B4-BE49-F238E27FC236}">
                        <a16:creationId xmlns:a16="http://schemas.microsoft.com/office/drawing/2014/main" id="{DB8D65FC-4F92-46FF-8E53-8A22F6C892A7}"/>
                      </a:ext>
                    </a:extLst>
                  </wp:docPr>
                  <wp:cNvGraphicFramePr/>
                  <a:graphic xmlns:a="http://schemas.openxmlformats.org/drawingml/2006/main">
                    <a:graphicData uri="http://schemas.openxmlformats.org/drawingml/2006/picture">
                      <pic:pic xmlns:pic="http://schemas.openxmlformats.org/drawingml/2006/picture">
                        <pic:nvPicPr>
                          <pic:cNvPr id="932" name="3 Imagen" descr="http://pixel.prfct.co/seg/?add=1046618">
                            <a:extLst>
                              <a:ext uri="{FF2B5EF4-FFF2-40B4-BE49-F238E27FC236}">
                                <a16:creationId xmlns:a16="http://schemas.microsoft.com/office/drawing/2014/main" id="{DB8D65FC-4F92-46FF-8E53-8A22F6C892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1120" behindDoc="0" locked="0" layoutInCell="1" allowOverlap="1" wp14:anchorId="3ABB7026" wp14:editId="224D595A">
                  <wp:simplePos x="0" y="0"/>
                  <wp:positionH relativeFrom="column">
                    <wp:posOffset>0</wp:posOffset>
                  </wp:positionH>
                  <wp:positionV relativeFrom="paragraph">
                    <wp:posOffset>0</wp:posOffset>
                  </wp:positionV>
                  <wp:extent cx="9525" cy="9525"/>
                  <wp:effectExtent l="0" t="0" r="0" b="0"/>
                  <wp:wrapNone/>
                  <wp:docPr id="9094" name="Imagen 9094" descr="http://ib.adnxs.com/seg?t=2&amp;add=1046618">
                    <a:extLst xmlns:a="http://schemas.openxmlformats.org/drawingml/2006/main">
                      <a:ext uri="{FF2B5EF4-FFF2-40B4-BE49-F238E27FC236}">
                        <a16:creationId xmlns:a16="http://schemas.microsoft.com/office/drawing/2014/main" id="{700EF42B-42DB-46C7-BE91-BA6631B06B99}"/>
                      </a:ext>
                    </a:extLst>
                  </wp:docPr>
                  <wp:cNvGraphicFramePr/>
                  <a:graphic xmlns:a="http://schemas.openxmlformats.org/drawingml/2006/main">
                    <a:graphicData uri="http://schemas.openxmlformats.org/drawingml/2006/picture">
                      <pic:pic xmlns:pic="http://schemas.openxmlformats.org/drawingml/2006/picture">
                        <pic:nvPicPr>
                          <pic:cNvPr id="933" name="2 Imagen" descr="http://ib.adnxs.com/seg?t=2&amp;add=1046618">
                            <a:extLst>
                              <a:ext uri="{FF2B5EF4-FFF2-40B4-BE49-F238E27FC236}">
                                <a16:creationId xmlns:a16="http://schemas.microsoft.com/office/drawing/2014/main" id="{700EF42B-42DB-46C7-BE91-BA6631B06B9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2144" behindDoc="0" locked="0" layoutInCell="1" allowOverlap="1" wp14:anchorId="43CA3413" wp14:editId="14E610CC">
                  <wp:simplePos x="0" y="0"/>
                  <wp:positionH relativeFrom="column">
                    <wp:posOffset>0</wp:posOffset>
                  </wp:positionH>
                  <wp:positionV relativeFrom="paragraph">
                    <wp:posOffset>0</wp:posOffset>
                  </wp:positionV>
                  <wp:extent cx="9525" cy="9525"/>
                  <wp:effectExtent l="0" t="0" r="0" b="0"/>
                  <wp:wrapNone/>
                  <wp:docPr id="9093" name="Imagen 9093" descr="http://pixel.prfct.co/seg/?add=1046618">
                    <a:extLst xmlns:a="http://schemas.openxmlformats.org/drawingml/2006/main">
                      <a:ext uri="{FF2B5EF4-FFF2-40B4-BE49-F238E27FC236}">
                        <a16:creationId xmlns:a16="http://schemas.microsoft.com/office/drawing/2014/main" id="{ECB5E04F-57CA-4529-9448-CB44034377D6}"/>
                      </a:ext>
                    </a:extLst>
                  </wp:docPr>
                  <wp:cNvGraphicFramePr/>
                  <a:graphic xmlns:a="http://schemas.openxmlformats.org/drawingml/2006/main">
                    <a:graphicData uri="http://schemas.openxmlformats.org/drawingml/2006/picture">
                      <pic:pic xmlns:pic="http://schemas.openxmlformats.org/drawingml/2006/picture">
                        <pic:nvPicPr>
                          <pic:cNvPr id="934" name="3 Imagen" descr="http://pixel.prfct.co/seg/?add=1046618">
                            <a:extLst>
                              <a:ext uri="{FF2B5EF4-FFF2-40B4-BE49-F238E27FC236}">
                                <a16:creationId xmlns:a16="http://schemas.microsoft.com/office/drawing/2014/main" id="{ECB5E04F-57CA-4529-9448-CB44034377D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0032" behindDoc="0" locked="0" layoutInCell="1" allowOverlap="1" wp14:anchorId="3F3CA7AD" wp14:editId="2A5E6CCA">
                  <wp:simplePos x="0" y="0"/>
                  <wp:positionH relativeFrom="column">
                    <wp:posOffset>0</wp:posOffset>
                  </wp:positionH>
                  <wp:positionV relativeFrom="paragraph">
                    <wp:posOffset>0</wp:posOffset>
                  </wp:positionV>
                  <wp:extent cx="9525" cy="9525"/>
                  <wp:effectExtent l="0" t="0" r="0" b="0"/>
                  <wp:wrapNone/>
                  <wp:docPr id="9092" name="Imagen 9092" descr="http://ib.adnxs.com/seg?t=2&amp;add=1046618">
                    <a:extLst xmlns:a="http://schemas.openxmlformats.org/drawingml/2006/main">
                      <a:ext uri="{FF2B5EF4-FFF2-40B4-BE49-F238E27FC236}">
                        <a16:creationId xmlns:a16="http://schemas.microsoft.com/office/drawing/2014/main" id="{6C16FC44-0F76-44A9-BA44-76CEDC1D7D93}"/>
                      </a:ext>
                    </a:extLst>
                  </wp:docPr>
                  <wp:cNvGraphicFramePr/>
                  <a:graphic xmlns:a="http://schemas.openxmlformats.org/drawingml/2006/main">
                    <a:graphicData uri="http://schemas.openxmlformats.org/drawingml/2006/picture">
                      <pic:pic xmlns:pic="http://schemas.openxmlformats.org/drawingml/2006/picture">
                        <pic:nvPicPr>
                          <pic:cNvPr id="971" name="2 Imagen" descr="http://ib.adnxs.com/seg?t=2&amp;add=1046618">
                            <a:extLst>
                              <a:ext uri="{FF2B5EF4-FFF2-40B4-BE49-F238E27FC236}">
                                <a16:creationId xmlns:a16="http://schemas.microsoft.com/office/drawing/2014/main" id="{6C16FC44-0F76-44A9-BA44-76CEDC1D7D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1056" behindDoc="0" locked="0" layoutInCell="1" allowOverlap="1" wp14:anchorId="14F96B78" wp14:editId="0EA05D2E">
                  <wp:simplePos x="0" y="0"/>
                  <wp:positionH relativeFrom="column">
                    <wp:posOffset>0</wp:posOffset>
                  </wp:positionH>
                  <wp:positionV relativeFrom="paragraph">
                    <wp:posOffset>0</wp:posOffset>
                  </wp:positionV>
                  <wp:extent cx="9525" cy="9525"/>
                  <wp:effectExtent l="0" t="0" r="0" b="0"/>
                  <wp:wrapNone/>
                  <wp:docPr id="9091" name="Imagen 9091" descr="http://pixel.prfct.co/seg/?add=1046618">
                    <a:extLst xmlns:a="http://schemas.openxmlformats.org/drawingml/2006/main">
                      <a:ext uri="{FF2B5EF4-FFF2-40B4-BE49-F238E27FC236}">
                        <a16:creationId xmlns:a16="http://schemas.microsoft.com/office/drawing/2014/main" id="{207E25CD-3D37-439E-B9DD-1869B6405AEC}"/>
                      </a:ext>
                    </a:extLst>
                  </wp:docPr>
                  <wp:cNvGraphicFramePr/>
                  <a:graphic xmlns:a="http://schemas.openxmlformats.org/drawingml/2006/main">
                    <a:graphicData uri="http://schemas.openxmlformats.org/drawingml/2006/picture">
                      <pic:pic xmlns:pic="http://schemas.openxmlformats.org/drawingml/2006/picture">
                        <pic:nvPicPr>
                          <pic:cNvPr id="972" name="3 Imagen" descr="http://pixel.prfct.co/seg/?add=1046618">
                            <a:extLst>
                              <a:ext uri="{FF2B5EF4-FFF2-40B4-BE49-F238E27FC236}">
                                <a16:creationId xmlns:a16="http://schemas.microsoft.com/office/drawing/2014/main" id="{207E25CD-3D37-439E-B9DD-1869B6405AE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2080" behindDoc="0" locked="0" layoutInCell="1" allowOverlap="1" wp14:anchorId="3F9CA958" wp14:editId="7B8A4B49">
                  <wp:simplePos x="0" y="0"/>
                  <wp:positionH relativeFrom="column">
                    <wp:posOffset>0</wp:posOffset>
                  </wp:positionH>
                  <wp:positionV relativeFrom="paragraph">
                    <wp:posOffset>0</wp:posOffset>
                  </wp:positionV>
                  <wp:extent cx="9525" cy="9525"/>
                  <wp:effectExtent l="0" t="0" r="0" b="0"/>
                  <wp:wrapNone/>
                  <wp:docPr id="9090" name="Imagen 9090" descr="http://ib.adnxs.com/seg?t=2&amp;add=1046618">
                    <a:extLst xmlns:a="http://schemas.openxmlformats.org/drawingml/2006/main">
                      <a:ext uri="{FF2B5EF4-FFF2-40B4-BE49-F238E27FC236}">
                        <a16:creationId xmlns:a16="http://schemas.microsoft.com/office/drawing/2014/main" id="{FA2BC46E-1E99-4CA1-B89E-E89D3E004B58}"/>
                      </a:ext>
                    </a:extLst>
                  </wp:docPr>
                  <wp:cNvGraphicFramePr/>
                  <a:graphic xmlns:a="http://schemas.openxmlformats.org/drawingml/2006/main">
                    <a:graphicData uri="http://schemas.openxmlformats.org/drawingml/2006/picture">
                      <pic:pic xmlns:pic="http://schemas.openxmlformats.org/drawingml/2006/picture">
                        <pic:nvPicPr>
                          <pic:cNvPr id="973" name="2 Imagen" descr="http://ib.adnxs.com/seg?t=2&amp;add=1046618">
                            <a:extLst>
                              <a:ext uri="{FF2B5EF4-FFF2-40B4-BE49-F238E27FC236}">
                                <a16:creationId xmlns:a16="http://schemas.microsoft.com/office/drawing/2014/main" id="{FA2BC46E-1E99-4CA1-B89E-E89D3E004B5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3104" behindDoc="0" locked="0" layoutInCell="1" allowOverlap="1" wp14:anchorId="78196B22" wp14:editId="68D3C590">
                  <wp:simplePos x="0" y="0"/>
                  <wp:positionH relativeFrom="column">
                    <wp:posOffset>0</wp:posOffset>
                  </wp:positionH>
                  <wp:positionV relativeFrom="paragraph">
                    <wp:posOffset>0</wp:posOffset>
                  </wp:positionV>
                  <wp:extent cx="9525" cy="9525"/>
                  <wp:effectExtent l="0" t="0" r="0" b="0"/>
                  <wp:wrapNone/>
                  <wp:docPr id="9089" name="Imagen 9089" descr="http://pixel.prfct.co/seg/?add=1046618">
                    <a:extLst xmlns:a="http://schemas.openxmlformats.org/drawingml/2006/main">
                      <a:ext uri="{FF2B5EF4-FFF2-40B4-BE49-F238E27FC236}">
                        <a16:creationId xmlns:a16="http://schemas.microsoft.com/office/drawing/2014/main" id="{C6E0B2DF-0059-4505-8123-2031549B159B}"/>
                      </a:ext>
                    </a:extLst>
                  </wp:docPr>
                  <wp:cNvGraphicFramePr/>
                  <a:graphic xmlns:a="http://schemas.openxmlformats.org/drawingml/2006/main">
                    <a:graphicData uri="http://schemas.openxmlformats.org/drawingml/2006/picture">
                      <pic:pic xmlns:pic="http://schemas.openxmlformats.org/drawingml/2006/picture">
                        <pic:nvPicPr>
                          <pic:cNvPr id="974" name="3 Imagen" descr="http://pixel.prfct.co/seg/?add=1046618">
                            <a:extLst>
                              <a:ext uri="{FF2B5EF4-FFF2-40B4-BE49-F238E27FC236}">
                                <a16:creationId xmlns:a16="http://schemas.microsoft.com/office/drawing/2014/main" id="{C6E0B2DF-0059-4505-8123-2031549B159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4128" behindDoc="0" locked="0" layoutInCell="1" allowOverlap="1" wp14:anchorId="022FF336" wp14:editId="78058C2E">
                  <wp:simplePos x="0" y="0"/>
                  <wp:positionH relativeFrom="column">
                    <wp:posOffset>0</wp:posOffset>
                  </wp:positionH>
                  <wp:positionV relativeFrom="paragraph">
                    <wp:posOffset>0</wp:posOffset>
                  </wp:positionV>
                  <wp:extent cx="9525" cy="9525"/>
                  <wp:effectExtent l="0" t="0" r="0" b="0"/>
                  <wp:wrapNone/>
                  <wp:docPr id="9088" name="Imagen 9088" descr="http://ib.adnxs.com/seg?t=2&amp;add=1046618">
                    <a:extLst xmlns:a="http://schemas.openxmlformats.org/drawingml/2006/main">
                      <a:ext uri="{FF2B5EF4-FFF2-40B4-BE49-F238E27FC236}">
                        <a16:creationId xmlns:a16="http://schemas.microsoft.com/office/drawing/2014/main" id="{A77ECBD5-C731-473D-A05E-D2577E8CF32F}"/>
                      </a:ext>
                    </a:extLst>
                  </wp:docPr>
                  <wp:cNvGraphicFramePr/>
                  <a:graphic xmlns:a="http://schemas.openxmlformats.org/drawingml/2006/main">
                    <a:graphicData uri="http://schemas.openxmlformats.org/drawingml/2006/picture">
                      <pic:pic xmlns:pic="http://schemas.openxmlformats.org/drawingml/2006/picture">
                        <pic:nvPicPr>
                          <pic:cNvPr id="975" name="2 Imagen" descr="http://ib.adnxs.com/seg?t=2&amp;add=1046618">
                            <a:extLst>
                              <a:ext uri="{FF2B5EF4-FFF2-40B4-BE49-F238E27FC236}">
                                <a16:creationId xmlns:a16="http://schemas.microsoft.com/office/drawing/2014/main" id="{A77ECBD5-C731-473D-A05E-D2577E8CF32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5152" behindDoc="0" locked="0" layoutInCell="1" allowOverlap="1" wp14:anchorId="04921BD6" wp14:editId="291D5CCE">
                  <wp:simplePos x="0" y="0"/>
                  <wp:positionH relativeFrom="column">
                    <wp:posOffset>0</wp:posOffset>
                  </wp:positionH>
                  <wp:positionV relativeFrom="paragraph">
                    <wp:posOffset>0</wp:posOffset>
                  </wp:positionV>
                  <wp:extent cx="9525" cy="9525"/>
                  <wp:effectExtent l="0" t="0" r="0" b="0"/>
                  <wp:wrapNone/>
                  <wp:docPr id="9087" name="Imagen 9087" descr="http://pixel.prfct.co/seg/?add=1046618">
                    <a:extLst xmlns:a="http://schemas.openxmlformats.org/drawingml/2006/main">
                      <a:ext uri="{FF2B5EF4-FFF2-40B4-BE49-F238E27FC236}">
                        <a16:creationId xmlns:a16="http://schemas.microsoft.com/office/drawing/2014/main" id="{D5A12F1D-2B52-4EA7-A677-9C9A863B8BA1}"/>
                      </a:ext>
                    </a:extLst>
                  </wp:docPr>
                  <wp:cNvGraphicFramePr/>
                  <a:graphic xmlns:a="http://schemas.openxmlformats.org/drawingml/2006/main">
                    <a:graphicData uri="http://schemas.openxmlformats.org/drawingml/2006/picture">
                      <pic:pic xmlns:pic="http://schemas.openxmlformats.org/drawingml/2006/picture">
                        <pic:nvPicPr>
                          <pic:cNvPr id="976" name="3 Imagen" descr="http://pixel.prfct.co/seg/?add=1046618">
                            <a:extLst>
                              <a:ext uri="{FF2B5EF4-FFF2-40B4-BE49-F238E27FC236}">
                                <a16:creationId xmlns:a16="http://schemas.microsoft.com/office/drawing/2014/main" id="{D5A12F1D-2B52-4EA7-A677-9C9A863B8B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6176" behindDoc="0" locked="0" layoutInCell="1" allowOverlap="1" wp14:anchorId="7442A394" wp14:editId="5F27AB06">
                  <wp:simplePos x="0" y="0"/>
                  <wp:positionH relativeFrom="column">
                    <wp:posOffset>0</wp:posOffset>
                  </wp:positionH>
                  <wp:positionV relativeFrom="paragraph">
                    <wp:posOffset>0</wp:posOffset>
                  </wp:positionV>
                  <wp:extent cx="9525" cy="9525"/>
                  <wp:effectExtent l="0" t="0" r="0" b="0"/>
                  <wp:wrapNone/>
                  <wp:docPr id="9086" name="Imagen 9086" descr="http://ib.adnxs.com/seg?t=2&amp;add=1046618">
                    <a:extLst xmlns:a="http://schemas.openxmlformats.org/drawingml/2006/main">
                      <a:ext uri="{FF2B5EF4-FFF2-40B4-BE49-F238E27FC236}">
                        <a16:creationId xmlns:a16="http://schemas.microsoft.com/office/drawing/2014/main" id="{1C068E99-5B35-4C1F-86FC-F887B41BEB1E}"/>
                      </a:ext>
                    </a:extLst>
                  </wp:docPr>
                  <wp:cNvGraphicFramePr/>
                  <a:graphic xmlns:a="http://schemas.openxmlformats.org/drawingml/2006/main">
                    <a:graphicData uri="http://schemas.openxmlformats.org/drawingml/2006/picture">
                      <pic:pic xmlns:pic="http://schemas.openxmlformats.org/drawingml/2006/picture">
                        <pic:nvPicPr>
                          <pic:cNvPr id="977" name="2 Imagen" descr="http://ib.adnxs.com/seg?t=2&amp;add=1046618">
                            <a:extLst>
                              <a:ext uri="{FF2B5EF4-FFF2-40B4-BE49-F238E27FC236}">
                                <a16:creationId xmlns:a16="http://schemas.microsoft.com/office/drawing/2014/main" id="{1C068E99-5B35-4C1F-86FC-F887B41BEB1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7200" behindDoc="0" locked="0" layoutInCell="1" allowOverlap="1" wp14:anchorId="3B8A567F" wp14:editId="10A98661">
                  <wp:simplePos x="0" y="0"/>
                  <wp:positionH relativeFrom="column">
                    <wp:posOffset>0</wp:posOffset>
                  </wp:positionH>
                  <wp:positionV relativeFrom="paragraph">
                    <wp:posOffset>0</wp:posOffset>
                  </wp:positionV>
                  <wp:extent cx="9525" cy="9525"/>
                  <wp:effectExtent l="0" t="0" r="0" b="0"/>
                  <wp:wrapNone/>
                  <wp:docPr id="9085" name="Imagen 9085" descr="http://pixel.prfct.co/seg/?add=1046618">
                    <a:extLst xmlns:a="http://schemas.openxmlformats.org/drawingml/2006/main">
                      <a:ext uri="{FF2B5EF4-FFF2-40B4-BE49-F238E27FC236}">
                        <a16:creationId xmlns:a16="http://schemas.microsoft.com/office/drawing/2014/main" id="{13FA411E-5D21-4D09-96E2-0CC5C64521D7}"/>
                      </a:ext>
                    </a:extLst>
                  </wp:docPr>
                  <wp:cNvGraphicFramePr/>
                  <a:graphic xmlns:a="http://schemas.openxmlformats.org/drawingml/2006/main">
                    <a:graphicData uri="http://schemas.openxmlformats.org/drawingml/2006/picture">
                      <pic:pic xmlns:pic="http://schemas.openxmlformats.org/drawingml/2006/picture">
                        <pic:nvPicPr>
                          <pic:cNvPr id="978" name="3 Imagen" descr="http://pixel.prfct.co/seg/?add=1046618">
                            <a:extLst>
                              <a:ext uri="{FF2B5EF4-FFF2-40B4-BE49-F238E27FC236}">
                                <a16:creationId xmlns:a16="http://schemas.microsoft.com/office/drawing/2014/main" id="{13FA411E-5D21-4D09-96E2-0CC5C64521D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2320" behindDoc="0" locked="0" layoutInCell="1" allowOverlap="1" wp14:anchorId="45252CDD" wp14:editId="37349C9E">
                  <wp:simplePos x="0" y="0"/>
                  <wp:positionH relativeFrom="column">
                    <wp:posOffset>0</wp:posOffset>
                  </wp:positionH>
                  <wp:positionV relativeFrom="paragraph">
                    <wp:posOffset>0</wp:posOffset>
                  </wp:positionV>
                  <wp:extent cx="9525" cy="9525"/>
                  <wp:effectExtent l="0" t="0" r="0" b="0"/>
                  <wp:wrapNone/>
                  <wp:docPr id="9084" name="Imagen 9084" descr="http://ib.adnxs.com/seg?t=2&amp;add=1046618">
                    <a:extLst xmlns:a="http://schemas.openxmlformats.org/drawingml/2006/main">
                      <a:ext uri="{FF2B5EF4-FFF2-40B4-BE49-F238E27FC236}">
                        <a16:creationId xmlns:a16="http://schemas.microsoft.com/office/drawing/2014/main" id="{B074DBA8-655F-4333-A948-41690425FE3E}"/>
                      </a:ext>
                    </a:extLst>
                  </wp:docPr>
                  <wp:cNvGraphicFramePr/>
                  <a:graphic xmlns:a="http://schemas.openxmlformats.org/drawingml/2006/main">
                    <a:graphicData uri="http://schemas.openxmlformats.org/drawingml/2006/picture">
                      <pic:pic xmlns:pic="http://schemas.openxmlformats.org/drawingml/2006/picture">
                        <pic:nvPicPr>
                          <pic:cNvPr id="983" name="2 Imagen" descr="http://ib.adnxs.com/seg?t=2&amp;add=1046618">
                            <a:extLst>
                              <a:ext uri="{FF2B5EF4-FFF2-40B4-BE49-F238E27FC236}">
                                <a16:creationId xmlns:a16="http://schemas.microsoft.com/office/drawing/2014/main" id="{B074DBA8-655F-4333-A948-41690425FE3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3344" behindDoc="0" locked="0" layoutInCell="1" allowOverlap="1" wp14:anchorId="3E36F540" wp14:editId="545F3B96">
                  <wp:simplePos x="0" y="0"/>
                  <wp:positionH relativeFrom="column">
                    <wp:posOffset>0</wp:posOffset>
                  </wp:positionH>
                  <wp:positionV relativeFrom="paragraph">
                    <wp:posOffset>0</wp:posOffset>
                  </wp:positionV>
                  <wp:extent cx="9525" cy="9525"/>
                  <wp:effectExtent l="0" t="0" r="0" b="0"/>
                  <wp:wrapNone/>
                  <wp:docPr id="9083" name="Imagen 9083" descr="http://pixel.prfct.co/seg/?add=1046618">
                    <a:extLst xmlns:a="http://schemas.openxmlformats.org/drawingml/2006/main">
                      <a:ext uri="{FF2B5EF4-FFF2-40B4-BE49-F238E27FC236}">
                        <a16:creationId xmlns:a16="http://schemas.microsoft.com/office/drawing/2014/main" id="{6E1DF6BE-C8A8-4408-8502-BCDACB8E48EB}"/>
                      </a:ext>
                    </a:extLst>
                  </wp:docPr>
                  <wp:cNvGraphicFramePr/>
                  <a:graphic xmlns:a="http://schemas.openxmlformats.org/drawingml/2006/main">
                    <a:graphicData uri="http://schemas.openxmlformats.org/drawingml/2006/picture">
                      <pic:pic xmlns:pic="http://schemas.openxmlformats.org/drawingml/2006/picture">
                        <pic:nvPicPr>
                          <pic:cNvPr id="984" name="3 Imagen" descr="http://pixel.prfct.co/seg/?add=1046618">
                            <a:extLst>
                              <a:ext uri="{FF2B5EF4-FFF2-40B4-BE49-F238E27FC236}">
                                <a16:creationId xmlns:a16="http://schemas.microsoft.com/office/drawing/2014/main" id="{6E1DF6BE-C8A8-4408-8502-BCDACB8E48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4368" behindDoc="0" locked="0" layoutInCell="1" allowOverlap="1" wp14:anchorId="5D6B5F5B" wp14:editId="2482DE1D">
                  <wp:simplePos x="0" y="0"/>
                  <wp:positionH relativeFrom="column">
                    <wp:posOffset>0</wp:posOffset>
                  </wp:positionH>
                  <wp:positionV relativeFrom="paragraph">
                    <wp:posOffset>0</wp:posOffset>
                  </wp:positionV>
                  <wp:extent cx="9525" cy="9525"/>
                  <wp:effectExtent l="0" t="0" r="0" b="0"/>
                  <wp:wrapNone/>
                  <wp:docPr id="9082" name="Imagen 9082" descr="http://ib.adnxs.com/seg?t=2&amp;add=1046618">
                    <a:extLst xmlns:a="http://schemas.openxmlformats.org/drawingml/2006/main">
                      <a:ext uri="{FF2B5EF4-FFF2-40B4-BE49-F238E27FC236}">
                        <a16:creationId xmlns:a16="http://schemas.microsoft.com/office/drawing/2014/main" id="{62998A2B-9761-4E85-9208-362E64B8B8A1}"/>
                      </a:ext>
                    </a:extLst>
                  </wp:docPr>
                  <wp:cNvGraphicFramePr/>
                  <a:graphic xmlns:a="http://schemas.openxmlformats.org/drawingml/2006/main">
                    <a:graphicData uri="http://schemas.openxmlformats.org/drawingml/2006/picture">
                      <pic:pic xmlns:pic="http://schemas.openxmlformats.org/drawingml/2006/picture">
                        <pic:nvPicPr>
                          <pic:cNvPr id="985" name="2 Imagen" descr="http://ib.adnxs.com/seg?t=2&amp;add=1046618">
                            <a:extLst>
                              <a:ext uri="{FF2B5EF4-FFF2-40B4-BE49-F238E27FC236}">
                                <a16:creationId xmlns:a16="http://schemas.microsoft.com/office/drawing/2014/main" id="{62998A2B-9761-4E85-9208-362E64B8B8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5392" behindDoc="0" locked="0" layoutInCell="1" allowOverlap="1" wp14:anchorId="7B360E5B" wp14:editId="187497B0">
                  <wp:simplePos x="0" y="0"/>
                  <wp:positionH relativeFrom="column">
                    <wp:posOffset>0</wp:posOffset>
                  </wp:positionH>
                  <wp:positionV relativeFrom="paragraph">
                    <wp:posOffset>0</wp:posOffset>
                  </wp:positionV>
                  <wp:extent cx="9525" cy="9525"/>
                  <wp:effectExtent l="0" t="0" r="0" b="0"/>
                  <wp:wrapNone/>
                  <wp:docPr id="9081" name="Imagen 9081" descr="http://pixel.prfct.co/seg/?add=1046618">
                    <a:extLst xmlns:a="http://schemas.openxmlformats.org/drawingml/2006/main">
                      <a:ext uri="{FF2B5EF4-FFF2-40B4-BE49-F238E27FC236}">
                        <a16:creationId xmlns:a16="http://schemas.microsoft.com/office/drawing/2014/main" id="{FB2702C7-D72E-4DB4-B64F-AF1E21A245EF}"/>
                      </a:ext>
                    </a:extLst>
                  </wp:docPr>
                  <wp:cNvGraphicFramePr/>
                  <a:graphic xmlns:a="http://schemas.openxmlformats.org/drawingml/2006/main">
                    <a:graphicData uri="http://schemas.openxmlformats.org/drawingml/2006/picture">
                      <pic:pic xmlns:pic="http://schemas.openxmlformats.org/drawingml/2006/picture">
                        <pic:nvPicPr>
                          <pic:cNvPr id="986" name="3 Imagen" descr="http://pixel.prfct.co/seg/?add=1046618">
                            <a:extLst>
                              <a:ext uri="{FF2B5EF4-FFF2-40B4-BE49-F238E27FC236}">
                                <a16:creationId xmlns:a16="http://schemas.microsoft.com/office/drawing/2014/main" id="{FB2702C7-D72E-4DB4-B64F-AF1E21A245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6416" behindDoc="0" locked="0" layoutInCell="1" allowOverlap="1" wp14:anchorId="63D1B344" wp14:editId="27C220DC">
                  <wp:simplePos x="0" y="0"/>
                  <wp:positionH relativeFrom="column">
                    <wp:posOffset>0</wp:posOffset>
                  </wp:positionH>
                  <wp:positionV relativeFrom="paragraph">
                    <wp:posOffset>0</wp:posOffset>
                  </wp:positionV>
                  <wp:extent cx="9525" cy="9525"/>
                  <wp:effectExtent l="0" t="0" r="0" b="0"/>
                  <wp:wrapNone/>
                  <wp:docPr id="9080" name="Imagen 9080" descr="http://ib.adnxs.com/seg?t=2&amp;add=1046618">
                    <a:extLst xmlns:a="http://schemas.openxmlformats.org/drawingml/2006/main">
                      <a:ext uri="{FF2B5EF4-FFF2-40B4-BE49-F238E27FC236}">
                        <a16:creationId xmlns:a16="http://schemas.microsoft.com/office/drawing/2014/main" id="{B4200131-8B0A-4B7E-B7E2-7EF9AB7D800D}"/>
                      </a:ext>
                    </a:extLst>
                  </wp:docPr>
                  <wp:cNvGraphicFramePr/>
                  <a:graphic xmlns:a="http://schemas.openxmlformats.org/drawingml/2006/main">
                    <a:graphicData uri="http://schemas.openxmlformats.org/drawingml/2006/picture">
                      <pic:pic xmlns:pic="http://schemas.openxmlformats.org/drawingml/2006/picture">
                        <pic:nvPicPr>
                          <pic:cNvPr id="987" name="2 Imagen" descr="http://ib.adnxs.com/seg?t=2&amp;add=1046618">
                            <a:extLst>
                              <a:ext uri="{FF2B5EF4-FFF2-40B4-BE49-F238E27FC236}">
                                <a16:creationId xmlns:a16="http://schemas.microsoft.com/office/drawing/2014/main" id="{B4200131-8B0A-4B7E-B7E2-7EF9AB7D80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7440" behindDoc="0" locked="0" layoutInCell="1" allowOverlap="1" wp14:anchorId="7ED71B6E" wp14:editId="2323A0BB">
                  <wp:simplePos x="0" y="0"/>
                  <wp:positionH relativeFrom="column">
                    <wp:posOffset>0</wp:posOffset>
                  </wp:positionH>
                  <wp:positionV relativeFrom="paragraph">
                    <wp:posOffset>0</wp:posOffset>
                  </wp:positionV>
                  <wp:extent cx="9525" cy="9525"/>
                  <wp:effectExtent l="0" t="0" r="0" b="0"/>
                  <wp:wrapNone/>
                  <wp:docPr id="9079" name="Imagen 9079" descr="http://pixel.prfct.co/seg/?add=1046618">
                    <a:extLst xmlns:a="http://schemas.openxmlformats.org/drawingml/2006/main">
                      <a:ext uri="{FF2B5EF4-FFF2-40B4-BE49-F238E27FC236}">
                        <a16:creationId xmlns:a16="http://schemas.microsoft.com/office/drawing/2014/main" id="{1CBFDF6E-872F-4949-A990-F47A56C711D1}"/>
                      </a:ext>
                    </a:extLst>
                  </wp:docPr>
                  <wp:cNvGraphicFramePr/>
                  <a:graphic xmlns:a="http://schemas.openxmlformats.org/drawingml/2006/main">
                    <a:graphicData uri="http://schemas.openxmlformats.org/drawingml/2006/picture">
                      <pic:pic xmlns:pic="http://schemas.openxmlformats.org/drawingml/2006/picture">
                        <pic:nvPicPr>
                          <pic:cNvPr id="988" name="3 Imagen" descr="http://pixel.prfct.co/seg/?add=1046618">
                            <a:extLst>
                              <a:ext uri="{FF2B5EF4-FFF2-40B4-BE49-F238E27FC236}">
                                <a16:creationId xmlns:a16="http://schemas.microsoft.com/office/drawing/2014/main" id="{1CBFDF6E-872F-4949-A990-F47A56C711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8464" behindDoc="0" locked="0" layoutInCell="1" allowOverlap="1" wp14:anchorId="1D444219" wp14:editId="5736F6DF">
                  <wp:simplePos x="0" y="0"/>
                  <wp:positionH relativeFrom="column">
                    <wp:posOffset>0</wp:posOffset>
                  </wp:positionH>
                  <wp:positionV relativeFrom="paragraph">
                    <wp:posOffset>0</wp:posOffset>
                  </wp:positionV>
                  <wp:extent cx="9525" cy="9525"/>
                  <wp:effectExtent l="0" t="0" r="0" b="0"/>
                  <wp:wrapNone/>
                  <wp:docPr id="9078" name="Imagen 9078" descr="http://ib.adnxs.com/seg?t=2&amp;add=1046618">
                    <a:extLst xmlns:a="http://schemas.openxmlformats.org/drawingml/2006/main">
                      <a:ext uri="{FF2B5EF4-FFF2-40B4-BE49-F238E27FC236}">
                        <a16:creationId xmlns:a16="http://schemas.microsoft.com/office/drawing/2014/main" id="{A2225745-1CB9-4192-B38B-35834E7059CD}"/>
                      </a:ext>
                    </a:extLst>
                  </wp:docPr>
                  <wp:cNvGraphicFramePr/>
                  <a:graphic xmlns:a="http://schemas.openxmlformats.org/drawingml/2006/main">
                    <a:graphicData uri="http://schemas.openxmlformats.org/drawingml/2006/picture">
                      <pic:pic xmlns:pic="http://schemas.openxmlformats.org/drawingml/2006/picture">
                        <pic:nvPicPr>
                          <pic:cNvPr id="989" name="2 Imagen" descr="http://ib.adnxs.com/seg?t=2&amp;add=1046618">
                            <a:extLst>
                              <a:ext uri="{FF2B5EF4-FFF2-40B4-BE49-F238E27FC236}">
                                <a16:creationId xmlns:a16="http://schemas.microsoft.com/office/drawing/2014/main" id="{A2225745-1CB9-4192-B38B-35834E7059C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9488" behindDoc="0" locked="0" layoutInCell="1" allowOverlap="1" wp14:anchorId="5EA88BBA" wp14:editId="5CA98DCB">
                  <wp:simplePos x="0" y="0"/>
                  <wp:positionH relativeFrom="column">
                    <wp:posOffset>0</wp:posOffset>
                  </wp:positionH>
                  <wp:positionV relativeFrom="paragraph">
                    <wp:posOffset>0</wp:posOffset>
                  </wp:positionV>
                  <wp:extent cx="9525" cy="9525"/>
                  <wp:effectExtent l="0" t="0" r="0" b="0"/>
                  <wp:wrapNone/>
                  <wp:docPr id="9077" name="Imagen 9077" descr="http://pixel.prfct.co/seg/?add=1046618">
                    <a:extLst xmlns:a="http://schemas.openxmlformats.org/drawingml/2006/main">
                      <a:ext uri="{FF2B5EF4-FFF2-40B4-BE49-F238E27FC236}">
                        <a16:creationId xmlns:a16="http://schemas.microsoft.com/office/drawing/2014/main" id="{9F0844C0-D1C3-40A0-AF1A-A96897A16415}"/>
                      </a:ext>
                    </a:extLst>
                  </wp:docPr>
                  <wp:cNvGraphicFramePr/>
                  <a:graphic xmlns:a="http://schemas.openxmlformats.org/drawingml/2006/main">
                    <a:graphicData uri="http://schemas.openxmlformats.org/drawingml/2006/picture">
                      <pic:pic xmlns:pic="http://schemas.openxmlformats.org/drawingml/2006/picture">
                        <pic:nvPicPr>
                          <pic:cNvPr id="990" name="3 Imagen" descr="http://pixel.prfct.co/seg/?add=1046618">
                            <a:extLst>
                              <a:ext uri="{FF2B5EF4-FFF2-40B4-BE49-F238E27FC236}">
                                <a16:creationId xmlns:a16="http://schemas.microsoft.com/office/drawing/2014/main" id="{9F0844C0-D1C3-40A0-AF1A-A96897A1641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7376" behindDoc="0" locked="0" layoutInCell="1" allowOverlap="1" wp14:anchorId="030545D3" wp14:editId="6B4C3D3F">
                  <wp:simplePos x="0" y="0"/>
                  <wp:positionH relativeFrom="column">
                    <wp:posOffset>0</wp:posOffset>
                  </wp:positionH>
                  <wp:positionV relativeFrom="paragraph">
                    <wp:posOffset>0</wp:posOffset>
                  </wp:positionV>
                  <wp:extent cx="9525" cy="9525"/>
                  <wp:effectExtent l="0" t="0" r="0" b="0"/>
                  <wp:wrapNone/>
                  <wp:docPr id="9076" name="Imagen 9076" descr="http://ib.adnxs.com/seg?t=2&amp;add=1046618">
                    <a:extLst xmlns:a="http://schemas.openxmlformats.org/drawingml/2006/main">
                      <a:ext uri="{FF2B5EF4-FFF2-40B4-BE49-F238E27FC236}">
                        <a16:creationId xmlns:a16="http://schemas.microsoft.com/office/drawing/2014/main" id="{0C519D26-611F-41EA-A2E3-DD198AA3869D}"/>
                      </a:ext>
                    </a:extLst>
                  </wp:docPr>
                  <wp:cNvGraphicFramePr/>
                  <a:graphic xmlns:a="http://schemas.openxmlformats.org/drawingml/2006/main">
                    <a:graphicData uri="http://schemas.openxmlformats.org/drawingml/2006/picture">
                      <pic:pic xmlns:pic="http://schemas.openxmlformats.org/drawingml/2006/picture">
                        <pic:nvPicPr>
                          <pic:cNvPr id="1027" name="2 Imagen" descr="http://ib.adnxs.com/seg?t=2&amp;add=1046618">
                            <a:extLst>
                              <a:ext uri="{FF2B5EF4-FFF2-40B4-BE49-F238E27FC236}">
                                <a16:creationId xmlns:a16="http://schemas.microsoft.com/office/drawing/2014/main" id="{0C519D26-611F-41EA-A2E3-DD198AA386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8400" behindDoc="0" locked="0" layoutInCell="1" allowOverlap="1" wp14:anchorId="7C546EAA" wp14:editId="148A1F81">
                  <wp:simplePos x="0" y="0"/>
                  <wp:positionH relativeFrom="column">
                    <wp:posOffset>0</wp:posOffset>
                  </wp:positionH>
                  <wp:positionV relativeFrom="paragraph">
                    <wp:posOffset>0</wp:posOffset>
                  </wp:positionV>
                  <wp:extent cx="9525" cy="9525"/>
                  <wp:effectExtent l="0" t="0" r="0" b="0"/>
                  <wp:wrapNone/>
                  <wp:docPr id="9075" name="Imagen 9075" descr="http://pixel.prfct.co/seg/?add=1046618">
                    <a:extLst xmlns:a="http://schemas.openxmlformats.org/drawingml/2006/main">
                      <a:ext uri="{FF2B5EF4-FFF2-40B4-BE49-F238E27FC236}">
                        <a16:creationId xmlns:a16="http://schemas.microsoft.com/office/drawing/2014/main" id="{6AD891B4-DA04-4753-BD61-21C38D076E61}"/>
                      </a:ext>
                    </a:extLst>
                  </wp:docPr>
                  <wp:cNvGraphicFramePr/>
                  <a:graphic xmlns:a="http://schemas.openxmlformats.org/drawingml/2006/main">
                    <a:graphicData uri="http://schemas.openxmlformats.org/drawingml/2006/picture">
                      <pic:pic xmlns:pic="http://schemas.openxmlformats.org/drawingml/2006/picture">
                        <pic:nvPicPr>
                          <pic:cNvPr id="1028" name="3 Imagen" descr="http://pixel.prfct.co/seg/?add=1046618">
                            <a:extLst>
                              <a:ext uri="{FF2B5EF4-FFF2-40B4-BE49-F238E27FC236}">
                                <a16:creationId xmlns:a16="http://schemas.microsoft.com/office/drawing/2014/main" id="{6AD891B4-DA04-4753-BD61-21C38D076E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9424" behindDoc="0" locked="0" layoutInCell="1" allowOverlap="1" wp14:anchorId="4E2666BF" wp14:editId="71F19123">
                  <wp:simplePos x="0" y="0"/>
                  <wp:positionH relativeFrom="column">
                    <wp:posOffset>0</wp:posOffset>
                  </wp:positionH>
                  <wp:positionV relativeFrom="paragraph">
                    <wp:posOffset>0</wp:posOffset>
                  </wp:positionV>
                  <wp:extent cx="9525" cy="9525"/>
                  <wp:effectExtent l="0" t="0" r="0" b="0"/>
                  <wp:wrapNone/>
                  <wp:docPr id="9074" name="Imagen 9074" descr="http://ib.adnxs.com/seg?t=2&amp;add=1046618">
                    <a:extLst xmlns:a="http://schemas.openxmlformats.org/drawingml/2006/main">
                      <a:ext uri="{FF2B5EF4-FFF2-40B4-BE49-F238E27FC236}">
                        <a16:creationId xmlns:a16="http://schemas.microsoft.com/office/drawing/2014/main" id="{6877A85C-9F52-4BA3-904C-8C63579B7FE9}"/>
                      </a:ext>
                    </a:extLst>
                  </wp:docPr>
                  <wp:cNvGraphicFramePr/>
                  <a:graphic xmlns:a="http://schemas.openxmlformats.org/drawingml/2006/main">
                    <a:graphicData uri="http://schemas.openxmlformats.org/drawingml/2006/picture">
                      <pic:pic xmlns:pic="http://schemas.openxmlformats.org/drawingml/2006/picture">
                        <pic:nvPicPr>
                          <pic:cNvPr id="1029" name="2 Imagen" descr="http://ib.adnxs.com/seg?t=2&amp;add=1046618">
                            <a:extLst>
                              <a:ext uri="{FF2B5EF4-FFF2-40B4-BE49-F238E27FC236}">
                                <a16:creationId xmlns:a16="http://schemas.microsoft.com/office/drawing/2014/main" id="{6877A85C-9F52-4BA3-904C-8C63579B7FE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0448" behindDoc="0" locked="0" layoutInCell="1" allowOverlap="1" wp14:anchorId="32408906" wp14:editId="112080DB">
                  <wp:simplePos x="0" y="0"/>
                  <wp:positionH relativeFrom="column">
                    <wp:posOffset>0</wp:posOffset>
                  </wp:positionH>
                  <wp:positionV relativeFrom="paragraph">
                    <wp:posOffset>0</wp:posOffset>
                  </wp:positionV>
                  <wp:extent cx="9525" cy="9525"/>
                  <wp:effectExtent l="0" t="0" r="0" b="0"/>
                  <wp:wrapNone/>
                  <wp:docPr id="9073" name="Imagen 9073" descr="http://pixel.prfct.co/seg/?add=1046618">
                    <a:extLst xmlns:a="http://schemas.openxmlformats.org/drawingml/2006/main">
                      <a:ext uri="{FF2B5EF4-FFF2-40B4-BE49-F238E27FC236}">
                        <a16:creationId xmlns:a16="http://schemas.microsoft.com/office/drawing/2014/main" id="{6774024A-7A11-4C92-A3A0-FEE8B9C883A9}"/>
                      </a:ext>
                    </a:extLst>
                  </wp:docPr>
                  <wp:cNvGraphicFramePr/>
                  <a:graphic xmlns:a="http://schemas.openxmlformats.org/drawingml/2006/main">
                    <a:graphicData uri="http://schemas.openxmlformats.org/drawingml/2006/picture">
                      <pic:pic xmlns:pic="http://schemas.openxmlformats.org/drawingml/2006/picture">
                        <pic:nvPicPr>
                          <pic:cNvPr id="1030" name="3 Imagen" descr="http://pixel.prfct.co/seg/?add=1046618">
                            <a:extLst>
                              <a:ext uri="{FF2B5EF4-FFF2-40B4-BE49-F238E27FC236}">
                                <a16:creationId xmlns:a16="http://schemas.microsoft.com/office/drawing/2014/main" id="{6774024A-7A11-4C92-A3A0-FEE8B9C883A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1472" behindDoc="0" locked="0" layoutInCell="1" allowOverlap="1" wp14:anchorId="70D58AA3" wp14:editId="47C1D094">
                  <wp:simplePos x="0" y="0"/>
                  <wp:positionH relativeFrom="column">
                    <wp:posOffset>0</wp:posOffset>
                  </wp:positionH>
                  <wp:positionV relativeFrom="paragraph">
                    <wp:posOffset>0</wp:posOffset>
                  </wp:positionV>
                  <wp:extent cx="9525" cy="9525"/>
                  <wp:effectExtent l="0" t="0" r="0" b="0"/>
                  <wp:wrapNone/>
                  <wp:docPr id="9072" name="Imagen 9072" descr="http://ib.adnxs.com/seg?t=2&amp;add=1046618">
                    <a:extLst xmlns:a="http://schemas.openxmlformats.org/drawingml/2006/main">
                      <a:ext uri="{FF2B5EF4-FFF2-40B4-BE49-F238E27FC236}">
                        <a16:creationId xmlns:a16="http://schemas.microsoft.com/office/drawing/2014/main" id="{C0DD3AEF-527A-4690-A280-D4571302F9FF}"/>
                      </a:ext>
                    </a:extLst>
                  </wp:docPr>
                  <wp:cNvGraphicFramePr/>
                  <a:graphic xmlns:a="http://schemas.openxmlformats.org/drawingml/2006/main">
                    <a:graphicData uri="http://schemas.openxmlformats.org/drawingml/2006/picture">
                      <pic:pic xmlns:pic="http://schemas.openxmlformats.org/drawingml/2006/picture">
                        <pic:nvPicPr>
                          <pic:cNvPr id="1031" name="2 Imagen" descr="http://ib.adnxs.com/seg?t=2&amp;add=1046618">
                            <a:extLst>
                              <a:ext uri="{FF2B5EF4-FFF2-40B4-BE49-F238E27FC236}">
                                <a16:creationId xmlns:a16="http://schemas.microsoft.com/office/drawing/2014/main" id="{C0DD3AEF-527A-4690-A280-D4571302F9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2496" behindDoc="0" locked="0" layoutInCell="1" allowOverlap="1" wp14:anchorId="4B3478CA" wp14:editId="312B45FB">
                  <wp:simplePos x="0" y="0"/>
                  <wp:positionH relativeFrom="column">
                    <wp:posOffset>0</wp:posOffset>
                  </wp:positionH>
                  <wp:positionV relativeFrom="paragraph">
                    <wp:posOffset>0</wp:posOffset>
                  </wp:positionV>
                  <wp:extent cx="9525" cy="9525"/>
                  <wp:effectExtent l="0" t="0" r="0" b="0"/>
                  <wp:wrapNone/>
                  <wp:docPr id="9071" name="Imagen 9071" descr="http://pixel.prfct.co/seg/?add=1046618">
                    <a:extLst xmlns:a="http://schemas.openxmlformats.org/drawingml/2006/main">
                      <a:ext uri="{FF2B5EF4-FFF2-40B4-BE49-F238E27FC236}">
                        <a16:creationId xmlns:a16="http://schemas.microsoft.com/office/drawing/2014/main" id="{7E7D38D3-B40D-4CF4-8F5C-9D42CBFBE339}"/>
                      </a:ext>
                    </a:extLst>
                  </wp:docPr>
                  <wp:cNvGraphicFramePr/>
                  <a:graphic xmlns:a="http://schemas.openxmlformats.org/drawingml/2006/main">
                    <a:graphicData uri="http://schemas.openxmlformats.org/drawingml/2006/picture">
                      <pic:pic xmlns:pic="http://schemas.openxmlformats.org/drawingml/2006/picture">
                        <pic:nvPicPr>
                          <pic:cNvPr id="1032" name="3 Imagen" descr="http://pixel.prfct.co/seg/?add=1046618">
                            <a:extLst>
                              <a:ext uri="{FF2B5EF4-FFF2-40B4-BE49-F238E27FC236}">
                                <a16:creationId xmlns:a16="http://schemas.microsoft.com/office/drawing/2014/main" id="{7E7D38D3-B40D-4CF4-8F5C-9D42CBFBE3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3520" behindDoc="0" locked="0" layoutInCell="1" allowOverlap="1" wp14:anchorId="370AB4AD" wp14:editId="0291E2A4">
                  <wp:simplePos x="0" y="0"/>
                  <wp:positionH relativeFrom="column">
                    <wp:posOffset>0</wp:posOffset>
                  </wp:positionH>
                  <wp:positionV relativeFrom="paragraph">
                    <wp:posOffset>0</wp:posOffset>
                  </wp:positionV>
                  <wp:extent cx="9525" cy="9525"/>
                  <wp:effectExtent l="0" t="0" r="0" b="0"/>
                  <wp:wrapNone/>
                  <wp:docPr id="9070" name="Imagen 9070" descr="http://ib.adnxs.com/seg?t=2&amp;add=1046618">
                    <a:extLst xmlns:a="http://schemas.openxmlformats.org/drawingml/2006/main">
                      <a:ext uri="{FF2B5EF4-FFF2-40B4-BE49-F238E27FC236}">
                        <a16:creationId xmlns:a16="http://schemas.microsoft.com/office/drawing/2014/main" id="{6DA50BE3-3E62-4EB6-AB82-28DB8B2CD16D}"/>
                      </a:ext>
                    </a:extLst>
                  </wp:docPr>
                  <wp:cNvGraphicFramePr/>
                  <a:graphic xmlns:a="http://schemas.openxmlformats.org/drawingml/2006/main">
                    <a:graphicData uri="http://schemas.openxmlformats.org/drawingml/2006/picture">
                      <pic:pic xmlns:pic="http://schemas.openxmlformats.org/drawingml/2006/picture">
                        <pic:nvPicPr>
                          <pic:cNvPr id="1033" name="2 Imagen" descr="http://ib.adnxs.com/seg?t=2&amp;add=1046618">
                            <a:extLst>
                              <a:ext uri="{FF2B5EF4-FFF2-40B4-BE49-F238E27FC236}">
                                <a16:creationId xmlns:a16="http://schemas.microsoft.com/office/drawing/2014/main" id="{6DA50BE3-3E62-4EB6-AB82-28DB8B2CD1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4544" behindDoc="0" locked="0" layoutInCell="1" allowOverlap="1" wp14:anchorId="30C21BC7" wp14:editId="2984CD3D">
                  <wp:simplePos x="0" y="0"/>
                  <wp:positionH relativeFrom="column">
                    <wp:posOffset>0</wp:posOffset>
                  </wp:positionH>
                  <wp:positionV relativeFrom="paragraph">
                    <wp:posOffset>0</wp:posOffset>
                  </wp:positionV>
                  <wp:extent cx="9525" cy="9525"/>
                  <wp:effectExtent l="0" t="0" r="0" b="0"/>
                  <wp:wrapNone/>
                  <wp:docPr id="9069" name="Imagen 9069" descr="http://pixel.prfct.co/seg/?add=1046618">
                    <a:extLst xmlns:a="http://schemas.openxmlformats.org/drawingml/2006/main">
                      <a:ext uri="{FF2B5EF4-FFF2-40B4-BE49-F238E27FC236}">
                        <a16:creationId xmlns:a16="http://schemas.microsoft.com/office/drawing/2014/main" id="{A3898988-AF01-44B1-AF9F-E5BA7EA21441}"/>
                      </a:ext>
                    </a:extLst>
                  </wp:docPr>
                  <wp:cNvGraphicFramePr/>
                  <a:graphic xmlns:a="http://schemas.openxmlformats.org/drawingml/2006/main">
                    <a:graphicData uri="http://schemas.openxmlformats.org/drawingml/2006/picture">
                      <pic:pic xmlns:pic="http://schemas.openxmlformats.org/drawingml/2006/picture">
                        <pic:nvPicPr>
                          <pic:cNvPr id="1034" name="3 Imagen" descr="http://pixel.prfct.co/seg/?add=1046618">
                            <a:extLst>
                              <a:ext uri="{FF2B5EF4-FFF2-40B4-BE49-F238E27FC236}">
                                <a16:creationId xmlns:a16="http://schemas.microsoft.com/office/drawing/2014/main" id="{A3898988-AF01-44B1-AF9F-E5BA7EA2144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9664" behindDoc="0" locked="0" layoutInCell="1" allowOverlap="1" wp14:anchorId="21B06D59" wp14:editId="7BB30239">
                  <wp:simplePos x="0" y="0"/>
                  <wp:positionH relativeFrom="column">
                    <wp:posOffset>0</wp:posOffset>
                  </wp:positionH>
                  <wp:positionV relativeFrom="paragraph">
                    <wp:posOffset>0</wp:posOffset>
                  </wp:positionV>
                  <wp:extent cx="9525" cy="9525"/>
                  <wp:effectExtent l="0" t="0" r="0" b="0"/>
                  <wp:wrapNone/>
                  <wp:docPr id="9068" name="Imagen 9068" descr="http://ib.adnxs.com/seg?t=2&amp;add=1046618">
                    <a:extLst xmlns:a="http://schemas.openxmlformats.org/drawingml/2006/main">
                      <a:ext uri="{FF2B5EF4-FFF2-40B4-BE49-F238E27FC236}">
                        <a16:creationId xmlns:a16="http://schemas.microsoft.com/office/drawing/2014/main" id="{386BB985-BF11-468E-83A9-A074E2789FC9}"/>
                      </a:ext>
                    </a:extLst>
                  </wp:docPr>
                  <wp:cNvGraphicFramePr/>
                  <a:graphic xmlns:a="http://schemas.openxmlformats.org/drawingml/2006/main">
                    <a:graphicData uri="http://schemas.openxmlformats.org/drawingml/2006/picture">
                      <pic:pic xmlns:pic="http://schemas.openxmlformats.org/drawingml/2006/picture">
                        <pic:nvPicPr>
                          <pic:cNvPr id="1039" name="2 Imagen" descr="http://ib.adnxs.com/seg?t=2&amp;add=1046618">
                            <a:extLst>
                              <a:ext uri="{FF2B5EF4-FFF2-40B4-BE49-F238E27FC236}">
                                <a16:creationId xmlns:a16="http://schemas.microsoft.com/office/drawing/2014/main" id="{386BB985-BF11-468E-83A9-A074E2789F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0688" behindDoc="0" locked="0" layoutInCell="1" allowOverlap="1" wp14:anchorId="085FB0D3" wp14:editId="09BBA783">
                  <wp:simplePos x="0" y="0"/>
                  <wp:positionH relativeFrom="column">
                    <wp:posOffset>0</wp:posOffset>
                  </wp:positionH>
                  <wp:positionV relativeFrom="paragraph">
                    <wp:posOffset>0</wp:posOffset>
                  </wp:positionV>
                  <wp:extent cx="9525" cy="9525"/>
                  <wp:effectExtent l="0" t="0" r="0" b="0"/>
                  <wp:wrapNone/>
                  <wp:docPr id="9067" name="Imagen 9067" descr="http://pixel.prfct.co/seg/?add=1046618">
                    <a:extLst xmlns:a="http://schemas.openxmlformats.org/drawingml/2006/main">
                      <a:ext uri="{FF2B5EF4-FFF2-40B4-BE49-F238E27FC236}">
                        <a16:creationId xmlns:a16="http://schemas.microsoft.com/office/drawing/2014/main" id="{54594E3C-374A-4BED-A9B6-7B056E27CC55}"/>
                      </a:ext>
                    </a:extLst>
                  </wp:docPr>
                  <wp:cNvGraphicFramePr/>
                  <a:graphic xmlns:a="http://schemas.openxmlformats.org/drawingml/2006/main">
                    <a:graphicData uri="http://schemas.openxmlformats.org/drawingml/2006/picture">
                      <pic:pic xmlns:pic="http://schemas.openxmlformats.org/drawingml/2006/picture">
                        <pic:nvPicPr>
                          <pic:cNvPr id="1040" name="3 Imagen" descr="http://pixel.prfct.co/seg/?add=1046618">
                            <a:extLst>
                              <a:ext uri="{FF2B5EF4-FFF2-40B4-BE49-F238E27FC236}">
                                <a16:creationId xmlns:a16="http://schemas.microsoft.com/office/drawing/2014/main" id="{54594E3C-374A-4BED-A9B6-7B056E27CC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1712" behindDoc="0" locked="0" layoutInCell="1" allowOverlap="1" wp14:anchorId="5A0F38B0" wp14:editId="465DEC85">
                  <wp:simplePos x="0" y="0"/>
                  <wp:positionH relativeFrom="column">
                    <wp:posOffset>0</wp:posOffset>
                  </wp:positionH>
                  <wp:positionV relativeFrom="paragraph">
                    <wp:posOffset>0</wp:posOffset>
                  </wp:positionV>
                  <wp:extent cx="9525" cy="9525"/>
                  <wp:effectExtent l="0" t="0" r="0" b="0"/>
                  <wp:wrapNone/>
                  <wp:docPr id="9066" name="Imagen 9066" descr="http://ib.adnxs.com/seg?t=2&amp;add=1046618">
                    <a:extLst xmlns:a="http://schemas.openxmlformats.org/drawingml/2006/main">
                      <a:ext uri="{FF2B5EF4-FFF2-40B4-BE49-F238E27FC236}">
                        <a16:creationId xmlns:a16="http://schemas.microsoft.com/office/drawing/2014/main" id="{92D592DC-21B4-48B2-8321-D4E605C0202E}"/>
                      </a:ext>
                    </a:extLst>
                  </wp:docPr>
                  <wp:cNvGraphicFramePr/>
                  <a:graphic xmlns:a="http://schemas.openxmlformats.org/drawingml/2006/main">
                    <a:graphicData uri="http://schemas.openxmlformats.org/drawingml/2006/picture">
                      <pic:pic xmlns:pic="http://schemas.openxmlformats.org/drawingml/2006/picture">
                        <pic:nvPicPr>
                          <pic:cNvPr id="1041" name="2 Imagen" descr="http://ib.adnxs.com/seg?t=2&amp;add=1046618">
                            <a:extLst>
                              <a:ext uri="{FF2B5EF4-FFF2-40B4-BE49-F238E27FC236}">
                                <a16:creationId xmlns:a16="http://schemas.microsoft.com/office/drawing/2014/main" id="{92D592DC-21B4-48B2-8321-D4E605C020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2736" behindDoc="0" locked="0" layoutInCell="1" allowOverlap="1" wp14:anchorId="14FE8DF5" wp14:editId="47078858">
                  <wp:simplePos x="0" y="0"/>
                  <wp:positionH relativeFrom="column">
                    <wp:posOffset>0</wp:posOffset>
                  </wp:positionH>
                  <wp:positionV relativeFrom="paragraph">
                    <wp:posOffset>0</wp:posOffset>
                  </wp:positionV>
                  <wp:extent cx="9525" cy="9525"/>
                  <wp:effectExtent l="0" t="0" r="0" b="0"/>
                  <wp:wrapNone/>
                  <wp:docPr id="9065" name="Imagen 9065" descr="http://pixel.prfct.co/seg/?add=1046618">
                    <a:extLst xmlns:a="http://schemas.openxmlformats.org/drawingml/2006/main">
                      <a:ext uri="{FF2B5EF4-FFF2-40B4-BE49-F238E27FC236}">
                        <a16:creationId xmlns:a16="http://schemas.microsoft.com/office/drawing/2014/main" id="{F3646E8C-2877-4B6A-AEF2-81E809CC426C}"/>
                      </a:ext>
                    </a:extLst>
                  </wp:docPr>
                  <wp:cNvGraphicFramePr/>
                  <a:graphic xmlns:a="http://schemas.openxmlformats.org/drawingml/2006/main">
                    <a:graphicData uri="http://schemas.openxmlformats.org/drawingml/2006/picture">
                      <pic:pic xmlns:pic="http://schemas.openxmlformats.org/drawingml/2006/picture">
                        <pic:nvPicPr>
                          <pic:cNvPr id="1042" name="3 Imagen" descr="http://pixel.prfct.co/seg/?add=1046618">
                            <a:extLst>
                              <a:ext uri="{FF2B5EF4-FFF2-40B4-BE49-F238E27FC236}">
                                <a16:creationId xmlns:a16="http://schemas.microsoft.com/office/drawing/2014/main" id="{F3646E8C-2877-4B6A-AEF2-81E809CC426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3760" behindDoc="0" locked="0" layoutInCell="1" allowOverlap="1" wp14:anchorId="0498B790" wp14:editId="5909B11E">
                  <wp:simplePos x="0" y="0"/>
                  <wp:positionH relativeFrom="column">
                    <wp:posOffset>0</wp:posOffset>
                  </wp:positionH>
                  <wp:positionV relativeFrom="paragraph">
                    <wp:posOffset>0</wp:posOffset>
                  </wp:positionV>
                  <wp:extent cx="9525" cy="9525"/>
                  <wp:effectExtent l="0" t="0" r="0" b="0"/>
                  <wp:wrapNone/>
                  <wp:docPr id="9064" name="Imagen 9064" descr="http://ib.adnxs.com/seg?t=2&amp;add=1046618">
                    <a:extLst xmlns:a="http://schemas.openxmlformats.org/drawingml/2006/main">
                      <a:ext uri="{FF2B5EF4-FFF2-40B4-BE49-F238E27FC236}">
                        <a16:creationId xmlns:a16="http://schemas.microsoft.com/office/drawing/2014/main" id="{2B121911-F539-4C35-8201-A4FC7B575FA9}"/>
                      </a:ext>
                    </a:extLst>
                  </wp:docPr>
                  <wp:cNvGraphicFramePr/>
                  <a:graphic xmlns:a="http://schemas.openxmlformats.org/drawingml/2006/main">
                    <a:graphicData uri="http://schemas.openxmlformats.org/drawingml/2006/picture">
                      <pic:pic xmlns:pic="http://schemas.openxmlformats.org/drawingml/2006/picture">
                        <pic:nvPicPr>
                          <pic:cNvPr id="1043" name="2 Imagen" descr="http://ib.adnxs.com/seg?t=2&amp;add=1046618">
                            <a:extLst>
                              <a:ext uri="{FF2B5EF4-FFF2-40B4-BE49-F238E27FC236}">
                                <a16:creationId xmlns:a16="http://schemas.microsoft.com/office/drawing/2014/main" id="{2B121911-F539-4C35-8201-A4FC7B575FA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4784" behindDoc="0" locked="0" layoutInCell="1" allowOverlap="1" wp14:anchorId="71C6D4B2" wp14:editId="4D568636">
                  <wp:simplePos x="0" y="0"/>
                  <wp:positionH relativeFrom="column">
                    <wp:posOffset>0</wp:posOffset>
                  </wp:positionH>
                  <wp:positionV relativeFrom="paragraph">
                    <wp:posOffset>0</wp:posOffset>
                  </wp:positionV>
                  <wp:extent cx="9525" cy="9525"/>
                  <wp:effectExtent l="0" t="0" r="0" b="0"/>
                  <wp:wrapNone/>
                  <wp:docPr id="9063" name="Imagen 9063" descr="http://pixel.prfct.co/seg/?add=1046618">
                    <a:extLst xmlns:a="http://schemas.openxmlformats.org/drawingml/2006/main">
                      <a:ext uri="{FF2B5EF4-FFF2-40B4-BE49-F238E27FC236}">
                        <a16:creationId xmlns:a16="http://schemas.microsoft.com/office/drawing/2014/main" id="{976DDB4D-7333-4BA5-985B-DCA7E0200973}"/>
                      </a:ext>
                    </a:extLst>
                  </wp:docPr>
                  <wp:cNvGraphicFramePr/>
                  <a:graphic xmlns:a="http://schemas.openxmlformats.org/drawingml/2006/main">
                    <a:graphicData uri="http://schemas.openxmlformats.org/drawingml/2006/picture">
                      <pic:pic xmlns:pic="http://schemas.openxmlformats.org/drawingml/2006/picture">
                        <pic:nvPicPr>
                          <pic:cNvPr id="1044" name="3 Imagen" descr="http://pixel.prfct.co/seg/?add=1046618">
                            <a:extLst>
                              <a:ext uri="{FF2B5EF4-FFF2-40B4-BE49-F238E27FC236}">
                                <a16:creationId xmlns:a16="http://schemas.microsoft.com/office/drawing/2014/main" id="{976DDB4D-7333-4BA5-985B-DCA7E020097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5808" behindDoc="0" locked="0" layoutInCell="1" allowOverlap="1" wp14:anchorId="73DA9225" wp14:editId="6C094CA5">
                  <wp:simplePos x="0" y="0"/>
                  <wp:positionH relativeFrom="column">
                    <wp:posOffset>0</wp:posOffset>
                  </wp:positionH>
                  <wp:positionV relativeFrom="paragraph">
                    <wp:posOffset>0</wp:posOffset>
                  </wp:positionV>
                  <wp:extent cx="9525" cy="9525"/>
                  <wp:effectExtent l="0" t="0" r="0" b="0"/>
                  <wp:wrapNone/>
                  <wp:docPr id="9062" name="Imagen 9062" descr="http://ib.adnxs.com/seg?t=2&amp;add=1046618">
                    <a:extLst xmlns:a="http://schemas.openxmlformats.org/drawingml/2006/main">
                      <a:ext uri="{FF2B5EF4-FFF2-40B4-BE49-F238E27FC236}">
                        <a16:creationId xmlns:a16="http://schemas.microsoft.com/office/drawing/2014/main" id="{FCE8B582-1818-47DA-9958-69047069A57F}"/>
                      </a:ext>
                    </a:extLst>
                  </wp:docPr>
                  <wp:cNvGraphicFramePr/>
                  <a:graphic xmlns:a="http://schemas.openxmlformats.org/drawingml/2006/main">
                    <a:graphicData uri="http://schemas.openxmlformats.org/drawingml/2006/picture">
                      <pic:pic xmlns:pic="http://schemas.openxmlformats.org/drawingml/2006/picture">
                        <pic:nvPicPr>
                          <pic:cNvPr id="1045" name="2 Imagen" descr="http://ib.adnxs.com/seg?t=2&amp;add=1046618">
                            <a:extLst>
                              <a:ext uri="{FF2B5EF4-FFF2-40B4-BE49-F238E27FC236}">
                                <a16:creationId xmlns:a16="http://schemas.microsoft.com/office/drawing/2014/main" id="{FCE8B582-1818-47DA-9958-69047069A5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6832" behindDoc="0" locked="0" layoutInCell="1" allowOverlap="1" wp14:anchorId="23257B6C" wp14:editId="160BB3BC">
                  <wp:simplePos x="0" y="0"/>
                  <wp:positionH relativeFrom="column">
                    <wp:posOffset>0</wp:posOffset>
                  </wp:positionH>
                  <wp:positionV relativeFrom="paragraph">
                    <wp:posOffset>0</wp:posOffset>
                  </wp:positionV>
                  <wp:extent cx="9525" cy="9525"/>
                  <wp:effectExtent l="0" t="0" r="0" b="0"/>
                  <wp:wrapNone/>
                  <wp:docPr id="9061" name="Imagen 9061" descr="http://pixel.prfct.co/seg/?add=1046618">
                    <a:extLst xmlns:a="http://schemas.openxmlformats.org/drawingml/2006/main">
                      <a:ext uri="{FF2B5EF4-FFF2-40B4-BE49-F238E27FC236}">
                        <a16:creationId xmlns:a16="http://schemas.microsoft.com/office/drawing/2014/main" id="{A7B18B1F-BD3C-4EA4-A1B3-80A6048876EB}"/>
                      </a:ext>
                    </a:extLst>
                  </wp:docPr>
                  <wp:cNvGraphicFramePr/>
                  <a:graphic xmlns:a="http://schemas.openxmlformats.org/drawingml/2006/main">
                    <a:graphicData uri="http://schemas.openxmlformats.org/drawingml/2006/picture">
                      <pic:pic xmlns:pic="http://schemas.openxmlformats.org/drawingml/2006/picture">
                        <pic:nvPicPr>
                          <pic:cNvPr id="1046" name="3 Imagen" descr="http://pixel.prfct.co/seg/?add=1046618">
                            <a:extLst>
                              <a:ext uri="{FF2B5EF4-FFF2-40B4-BE49-F238E27FC236}">
                                <a16:creationId xmlns:a16="http://schemas.microsoft.com/office/drawing/2014/main" id="{A7B18B1F-BD3C-4EA4-A1B3-80A6048876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4720" behindDoc="0" locked="0" layoutInCell="1" allowOverlap="1" wp14:anchorId="6FFC99F3" wp14:editId="33823C7F">
                  <wp:simplePos x="0" y="0"/>
                  <wp:positionH relativeFrom="column">
                    <wp:posOffset>0</wp:posOffset>
                  </wp:positionH>
                  <wp:positionV relativeFrom="paragraph">
                    <wp:posOffset>0</wp:posOffset>
                  </wp:positionV>
                  <wp:extent cx="9525" cy="9525"/>
                  <wp:effectExtent l="0" t="0" r="0" b="0"/>
                  <wp:wrapNone/>
                  <wp:docPr id="9060" name="Imagen 9060" descr="http://ib.adnxs.com/seg?t=2&amp;add=1046618">
                    <a:extLst xmlns:a="http://schemas.openxmlformats.org/drawingml/2006/main">
                      <a:ext uri="{FF2B5EF4-FFF2-40B4-BE49-F238E27FC236}">
                        <a16:creationId xmlns:a16="http://schemas.microsoft.com/office/drawing/2014/main" id="{DF985646-5FCF-4D6A-A971-A1E39564CD5C}"/>
                      </a:ext>
                    </a:extLst>
                  </wp:docPr>
                  <wp:cNvGraphicFramePr/>
                  <a:graphic xmlns:a="http://schemas.openxmlformats.org/drawingml/2006/main">
                    <a:graphicData uri="http://schemas.openxmlformats.org/drawingml/2006/picture">
                      <pic:pic xmlns:pic="http://schemas.openxmlformats.org/drawingml/2006/picture">
                        <pic:nvPicPr>
                          <pic:cNvPr id="1083" name="2 Imagen" descr="http://ib.adnxs.com/seg?t=2&amp;add=1046618">
                            <a:extLst>
                              <a:ext uri="{FF2B5EF4-FFF2-40B4-BE49-F238E27FC236}">
                                <a16:creationId xmlns:a16="http://schemas.microsoft.com/office/drawing/2014/main" id="{DF985646-5FCF-4D6A-A971-A1E39564CD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5744" behindDoc="0" locked="0" layoutInCell="1" allowOverlap="1" wp14:anchorId="48AAF690" wp14:editId="29C8E257">
                  <wp:simplePos x="0" y="0"/>
                  <wp:positionH relativeFrom="column">
                    <wp:posOffset>0</wp:posOffset>
                  </wp:positionH>
                  <wp:positionV relativeFrom="paragraph">
                    <wp:posOffset>0</wp:posOffset>
                  </wp:positionV>
                  <wp:extent cx="9525" cy="9525"/>
                  <wp:effectExtent l="0" t="0" r="0" b="0"/>
                  <wp:wrapNone/>
                  <wp:docPr id="9059" name="Imagen 9059" descr="http://pixel.prfct.co/seg/?add=1046618">
                    <a:extLst xmlns:a="http://schemas.openxmlformats.org/drawingml/2006/main">
                      <a:ext uri="{FF2B5EF4-FFF2-40B4-BE49-F238E27FC236}">
                        <a16:creationId xmlns:a16="http://schemas.microsoft.com/office/drawing/2014/main" id="{392F8896-10D4-4516-923D-057DB0512B0D}"/>
                      </a:ext>
                    </a:extLst>
                  </wp:docPr>
                  <wp:cNvGraphicFramePr/>
                  <a:graphic xmlns:a="http://schemas.openxmlformats.org/drawingml/2006/main">
                    <a:graphicData uri="http://schemas.openxmlformats.org/drawingml/2006/picture">
                      <pic:pic xmlns:pic="http://schemas.openxmlformats.org/drawingml/2006/picture">
                        <pic:nvPicPr>
                          <pic:cNvPr id="1084" name="3 Imagen" descr="http://pixel.prfct.co/seg/?add=1046618">
                            <a:extLst>
                              <a:ext uri="{FF2B5EF4-FFF2-40B4-BE49-F238E27FC236}">
                                <a16:creationId xmlns:a16="http://schemas.microsoft.com/office/drawing/2014/main" id="{392F8896-10D4-4516-923D-057DB0512B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6768" behindDoc="0" locked="0" layoutInCell="1" allowOverlap="1" wp14:anchorId="61C1D2BE" wp14:editId="60AA5914">
                  <wp:simplePos x="0" y="0"/>
                  <wp:positionH relativeFrom="column">
                    <wp:posOffset>0</wp:posOffset>
                  </wp:positionH>
                  <wp:positionV relativeFrom="paragraph">
                    <wp:posOffset>0</wp:posOffset>
                  </wp:positionV>
                  <wp:extent cx="9525" cy="9525"/>
                  <wp:effectExtent l="0" t="0" r="0" b="0"/>
                  <wp:wrapNone/>
                  <wp:docPr id="9058" name="Imagen 9058" descr="http://ib.adnxs.com/seg?t=2&amp;add=1046618">
                    <a:extLst xmlns:a="http://schemas.openxmlformats.org/drawingml/2006/main">
                      <a:ext uri="{FF2B5EF4-FFF2-40B4-BE49-F238E27FC236}">
                        <a16:creationId xmlns:a16="http://schemas.microsoft.com/office/drawing/2014/main" id="{2D53083D-ADEE-464D-A7ED-7779112E80A7}"/>
                      </a:ext>
                    </a:extLst>
                  </wp:docPr>
                  <wp:cNvGraphicFramePr/>
                  <a:graphic xmlns:a="http://schemas.openxmlformats.org/drawingml/2006/main">
                    <a:graphicData uri="http://schemas.openxmlformats.org/drawingml/2006/picture">
                      <pic:pic xmlns:pic="http://schemas.openxmlformats.org/drawingml/2006/picture">
                        <pic:nvPicPr>
                          <pic:cNvPr id="1085" name="2 Imagen" descr="http://ib.adnxs.com/seg?t=2&amp;add=1046618">
                            <a:extLst>
                              <a:ext uri="{FF2B5EF4-FFF2-40B4-BE49-F238E27FC236}">
                                <a16:creationId xmlns:a16="http://schemas.microsoft.com/office/drawing/2014/main" id="{2D53083D-ADEE-464D-A7ED-7779112E80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7792" behindDoc="0" locked="0" layoutInCell="1" allowOverlap="1" wp14:anchorId="63BEBA75" wp14:editId="610C1947">
                  <wp:simplePos x="0" y="0"/>
                  <wp:positionH relativeFrom="column">
                    <wp:posOffset>0</wp:posOffset>
                  </wp:positionH>
                  <wp:positionV relativeFrom="paragraph">
                    <wp:posOffset>0</wp:posOffset>
                  </wp:positionV>
                  <wp:extent cx="9525" cy="9525"/>
                  <wp:effectExtent l="0" t="0" r="0" b="0"/>
                  <wp:wrapNone/>
                  <wp:docPr id="9057" name="Imagen 9057" descr="http://pixel.prfct.co/seg/?add=1046618">
                    <a:extLst xmlns:a="http://schemas.openxmlformats.org/drawingml/2006/main">
                      <a:ext uri="{FF2B5EF4-FFF2-40B4-BE49-F238E27FC236}">
                        <a16:creationId xmlns:a16="http://schemas.microsoft.com/office/drawing/2014/main" id="{AA14DBE3-51BE-467D-B121-E180B765BFCC}"/>
                      </a:ext>
                    </a:extLst>
                  </wp:docPr>
                  <wp:cNvGraphicFramePr/>
                  <a:graphic xmlns:a="http://schemas.openxmlformats.org/drawingml/2006/main">
                    <a:graphicData uri="http://schemas.openxmlformats.org/drawingml/2006/picture">
                      <pic:pic xmlns:pic="http://schemas.openxmlformats.org/drawingml/2006/picture">
                        <pic:nvPicPr>
                          <pic:cNvPr id="1086" name="3 Imagen" descr="http://pixel.prfct.co/seg/?add=1046618">
                            <a:extLst>
                              <a:ext uri="{FF2B5EF4-FFF2-40B4-BE49-F238E27FC236}">
                                <a16:creationId xmlns:a16="http://schemas.microsoft.com/office/drawing/2014/main" id="{AA14DBE3-51BE-467D-B121-E180B765BF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8816" behindDoc="0" locked="0" layoutInCell="1" allowOverlap="1" wp14:anchorId="270408E0" wp14:editId="42CC9625">
                  <wp:simplePos x="0" y="0"/>
                  <wp:positionH relativeFrom="column">
                    <wp:posOffset>0</wp:posOffset>
                  </wp:positionH>
                  <wp:positionV relativeFrom="paragraph">
                    <wp:posOffset>0</wp:posOffset>
                  </wp:positionV>
                  <wp:extent cx="9525" cy="9525"/>
                  <wp:effectExtent l="0" t="0" r="0" b="0"/>
                  <wp:wrapNone/>
                  <wp:docPr id="9056" name="Imagen 9056" descr="http://ib.adnxs.com/seg?t=2&amp;add=1046618">
                    <a:extLst xmlns:a="http://schemas.openxmlformats.org/drawingml/2006/main">
                      <a:ext uri="{FF2B5EF4-FFF2-40B4-BE49-F238E27FC236}">
                        <a16:creationId xmlns:a16="http://schemas.microsoft.com/office/drawing/2014/main" id="{2428E3B1-B693-46A5-9C37-C9C5C8A20128}"/>
                      </a:ext>
                    </a:extLst>
                  </wp:docPr>
                  <wp:cNvGraphicFramePr/>
                  <a:graphic xmlns:a="http://schemas.openxmlformats.org/drawingml/2006/main">
                    <a:graphicData uri="http://schemas.openxmlformats.org/drawingml/2006/picture">
                      <pic:pic xmlns:pic="http://schemas.openxmlformats.org/drawingml/2006/picture">
                        <pic:nvPicPr>
                          <pic:cNvPr id="1087" name="2 Imagen" descr="http://ib.adnxs.com/seg?t=2&amp;add=1046618">
                            <a:extLst>
                              <a:ext uri="{FF2B5EF4-FFF2-40B4-BE49-F238E27FC236}">
                                <a16:creationId xmlns:a16="http://schemas.microsoft.com/office/drawing/2014/main" id="{2428E3B1-B693-46A5-9C37-C9C5C8A2012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9840" behindDoc="0" locked="0" layoutInCell="1" allowOverlap="1" wp14:anchorId="60D54234" wp14:editId="391550E9">
                  <wp:simplePos x="0" y="0"/>
                  <wp:positionH relativeFrom="column">
                    <wp:posOffset>0</wp:posOffset>
                  </wp:positionH>
                  <wp:positionV relativeFrom="paragraph">
                    <wp:posOffset>0</wp:posOffset>
                  </wp:positionV>
                  <wp:extent cx="9525" cy="9525"/>
                  <wp:effectExtent l="0" t="0" r="0" b="0"/>
                  <wp:wrapNone/>
                  <wp:docPr id="9055" name="Imagen 9055" descr="http://pixel.prfct.co/seg/?add=1046618">
                    <a:extLst xmlns:a="http://schemas.openxmlformats.org/drawingml/2006/main">
                      <a:ext uri="{FF2B5EF4-FFF2-40B4-BE49-F238E27FC236}">
                        <a16:creationId xmlns:a16="http://schemas.microsoft.com/office/drawing/2014/main" id="{F9A9697E-FEDB-40B5-9DBF-ED4F3C35CC46}"/>
                      </a:ext>
                    </a:extLst>
                  </wp:docPr>
                  <wp:cNvGraphicFramePr/>
                  <a:graphic xmlns:a="http://schemas.openxmlformats.org/drawingml/2006/main">
                    <a:graphicData uri="http://schemas.openxmlformats.org/drawingml/2006/picture">
                      <pic:pic xmlns:pic="http://schemas.openxmlformats.org/drawingml/2006/picture">
                        <pic:nvPicPr>
                          <pic:cNvPr id="1088" name="3 Imagen" descr="http://pixel.prfct.co/seg/?add=1046618">
                            <a:extLst>
                              <a:ext uri="{FF2B5EF4-FFF2-40B4-BE49-F238E27FC236}">
                                <a16:creationId xmlns:a16="http://schemas.microsoft.com/office/drawing/2014/main" id="{F9A9697E-FEDB-40B5-9DBF-ED4F3C35CC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0864" behindDoc="0" locked="0" layoutInCell="1" allowOverlap="1" wp14:anchorId="7059B402" wp14:editId="1C7EE945">
                  <wp:simplePos x="0" y="0"/>
                  <wp:positionH relativeFrom="column">
                    <wp:posOffset>0</wp:posOffset>
                  </wp:positionH>
                  <wp:positionV relativeFrom="paragraph">
                    <wp:posOffset>0</wp:posOffset>
                  </wp:positionV>
                  <wp:extent cx="9525" cy="9525"/>
                  <wp:effectExtent l="0" t="0" r="0" b="0"/>
                  <wp:wrapNone/>
                  <wp:docPr id="9054" name="Imagen 9054" descr="http://ib.adnxs.com/seg?t=2&amp;add=1046618">
                    <a:extLst xmlns:a="http://schemas.openxmlformats.org/drawingml/2006/main">
                      <a:ext uri="{FF2B5EF4-FFF2-40B4-BE49-F238E27FC236}">
                        <a16:creationId xmlns:a16="http://schemas.microsoft.com/office/drawing/2014/main" id="{A8C627AB-CCAE-4E3A-A9C7-00580EE1574B}"/>
                      </a:ext>
                    </a:extLst>
                  </wp:docPr>
                  <wp:cNvGraphicFramePr/>
                  <a:graphic xmlns:a="http://schemas.openxmlformats.org/drawingml/2006/main">
                    <a:graphicData uri="http://schemas.openxmlformats.org/drawingml/2006/picture">
                      <pic:pic xmlns:pic="http://schemas.openxmlformats.org/drawingml/2006/picture">
                        <pic:nvPicPr>
                          <pic:cNvPr id="1089" name="2 Imagen" descr="http://ib.adnxs.com/seg?t=2&amp;add=1046618">
                            <a:extLst>
                              <a:ext uri="{FF2B5EF4-FFF2-40B4-BE49-F238E27FC236}">
                                <a16:creationId xmlns:a16="http://schemas.microsoft.com/office/drawing/2014/main" id="{A8C627AB-CCAE-4E3A-A9C7-00580EE1574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1888" behindDoc="0" locked="0" layoutInCell="1" allowOverlap="1" wp14:anchorId="3C5B98E1" wp14:editId="339A20FD">
                  <wp:simplePos x="0" y="0"/>
                  <wp:positionH relativeFrom="column">
                    <wp:posOffset>0</wp:posOffset>
                  </wp:positionH>
                  <wp:positionV relativeFrom="paragraph">
                    <wp:posOffset>0</wp:posOffset>
                  </wp:positionV>
                  <wp:extent cx="9525" cy="9525"/>
                  <wp:effectExtent l="0" t="0" r="0" b="0"/>
                  <wp:wrapNone/>
                  <wp:docPr id="9053" name="Imagen 9053" descr="http://pixel.prfct.co/seg/?add=1046618">
                    <a:extLst xmlns:a="http://schemas.openxmlformats.org/drawingml/2006/main">
                      <a:ext uri="{FF2B5EF4-FFF2-40B4-BE49-F238E27FC236}">
                        <a16:creationId xmlns:a16="http://schemas.microsoft.com/office/drawing/2014/main" id="{B784AB8A-60B6-42A4-A73C-FC4B512D7757}"/>
                      </a:ext>
                    </a:extLst>
                  </wp:docPr>
                  <wp:cNvGraphicFramePr/>
                  <a:graphic xmlns:a="http://schemas.openxmlformats.org/drawingml/2006/main">
                    <a:graphicData uri="http://schemas.openxmlformats.org/drawingml/2006/picture">
                      <pic:pic xmlns:pic="http://schemas.openxmlformats.org/drawingml/2006/picture">
                        <pic:nvPicPr>
                          <pic:cNvPr id="1090" name="3 Imagen" descr="http://pixel.prfct.co/seg/?add=1046618">
                            <a:extLst>
                              <a:ext uri="{FF2B5EF4-FFF2-40B4-BE49-F238E27FC236}">
                                <a16:creationId xmlns:a16="http://schemas.microsoft.com/office/drawing/2014/main" id="{B784AB8A-60B6-42A4-A73C-FC4B512D77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7008" behindDoc="0" locked="0" layoutInCell="1" allowOverlap="1" wp14:anchorId="2104B5CC" wp14:editId="6546090D">
                  <wp:simplePos x="0" y="0"/>
                  <wp:positionH relativeFrom="column">
                    <wp:posOffset>0</wp:posOffset>
                  </wp:positionH>
                  <wp:positionV relativeFrom="paragraph">
                    <wp:posOffset>0</wp:posOffset>
                  </wp:positionV>
                  <wp:extent cx="9525" cy="9525"/>
                  <wp:effectExtent l="0" t="0" r="0" b="0"/>
                  <wp:wrapNone/>
                  <wp:docPr id="9052" name="Imagen 9052" descr="http://ib.adnxs.com/seg?t=2&amp;add=1046618">
                    <a:extLst xmlns:a="http://schemas.openxmlformats.org/drawingml/2006/main">
                      <a:ext uri="{FF2B5EF4-FFF2-40B4-BE49-F238E27FC236}">
                        <a16:creationId xmlns:a16="http://schemas.microsoft.com/office/drawing/2014/main" id="{8EA59E07-BC96-4DC5-ACF3-7CDAEE80E2F1}"/>
                      </a:ext>
                    </a:extLst>
                  </wp:docPr>
                  <wp:cNvGraphicFramePr/>
                  <a:graphic xmlns:a="http://schemas.openxmlformats.org/drawingml/2006/main">
                    <a:graphicData uri="http://schemas.openxmlformats.org/drawingml/2006/picture">
                      <pic:pic xmlns:pic="http://schemas.openxmlformats.org/drawingml/2006/picture">
                        <pic:nvPicPr>
                          <pic:cNvPr id="1095" name="2 Imagen" descr="http://ib.adnxs.com/seg?t=2&amp;add=1046618">
                            <a:extLst>
                              <a:ext uri="{FF2B5EF4-FFF2-40B4-BE49-F238E27FC236}">
                                <a16:creationId xmlns:a16="http://schemas.microsoft.com/office/drawing/2014/main" id="{8EA59E07-BC96-4DC5-ACF3-7CDAEE80E2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8032" behindDoc="0" locked="0" layoutInCell="1" allowOverlap="1" wp14:anchorId="4CBF2694" wp14:editId="447A42B3">
                  <wp:simplePos x="0" y="0"/>
                  <wp:positionH relativeFrom="column">
                    <wp:posOffset>0</wp:posOffset>
                  </wp:positionH>
                  <wp:positionV relativeFrom="paragraph">
                    <wp:posOffset>0</wp:posOffset>
                  </wp:positionV>
                  <wp:extent cx="9525" cy="9525"/>
                  <wp:effectExtent l="0" t="0" r="0" b="0"/>
                  <wp:wrapNone/>
                  <wp:docPr id="9051" name="Imagen 9051" descr="http://pixel.prfct.co/seg/?add=1046618">
                    <a:extLst xmlns:a="http://schemas.openxmlformats.org/drawingml/2006/main">
                      <a:ext uri="{FF2B5EF4-FFF2-40B4-BE49-F238E27FC236}">
                        <a16:creationId xmlns:a16="http://schemas.microsoft.com/office/drawing/2014/main" id="{EF2A6408-62E1-44E0-B9CD-4B6B2F2B40DF}"/>
                      </a:ext>
                    </a:extLst>
                  </wp:docPr>
                  <wp:cNvGraphicFramePr/>
                  <a:graphic xmlns:a="http://schemas.openxmlformats.org/drawingml/2006/main">
                    <a:graphicData uri="http://schemas.openxmlformats.org/drawingml/2006/picture">
                      <pic:pic xmlns:pic="http://schemas.openxmlformats.org/drawingml/2006/picture">
                        <pic:nvPicPr>
                          <pic:cNvPr id="1096" name="3 Imagen" descr="http://pixel.prfct.co/seg/?add=1046618">
                            <a:extLst>
                              <a:ext uri="{FF2B5EF4-FFF2-40B4-BE49-F238E27FC236}">
                                <a16:creationId xmlns:a16="http://schemas.microsoft.com/office/drawing/2014/main" id="{EF2A6408-62E1-44E0-B9CD-4B6B2F2B40D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9056" behindDoc="0" locked="0" layoutInCell="1" allowOverlap="1" wp14:anchorId="5C37E2F1" wp14:editId="18AF7E40">
                  <wp:simplePos x="0" y="0"/>
                  <wp:positionH relativeFrom="column">
                    <wp:posOffset>0</wp:posOffset>
                  </wp:positionH>
                  <wp:positionV relativeFrom="paragraph">
                    <wp:posOffset>0</wp:posOffset>
                  </wp:positionV>
                  <wp:extent cx="9525" cy="9525"/>
                  <wp:effectExtent l="0" t="0" r="0" b="0"/>
                  <wp:wrapNone/>
                  <wp:docPr id="9050" name="Imagen 9050" descr="http://ib.adnxs.com/seg?t=2&amp;add=1046618">
                    <a:extLst xmlns:a="http://schemas.openxmlformats.org/drawingml/2006/main">
                      <a:ext uri="{FF2B5EF4-FFF2-40B4-BE49-F238E27FC236}">
                        <a16:creationId xmlns:a16="http://schemas.microsoft.com/office/drawing/2014/main" id="{A39F012C-2DF8-4E7D-8494-8519083BE8E2}"/>
                      </a:ext>
                    </a:extLst>
                  </wp:docPr>
                  <wp:cNvGraphicFramePr/>
                  <a:graphic xmlns:a="http://schemas.openxmlformats.org/drawingml/2006/main">
                    <a:graphicData uri="http://schemas.openxmlformats.org/drawingml/2006/picture">
                      <pic:pic xmlns:pic="http://schemas.openxmlformats.org/drawingml/2006/picture">
                        <pic:nvPicPr>
                          <pic:cNvPr id="1097" name="2 Imagen" descr="http://ib.adnxs.com/seg?t=2&amp;add=1046618">
                            <a:extLst>
                              <a:ext uri="{FF2B5EF4-FFF2-40B4-BE49-F238E27FC236}">
                                <a16:creationId xmlns:a16="http://schemas.microsoft.com/office/drawing/2014/main" id="{A39F012C-2DF8-4E7D-8494-8519083BE8E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0080" behindDoc="0" locked="0" layoutInCell="1" allowOverlap="1" wp14:anchorId="670A15F5" wp14:editId="7B8CD457">
                  <wp:simplePos x="0" y="0"/>
                  <wp:positionH relativeFrom="column">
                    <wp:posOffset>0</wp:posOffset>
                  </wp:positionH>
                  <wp:positionV relativeFrom="paragraph">
                    <wp:posOffset>0</wp:posOffset>
                  </wp:positionV>
                  <wp:extent cx="9525" cy="9525"/>
                  <wp:effectExtent l="0" t="0" r="0" b="0"/>
                  <wp:wrapNone/>
                  <wp:docPr id="9049" name="Imagen 9049" descr="http://pixel.prfct.co/seg/?add=1046618">
                    <a:extLst xmlns:a="http://schemas.openxmlformats.org/drawingml/2006/main">
                      <a:ext uri="{FF2B5EF4-FFF2-40B4-BE49-F238E27FC236}">
                        <a16:creationId xmlns:a16="http://schemas.microsoft.com/office/drawing/2014/main" id="{234E6ED3-1F0B-47CD-B735-5931D064B506}"/>
                      </a:ext>
                    </a:extLst>
                  </wp:docPr>
                  <wp:cNvGraphicFramePr/>
                  <a:graphic xmlns:a="http://schemas.openxmlformats.org/drawingml/2006/main">
                    <a:graphicData uri="http://schemas.openxmlformats.org/drawingml/2006/picture">
                      <pic:pic xmlns:pic="http://schemas.openxmlformats.org/drawingml/2006/picture">
                        <pic:nvPicPr>
                          <pic:cNvPr id="1098" name="3 Imagen" descr="http://pixel.prfct.co/seg/?add=1046618">
                            <a:extLst>
                              <a:ext uri="{FF2B5EF4-FFF2-40B4-BE49-F238E27FC236}">
                                <a16:creationId xmlns:a16="http://schemas.microsoft.com/office/drawing/2014/main" id="{234E6ED3-1F0B-47CD-B735-5931D064B5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1104" behindDoc="0" locked="0" layoutInCell="1" allowOverlap="1" wp14:anchorId="08F9531D" wp14:editId="7AC2CF83">
                  <wp:simplePos x="0" y="0"/>
                  <wp:positionH relativeFrom="column">
                    <wp:posOffset>0</wp:posOffset>
                  </wp:positionH>
                  <wp:positionV relativeFrom="paragraph">
                    <wp:posOffset>0</wp:posOffset>
                  </wp:positionV>
                  <wp:extent cx="9525" cy="9525"/>
                  <wp:effectExtent l="0" t="0" r="0" b="0"/>
                  <wp:wrapNone/>
                  <wp:docPr id="9048" name="Imagen 9048" descr="http://ib.adnxs.com/seg?t=2&amp;add=1046618">
                    <a:extLst xmlns:a="http://schemas.openxmlformats.org/drawingml/2006/main">
                      <a:ext uri="{FF2B5EF4-FFF2-40B4-BE49-F238E27FC236}">
                        <a16:creationId xmlns:a16="http://schemas.microsoft.com/office/drawing/2014/main" id="{43B54C86-D148-4BD9-B35D-7FB1481E4EB9}"/>
                      </a:ext>
                    </a:extLst>
                  </wp:docPr>
                  <wp:cNvGraphicFramePr/>
                  <a:graphic xmlns:a="http://schemas.openxmlformats.org/drawingml/2006/main">
                    <a:graphicData uri="http://schemas.openxmlformats.org/drawingml/2006/picture">
                      <pic:pic xmlns:pic="http://schemas.openxmlformats.org/drawingml/2006/picture">
                        <pic:nvPicPr>
                          <pic:cNvPr id="1099" name="2 Imagen" descr="http://ib.adnxs.com/seg?t=2&amp;add=1046618">
                            <a:extLst>
                              <a:ext uri="{FF2B5EF4-FFF2-40B4-BE49-F238E27FC236}">
                                <a16:creationId xmlns:a16="http://schemas.microsoft.com/office/drawing/2014/main" id="{43B54C86-D148-4BD9-B35D-7FB1481E4E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2128" behindDoc="0" locked="0" layoutInCell="1" allowOverlap="1" wp14:anchorId="5FF643B8" wp14:editId="0A343CF3">
                  <wp:simplePos x="0" y="0"/>
                  <wp:positionH relativeFrom="column">
                    <wp:posOffset>0</wp:posOffset>
                  </wp:positionH>
                  <wp:positionV relativeFrom="paragraph">
                    <wp:posOffset>0</wp:posOffset>
                  </wp:positionV>
                  <wp:extent cx="9525" cy="9525"/>
                  <wp:effectExtent l="0" t="0" r="0" b="0"/>
                  <wp:wrapNone/>
                  <wp:docPr id="9047" name="Imagen 9047" descr="http://pixel.prfct.co/seg/?add=1046618">
                    <a:extLst xmlns:a="http://schemas.openxmlformats.org/drawingml/2006/main">
                      <a:ext uri="{FF2B5EF4-FFF2-40B4-BE49-F238E27FC236}">
                        <a16:creationId xmlns:a16="http://schemas.microsoft.com/office/drawing/2014/main" id="{28AB623F-24E3-4A6C-94B4-A1271B4F697C}"/>
                      </a:ext>
                    </a:extLst>
                  </wp:docPr>
                  <wp:cNvGraphicFramePr/>
                  <a:graphic xmlns:a="http://schemas.openxmlformats.org/drawingml/2006/main">
                    <a:graphicData uri="http://schemas.openxmlformats.org/drawingml/2006/picture">
                      <pic:pic xmlns:pic="http://schemas.openxmlformats.org/drawingml/2006/picture">
                        <pic:nvPicPr>
                          <pic:cNvPr id="1100" name="3 Imagen" descr="http://pixel.prfct.co/seg/?add=1046618">
                            <a:extLst>
                              <a:ext uri="{FF2B5EF4-FFF2-40B4-BE49-F238E27FC236}">
                                <a16:creationId xmlns:a16="http://schemas.microsoft.com/office/drawing/2014/main" id="{28AB623F-24E3-4A6C-94B4-A1271B4F69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3152" behindDoc="0" locked="0" layoutInCell="1" allowOverlap="1" wp14:anchorId="0590CEED" wp14:editId="617F370D">
                  <wp:simplePos x="0" y="0"/>
                  <wp:positionH relativeFrom="column">
                    <wp:posOffset>0</wp:posOffset>
                  </wp:positionH>
                  <wp:positionV relativeFrom="paragraph">
                    <wp:posOffset>0</wp:posOffset>
                  </wp:positionV>
                  <wp:extent cx="9525" cy="9525"/>
                  <wp:effectExtent l="0" t="0" r="0" b="0"/>
                  <wp:wrapNone/>
                  <wp:docPr id="9046" name="Imagen 9046" descr="http://ib.adnxs.com/seg?t=2&amp;add=1046618">
                    <a:extLst xmlns:a="http://schemas.openxmlformats.org/drawingml/2006/main">
                      <a:ext uri="{FF2B5EF4-FFF2-40B4-BE49-F238E27FC236}">
                        <a16:creationId xmlns:a16="http://schemas.microsoft.com/office/drawing/2014/main" id="{CE970D54-C921-416B-ACA4-7E35ADB72948}"/>
                      </a:ext>
                    </a:extLst>
                  </wp:docPr>
                  <wp:cNvGraphicFramePr/>
                  <a:graphic xmlns:a="http://schemas.openxmlformats.org/drawingml/2006/main">
                    <a:graphicData uri="http://schemas.openxmlformats.org/drawingml/2006/picture">
                      <pic:pic xmlns:pic="http://schemas.openxmlformats.org/drawingml/2006/picture">
                        <pic:nvPicPr>
                          <pic:cNvPr id="1101" name="2 Imagen" descr="http://ib.adnxs.com/seg?t=2&amp;add=1046618">
                            <a:extLst>
                              <a:ext uri="{FF2B5EF4-FFF2-40B4-BE49-F238E27FC236}">
                                <a16:creationId xmlns:a16="http://schemas.microsoft.com/office/drawing/2014/main" id="{CE970D54-C921-416B-ACA4-7E35ADB729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4176" behindDoc="0" locked="0" layoutInCell="1" allowOverlap="1" wp14:anchorId="1F5F0ED9" wp14:editId="5B01F7C8">
                  <wp:simplePos x="0" y="0"/>
                  <wp:positionH relativeFrom="column">
                    <wp:posOffset>0</wp:posOffset>
                  </wp:positionH>
                  <wp:positionV relativeFrom="paragraph">
                    <wp:posOffset>0</wp:posOffset>
                  </wp:positionV>
                  <wp:extent cx="9525" cy="9525"/>
                  <wp:effectExtent l="0" t="0" r="0" b="0"/>
                  <wp:wrapNone/>
                  <wp:docPr id="9045" name="Imagen 9045" descr="http://pixel.prfct.co/seg/?add=1046618">
                    <a:extLst xmlns:a="http://schemas.openxmlformats.org/drawingml/2006/main">
                      <a:ext uri="{FF2B5EF4-FFF2-40B4-BE49-F238E27FC236}">
                        <a16:creationId xmlns:a16="http://schemas.microsoft.com/office/drawing/2014/main" id="{17EDF41E-07C1-4809-A616-87D19E3F7880}"/>
                      </a:ext>
                    </a:extLst>
                  </wp:docPr>
                  <wp:cNvGraphicFramePr/>
                  <a:graphic xmlns:a="http://schemas.openxmlformats.org/drawingml/2006/main">
                    <a:graphicData uri="http://schemas.openxmlformats.org/drawingml/2006/picture">
                      <pic:pic xmlns:pic="http://schemas.openxmlformats.org/drawingml/2006/picture">
                        <pic:nvPicPr>
                          <pic:cNvPr id="1102" name="3 Imagen" descr="http://pixel.prfct.co/seg/?add=1046618">
                            <a:extLst>
                              <a:ext uri="{FF2B5EF4-FFF2-40B4-BE49-F238E27FC236}">
                                <a16:creationId xmlns:a16="http://schemas.microsoft.com/office/drawing/2014/main" id="{17EDF41E-07C1-4809-A616-87D19E3F788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2064" behindDoc="0" locked="0" layoutInCell="1" allowOverlap="1" wp14:anchorId="1CC96FE1" wp14:editId="0B7C5F52">
                  <wp:simplePos x="0" y="0"/>
                  <wp:positionH relativeFrom="column">
                    <wp:posOffset>0</wp:posOffset>
                  </wp:positionH>
                  <wp:positionV relativeFrom="paragraph">
                    <wp:posOffset>0</wp:posOffset>
                  </wp:positionV>
                  <wp:extent cx="9525" cy="9525"/>
                  <wp:effectExtent l="0" t="0" r="0" b="0"/>
                  <wp:wrapNone/>
                  <wp:docPr id="9044" name="Imagen 9044" descr="http://ib.adnxs.com/seg?t=2&amp;add=1046618">
                    <a:extLst xmlns:a="http://schemas.openxmlformats.org/drawingml/2006/main">
                      <a:ext uri="{FF2B5EF4-FFF2-40B4-BE49-F238E27FC236}">
                        <a16:creationId xmlns:a16="http://schemas.microsoft.com/office/drawing/2014/main" id="{2EC1B707-6113-41B2-9825-75A6697A0BD1}"/>
                      </a:ext>
                    </a:extLst>
                  </wp:docPr>
                  <wp:cNvGraphicFramePr/>
                  <a:graphic xmlns:a="http://schemas.openxmlformats.org/drawingml/2006/main">
                    <a:graphicData uri="http://schemas.openxmlformats.org/drawingml/2006/picture">
                      <pic:pic xmlns:pic="http://schemas.openxmlformats.org/drawingml/2006/picture">
                        <pic:nvPicPr>
                          <pic:cNvPr id="1139" name="2 Imagen" descr="http://ib.adnxs.com/seg?t=2&amp;add=1046618">
                            <a:extLst>
                              <a:ext uri="{FF2B5EF4-FFF2-40B4-BE49-F238E27FC236}">
                                <a16:creationId xmlns:a16="http://schemas.microsoft.com/office/drawing/2014/main" id="{2EC1B707-6113-41B2-9825-75A6697A0B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3088" behindDoc="0" locked="0" layoutInCell="1" allowOverlap="1" wp14:anchorId="76D5C46E" wp14:editId="7DDEF627">
                  <wp:simplePos x="0" y="0"/>
                  <wp:positionH relativeFrom="column">
                    <wp:posOffset>0</wp:posOffset>
                  </wp:positionH>
                  <wp:positionV relativeFrom="paragraph">
                    <wp:posOffset>0</wp:posOffset>
                  </wp:positionV>
                  <wp:extent cx="9525" cy="9525"/>
                  <wp:effectExtent l="0" t="0" r="0" b="0"/>
                  <wp:wrapNone/>
                  <wp:docPr id="9043" name="Imagen 9043" descr="http://pixel.prfct.co/seg/?add=1046618">
                    <a:extLst xmlns:a="http://schemas.openxmlformats.org/drawingml/2006/main">
                      <a:ext uri="{FF2B5EF4-FFF2-40B4-BE49-F238E27FC236}">
                        <a16:creationId xmlns:a16="http://schemas.microsoft.com/office/drawing/2014/main" id="{E9C45E21-711B-4244-83A8-A6EE04673A74}"/>
                      </a:ext>
                    </a:extLst>
                  </wp:docPr>
                  <wp:cNvGraphicFramePr/>
                  <a:graphic xmlns:a="http://schemas.openxmlformats.org/drawingml/2006/main">
                    <a:graphicData uri="http://schemas.openxmlformats.org/drawingml/2006/picture">
                      <pic:pic xmlns:pic="http://schemas.openxmlformats.org/drawingml/2006/picture">
                        <pic:nvPicPr>
                          <pic:cNvPr id="1140" name="3 Imagen" descr="http://pixel.prfct.co/seg/?add=1046618">
                            <a:extLst>
                              <a:ext uri="{FF2B5EF4-FFF2-40B4-BE49-F238E27FC236}">
                                <a16:creationId xmlns:a16="http://schemas.microsoft.com/office/drawing/2014/main" id="{E9C45E21-711B-4244-83A8-A6EE04673A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4112" behindDoc="0" locked="0" layoutInCell="1" allowOverlap="1" wp14:anchorId="01DDAAEC" wp14:editId="19BE1D41">
                  <wp:simplePos x="0" y="0"/>
                  <wp:positionH relativeFrom="column">
                    <wp:posOffset>0</wp:posOffset>
                  </wp:positionH>
                  <wp:positionV relativeFrom="paragraph">
                    <wp:posOffset>0</wp:posOffset>
                  </wp:positionV>
                  <wp:extent cx="9525" cy="9525"/>
                  <wp:effectExtent l="0" t="0" r="0" b="0"/>
                  <wp:wrapNone/>
                  <wp:docPr id="9042" name="Imagen 9042" descr="http://ib.adnxs.com/seg?t=2&amp;add=1046618">
                    <a:extLst xmlns:a="http://schemas.openxmlformats.org/drawingml/2006/main">
                      <a:ext uri="{FF2B5EF4-FFF2-40B4-BE49-F238E27FC236}">
                        <a16:creationId xmlns:a16="http://schemas.microsoft.com/office/drawing/2014/main" id="{2D098874-7D05-407F-A389-47C47A75AE5E}"/>
                      </a:ext>
                    </a:extLst>
                  </wp:docPr>
                  <wp:cNvGraphicFramePr/>
                  <a:graphic xmlns:a="http://schemas.openxmlformats.org/drawingml/2006/main">
                    <a:graphicData uri="http://schemas.openxmlformats.org/drawingml/2006/picture">
                      <pic:pic xmlns:pic="http://schemas.openxmlformats.org/drawingml/2006/picture">
                        <pic:nvPicPr>
                          <pic:cNvPr id="1141" name="2 Imagen" descr="http://ib.adnxs.com/seg?t=2&amp;add=1046618">
                            <a:extLst>
                              <a:ext uri="{FF2B5EF4-FFF2-40B4-BE49-F238E27FC236}">
                                <a16:creationId xmlns:a16="http://schemas.microsoft.com/office/drawing/2014/main" id="{2D098874-7D05-407F-A389-47C47A75AE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5136" behindDoc="0" locked="0" layoutInCell="1" allowOverlap="1" wp14:anchorId="2FF2D60F" wp14:editId="0867AC58">
                  <wp:simplePos x="0" y="0"/>
                  <wp:positionH relativeFrom="column">
                    <wp:posOffset>0</wp:posOffset>
                  </wp:positionH>
                  <wp:positionV relativeFrom="paragraph">
                    <wp:posOffset>0</wp:posOffset>
                  </wp:positionV>
                  <wp:extent cx="9525" cy="9525"/>
                  <wp:effectExtent l="0" t="0" r="0" b="0"/>
                  <wp:wrapNone/>
                  <wp:docPr id="9041" name="Imagen 9041" descr="http://pixel.prfct.co/seg/?add=1046618">
                    <a:extLst xmlns:a="http://schemas.openxmlformats.org/drawingml/2006/main">
                      <a:ext uri="{FF2B5EF4-FFF2-40B4-BE49-F238E27FC236}">
                        <a16:creationId xmlns:a16="http://schemas.microsoft.com/office/drawing/2014/main" id="{1E3B6B3F-A598-45D8-A9A4-95A1111C1FA7}"/>
                      </a:ext>
                    </a:extLst>
                  </wp:docPr>
                  <wp:cNvGraphicFramePr/>
                  <a:graphic xmlns:a="http://schemas.openxmlformats.org/drawingml/2006/main">
                    <a:graphicData uri="http://schemas.openxmlformats.org/drawingml/2006/picture">
                      <pic:pic xmlns:pic="http://schemas.openxmlformats.org/drawingml/2006/picture">
                        <pic:nvPicPr>
                          <pic:cNvPr id="1142" name="3 Imagen" descr="http://pixel.prfct.co/seg/?add=1046618">
                            <a:extLst>
                              <a:ext uri="{FF2B5EF4-FFF2-40B4-BE49-F238E27FC236}">
                                <a16:creationId xmlns:a16="http://schemas.microsoft.com/office/drawing/2014/main" id="{1E3B6B3F-A598-45D8-A9A4-95A1111C1F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6160" behindDoc="0" locked="0" layoutInCell="1" allowOverlap="1" wp14:anchorId="120ACB61" wp14:editId="580D2873">
                  <wp:simplePos x="0" y="0"/>
                  <wp:positionH relativeFrom="column">
                    <wp:posOffset>0</wp:posOffset>
                  </wp:positionH>
                  <wp:positionV relativeFrom="paragraph">
                    <wp:posOffset>0</wp:posOffset>
                  </wp:positionV>
                  <wp:extent cx="9525" cy="9525"/>
                  <wp:effectExtent l="0" t="0" r="0" b="0"/>
                  <wp:wrapNone/>
                  <wp:docPr id="9040" name="Imagen 9040" descr="http://ib.adnxs.com/seg?t=2&amp;add=1046618">
                    <a:extLst xmlns:a="http://schemas.openxmlformats.org/drawingml/2006/main">
                      <a:ext uri="{FF2B5EF4-FFF2-40B4-BE49-F238E27FC236}">
                        <a16:creationId xmlns:a16="http://schemas.microsoft.com/office/drawing/2014/main" id="{968F8982-A3BF-4F37-BD3D-2F5062B23194}"/>
                      </a:ext>
                    </a:extLst>
                  </wp:docPr>
                  <wp:cNvGraphicFramePr/>
                  <a:graphic xmlns:a="http://schemas.openxmlformats.org/drawingml/2006/main">
                    <a:graphicData uri="http://schemas.openxmlformats.org/drawingml/2006/picture">
                      <pic:pic xmlns:pic="http://schemas.openxmlformats.org/drawingml/2006/picture">
                        <pic:nvPicPr>
                          <pic:cNvPr id="1143" name="2 Imagen" descr="http://ib.adnxs.com/seg?t=2&amp;add=1046618">
                            <a:extLst>
                              <a:ext uri="{FF2B5EF4-FFF2-40B4-BE49-F238E27FC236}">
                                <a16:creationId xmlns:a16="http://schemas.microsoft.com/office/drawing/2014/main" id="{968F8982-A3BF-4F37-BD3D-2F5062B231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7184" behindDoc="0" locked="0" layoutInCell="1" allowOverlap="1" wp14:anchorId="43290F1F" wp14:editId="7A88AA7B">
                  <wp:simplePos x="0" y="0"/>
                  <wp:positionH relativeFrom="column">
                    <wp:posOffset>0</wp:posOffset>
                  </wp:positionH>
                  <wp:positionV relativeFrom="paragraph">
                    <wp:posOffset>0</wp:posOffset>
                  </wp:positionV>
                  <wp:extent cx="9525" cy="9525"/>
                  <wp:effectExtent l="0" t="0" r="0" b="0"/>
                  <wp:wrapNone/>
                  <wp:docPr id="9039" name="Imagen 9039" descr="http://pixel.prfct.co/seg/?add=1046618">
                    <a:extLst xmlns:a="http://schemas.openxmlformats.org/drawingml/2006/main">
                      <a:ext uri="{FF2B5EF4-FFF2-40B4-BE49-F238E27FC236}">
                        <a16:creationId xmlns:a16="http://schemas.microsoft.com/office/drawing/2014/main" id="{0EC5A1FE-9B4D-4B65-BADD-C549FEF13A79}"/>
                      </a:ext>
                    </a:extLst>
                  </wp:docPr>
                  <wp:cNvGraphicFramePr/>
                  <a:graphic xmlns:a="http://schemas.openxmlformats.org/drawingml/2006/main">
                    <a:graphicData uri="http://schemas.openxmlformats.org/drawingml/2006/picture">
                      <pic:pic xmlns:pic="http://schemas.openxmlformats.org/drawingml/2006/picture">
                        <pic:nvPicPr>
                          <pic:cNvPr id="1144" name="3 Imagen" descr="http://pixel.prfct.co/seg/?add=1046618">
                            <a:extLst>
                              <a:ext uri="{FF2B5EF4-FFF2-40B4-BE49-F238E27FC236}">
                                <a16:creationId xmlns:a16="http://schemas.microsoft.com/office/drawing/2014/main" id="{0EC5A1FE-9B4D-4B65-BADD-C549FEF13A7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8208" behindDoc="0" locked="0" layoutInCell="1" allowOverlap="1" wp14:anchorId="1935EBA9" wp14:editId="1E590CF5">
                  <wp:simplePos x="0" y="0"/>
                  <wp:positionH relativeFrom="column">
                    <wp:posOffset>0</wp:posOffset>
                  </wp:positionH>
                  <wp:positionV relativeFrom="paragraph">
                    <wp:posOffset>0</wp:posOffset>
                  </wp:positionV>
                  <wp:extent cx="9525" cy="9525"/>
                  <wp:effectExtent l="0" t="0" r="0" b="0"/>
                  <wp:wrapNone/>
                  <wp:docPr id="9038" name="Imagen 9038" descr="http://ib.adnxs.com/seg?t=2&amp;add=1046618">
                    <a:extLst xmlns:a="http://schemas.openxmlformats.org/drawingml/2006/main">
                      <a:ext uri="{FF2B5EF4-FFF2-40B4-BE49-F238E27FC236}">
                        <a16:creationId xmlns:a16="http://schemas.microsoft.com/office/drawing/2014/main" id="{FB5E8C9E-D99C-48E6-BB47-597A983FEE2D}"/>
                      </a:ext>
                    </a:extLst>
                  </wp:docPr>
                  <wp:cNvGraphicFramePr/>
                  <a:graphic xmlns:a="http://schemas.openxmlformats.org/drawingml/2006/main">
                    <a:graphicData uri="http://schemas.openxmlformats.org/drawingml/2006/picture">
                      <pic:pic xmlns:pic="http://schemas.openxmlformats.org/drawingml/2006/picture">
                        <pic:nvPicPr>
                          <pic:cNvPr id="1145" name="2 Imagen" descr="http://ib.adnxs.com/seg?t=2&amp;add=1046618">
                            <a:extLst>
                              <a:ext uri="{FF2B5EF4-FFF2-40B4-BE49-F238E27FC236}">
                                <a16:creationId xmlns:a16="http://schemas.microsoft.com/office/drawing/2014/main" id="{FB5E8C9E-D99C-48E6-BB47-597A983FEE2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9232" behindDoc="0" locked="0" layoutInCell="1" allowOverlap="1" wp14:anchorId="449E6C3D" wp14:editId="7EFD08BF">
                  <wp:simplePos x="0" y="0"/>
                  <wp:positionH relativeFrom="column">
                    <wp:posOffset>0</wp:posOffset>
                  </wp:positionH>
                  <wp:positionV relativeFrom="paragraph">
                    <wp:posOffset>0</wp:posOffset>
                  </wp:positionV>
                  <wp:extent cx="9525" cy="9525"/>
                  <wp:effectExtent l="0" t="0" r="0" b="0"/>
                  <wp:wrapNone/>
                  <wp:docPr id="9037" name="Imagen 9037" descr="http://pixel.prfct.co/seg/?add=1046618">
                    <a:extLst xmlns:a="http://schemas.openxmlformats.org/drawingml/2006/main">
                      <a:ext uri="{FF2B5EF4-FFF2-40B4-BE49-F238E27FC236}">
                        <a16:creationId xmlns:a16="http://schemas.microsoft.com/office/drawing/2014/main" id="{AC12D542-501D-49E4-A8E0-C37BDF960901}"/>
                      </a:ext>
                    </a:extLst>
                  </wp:docPr>
                  <wp:cNvGraphicFramePr/>
                  <a:graphic xmlns:a="http://schemas.openxmlformats.org/drawingml/2006/main">
                    <a:graphicData uri="http://schemas.openxmlformats.org/drawingml/2006/picture">
                      <pic:pic xmlns:pic="http://schemas.openxmlformats.org/drawingml/2006/picture">
                        <pic:nvPicPr>
                          <pic:cNvPr id="1146" name="3 Imagen" descr="http://pixel.prfct.co/seg/?add=1046618">
                            <a:extLst>
                              <a:ext uri="{FF2B5EF4-FFF2-40B4-BE49-F238E27FC236}">
                                <a16:creationId xmlns:a16="http://schemas.microsoft.com/office/drawing/2014/main" id="{AC12D542-501D-49E4-A8E0-C37BDF96090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4352" behindDoc="0" locked="0" layoutInCell="1" allowOverlap="1" wp14:anchorId="0CAB42B2" wp14:editId="147ABFAD">
                  <wp:simplePos x="0" y="0"/>
                  <wp:positionH relativeFrom="column">
                    <wp:posOffset>0</wp:posOffset>
                  </wp:positionH>
                  <wp:positionV relativeFrom="paragraph">
                    <wp:posOffset>0</wp:posOffset>
                  </wp:positionV>
                  <wp:extent cx="9525" cy="9525"/>
                  <wp:effectExtent l="0" t="0" r="0" b="0"/>
                  <wp:wrapNone/>
                  <wp:docPr id="9036" name="Imagen 9036" descr="http://ib.adnxs.com/seg?t=2&amp;add=1046618">
                    <a:extLst xmlns:a="http://schemas.openxmlformats.org/drawingml/2006/main">
                      <a:ext uri="{FF2B5EF4-FFF2-40B4-BE49-F238E27FC236}">
                        <a16:creationId xmlns:a16="http://schemas.microsoft.com/office/drawing/2014/main" id="{B652A9D4-94B8-42B4-BE8E-D19485F95A4C}"/>
                      </a:ext>
                    </a:extLst>
                  </wp:docPr>
                  <wp:cNvGraphicFramePr/>
                  <a:graphic xmlns:a="http://schemas.openxmlformats.org/drawingml/2006/main">
                    <a:graphicData uri="http://schemas.openxmlformats.org/drawingml/2006/picture">
                      <pic:pic xmlns:pic="http://schemas.openxmlformats.org/drawingml/2006/picture">
                        <pic:nvPicPr>
                          <pic:cNvPr id="1151" name="2 Imagen" descr="http://ib.adnxs.com/seg?t=2&amp;add=1046618">
                            <a:extLst>
                              <a:ext uri="{FF2B5EF4-FFF2-40B4-BE49-F238E27FC236}">
                                <a16:creationId xmlns:a16="http://schemas.microsoft.com/office/drawing/2014/main" id="{B652A9D4-94B8-42B4-BE8E-D19485F95A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5376" behindDoc="0" locked="0" layoutInCell="1" allowOverlap="1" wp14:anchorId="212A54AC" wp14:editId="541D4836">
                  <wp:simplePos x="0" y="0"/>
                  <wp:positionH relativeFrom="column">
                    <wp:posOffset>0</wp:posOffset>
                  </wp:positionH>
                  <wp:positionV relativeFrom="paragraph">
                    <wp:posOffset>0</wp:posOffset>
                  </wp:positionV>
                  <wp:extent cx="9525" cy="9525"/>
                  <wp:effectExtent l="0" t="0" r="0" b="0"/>
                  <wp:wrapNone/>
                  <wp:docPr id="9035" name="Imagen 9035" descr="http://pixel.prfct.co/seg/?add=1046618">
                    <a:extLst xmlns:a="http://schemas.openxmlformats.org/drawingml/2006/main">
                      <a:ext uri="{FF2B5EF4-FFF2-40B4-BE49-F238E27FC236}">
                        <a16:creationId xmlns:a16="http://schemas.microsoft.com/office/drawing/2014/main" id="{6A54FA95-F44B-4C7E-A0C7-59EA91D7CA0A}"/>
                      </a:ext>
                    </a:extLst>
                  </wp:docPr>
                  <wp:cNvGraphicFramePr/>
                  <a:graphic xmlns:a="http://schemas.openxmlformats.org/drawingml/2006/main">
                    <a:graphicData uri="http://schemas.openxmlformats.org/drawingml/2006/picture">
                      <pic:pic xmlns:pic="http://schemas.openxmlformats.org/drawingml/2006/picture">
                        <pic:nvPicPr>
                          <pic:cNvPr id="1152" name="3 Imagen" descr="http://pixel.prfct.co/seg/?add=1046618">
                            <a:extLst>
                              <a:ext uri="{FF2B5EF4-FFF2-40B4-BE49-F238E27FC236}">
                                <a16:creationId xmlns:a16="http://schemas.microsoft.com/office/drawing/2014/main" id="{6A54FA95-F44B-4C7E-A0C7-59EA91D7CA0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6400" behindDoc="0" locked="0" layoutInCell="1" allowOverlap="1" wp14:anchorId="6FFF1230" wp14:editId="567CE00F">
                  <wp:simplePos x="0" y="0"/>
                  <wp:positionH relativeFrom="column">
                    <wp:posOffset>0</wp:posOffset>
                  </wp:positionH>
                  <wp:positionV relativeFrom="paragraph">
                    <wp:posOffset>0</wp:posOffset>
                  </wp:positionV>
                  <wp:extent cx="9525" cy="9525"/>
                  <wp:effectExtent l="0" t="0" r="0" b="0"/>
                  <wp:wrapNone/>
                  <wp:docPr id="9034" name="Imagen 9034" descr="http://ib.adnxs.com/seg?t=2&amp;add=1046618">
                    <a:extLst xmlns:a="http://schemas.openxmlformats.org/drawingml/2006/main">
                      <a:ext uri="{FF2B5EF4-FFF2-40B4-BE49-F238E27FC236}">
                        <a16:creationId xmlns:a16="http://schemas.microsoft.com/office/drawing/2014/main" id="{37132CDB-39FC-41C1-BFA3-A855F9FD060D}"/>
                      </a:ext>
                    </a:extLst>
                  </wp:docPr>
                  <wp:cNvGraphicFramePr/>
                  <a:graphic xmlns:a="http://schemas.openxmlformats.org/drawingml/2006/main">
                    <a:graphicData uri="http://schemas.openxmlformats.org/drawingml/2006/picture">
                      <pic:pic xmlns:pic="http://schemas.openxmlformats.org/drawingml/2006/picture">
                        <pic:nvPicPr>
                          <pic:cNvPr id="1153" name="2 Imagen" descr="http://ib.adnxs.com/seg?t=2&amp;add=1046618">
                            <a:extLst>
                              <a:ext uri="{FF2B5EF4-FFF2-40B4-BE49-F238E27FC236}">
                                <a16:creationId xmlns:a16="http://schemas.microsoft.com/office/drawing/2014/main" id="{37132CDB-39FC-41C1-BFA3-A855F9FD06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7424" behindDoc="0" locked="0" layoutInCell="1" allowOverlap="1" wp14:anchorId="2769B51F" wp14:editId="4C9417FC">
                  <wp:simplePos x="0" y="0"/>
                  <wp:positionH relativeFrom="column">
                    <wp:posOffset>0</wp:posOffset>
                  </wp:positionH>
                  <wp:positionV relativeFrom="paragraph">
                    <wp:posOffset>0</wp:posOffset>
                  </wp:positionV>
                  <wp:extent cx="9525" cy="9525"/>
                  <wp:effectExtent l="0" t="0" r="0" b="0"/>
                  <wp:wrapNone/>
                  <wp:docPr id="9033" name="Imagen 9033" descr="http://pixel.prfct.co/seg/?add=1046618">
                    <a:extLst xmlns:a="http://schemas.openxmlformats.org/drawingml/2006/main">
                      <a:ext uri="{FF2B5EF4-FFF2-40B4-BE49-F238E27FC236}">
                        <a16:creationId xmlns:a16="http://schemas.microsoft.com/office/drawing/2014/main" id="{3597289F-D309-4408-BA41-CD9436FFE564}"/>
                      </a:ext>
                    </a:extLst>
                  </wp:docPr>
                  <wp:cNvGraphicFramePr/>
                  <a:graphic xmlns:a="http://schemas.openxmlformats.org/drawingml/2006/main">
                    <a:graphicData uri="http://schemas.openxmlformats.org/drawingml/2006/picture">
                      <pic:pic xmlns:pic="http://schemas.openxmlformats.org/drawingml/2006/picture">
                        <pic:nvPicPr>
                          <pic:cNvPr id="1154" name="3 Imagen" descr="http://pixel.prfct.co/seg/?add=1046618">
                            <a:extLst>
                              <a:ext uri="{FF2B5EF4-FFF2-40B4-BE49-F238E27FC236}">
                                <a16:creationId xmlns:a16="http://schemas.microsoft.com/office/drawing/2014/main" id="{3597289F-D309-4408-BA41-CD9436FFE5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8448" behindDoc="0" locked="0" layoutInCell="1" allowOverlap="1" wp14:anchorId="1D563F81" wp14:editId="2EF55A68">
                  <wp:simplePos x="0" y="0"/>
                  <wp:positionH relativeFrom="column">
                    <wp:posOffset>0</wp:posOffset>
                  </wp:positionH>
                  <wp:positionV relativeFrom="paragraph">
                    <wp:posOffset>0</wp:posOffset>
                  </wp:positionV>
                  <wp:extent cx="9525" cy="9525"/>
                  <wp:effectExtent l="0" t="0" r="0" b="0"/>
                  <wp:wrapNone/>
                  <wp:docPr id="9032" name="Imagen 9032" descr="http://ib.adnxs.com/seg?t=2&amp;add=1046618">
                    <a:extLst xmlns:a="http://schemas.openxmlformats.org/drawingml/2006/main">
                      <a:ext uri="{FF2B5EF4-FFF2-40B4-BE49-F238E27FC236}">
                        <a16:creationId xmlns:a16="http://schemas.microsoft.com/office/drawing/2014/main" id="{A711A6F7-9E84-44D3-ACD9-88132A6110FE}"/>
                      </a:ext>
                    </a:extLst>
                  </wp:docPr>
                  <wp:cNvGraphicFramePr/>
                  <a:graphic xmlns:a="http://schemas.openxmlformats.org/drawingml/2006/main">
                    <a:graphicData uri="http://schemas.openxmlformats.org/drawingml/2006/picture">
                      <pic:pic xmlns:pic="http://schemas.openxmlformats.org/drawingml/2006/picture">
                        <pic:nvPicPr>
                          <pic:cNvPr id="1155" name="2 Imagen" descr="http://ib.adnxs.com/seg?t=2&amp;add=1046618">
                            <a:extLst>
                              <a:ext uri="{FF2B5EF4-FFF2-40B4-BE49-F238E27FC236}">
                                <a16:creationId xmlns:a16="http://schemas.microsoft.com/office/drawing/2014/main" id="{A711A6F7-9E84-44D3-ACD9-88132A6110F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9472" behindDoc="0" locked="0" layoutInCell="1" allowOverlap="1" wp14:anchorId="10CEF828" wp14:editId="16E9A319">
                  <wp:simplePos x="0" y="0"/>
                  <wp:positionH relativeFrom="column">
                    <wp:posOffset>0</wp:posOffset>
                  </wp:positionH>
                  <wp:positionV relativeFrom="paragraph">
                    <wp:posOffset>0</wp:posOffset>
                  </wp:positionV>
                  <wp:extent cx="9525" cy="9525"/>
                  <wp:effectExtent l="0" t="0" r="0" b="0"/>
                  <wp:wrapNone/>
                  <wp:docPr id="9031" name="Imagen 9031" descr="http://pixel.prfct.co/seg/?add=1046618">
                    <a:extLst xmlns:a="http://schemas.openxmlformats.org/drawingml/2006/main">
                      <a:ext uri="{FF2B5EF4-FFF2-40B4-BE49-F238E27FC236}">
                        <a16:creationId xmlns:a16="http://schemas.microsoft.com/office/drawing/2014/main" id="{EA1C828C-23F6-4BC5-91B1-5D98C7B98CE5}"/>
                      </a:ext>
                    </a:extLst>
                  </wp:docPr>
                  <wp:cNvGraphicFramePr/>
                  <a:graphic xmlns:a="http://schemas.openxmlformats.org/drawingml/2006/main">
                    <a:graphicData uri="http://schemas.openxmlformats.org/drawingml/2006/picture">
                      <pic:pic xmlns:pic="http://schemas.openxmlformats.org/drawingml/2006/picture">
                        <pic:nvPicPr>
                          <pic:cNvPr id="1156" name="3 Imagen" descr="http://pixel.prfct.co/seg/?add=1046618">
                            <a:extLst>
                              <a:ext uri="{FF2B5EF4-FFF2-40B4-BE49-F238E27FC236}">
                                <a16:creationId xmlns:a16="http://schemas.microsoft.com/office/drawing/2014/main" id="{EA1C828C-23F6-4BC5-91B1-5D98C7B98C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0496" behindDoc="0" locked="0" layoutInCell="1" allowOverlap="1" wp14:anchorId="6F12C429" wp14:editId="742D7897">
                  <wp:simplePos x="0" y="0"/>
                  <wp:positionH relativeFrom="column">
                    <wp:posOffset>0</wp:posOffset>
                  </wp:positionH>
                  <wp:positionV relativeFrom="paragraph">
                    <wp:posOffset>0</wp:posOffset>
                  </wp:positionV>
                  <wp:extent cx="9525" cy="9525"/>
                  <wp:effectExtent l="0" t="0" r="0" b="0"/>
                  <wp:wrapNone/>
                  <wp:docPr id="9030" name="Imagen 9030" descr="http://ib.adnxs.com/seg?t=2&amp;add=1046618">
                    <a:extLst xmlns:a="http://schemas.openxmlformats.org/drawingml/2006/main">
                      <a:ext uri="{FF2B5EF4-FFF2-40B4-BE49-F238E27FC236}">
                        <a16:creationId xmlns:a16="http://schemas.microsoft.com/office/drawing/2014/main" id="{B2B50154-1B55-4481-B60F-194C3FEE7B10}"/>
                      </a:ext>
                    </a:extLst>
                  </wp:docPr>
                  <wp:cNvGraphicFramePr/>
                  <a:graphic xmlns:a="http://schemas.openxmlformats.org/drawingml/2006/main">
                    <a:graphicData uri="http://schemas.openxmlformats.org/drawingml/2006/picture">
                      <pic:pic xmlns:pic="http://schemas.openxmlformats.org/drawingml/2006/picture">
                        <pic:nvPicPr>
                          <pic:cNvPr id="1157" name="2 Imagen" descr="http://ib.adnxs.com/seg?t=2&amp;add=1046618">
                            <a:extLst>
                              <a:ext uri="{FF2B5EF4-FFF2-40B4-BE49-F238E27FC236}">
                                <a16:creationId xmlns:a16="http://schemas.microsoft.com/office/drawing/2014/main" id="{B2B50154-1B55-4481-B60F-194C3FEE7B1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1520" behindDoc="0" locked="0" layoutInCell="1" allowOverlap="1" wp14:anchorId="3DFC4A7C" wp14:editId="6F257F33">
                  <wp:simplePos x="0" y="0"/>
                  <wp:positionH relativeFrom="column">
                    <wp:posOffset>0</wp:posOffset>
                  </wp:positionH>
                  <wp:positionV relativeFrom="paragraph">
                    <wp:posOffset>0</wp:posOffset>
                  </wp:positionV>
                  <wp:extent cx="9525" cy="9525"/>
                  <wp:effectExtent l="0" t="0" r="0" b="0"/>
                  <wp:wrapNone/>
                  <wp:docPr id="9029" name="Imagen 9029" descr="http://pixel.prfct.co/seg/?add=1046618">
                    <a:extLst xmlns:a="http://schemas.openxmlformats.org/drawingml/2006/main">
                      <a:ext uri="{FF2B5EF4-FFF2-40B4-BE49-F238E27FC236}">
                        <a16:creationId xmlns:a16="http://schemas.microsoft.com/office/drawing/2014/main" id="{EA9A18E3-BAD7-4C06-8BFB-CB0C69B33306}"/>
                      </a:ext>
                    </a:extLst>
                  </wp:docPr>
                  <wp:cNvGraphicFramePr/>
                  <a:graphic xmlns:a="http://schemas.openxmlformats.org/drawingml/2006/main">
                    <a:graphicData uri="http://schemas.openxmlformats.org/drawingml/2006/picture">
                      <pic:pic xmlns:pic="http://schemas.openxmlformats.org/drawingml/2006/picture">
                        <pic:nvPicPr>
                          <pic:cNvPr id="1158" name="3 Imagen" descr="http://pixel.prfct.co/seg/?add=1046618">
                            <a:extLst>
                              <a:ext uri="{FF2B5EF4-FFF2-40B4-BE49-F238E27FC236}">
                                <a16:creationId xmlns:a16="http://schemas.microsoft.com/office/drawing/2014/main" id="{EA9A18E3-BAD7-4C06-8BFB-CB0C69B333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9408" behindDoc="0" locked="0" layoutInCell="1" allowOverlap="1" wp14:anchorId="12C25EFA" wp14:editId="2F2C083E">
                  <wp:simplePos x="0" y="0"/>
                  <wp:positionH relativeFrom="column">
                    <wp:posOffset>0</wp:posOffset>
                  </wp:positionH>
                  <wp:positionV relativeFrom="paragraph">
                    <wp:posOffset>0</wp:posOffset>
                  </wp:positionV>
                  <wp:extent cx="9525" cy="9525"/>
                  <wp:effectExtent l="0" t="0" r="0" b="0"/>
                  <wp:wrapNone/>
                  <wp:docPr id="9028" name="Imagen 9028" descr="http://ib.adnxs.com/seg?t=2&amp;add=1046618">
                    <a:extLst xmlns:a="http://schemas.openxmlformats.org/drawingml/2006/main">
                      <a:ext uri="{FF2B5EF4-FFF2-40B4-BE49-F238E27FC236}">
                        <a16:creationId xmlns:a16="http://schemas.microsoft.com/office/drawing/2014/main" id="{AF5ACEAB-FF2E-48DC-94A4-A1DD2ED00656}"/>
                      </a:ext>
                    </a:extLst>
                  </wp:docPr>
                  <wp:cNvGraphicFramePr/>
                  <a:graphic xmlns:a="http://schemas.openxmlformats.org/drawingml/2006/main">
                    <a:graphicData uri="http://schemas.openxmlformats.org/drawingml/2006/picture">
                      <pic:pic xmlns:pic="http://schemas.openxmlformats.org/drawingml/2006/picture">
                        <pic:nvPicPr>
                          <pic:cNvPr id="1195" name="2 Imagen" descr="http://ib.adnxs.com/seg?t=2&amp;add=1046618">
                            <a:extLst>
                              <a:ext uri="{FF2B5EF4-FFF2-40B4-BE49-F238E27FC236}">
                                <a16:creationId xmlns:a16="http://schemas.microsoft.com/office/drawing/2014/main" id="{AF5ACEAB-FF2E-48DC-94A4-A1DD2ED006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0432" behindDoc="0" locked="0" layoutInCell="1" allowOverlap="1" wp14:anchorId="45C24DD3" wp14:editId="52B8A35B">
                  <wp:simplePos x="0" y="0"/>
                  <wp:positionH relativeFrom="column">
                    <wp:posOffset>0</wp:posOffset>
                  </wp:positionH>
                  <wp:positionV relativeFrom="paragraph">
                    <wp:posOffset>0</wp:posOffset>
                  </wp:positionV>
                  <wp:extent cx="9525" cy="9525"/>
                  <wp:effectExtent l="0" t="0" r="0" b="0"/>
                  <wp:wrapNone/>
                  <wp:docPr id="9027" name="Imagen 9027" descr="http://pixel.prfct.co/seg/?add=1046618">
                    <a:extLst xmlns:a="http://schemas.openxmlformats.org/drawingml/2006/main">
                      <a:ext uri="{FF2B5EF4-FFF2-40B4-BE49-F238E27FC236}">
                        <a16:creationId xmlns:a16="http://schemas.microsoft.com/office/drawing/2014/main" id="{0692F664-95AD-4644-91D5-2AF7B6A2548A}"/>
                      </a:ext>
                    </a:extLst>
                  </wp:docPr>
                  <wp:cNvGraphicFramePr/>
                  <a:graphic xmlns:a="http://schemas.openxmlformats.org/drawingml/2006/main">
                    <a:graphicData uri="http://schemas.openxmlformats.org/drawingml/2006/picture">
                      <pic:pic xmlns:pic="http://schemas.openxmlformats.org/drawingml/2006/picture">
                        <pic:nvPicPr>
                          <pic:cNvPr id="1196" name="3 Imagen" descr="http://pixel.prfct.co/seg/?add=1046618">
                            <a:extLst>
                              <a:ext uri="{FF2B5EF4-FFF2-40B4-BE49-F238E27FC236}">
                                <a16:creationId xmlns:a16="http://schemas.microsoft.com/office/drawing/2014/main" id="{0692F664-95AD-4644-91D5-2AF7B6A2548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1456" behindDoc="0" locked="0" layoutInCell="1" allowOverlap="1" wp14:anchorId="4A30698C" wp14:editId="1FF91B1F">
                  <wp:simplePos x="0" y="0"/>
                  <wp:positionH relativeFrom="column">
                    <wp:posOffset>0</wp:posOffset>
                  </wp:positionH>
                  <wp:positionV relativeFrom="paragraph">
                    <wp:posOffset>0</wp:posOffset>
                  </wp:positionV>
                  <wp:extent cx="9525" cy="9525"/>
                  <wp:effectExtent l="0" t="0" r="0" b="0"/>
                  <wp:wrapNone/>
                  <wp:docPr id="9026" name="Imagen 9026" descr="http://ib.adnxs.com/seg?t=2&amp;add=1046618">
                    <a:extLst xmlns:a="http://schemas.openxmlformats.org/drawingml/2006/main">
                      <a:ext uri="{FF2B5EF4-FFF2-40B4-BE49-F238E27FC236}">
                        <a16:creationId xmlns:a16="http://schemas.microsoft.com/office/drawing/2014/main" id="{4E61E362-FE25-4EE3-9F41-82AE0EF6F14B}"/>
                      </a:ext>
                    </a:extLst>
                  </wp:docPr>
                  <wp:cNvGraphicFramePr/>
                  <a:graphic xmlns:a="http://schemas.openxmlformats.org/drawingml/2006/main">
                    <a:graphicData uri="http://schemas.openxmlformats.org/drawingml/2006/picture">
                      <pic:pic xmlns:pic="http://schemas.openxmlformats.org/drawingml/2006/picture">
                        <pic:nvPicPr>
                          <pic:cNvPr id="1197" name="2 Imagen" descr="http://ib.adnxs.com/seg?t=2&amp;add=1046618">
                            <a:extLst>
                              <a:ext uri="{FF2B5EF4-FFF2-40B4-BE49-F238E27FC236}">
                                <a16:creationId xmlns:a16="http://schemas.microsoft.com/office/drawing/2014/main" id="{4E61E362-FE25-4EE3-9F41-82AE0EF6F14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2480" behindDoc="0" locked="0" layoutInCell="1" allowOverlap="1" wp14:anchorId="3E4E0E27" wp14:editId="525385AE">
                  <wp:simplePos x="0" y="0"/>
                  <wp:positionH relativeFrom="column">
                    <wp:posOffset>0</wp:posOffset>
                  </wp:positionH>
                  <wp:positionV relativeFrom="paragraph">
                    <wp:posOffset>0</wp:posOffset>
                  </wp:positionV>
                  <wp:extent cx="9525" cy="9525"/>
                  <wp:effectExtent l="0" t="0" r="0" b="0"/>
                  <wp:wrapNone/>
                  <wp:docPr id="9025" name="Imagen 9025" descr="http://pixel.prfct.co/seg/?add=1046618">
                    <a:extLst xmlns:a="http://schemas.openxmlformats.org/drawingml/2006/main">
                      <a:ext uri="{FF2B5EF4-FFF2-40B4-BE49-F238E27FC236}">
                        <a16:creationId xmlns:a16="http://schemas.microsoft.com/office/drawing/2014/main" id="{E1989A26-B321-4449-951F-592A636A8D7C}"/>
                      </a:ext>
                    </a:extLst>
                  </wp:docPr>
                  <wp:cNvGraphicFramePr/>
                  <a:graphic xmlns:a="http://schemas.openxmlformats.org/drawingml/2006/main">
                    <a:graphicData uri="http://schemas.openxmlformats.org/drawingml/2006/picture">
                      <pic:pic xmlns:pic="http://schemas.openxmlformats.org/drawingml/2006/picture">
                        <pic:nvPicPr>
                          <pic:cNvPr id="1198" name="3 Imagen" descr="http://pixel.prfct.co/seg/?add=1046618">
                            <a:extLst>
                              <a:ext uri="{FF2B5EF4-FFF2-40B4-BE49-F238E27FC236}">
                                <a16:creationId xmlns:a16="http://schemas.microsoft.com/office/drawing/2014/main" id="{E1989A26-B321-4449-951F-592A636A8D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3504" behindDoc="0" locked="0" layoutInCell="1" allowOverlap="1" wp14:anchorId="5381D664" wp14:editId="1996A070">
                  <wp:simplePos x="0" y="0"/>
                  <wp:positionH relativeFrom="column">
                    <wp:posOffset>0</wp:posOffset>
                  </wp:positionH>
                  <wp:positionV relativeFrom="paragraph">
                    <wp:posOffset>0</wp:posOffset>
                  </wp:positionV>
                  <wp:extent cx="9525" cy="9525"/>
                  <wp:effectExtent l="0" t="0" r="0" b="0"/>
                  <wp:wrapNone/>
                  <wp:docPr id="9024" name="Imagen 9024" descr="http://ib.adnxs.com/seg?t=2&amp;add=1046618">
                    <a:extLst xmlns:a="http://schemas.openxmlformats.org/drawingml/2006/main">
                      <a:ext uri="{FF2B5EF4-FFF2-40B4-BE49-F238E27FC236}">
                        <a16:creationId xmlns:a16="http://schemas.microsoft.com/office/drawing/2014/main" id="{011AF2C3-A2A0-47CB-8E83-BFF506486F20}"/>
                      </a:ext>
                    </a:extLst>
                  </wp:docPr>
                  <wp:cNvGraphicFramePr/>
                  <a:graphic xmlns:a="http://schemas.openxmlformats.org/drawingml/2006/main">
                    <a:graphicData uri="http://schemas.openxmlformats.org/drawingml/2006/picture">
                      <pic:pic xmlns:pic="http://schemas.openxmlformats.org/drawingml/2006/picture">
                        <pic:nvPicPr>
                          <pic:cNvPr id="1199" name="2 Imagen" descr="http://ib.adnxs.com/seg?t=2&amp;add=1046618">
                            <a:extLst>
                              <a:ext uri="{FF2B5EF4-FFF2-40B4-BE49-F238E27FC236}">
                                <a16:creationId xmlns:a16="http://schemas.microsoft.com/office/drawing/2014/main" id="{011AF2C3-A2A0-47CB-8E83-BFF506486F2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4528" behindDoc="0" locked="0" layoutInCell="1" allowOverlap="1" wp14:anchorId="370AAD92" wp14:editId="43987314">
                  <wp:simplePos x="0" y="0"/>
                  <wp:positionH relativeFrom="column">
                    <wp:posOffset>0</wp:posOffset>
                  </wp:positionH>
                  <wp:positionV relativeFrom="paragraph">
                    <wp:posOffset>0</wp:posOffset>
                  </wp:positionV>
                  <wp:extent cx="9525" cy="9525"/>
                  <wp:effectExtent l="0" t="0" r="0" b="0"/>
                  <wp:wrapNone/>
                  <wp:docPr id="9023" name="Imagen 9023" descr="http://pixel.prfct.co/seg/?add=1046618">
                    <a:extLst xmlns:a="http://schemas.openxmlformats.org/drawingml/2006/main">
                      <a:ext uri="{FF2B5EF4-FFF2-40B4-BE49-F238E27FC236}">
                        <a16:creationId xmlns:a16="http://schemas.microsoft.com/office/drawing/2014/main" id="{6B8BA696-4E8A-4267-B053-7C295D6B78E7}"/>
                      </a:ext>
                    </a:extLst>
                  </wp:docPr>
                  <wp:cNvGraphicFramePr/>
                  <a:graphic xmlns:a="http://schemas.openxmlformats.org/drawingml/2006/main">
                    <a:graphicData uri="http://schemas.openxmlformats.org/drawingml/2006/picture">
                      <pic:pic xmlns:pic="http://schemas.openxmlformats.org/drawingml/2006/picture">
                        <pic:nvPicPr>
                          <pic:cNvPr id="1200" name="3 Imagen" descr="http://pixel.prfct.co/seg/?add=1046618">
                            <a:extLst>
                              <a:ext uri="{FF2B5EF4-FFF2-40B4-BE49-F238E27FC236}">
                                <a16:creationId xmlns:a16="http://schemas.microsoft.com/office/drawing/2014/main" id="{6B8BA696-4E8A-4267-B053-7C295D6B78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5552" behindDoc="0" locked="0" layoutInCell="1" allowOverlap="1" wp14:anchorId="2FB17B74" wp14:editId="686E9D46">
                  <wp:simplePos x="0" y="0"/>
                  <wp:positionH relativeFrom="column">
                    <wp:posOffset>0</wp:posOffset>
                  </wp:positionH>
                  <wp:positionV relativeFrom="paragraph">
                    <wp:posOffset>0</wp:posOffset>
                  </wp:positionV>
                  <wp:extent cx="9525" cy="9525"/>
                  <wp:effectExtent l="0" t="0" r="0" b="0"/>
                  <wp:wrapNone/>
                  <wp:docPr id="9022" name="Imagen 9022" descr="http://ib.adnxs.com/seg?t=2&amp;add=1046618">
                    <a:extLst xmlns:a="http://schemas.openxmlformats.org/drawingml/2006/main">
                      <a:ext uri="{FF2B5EF4-FFF2-40B4-BE49-F238E27FC236}">
                        <a16:creationId xmlns:a16="http://schemas.microsoft.com/office/drawing/2014/main" id="{B992F852-B081-4797-9AA0-A922F45D7EEA}"/>
                      </a:ext>
                    </a:extLst>
                  </wp:docPr>
                  <wp:cNvGraphicFramePr/>
                  <a:graphic xmlns:a="http://schemas.openxmlformats.org/drawingml/2006/main">
                    <a:graphicData uri="http://schemas.openxmlformats.org/drawingml/2006/picture">
                      <pic:pic xmlns:pic="http://schemas.openxmlformats.org/drawingml/2006/picture">
                        <pic:nvPicPr>
                          <pic:cNvPr id="1201" name="2 Imagen" descr="http://ib.adnxs.com/seg?t=2&amp;add=1046618">
                            <a:extLst>
                              <a:ext uri="{FF2B5EF4-FFF2-40B4-BE49-F238E27FC236}">
                                <a16:creationId xmlns:a16="http://schemas.microsoft.com/office/drawing/2014/main" id="{B992F852-B081-4797-9AA0-A922F45D7EE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6576" behindDoc="0" locked="0" layoutInCell="1" allowOverlap="1" wp14:anchorId="46D9DA92" wp14:editId="32883007">
                  <wp:simplePos x="0" y="0"/>
                  <wp:positionH relativeFrom="column">
                    <wp:posOffset>0</wp:posOffset>
                  </wp:positionH>
                  <wp:positionV relativeFrom="paragraph">
                    <wp:posOffset>0</wp:posOffset>
                  </wp:positionV>
                  <wp:extent cx="9525" cy="9525"/>
                  <wp:effectExtent l="0" t="0" r="0" b="0"/>
                  <wp:wrapNone/>
                  <wp:docPr id="9021" name="Imagen 9021" descr="http://pixel.prfct.co/seg/?add=1046618">
                    <a:extLst xmlns:a="http://schemas.openxmlformats.org/drawingml/2006/main">
                      <a:ext uri="{FF2B5EF4-FFF2-40B4-BE49-F238E27FC236}">
                        <a16:creationId xmlns:a16="http://schemas.microsoft.com/office/drawing/2014/main" id="{63284A0D-4D24-40D7-9BA1-869AA6D8A31D}"/>
                      </a:ext>
                    </a:extLst>
                  </wp:docPr>
                  <wp:cNvGraphicFramePr/>
                  <a:graphic xmlns:a="http://schemas.openxmlformats.org/drawingml/2006/main">
                    <a:graphicData uri="http://schemas.openxmlformats.org/drawingml/2006/picture">
                      <pic:pic xmlns:pic="http://schemas.openxmlformats.org/drawingml/2006/picture">
                        <pic:nvPicPr>
                          <pic:cNvPr id="1202" name="3 Imagen" descr="http://pixel.prfct.co/seg/?add=1046618">
                            <a:extLst>
                              <a:ext uri="{FF2B5EF4-FFF2-40B4-BE49-F238E27FC236}">
                                <a16:creationId xmlns:a16="http://schemas.microsoft.com/office/drawing/2014/main" id="{63284A0D-4D24-40D7-9BA1-869AA6D8A31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1696" behindDoc="0" locked="0" layoutInCell="1" allowOverlap="1" wp14:anchorId="2EA2ED2E" wp14:editId="3E7F1B87">
                  <wp:simplePos x="0" y="0"/>
                  <wp:positionH relativeFrom="column">
                    <wp:posOffset>0</wp:posOffset>
                  </wp:positionH>
                  <wp:positionV relativeFrom="paragraph">
                    <wp:posOffset>0</wp:posOffset>
                  </wp:positionV>
                  <wp:extent cx="9525" cy="9525"/>
                  <wp:effectExtent l="0" t="0" r="0" b="0"/>
                  <wp:wrapNone/>
                  <wp:docPr id="9020" name="Imagen 9020" descr="http://ib.adnxs.com/seg?t=2&amp;add=1046618">
                    <a:extLst xmlns:a="http://schemas.openxmlformats.org/drawingml/2006/main">
                      <a:ext uri="{FF2B5EF4-FFF2-40B4-BE49-F238E27FC236}">
                        <a16:creationId xmlns:a16="http://schemas.microsoft.com/office/drawing/2014/main" id="{46C3F2F8-2825-4ACC-8DBB-C76B0DB0D9E3}"/>
                      </a:ext>
                    </a:extLst>
                  </wp:docPr>
                  <wp:cNvGraphicFramePr/>
                  <a:graphic xmlns:a="http://schemas.openxmlformats.org/drawingml/2006/main">
                    <a:graphicData uri="http://schemas.openxmlformats.org/drawingml/2006/picture">
                      <pic:pic xmlns:pic="http://schemas.openxmlformats.org/drawingml/2006/picture">
                        <pic:nvPicPr>
                          <pic:cNvPr id="1207" name="2 Imagen" descr="http://ib.adnxs.com/seg?t=2&amp;add=1046618">
                            <a:extLst>
                              <a:ext uri="{FF2B5EF4-FFF2-40B4-BE49-F238E27FC236}">
                                <a16:creationId xmlns:a16="http://schemas.microsoft.com/office/drawing/2014/main" id="{46C3F2F8-2825-4ACC-8DBB-C76B0DB0D9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2720" behindDoc="0" locked="0" layoutInCell="1" allowOverlap="1" wp14:anchorId="3B71C4E5" wp14:editId="780FDFB2">
                  <wp:simplePos x="0" y="0"/>
                  <wp:positionH relativeFrom="column">
                    <wp:posOffset>0</wp:posOffset>
                  </wp:positionH>
                  <wp:positionV relativeFrom="paragraph">
                    <wp:posOffset>0</wp:posOffset>
                  </wp:positionV>
                  <wp:extent cx="9525" cy="9525"/>
                  <wp:effectExtent l="0" t="0" r="0" b="0"/>
                  <wp:wrapNone/>
                  <wp:docPr id="9019" name="Imagen 9019" descr="http://pixel.prfct.co/seg/?add=1046618">
                    <a:extLst xmlns:a="http://schemas.openxmlformats.org/drawingml/2006/main">
                      <a:ext uri="{FF2B5EF4-FFF2-40B4-BE49-F238E27FC236}">
                        <a16:creationId xmlns:a16="http://schemas.microsoft.com/office/drawing/2014/main" id="{26F71939-7515-42D9-B5D9-BE4907C93D43}"/>
                      </a:ext>
                    </a:extLst>
                  </wp:docPr>
                  <wp:cNvGraphicFramePr/>
                  <a:graphic xmlns:a="http://schemas.openxmlformats.org/drawingml/2006/main">
                    <a:graphicData uri="http://schemas.openxmlformats.org/drawingml/2006/picture">
                      <pic:pic xmlns:pic="http://schemas.openxmlformats.org/drawingml/2006/picture">
                        <pic:nvPicPr>
                          <pic:cNvPr id="1208" name="3 Imagen" descr="http://pixel.prfct.co/seg/?add=1046618">
                            <a:extLst>
                              <a:ext uri="{FF2B5EF4-FFF2-40B4-BE49-F238E27FC236}">
                                <a16:creationId xmlns:a16="http://schemas.microsoft.com/office/drawing/2014/main" id="{26F71939-7515-42D9-B5D9-BE4907C93D4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3744" behindDoc="0" locked="0" layoutInCell="1" allowOverlap="1" wp14:anchorId="169B4E19" wp14:editId="0C0CAEB4">
                  <wp:simplePos x="0" y="0"/>
                  <wp:positionH relativeFrom="column">
                    <wp:posOffset>0</wp:posOffset>
                  </wp:positionH>
                  <wp:positionV relativeFrom="paragraph">
                    <wp:posOffset>0</wp:posOffset>
                  </wp:positionV>
                  <wp:extent cx="9525" cy="9525"/>
                  <wp:effectExtent l="0" t="0" r="0" b="0"/>
                  <wp:wrapNone/>
                  <wp:docPr id="9018" name="Imagen 9018" descr="http://ib.adnxs.com/seg?t=2&amp;add=1046618">
                    <a:extLst xmlns:a="http://schemas.openxmlformats.org/drawingml/2006/main">
                      <a:ext uri="{FF2B5EF4-FFF2-40B4-BE49-F238E27FC236}">
                        <a16:creationId xmlns:a16="http://schemas.microsoft.com/office/drawing/2014/main" id="{B41F022B-7C47-47A2-B85C-31EE82DAD0EA}"/>
                      </a:ext>
                    </a:extLst>
                  </wp:docPr>
                  <wp:cNvGraphicFramePr/>
                  <a:graphic xmlns:a="http://schemas.openxmlformats.org/drawingml/2006/main">
                    <a:graphicData uri="http://schemas.openxmlformats.org/drawingml/2006/picture">
                      <pic:pic xmlns:pic="http://schemas.openxmlformats.org/drawingml/2006/picture">
                        <pic:nvPicPr>
                          <pic:cNvPr id="1209" name="2 Imagen" descr="http://ib.adnxs.com/seg?t=2&amp;add=1046618">
                            <a:extLst>
                              <a:ext uri="{FF2B5EF4-FFF2-40B4-BE49-F238E27FC236}">
                                <a16:creationId xmlns:a16="http://schemas.microsoft.com/office/drawing/2014/main" id="{B41F022B-7C47-47A2-B85C-31EE82DAD0E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4768" behindDoc="0" locked="0" layoutInCell="1" allowOverlap="1" wp14:anchorId="5F0FE4CE" wp14:editId="6B85FA91">
                  <wp:simplePos x="0" y="0"/>
                  <wp:positionH relativeFrom="column">
                    <wp:posOffset>0</wp:posOffset>
                  </wp:positionH>
                  <wp:positionV relativeFrom="paragraph">
                    <wp:posOffset>0</wp:posOffset>
                  </wp:positionV>
                  <wp:extent cx="9525" cy="9525"/>
                  <wp:effectExtent l="0" t="0" r="0" b="0"/>
                  <wp:wrapNone/>
                  <wp:docPr id="9017" name="Imagen 9017" descr="http://pixel.prfct.co/seg/?add=1046618">
                    <a:extLst xmlns:a="http://schemas.openxmlformats.org/drawingml/2006/main">
                      <a:ext uri="{FF2B5EF4-FFF2-40B4-BE49-F238E27FC236}">
                        <a16:creationId xmlns:a16="http://schemas.microsoft.com/office/drawing/2014/main" id="{32FAF715-277B-4DC3-89AD-E7A96D5BEBCC}"/>
                      </a:ext>
                    </a:extLst>
                  </wp:docPr>
                  <wp:cNvGraphicFramePr/>
                  <a:graphic xmlns:a="http://schemas.openxmlformats.org/drawingml/2006/main">
                    <a:graphicData uri="http://schemas.openxmlformats.org/drawingml/2006/picture">
                      <pic:pic xmlns:pic="http://schemas.openxmlformats.org/drawingml/2006/picture">
                        <pic:nvPicPr>
                          <pic:cNvPr id="1210" name="3 Imagen" descr="http://pixel.prfct.co/seg/?add=1046618">
                            <a:extLst>
                              <a:ext uri="{FF2B5EF4-FFF2-40B4-BE49-F238E27FC236}">
                                <a16:creationId xmlns:a16="http://schemas.microsoft.com/office/drawing/2014/main" id="{32FAF715-277B-4DC3-89AD-E7A96D5BEB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5792" behindDoc="0" locked="0" layoutInCell="1" allowOverlap="1" wp14:anchorId="7FC996DD" wp14:editId="40A1A6BD">
                  <wp:simplePos x="0" y="0"/>
                  <wp:positionH relativeFrom="column">
                    <wp:posOffset>0</wp:posOffset>
                  </wp:positionH>
                  <wp:positionV relativeFrom="paragraph">
                    <wp:posOffset>0</wp:posOffset>
                  </wp:positionV>
                  <wp:extent cx="9525" cy="9525"/>
                  <wp:effectExtent l="0" t="0" r="0" b="0"/>
                  <wp:wrapNone/>
                  <wp:docPr id="9016" name="Imagen 9016" descr="http://ib.adnxs.com/seg?t=2&amp;add=1046618">
                    <a:extLst xmlns:a="http://schemas.openxmlformats.org/drawingml/2006/main">
                      <a:ext uri="{FF2B5EF4-FFF2-40B4-BE49-F238E27FC236}">
                        <a16:creationId xmlns:a16="http://schemas.microsoft.com/office/drawing/2014/main" id="{79AE19DE-87EC-4CED-9473-D2B6A93256AF}"/>
                      </a:ext>
                    </a:extLst>
                  </wp:docPr>
                  <wp:cNvGraphicFramePr/>
                  <a:graphic xmlns:a="http://schemas.openxmlformats.org/drawingml/2006/main">
                    <a:graphicData uri="http://schemas.openxmlformats.org/drawingml/2006/picture">
                      <pic:pic xmlns:pic="http://schemas.openxmlformats.org/drawingml/2006/picture">
                        <pic:nvPicPr>
                          <pic:cNvPr id="1211" name="2 Imagen" descr="http://ib.adnxs.com/seg?t=2&amp;add=1046618">
                            <a:extLst>
                              <a:ext uri="{FF2B5EF4-FFF2-40B4-BE49-F238E27FC236}">
                                <a16:creationId xmlns:a16="http://schemas.microsoft.com/office/drawing/2014/main" id="{79AE19DE-87EC-4CED-9473-D2B6A93256A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6816" behindDoc="0" locked="0" layoutInCell="1" allowOverlap="1" wp14:anchorId="73AD88EE" wp14:editId="05917774">
                  <wp:simplePos x="0" y="0"/>
                  <wp:positionH relativeFrom="column">
                    <wp:posOffset>0</wp:posOffset>
                  </wp:positionH>
                  <wp:positionV relativeFrom="paragraph">
                    <wp:posOffset>0</wp:posOffset>
                  </wp:positionV>
                  <wp:extent cx="9525" cy="9525"/>
                  <wp:effectExtent l="0" t="0" r="0" b="0"/>
                  <wp:wrapNone/>
                  <wp:docPr id="9015" name="Imagen 9015" descr="http://pixel.prfct.co/seg/?add=1046618">
                    <a:extLst xmlns:a="http://schemas.openxmlformats.org/drawingml/2006/main">
                      <a:ext uri="{FF2B5EF4-FFF2-40B4-BE49-F238E27FC236}">
                        <a16:creationId xmlns:a16="http://schemas.microsoft.com/office/drawing/2014/main" id="{779A5167-80DB-4985-92C0-EF693DD70918}"/>
                      </a:ext>
                    </a:extLst>
                  </wp:docPr>
                  <wp:cNvGraphicFramePr/>
                  <a:graphic xmlns:a="http://schemas.openxmlformats.org/drawingml/2006/main">
                    <a:graphicData uri="http://schemas.openxmlformats.org/drawingml/2006/picture">
                      <pic:pic xmlns:pic="http://schemas.openxmlformats.org/drawingml/2006/picture">
                        <pic:nvPicPr>
                          <pic:cNvPr id="1212" name="3 Imagen" descr="http://pixel.prfct.co/seg/?add=1046618">
                            <a:extLst>
                              <a:ext uri="{FF2B5EF4-FFF2-40B4-BE49-F238E27FC236}">
                                <a16:creationId xmlns:a16="http://schemas.microsoft.com/office/drawing/2014/main" id="{779A5167-80DB-4985-92C0-EF693DD709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7840" behindDoc="0" locked="0" layoutInCell="1" allowOverlap="1" wp14:anchorId="636AFAFC" wp14:editId="43B89B32">
                  <wp:simplePos x="0" y="0"/>
                  <wp:positionH relativeFrom="column">
                    <wp:posOffset>0</wp:posOffset>
                  </wp:positionH>
                  <wp:positionV relativeFrom="paragraph">
                    <wp:posOffset>0</wp:posOffset>
                  </wp:positionV>
                  <wp:extent cx="9525" cy="9525"/>
                  <wp:effectExtent l="0" t="0" r="0" b="0"/>
                  <wp:wrapNone/>
                  <wp:docPr id="9014" name="Imagen 9014" descr="http://ib.adnxs.com/seg?t=2&amp;add=1046618">
                    <a:extLst xmlns:a="http://schemas.openxmlformats.org/drawingml/2006/main">
                      <a:ext uri="{FF2B5EF4-FFF2-40B4-BE49-F238E27FC236}">
                        <a16:creationId xmlns:a16="http://schemas.microsoft.com/office/drawing/2014/main" id="{C2F1A1A9-F56C-4A2B-BAC5-6484A3ED08AE}"/>
                      </a:ext>
                    </a:extLst>
                  </wp:docPr>
                  <wp:cNvGraphicFramePr/>
                  <a:graphic xmlns:a="http://schemas.openxmlformats.org/drawingml/2006/main">
                    <a:graphicData uri="http://schemas.openxmlformats.org/drawingml/2006/picture">
                      <pic:pic xmlns:pic="http://schemas.openxmlformats.org/drawingml/2006/picture">
                        <pic:nvPicPr>
                          <pic:cNvPr id="1213" name="2 Imagen" descr="http://ib.adnxs.com/seg?t=2&amp;add=1046618">
                            <a:extLst>
                              <a:ext uri="{FF2B5EF4-FFF2-40B4-BE49-F238E27FC236}">
                                <a16:creationId xmlns:a16="http://schemas.microsoft.com/office/drawing/2014/main" id="{C2F1A1A9-F56C-4A2B-BAC5-6484A3ED08A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8864" behindDoc="0" locked="0" layoutInCell="1" allowOverlap="1" wp14:anchorId="1A2B7E60" wp14:editId="25618AC1">
                  <wp:simplePos x="0" y="0"/>
                  <wp:positionH relativeFrom="column">
                    <wp:posOffset>0</wp:posOffset>
                  </wp:positionH>
                  <wp:positionV relativeFrom="paragraph">
                    <wp:posOffset>0</wp:posOffset>
                  </wp:positionV>
                  <wp:extent cx="9525" cy="9525"/>
                  <wp:effectExtent l="0" t="0" r="0" b="0"/>
                  <wp:wrapNone/>
                  <wp:docPr id="9013" name="Imagen 9013" descr="http://pixel.prfct.co/seg/?add=1046618">
                    <a:extLst xmlns:a="http://schemas.openxmlformats.org/drawingml/2006/main">
                      <a:ext uri="{FF2B5EF4-FFF2-40B4-BE49-F238E27FC236}">
                        <a16:creationId xmlns:a16="http://schemas.microsoft.com/office/drawing/2014/main" id="{C590AE01-470A-4107-91E6-0D756BA1A47E}"/>
                      </a:ext>
                    </a:extLst>
                  </wp:docPr>
                  <wp:cNvGraphicFramePr/>
                  <a:graphic xmlns:a="http://schemas.openxmlformats.org/drawingml/2006/main">
                    <a:graphicData uri="http://schemas.openxmlformats.org/drawingml/2006/picture">
                      <pic:pic xmlns:pic="http://schemas.openxmlformats.org/drawingml/2006/picture">
                        <pic:nvPicPr>
                          <pic:cNvPr id="1214" name="3 Imagen" descr="http://pixel.prfct.co/seg/?add=1046618">
                            <a:extLst>
                              <a:ext uri="{FF2B5EF4-FFF2-40B4-BE49-F238E27FC236}">
                                <a16:creationId xmlns:a16="http://schemas.microsoft.com/office/drawing/2014/main" id="{C590AE01-470A-4107-91E6-0D756BA1A47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6752" behindDoc="0" locked="0" layoutInCell="1" allowOverlap="1" wp14:anchorId="119BE0C6" wp14:editId="799E461C">
                  <wp:simplePos x="0" y="0"/>
                  <wp:positionH relativeFrom="column">
                    <wp:posOffset>0</wp:posOffset>
                  </wp:positionH>
                  <wp:positionV relativeFrom="paragraph">
                    <wp:posOffset>0</wp:posOffset>
                  </wp:positionV>
                  <wp:extent cx="9525" cy="9525"/>
                  <wp:effectExtent l="0" t="0" r="0" b="0"/>
                  <wp:wrapNone/>
                  <wp:docPr id="9012" name="Imagen 9012" descr="http://ib.adnxs.com/seg?t=2&amp;add=1046618">
                    <a:extLst xmlns:a="http://schemas.openxmlformats.org/drawingml/2006/main">
                      <a:ext uri="{FF2B5EF4-FFF2-40B4-BE49-F238E27FC236}">
                        <a16:creationId xmlns:a16="http://schemas.microsoft.com/office/drawing/2014/main" id="{35E1A240-A0F2-42D9-9549-FD4C1C3C69C6}"/>
                      </a:ext>
                    </a:extLst>
                  </wp:docPr>
                  <wp:cNvGraphicFramePr/>
                  <a:graphic xmlns:a="http://schemas.openxmlformats.org/drawingml/2006/main">
                    <a:graphicData uri="http://schemas.openxmlformats.org/drawingml/2006/picture">
                      <pic:pic xmlns:pic="http://schemas.openxmlformats.org/drawingml/2006/picture">
                        <pic:nvPicPr>
                          <pic:cNvPr id="1251" name="2 Imagen" descr="http://ib.adnxs.com/seg?t=2&amp;add=1046618">
                            <a:extLst>
                              <a:ext uri="{FF2B5EF4-FFF2-40B4-BE49-F238E27FC236}">
                                <a16:creationId xmlns:a16="http://schemas.microsoft.com/office/drawing/2014/main" id="{35E1A240-A0F2-42D9-9549-FD4C1C3C69C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7776" behindDoc="0" locked="0" layoutInCell="1" allowOverlap="1" wp14:anchorId="240AD2BD" wp14:editId="450B9CE4">
                  <wp:simplePos x="0" y="0"/>
                  <wp:positionH relativeFrom="column">
                    <wp:posOffset>0</wp:posOffset>
                  </wp:positionH>
                  <wp:positionV relativeFrom="paragraph">
                    <wp:posOffset>0</wp:posOffset>
                  </wp:positionV>
                  <wp:extent cx="9525" cy="9525"/>
                  <wp:effectExtent l="0" t="0" r="0" b="0"/>
                  <wp:wrapNone/>
                  <wp:docPr id="9011" name="Imagen 9011" descr="http://pixel.prfct.co/seg/?add=1046618">
                    <a:extLst xmlns:a="http://schemas.openxmlformats.org/drawingml/2006/main">
                      <a:ext uri="{FF2B5EF4-FFF2-40B4-BE49-F238E27FC236}">
                        <a16:creationId xmlns:a16="http://schemas.microsoft.com/office/drawing/2014/main" id="{8C4B0EBC-FF4E-4E2D-AC0B-176EA2397DF3}"/>
                      </a:ext>
                    </a:extLst>
                  </wp:docPr>
                  <wp:cNvGraphicFramePr/>
                  <a:graphic xmlns:a="http://schemas.openxmlformats.org/drawingml/2006/main">
                    <a:graphicData uri="http://schemas.openxmlformats.org/drawingml/2006/picture">
                      <pic:pic xmlns:pic="http://schemas.openxmlformats.org/drawingml/2006/picture">
                        <pic:nvPicPr>
                          <pic:cNvPr id="1252" name="3 Imagen" descr="http://pixel.prfct.co/seg/?add=1046618">
                            <a:extLst>
                              <a:ext uri="{FF2B5EF4-FFF2-40B4-BE49-F238E27FC236}">
                                <a16:creationId xmlns:a16="http://schemas.microsoft.com/office/drawing/2014/main" id="{8C4B0EBC-FF4E-4E2D-AC0B-176EA2397D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8800" behindDoc="0" locked="0" layoutInCell="1" allowOverlap="1" wp14:anchorId="4E436916" wp14:editId="1DFFCA0E">
                  <wp:simplePos x="0" y="0"/>
                  <wp:positionH relativeFrom="column">
                    <wp:posOffset>0</wp:posOffset>
                  </wp:positionH>
                  <wp:positionV relativeFrom="paragraph">
                    <wp:posOffset>0</wp:posOffset>
                  </wp:positionV>
                  <wp:extent cx="9525" cy="9525"/>
                  <wp:effectExtent l="0" t="0" r="0" b="0"/>
                  <wp:wrapNone/>
                  <wp:docPr id="9010" name="Imagen 9010" descr="http://ib.adnxs.com/seg?t=2&amp;add=1046618">
                    <a:extLst xmlns:a="http://schemas.openxmlformats.org/drawingml/2006/main">
                      <a:ext uri="{FF2B5EF4-FFF2-40B4-BE49-F238E27FC236}">
                        <a16:creationId xmlns:a16="http://schemas.microsoft.com/office/drawing/2014/main" id="{71C817E0-7C7F-4BE6-B469-30DD679B6503}"/>
                      </a:ext>
                    </a:extLst>
                  </wp:docPr>
                  <wp:cNvGraphicFramePr/>
                  <a:graphic xmlns:a="http://schemas.openxmlformats.org/drawingml/2006/main">
                    <a:graphicData uri="http://schemas.openxmlformats.org/drawingml/2006/picture">
                      <pic:pic xmlns:pic="http://schemas.openxmlformats.org/drawingml/2006/picture">
                        <pic:nvPicPr>
                          <pic:cNvPr id="1253" name="2 Imagen" descr="http://ib.adnxs.com/seg?t=2&amp;add=1046618">
                            <a:extLst>
                              <a:ext uri="{FF2B5EF4-FFF2-40B4-BE49-F238E27FC236}">
                                <a16:creationId xmlns:a16="http://schemas.microsoft.com/office/drawing/2014/main" id="{71C817E0-7C7F-4BE6-B469-30DD679B65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9824" behindDoc="0" locked="0" layoutInCell="1" allowOverlap="1" wp14:anchorId="0B235553" wp14:editId="649C8F01">
                  <wp:simplePos x="0" y="0"/>
                  <wp:positionH relativeFrom="column">
                    <wp:posOffset>0</wp:posOffset>
                  </wp:positionH>
                  <wp:positionV relativeFrom="paragraph">
                    <wp:posOffset>0</wp:posOffset>
                  </wp:positionV>
                  <wp:extent cx="9525" cy="9525"/>
                  <wp:effectExtent l="0" t="0" r="0" b="0"/>
                  <wp:wrapNone/>
                  <wp:docPr id="9009" name="Imagen 9009" descr="http://pixel.prfct.co/seg/?add=1046618">
                    <a:extLst xmlns:a="http://schemas.openxmlformats.org/drawingml/2006/main">
                      <a:ext uri="{FF2B5EF4-FFF2-40B4-BE49-F238E27FC236}">
                        <a16:creationId xmlns:a16="http://schemas.microsoft.com/office/drawing/2014/main" id="{334F8D49-4A1A-46D3-A07F-C71DC4977DC8}"/>
                      </a:ext>
                    </a:extLst>
                  </wp:docPr>
                  <wp:cNvGraphicFramePr/>
                  <a:graphic xmlns:a="http://schemas.openxmlformats.org/drawingml/2006/main">
                    <a:graphicData uri="http://schemas.openxmlformats.org/drawingml/2006/picture">
                      <pic:pic xmlns:pic="http://schemas.openxmlformats.org/drawingml/2006/picture">
                        <pic:nvPicPr>
                          <pic:cNvPr id="1254" name="3 Imagen" descr="http://pixel.prfct.co/seg/?add=1046618">
                            <a:extLst>
                              <a:ext uri="{FF2B5EF4-FFF2-40B4-BE49-F238E27FC236}">
                                <a16:creationId xmlns:a16="http://schemas.microsoft.com/office/drawing/2014/main" id="{334F8D49-4A1A-46D3-A07F-C71DC4977DC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0848" behindDoc="0" locked="0" layoutInCell="1" allowOverlap="1" wp14:anchorId="658D0CF1" wp14:editId="11BFB54F">
                  <wp:simplePos x="0" y="0"/>
                  <wp:positionH relativeFrom="column">
                    <wp:posOffset>0</wp:posOffset>
                  </wp:positionH>
                  <wp:positionV relativeFrom="paragraph">
                    <wp:posOffset>0</wp:posOffset>
                  </wp:positionV>
                  <wp:extent cx="9525" cy="9525"/>
                  <wp:effectExtent l="0" t="0" r="0" b="0"/>
                  <wp:wrapNone/>
                  <wp:docPr id="9008" name="Imagen 9008" descr="http://ib.adnxs.com/seg?t=2&amp;add=1046618">
                    <a:extLst xmlns:a="http://schemas.openxmlformats.org/drawingml/2006/main">
                      <a:ext uri="{FF2B5EF4-FFF2-40B4-BE49-F238E27FC236}">
                        <a16:creationId xmlns:a16="http://schemas.microsoft.com/office/drawing/2014/main" id="{DB5FE682-9F58-4737-9F10-F730C3084B2A}"/>
                      </a:ext>
                    </a:extLst>
                  </wp:docPr>
                  <wp:cNvGraphicFramePr/>
                  <a:graphic xmlns:a="http://schemas.openxmlformats.org/drawingml/2006/main">
                    <a:graphicData uri="http://schemas.openxmlformats.org/drawingml/2006/picture">
                      <pic:pic xmlns:pic="http://schemas.openxmlformats.org/drawingml/2006/picture">
                        <pic:nvPicPr>
                          <pic:cNvPr id="1255" name="2 Imagen" descr="http://ib.adnxs.com/seg?t=2&amp;add=1046618">
                            <a:extLst>
                              <a:ext uri="{FF2B5EF4-FFF2-40B4-BE49-F238E27FC236}">
                                <a16:creationId xmlns:a16="http://schemas.microsoft.com/office/drawing/2014/main" id="{DB5FE682-9F58-4737-9F10-F730C3084B2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1872" behindDoc="0" locked="0" layoutInCell="1" allowOverlap="1" wp14:anchorId="6F3677CD" wp14:editId="593D3C3E">
                  <wp:simplePos x="0" y="0"/>
                  <wp:positionH relativeFrom="column">
                    <wp:posOffset>0</wp:posOffset>
                  </wp:positionH>
                  <wp:positionV relativeFrom="paragraph">
                    <wp:posOffset>0</wp:posOffset>
                  </wp:positionV>
                  <wp:extent cx="9525" cy="9525"/>
                  <wp:effectExtent l="0" t="0" r="0" b="0"/>
                  <wp:wrapNone/>
                  <wp:docPr id="9007" name="Imagen 9007" descr="http://pixel.prfct.co/seg/?add=1046618">
                    <a:extLst xmlns:a="http://schemas.openxmlformats.org/drawingml/2006/main">
                      <a:ext uri="{FF2B5EF4-FFF2-40B4-BE49-F238E27FC236}">
                        <a16:creationId xmlns:a16="http://schemas.microsoft.com/office/drawing/2014/main" id="{06F394EE-4311-4B91-B273-219292E48A10}"/>
                      </a:ext>
                    </a:extLst>
                  </wp:docPr>
                  <wp:cNvGraphicFramePr/>
                  <a:graphic xmlns:a="http://schemas.openxmlformats.org/drawingml/2006/main">
                    <a:graphicData uri="http://schemas.openxmlformats.org/drawingml/2006/picture">
                      <pic:pic xmlns:pic="http://schemas.openxmlformats.org/drawingml/2006/picture">
                        <pic:nvPicPr>
                          <pic:cNvPr id="1256" name="3 Imagen" descr="http://pixel.prfct.co/seg/?add=1046618">
                            <a:extLst>
                              <a:ext uri="{FF2B5EF4-FFF2-40B4-BE49-F238E27FC236}">
                                <a16:creationId xmlns:a16="http://schemas.microsoft.com/office/drawing/2014/main" id="{06F394EE-4311-4B91-B273-219292E48A1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2896" behindDoc="0" locked="0" layoutInCell="1" allowOverlap="1" wp14:anchorId="179EF626" wp14:editId="30918136">
                  <wp:simplePos x="0" y="0"/>
                  <wp:positionH relativeFrom="column">
                    <wp:posOffset>0</wp:posOffset>
                  </wp:positionH>
                  <wp:positionV relativeFrom="paragraph">
                    <wp:posOffset>0</wp:posOffset>
                  </wp:positionV>
                  <wp:extent cx="9525" cy="9525"/>
                  <wp:effectExtent l="0" t="0" r="0" b="0"/>
                  <wp:wrapNone/>
                  <wp:docPr id="9006" name="Imagen 9006" descr="http://ib.adnxs.com/seg?t=2&amp;add=1046618">
                    <a:extLst xmlns:a="http://schemas.openxmlformats.org/drawingml/2006/main">
                      <a:ext uri="{FF2B5EF4-FFF2-40B4-BE49-F238E27FC236}">
                        <a16:creationId xmlns:a16="http://schemas.microsoft.com/office/drawing/2014/main" id="{2C1D95DC-F395-4311-BCFA-670845E5B89F}"/>
                      </a:ext>
                    </a:extLst>
                  </wp:docPr>
                  <wp:cNvGraphicFramePr/>
                  <a:graphic xmlns:a="http://schemas.openxmlformats.org/drawingml/2006/main">
                    <a:graphicData uri="http://schemas.openxmlformats.org/drawingml/2006/picture">
                      <pic:pic xmlns:pic="http://schemas.openxmlformats.org/drawingml/2006/picture">
                        <pic:nvPicPr>
                          <pic:cNvPr id="1257" name="2 Imagen" descr="http://ib.adnxs.com/seg?t=2&amp;add=1046618">
                            <a:extLst>
                              <a:ext uri="{FF2B5EF4-FFF2-40B4-BE49-F238E27FC236}">
                                <a16:creationId xmlns:a16="http://schemas.microsoft.com/office/drawing/2014/main" id="{2C1D95DC-F395-4311-BCFA-670845E5B8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3920" behindDoc="0" locked="0" layoutInCell="1" allowOverlap="1" wp14:anchorId="4855E140" wp14:editId="3913EB66">
                  <wp:simplePos x="0" y="0"/>
                  <wp:positionH relativeFrom="column">
                    <wp:posOffset>0</wp:posOffset>
                  </wp:positionH>
                  <wp:positionV relativeFrom="paragraph">
                    <wp:posOffset>0</wp:posOffset>
                  </wp:positionV>
                  <wp:extent cx="9525" cy="9525"/>
                  <wp:effectExtent l="0" t="0" r="0" b="0"/>
                  <wp:wrapNone/>
                  <wp:docPr id="9005" name="Imagen 9005" descr="http://pixel.prfct.co/seg/?add=1046618">
                    <a:extLst xmlns:a="http://schemas.openxmlformats.org/drawingml/2006/main">
                      <a:ext uri="{FF2B5EF4-FFF2-40B4-BE49-F238E27FC236}">
                        <a16:creationId xmlns:a16="http://schemas.microsoft.com/office/drawing/2014/main" id="{03EF07BB-4436-4E10-A70F-D5BAB93FE331}"/>
                      </a:ext>
                    </a:extLst>
                  </wp:docPr>
                  <wp:cNvGraphicFramePr/>
                  <a:graphic xmlns:a="http://schemas.openxmlformats.org/drawingml/2006/main">
                    <a:graphicData uri="http://schemas.openxmlformats.org/drawingml/2006/picture">
                      <pic:pic xmlns:pic="http://schemas.openxmlformats.org/drawingml/2006/picture">
                        <pic:nvPicPr>
                          <pic:cNvPr id="1258" name="3 Imagen" descr="http://pixel.prfct.co/seg/?add=1046618">
                            <a:extLst>
                              <a:ext uri="{FF2B5EF4-FFF2-40B4-BE49-F238E27FC236}">
                                <a16:creationId xmlns:a16="http://schemas.microsoft.com/office/drawing/2014/main" id="{03EF07BB-4436-4E10-A70F-D5BAB93FE33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9040" behindDoc="0" locked="0" layoutInCell="1" allowOverlap="1" wp14:anchorId="21AF3F1A" wp14:editId="46092D1E">
                  <wp:simplePos x="0" y="0"/>
                  <wp:positionH relativeFrom="column">
                    <wp:posOffset>0</wp:posOffset>
                  </wp:positionH>
                  <wp:positionV relativeFrom="paragraph">
                    <wp:posOffset>0</wp:posOffset>
                  </wp:positionV>
                  <wp:extent cx="9525" cy="9525"/>
                  <wp:effectExtent l="0" t="0" r="0" b="0"/>
                  <wp:wrapNone/>
                  <wp:docPr id="9004" name="Imagen 9004" descr="http://ib.adnxs.com/seg?t=2&amp;add=1046618">
                    <a:extLst xmlns:a="http://schemas.openxmlformats.org/drawingml/2006/main">
                      <a:ext uri="{FF2B5EF4-FFF2-40B4-BE49-F238E27FC236}">
                        <a16:creationId xmlns:a16="http://schemas.microsoft.com/office/drawing/2014/main" id="{F73153AA-3A35-47B1-B2B6-0059E52DE94E}"/>
                      </a:ext>
                    </a:extLst>
                  </wp:docPr>
                  <wp:cNvGraphicFramePr/>
                  <a:graphic xmlns:a="http://schemas.openxmlformats.org/drawingml/2006/main">
                    <a:graphicData uri="http://schemas.openxmlformats.org/drawingml/2006/picture">
                      <pic:pic xmlns:pic="http://schemas.openxmlformats.org/drawingml/2006/picture">
                        <pic:nvPicPr>
                          <pic:cNvPr id="1263" name="2 Imagen" descr="http://ib.adnxs.com/seg?t=2&amp;add=1046618">
                            <a:extLst>
                              <a:ext uri="{FF2B5EF4-FFF2-40B4-BE49-F238E27FC236}">
                                <a16:creationId xmlns:a16="http://schemas.microsoft.com/office/drawing/2014/main" id="{F73153AA-3A35-47B1-B2B6-0059E52DE94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0064" behindDoc="0" locked="0" layoutInCell="1" allowOverlap="1" wp14:anchorId="5B147CAB" wp14:editId="227C2A07">
                  <wp:simplePos x="0" y="0"/>
                  <wp:positionH relativeFrom="column">
                    <wp:posOffset>0</wp:posOffset>
                  </wp:positionH>
                  <wp:positionV relativeFrom="paragraph">
                    <wp:posOffset>0</wp:posOffset>
                  </wp:positionV>
                  <wp:extent cx="9525" cy="9525"/>
                  <wp:effectExtent l="0" t="0" r="0" b="0"/>
                  <wp:wrapNone/>
                  <wp:docPr id="9003" name="Imagen 9003" descr="http://pixel.prfct.co/seg/?add=1046618">
                    <a:extLst xmlns:a="http://schemas.openxmlformats.org/drawingml/2006/main">
                      <a:ext uri="{FF2B5EF4-FFF2-40B4-BE49-F238E27FC236}">
                        <a16:creationId xmlns:a16="http://schemas.microsoft.com/office/drawing/2014/main" id="{B85B495E-617B-431C-A503-7D918FA68D1B}"/>
                      </a:ext>
                    </a:extLst>
                  </wp:docPr>
                  <wp:cNvGraphicFramePr/>
                  <a:graphic xmlns:a="http://schemas.openxmlformats.org/drawingml/2006/main">
                    <a:graphicData uri="http://schemas.openxmlformats.org/drawingml/2006/picture">
                      <pic:pic xmlns:pic="http://schemas.openxmlformats.org/drawingml/2006/picture">
                        <pic:nvPicPr>
                          <pic:cNvPr id="1264" name="3 Imagen" descr="http://pixel.prfct.co/seg/?add=1046618">
                            <a:extLst>
                              <a:ext uri="{FF2B5EF4-FFF2-40B4-BE49-F238E27FC236}">
                                <a16:creationId xmlns:a16="http://schemas.microsoft.com/office/drawing/2014/main" id="{B85B495E-617B-431C-A503-7D918FA68D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1088" behindDoc="0" locked="0" layoutInCell="1" allowOverlap="1" wp14:anchorId="3BFF9D1D" wp14:editId="60709209">
                  <wp:simplePos x="0" y="0"/>
                  <wp:positionH relativeFrom="column">
                    <wp:posOffset>0</wp:posOffset>
                  </wp:positionH>
                  <wp:positionV relativeFrom="paragraph">
                    <wp:posOffset>0</wp:posOffset>
                  </wp:positionV>
                  <wp:extent cx="9525" cy="9525"/>
                  <wp:effectExtent l="0" t="0" r="0" b="0"/>
                  <wp:wrapNone/>
                  <wp:docPr id="9002" name="Imagen 9002" descr="http://ib.adnxs.com/seg?t=2&amp;add=1046618">
                    <a:extLst xmlns:a="http://schemas.openxmlformats.org/drawingml/2006/main">
                      <a:ext uri="{FF2B5EF4-FFF2-40B4-BE49-F238E27FC236}">
                        <a16:creationId xmlns:a16="http://schemas.microsoft.com/office/drawing/2014/main" id="{6629734D-37BA-45B0-9335-4D635580F296}"/>
                      </a:ext>
                    </a:extLst>
                  </wp:docPr>
                  <wp:cNvGraphicFramePr/>
                  <a:graphic xmlns:a="http://schemas.openxmlformats.org/drawingml/2006/main">
                    <a:graphicData uri="http://schemas.openxmlformats.org/drawingml/2006/picture">
                      <pic:pic xmlns:pic="http://schemas.openxmlformats.org/drawingml/2006/picture">
                        <pic:nvPicPr>
                          <pic:cNvPr id="1265" name="2 Imagen" descr="http://ib.adnxs.com/seg?t=2&amp;add=1046618">
                            <a:extLst>
                              <a:ext uri="{FF2B5EF4-FFF2-40B4-BE49-F238E27FC236}">
                                <a16:creationId xmlns:a16="http://schemas.microsoft.com/office/drawing/2014/main" id="{6629734D-37BA-45B0-9335-4D635580F29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2112" behindDoc="0" locked="0" layoutInCell="1" allowOverlap="1" wp14:anchorId="583B3814" wp14:editId="4E1D164A">
                  <wp:simplePos x="0" y="0"/>
                  <wp:positionH relativeFrom="column">
                    <wp:posOffset>0</wp:posOffset>
                  </wp:positionH>
                  <wp:positionV relativeFrom="paragraph">
                    <wp:posOffset>0</wp:posOffset>
                  </wp:positionV>
                  <wp:extent cx="9525" cy="9525"/>
                  <wp:effectExtent l="0" t="0" r="0" b="0"/>
                  <wp:wrapNone/>
                  <wp:docPr id="9001" name="Imagen 9001" descr="http://pixel.prfct.co/seg/?add=1046618">
                    <a:extLst xmlns:a="http://schemas.openxmlformats.org/drawingml/2006/main">
                      <a:ext uri="{FF2B5EF4-FFF2-40B4-BE49-F238E27FC236}">
                        <a16:creationId xmlns:a16="http://schemas.microsoft.com/office/drawing/2014/main" id="{9D636CCF-27F0-465F-86BB-F07EFA2F4792}"/>
                      </a:ext>
                    </a:extLst>
                  </wp:docPr>
                  <wp:cNvGraphicFramePr/>
                  <a:graphic xmlns:a="http://schemas.openxmlformats.org/drawingml/2006/main">
                    <a:graphicData uri="http://schemas.openxmlformats.org/drawingml/2006/picture">
                      <pic:pic xmlns:pic="http://schemas.openxmlformats.org/drawingml/2006/picture">
                        <pic:nvPicPr>
                          <pic:cNvPr id="1266" name="3 Imagen" descr="http://pixel.prfct.co/seg/?add=1046618">
                            <a:extLst>
                              <a:ext uri="{FF2B5EF4-FFF2-40B4-BE49-F238E27FC236}">
                                <a16:creationId xmlns:a16="http://schemas.microsoft.com/office/drawing/2014/main" id="{9D636CCF-27F0-465F-86BB-F07EFA2F479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3136" behindDoc="0" locked="0" layoutInCell="1" allowOverlap="1" wp14:anchorId="72E3293C" wp14:editId="1BB401AC">
                  <wp:simplePos x="0" y="0"/>
                  <wp:positionH relativeFrom="column">
                    <wp:posOffset>0</wp:posOffset>
                  </wp:positionH>
                  <wp:positionV relativeFrom="paragraph">
                    <wp:posOffset>0</wp:posOffset>
                  </wp:positionV>
                  <wp:extent cx="9525" cy="9525"/>
                  <wp:effectExtent l="0" t="0" r="0" b="0"/>
                  <wp:wrapNone/>
                  <wp:docPr id="9000" name="Imagen 9000" descr="http://ib.adnxs.com/seg?t=2&amp;add=1046618">
                    <a:extLst xmlns:a="http://schemas.openxmlformats.org/drawingml/2006/main">
                      <a:ext uri="{FF2B5EF4-FFF2-40B4-BE49-F238E27FC236}">
                        <a16:creationId xmlns:a16="http://schemas.microsoft.com/office/drawing/2014/main" id="{9BDBA122-E265-48CB-91F1-0F8A8F77EB04}"/>
                      </a:ext>
                    </a:extLst>
                  </wp:docPr>
                  <wp:cNvGraphicFramePr/>
                  <a:graphic xmlns:a="http://schemas.openxmlformats.org/drawingml/2006/main">
                    <a:graphicData uri="http://schemas.openxmlformats.org/drawingml/2006/picture">
                      <pic:pic xmlns:pic="http://schemas.openxmlformats.org/drawingml/2006/picture">
                        <pic:nvPicPr>
                          <pic:cNvPr id="1267" name="2 Imagen" descr="http://ib.adnxs.com/seg?t=2&amp;add=1046618">
                            <a:extLst>
                              <a:ext uri="{FF2B5EF4-FFF2-40B4-BE49-F238E27FC236}">
                                <a16:creationId xmlns:a16="http://schemas.microsoft.com/office/drawing/2014/main" id="{9BDBA122-E265-48CB-91F1-0F8A8F77EB0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4160" behindDoc="0" locked="0" layoutInCell="1" allowOverlap="1" wp14:anchorId="0FB1D810" wp14:editId="1BA94D19">
                  <wp:simplePos x="0" y="0"/>
                  <wp:positionH relativeFrom="column">
                    <wp:posOffset>0</wp:posOffset>
                  </wp:positionH>
                  <wp:positionV relativeFrom="paragraph">
                    <wp:posOffset>0</wp:posOffset>
                  </wp:positionV>
                  <wp:extent cx="9525" cy="9525"/>
                  <wp:effectExtent l="0" t="0" r="0" b="0"/>
                  <wp:wrapNone/>
                  <wp:docPr id="8999" name="Imagen 8999" descr="http://pixel.prfct.co/seg/?add=1046618">
                    <a:extLst xmlns:a="http://schemas.openxmlformats.org/drawingml/2006/main">
                      <a:ext uri="{FF2B5EF4-FFF2-40B4-BE49-F238E27FC236}">
                        <a16:creationId xmlns:a16="http://schemas.microsoft.com/office/drawing/2014/main" id="{CDD9872C-EF59-4974-8098-A40C4CFEA363}"/>
                      </a:ext>
                    </a:extLst>
                  </wp:docPr>
                  <wp:cNvGraphicFramePr/>
                  <a:graphic xmlns:a="http://schemas.openxmlformats.org/drawingml/2006/main">
                    <a:graphicData uri="http://schemas.openxmlformats.org/drawingml/2006/picture">
                      <pic:pic xmlns:pic="http://schemas.openxmlformats.org/drawingml/2006/picture">
                        <pic:nvPicPr>
                          <pic:cNvPr id="1268" name="3 Imagen" descr="http://pixel.prfct.co/seg/?add=1046618">
                            <a:extLst>
                              <a:ext uri="{FF2B5EF4-FFF2-40B4-BE49-F238E27FC236}">
                                <a16:creationId xmlns:a16="http://schemas.microsoft.com/office/drawing/2014/main" id="{CDD9872C-EF59-4974-8098-A40C4CFEA3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5184" behindDoc="0" locked="0" layoutInCell="1" allowOverlap="1" wp14:anchorId="34BA9BA1" wp14:editId="6E4DC6AF">
                  <wp:simplePos x="0" y="0"/>
                  <wp:positionH relativeFrom="column">
                    <wp:posOffset>0</wp:posOffset>
                  </wp:positionH>
                  <wp:positionV relativeFrom="paragraph">
                    <wp:posOffset>0</wp:posOffset>
                  </wp:positionV>
                  <wp:extent cx="9525" cy="9525"/>
                  <wp:effectExtent l="0" t="0" r="0" b="0"/>
                  <wp:wrapNone/>
                  <wp:docPr id="8998" name="Imagen 8998" descr="http://ib.adnxs.com/seg?t=2&amp;add=1046618">
                    <a:extLst xmlns:a="http://schemas.openxmlformats.org/drawingml/2006/main">
                      <a:ext uri="{FF2B5EF4-FFF2-40B4-BE49-F238E27FC236}">
                        <a16:creationId xmlns:a16="http://schemas.microsoft.com/office/drawing/2014/main" id="{E83EB315-D228-406B-B4E9-0B4030656381}"/>
                      </a:ext>
                    </a:extLst>
                  </wp:docPr>
                  <wp:cNvGraphicFramePr/>
                  <a:graphic xmlns:a="http://schemas.openxmlformats.org/drawingml/2006/main">
                    <a:graphicData uri="http://schemas.openxmlformats.org/drawingml/2006/picture">
                      <pic:pic xmlns:pic="http://schemas.openxmlformats.org/drawingml/2006/picture">
                        <pic:nvPicPr>
                          <pic:cNvPr id="1269" name="2 Imagen" descr="http://ib.adnxs.com/seg?t=2&amp;add=1046618">
                            <a:extLst>
                              <a:ext uri="{FF2B5EF4-FFF2-40B4-BE49-F238E27FC236}">
                                <a16:creationId xmlns:a16="http://schemas.microsoft.com/office/drawing/2014/main" id="{E83EB315-D228-406B-B4E9-0B40306563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6208" behindDoc="0" locked="0" layoutInCell="1" allowOverlap="1" wp14:anchorId="75F143B4" wp14:editId="69DAF277">
                  <wp:simplePos x="0" y="0"/>
                  <wp:positionH relativeFrom="column">
                    <wp:posOffset>0</wp:posOffset>
                  </wp:positionH>
                  <wp:positionV relativeFrom="paragraph">
                    <wp:posOffset>0</wp:posOffset>
                  </wp:positionV>
                  <wp:extent cx="9525" cy="9525"/>
                  <wp:effectExtent l="0" t="0" r="0" b="0"/>
                  <wp:wrapNone/>
                  <wp:docPr id="8997" name="Imagen 8997" descr="http://pixel.prfct.co/seg/?add=1046618">
                    <a:extLst xmlns:a="http://schemas.openxmlformats.org/drawingml/2006/main">
                      <a:ext uri="{FF2B5EF4-FFF2-40B4-BE49-F238E27FC236}">
                        <a16:creationId xmlns:a16="http://schemas.microsoft.com/office/drawing/2014/main" id="{D93BBF1A-D6D6-4B46-A510-D0A06C37AFCF}"/>
                      </a:ext>
                    </a:extLst>
                  </wp:docPr>
                  <wp:cNvGraphicFramePr/>
                  <a:graphic xmlns:a="http://schemas.openxmlformats.org/drawingml/2006/main">
                    <a:graphicData uri="http://schemas.openxmlformats.org/drawingml/2006/picture">
                      <pic:pic xmlns:pic="http://schemas.openxmlformats.org/drawingml/2006/picture">
                        <pic:nvPicPr>
                          <pic:cNvPr id="1270" name="3 Imagen" descr="http://pixel.prfct.co/seg/?add=1046618">
                            <a:extLst>
                              <a:ext uri="{FF2B5EF4-FFF2-40B4-BE49-F238E27FC236}">
                                <a16:creationId xmlns:a16="http://schemas.microsoft.com/office/drawing/2014/main" id="{D93BBF1A-D6D6-4B46-A510-D0A06C37AFC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4096" behindDoc="0" locked="0" layoutInCell="1" allowOverlap="1" wp14:anchorId="43BF56E3" wp14:editId="02FB7E77">
                  <wp:simplePos x="0" y="0"/>
                  <wp:positionH relativeFrom="column">
                    <wp:posOffset>0</wp:posOffset>
                  </wp:positionH>
                  <wp:positionV relativeFrom="paragraph">
                    <wp:posOffset>0</wp:posOffset>
                  </wp:positionV>
                  <wp:extent cx="9525" cy="9525"/>
                  <wp:effectExtent l="0" t="0" r="0" b="0"/>
                  <wp:wrapNone/>
                  <wp:docPr id="8996" name="Imagen 8996" descr="http://ib.adnxs.com/seg?t=2&amp;add=1046618">
                    <a:extLst xmlns:a="http://schemas.openxmlformats.org/drawingml/2006/main">
                      <a:ext uri="{FF2B5EF4-FFF2-40B4-BE49-F238E27FC236}">
                        <a16:creationId xmlns:a16="http://schemas.microsoft.com/office/drawing/2014/main" id="{3861ACEC-4A57-4FF7-B424-742870E695A5}"/>
                      </a:ext>
                    </a:extLst>
                  </wp:docPr>
                  <wp:cNvGraphicFramePr/>
                  <a:graphic xmlns:a="http://schemas.openxmlformats.org/drawingml/2006/main">
                    <a:graphicData uri="http://schemas.openxmlformats.org/drawingml/2006/picture">
                      <pic:pic xmlns:pic="http://schemas.openxmlformats.org/drawingml/2006/picture">
                        <pic:nvPicPr>
                          <pic:cNvPr id="1307" name="2 Imagen" descr="http://ib.adnxs.com/seg?t=2&amp;add=1046618">
                            <a:extLst>
                              <a:ext uri="{FF2B5EF4-FFF2-40B4-BE49-F238E27FC236}">
                                <a16:creationId xmlns:a16="http://schemas.microsoft.com/office/drawing/2014/main" id="{3861ACEC-4A57-4FF7-B424-742870E695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5120" behindDoc="0" locked="0" layoutInCell="1" allowOverlap="1" wp14:anchorId="1E751E1B" wp14:editId="4C406956">
                  <wp:simplePos x="0" y="0"/>
                  <wp:positionH relativeFrom="column">
                    <wp:posOffset>0</wp:posOffset>
                  </wp:positionH>
                  <wp:positionV relativeFrom="paragraph">
                    <wp:posOffset>0</wp:posOffset>
                  </wp:positionV>
                  <wp:extent cx="9525" cy="9525"/>
                  <wp:effectExtent l="0" t="0" r="0" b="0"/>
                  <wp:wrapNone/>
                  <wp:docPr id="8995" name="Imagen 8995" descr="http://pixel.prfct.co/seg/?add=1046618">
                    <a:extLst xmlns:a="http://schemas.openxmlformats.org/drawingml/2006/main">
                      <a:ext uri="{FF2B5EF4-FFF2-40B4-BE49-F238E27FC236}">
                        <a16:creationId xmlns:a16="http://schemas.microsoft.com/office/drawing/2014/main" id="{F39D5509-53ED-4F33-995B-4C89961C6F84}"/>
                      </a:ext>
                    </a:extLst>
                  </wp:docPr>
                  <wp:cNvGraphicFramePr/>
                  <a:graphic xmlns:a="http://schemas.openxmlformats.org/drawingml/2006/main">
                    <a:graphicData uri="http://schemas.openxmlformats.org/drawingml/2006/picture">
                      <pic:pic xmlns:pic="http://schemas.openxmlformats.org/drawingml/2006/picture">
                        <pic:nvPicPr>
                          <pic:cNvPr id="1308" name="3 Imagen" descr="http://pixel.prfct.co/seg/?add=1046618">
                            <a:extLst>
                              <a:ext uri="{FF2B5EF4-FFF2-40B4-BE49-F238E27FC236}">
                                <a16:creationId xmlns:a16="http://schemas.microsoft.com/office/drawing/2014/main" id="{F39D5509-53ED-4F33-995B-4C89961C6F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6144" behindDoc="0" locked="0" layoutInCell="1" allowOverlap="1" wp14:anchorId="0E10AAE8" wp14:editId="2A501D7E">
                  <wp:simplePos x="0" y="0"/>
                  <wp:positionH relativeFrom="column">
                    <wp:posOffset>0</wp:posOffset>
                  </wp:positionH>
                  <wp:positionV relativeFrom="paragraph">
                    <wp:posOffset>0</wp:posOffset>
                  </wp:positionV>
                  <wp:extent cx="9525" cy="9525"/>
                  <wp:effectExtent l="0" t="0" r="0" b="0"/>
                  <wp:wrapNone/>
                  <wp:docPr id="8994" name="Imagen 8994" descr="http://ib.adnxs.com/seg?t=2&amp;add=1046618">
                    <a:extLst xmlns:a="http://schemas.openxmlformats.org/drawingml/2006/main">
                      <a:ext uri="{FF2B5EF4-FFF2-40B4-BE49-F238E27FC236}">
                        <a16:creationId xmlns:a16="http://schemas.microsoft.com/office/drawing/2014/main" id="{40BB6479-7899-46BA-83B4-A58ED61C9EB9}"/>
                      </a:ext>
                    </a:extLst>
                  </wp:docPr>
                  <wp:cNvGraphicFramePr/>
                  <a:graphic xmlns:a="http://schemas.openxmlformats.org/drawingml/2006/main">
                    <a:graphicData uri="http://schemas.openxmlformats.org/drawingml/2006/picture">
                      <pic:pic xmlns:pic="http://schemas.openxmlformats.org/drawingml/2006/picture">
                        <pic:nvPicPr>
                          <pic:cNvPr id="1309" name="2 Imagen" descr="http://ib.adnxs.com/seg?t=2&amp;add=1046618">
                            <a:extLst>
                              <a:ext uri="{FF2B5EF4-FFF2-40B4-BE49-F238E27FC236}">
                                <a16:creationId xmlns:a16="http://schemas.microsoft.com/office/drawing/2014/main" id="{40BB6479-7899-46BA-83B4-A58ED61C9E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7168" behindDoc="0" locked="0" layoutInCell="1" allowOverlap="1" wp14:anchorId="3079497E" wp14:editId="0672017E">
                  <wp:simplePos x="0" y="0"/>
                  <wp:positionH relativeFrom="column">
                    <wp:posOffset>0</wp:posOffset>
                  </wp:positionH>
                  <wp:positionV relativeFrom="paragraph">
                    <wp:posOffset>0</wp:posOffset>
                  </wp:positionV>
                  <wp:extent cx="9525" cy="9525"/>
                  <wp:effectExtent l="0" t="0" r="0" b="0"/>
                  <wp:wrapNone/>
                  <wp:docPr id="8993" name="Imagen 8993" descr="http://pixel.prfct.co/seg/?add=1046618">
                    <a:extLst xmlns:a="http://schemas.openxmlformats.org/drawingml/2006/main">
                      <a:ext uri="{FF2B5EF4-FFF2-40B4-BE49-F238E27FC236}">
                        <a16:creationId xmlns:a16="http://schemas.microsoft.com/office/drawing/2014/main" id="{C2B1C41C-568D-48BB-995E-1D7A790F706D}"/>
                      </a:ext>
                    </a:extLst>
                  </wp:docPr>
                  <wp:cNvGraphicFramePr/>
                  <a:graphic xmlns:a="http://schemas.openxmlformats.org/drawingml/2006/main">
                    <a:graphicData uri="http://schemas.openxmlformats.org/drawingml/2006/picture">
                      <pic:pic xmlns:pic="http://schemas.openxmlformats.org/drawingml/2006/picture">
                        <pic:nvPicPr>
                          <pic:cNvPr id="1310" name="3 Imagen" descr="http://pixel.prfct.co/seg/?add=1046618">
                            <a:extLst>
                              <a:ext uri="{FF2B5EF4-FFF2-40B4-BE49-F238E27FC236}">
                                <a16:creationId xmlns:a16="http://schemas.microsoft.com/office/drawing/2014/main" id="{C2B1C41C-568D-48BB-995E-1D7A790F70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8192" behindDoc="0" locked="0" layoutInCell="1" allowOverlap="1" wp14:anchorId="38053DFE" wp14:editId="689628FD">
                  <wp:simplePos x="0" y="0"/>
                  <wp:positionH relativeFrom="column">
                    <wp:posOffset>0</wp:posOffset>
                  </wp:positionH>
                  <wp:positionV relativeFrom="paragraph">
                    <wp:posOffset>0</wp:posOffset>
                  </wp:positionV>
                  <wp:extent cx="9525" cy="9525"/>
                  <wp:effectExtent l="0" t="0" r="0" b="0"/>
                  <wp:wrapNone/>
                  <wp:docPr id="8992" name="Imagen 8992" descr="http://ib.adnxs.com/seg?t=2&amp;add=1046618">
                    <a:extLst xmlns:a="http://schemas.openxmlformats.org/drawingml/2006/main">
                      <a:ext uri="{FF2B5EF4-FFF2-40B4-BE49-F238E27FC236}">
                        <a16:creationId xmlns:a16="http://schemas.microsoft.com/office/drawing/2014/main" id="{26E47F6B-168C-425D-AE0D-225DBB06096B}"/>
                      </a:ext>
                    </a:extLst>
                  </wp:docPr>
                  <wp:cNvGraphicFramePr/>
                  <a:graphic xmlns:a="http://schemas.openxmlformats.org/drawingml/2006/main">
                    <a:graphicData uri="http://schemas.openxmlformats.org/drawingml/2006/picture">
                      <pic:pic xmlns:pic="http://schemas.openxmlformats.org/drawingml/2006/picture">
                        <pic:nvPicPr>
                          <pic:cNvPr id="1311" name="2 Imagen" descr="http://ib.adnxs.com/seg?t=2&amp;add=1046618">
                            <a:extLst>
                              <a:ext uri="{FF2B5EF4-FFF2-40B4-BE49-F238E27FC236}">
                                <a16:creationId xmlns:a16="http://schemas.microsoft.com/office/drawing/2014/main" id="{26E47F6B-168C-425D-AE0D-225DBB06096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9216" behindDoc="0" locked="0" layoutInCell="1" allowOverlap="1" wp14:anchorId="3C27FD3C" wp14:editId="63AA7D80">
                  <wp:simplePos x="0" y="0"/>
                  <wp:positionH relativeFrom="column">
                    <wp:posOffset>0</wp:posOffset>
                  </wp:positionH>
                  <wp:positionV relativeFrom="paragraph">
                    <wp:posOffset>0</wp:posOffset>
                  </wp:positionV>
                  <wp:extent cx="9525" cy="9525"/>
                  <wp:effectExtent l="0" t="0" r="0" b="0"/>
                  <wp:wrapNone/>
                  <wp:docPr id="8991" name="Imagen 8991" descr="http://pixel.prfct.co/seg/?add=1046618">
                    <a:extLst xmlns:a="http://schemas.openxmlformats.org/drawingml/2006/main">
                      <a:ext uri="{FF2B5EF4-FFF2-40B4-BE49-F238E27FC236}">
                        <a16:creationId xmlns:a16="http://schemas.microsoft.com/office/drawing/2014/main" id="{00FC3924-7D1F-4BC1-86D2-16436624299C}"/>
                      </a:ext>
                    </a:extLst>
                  </wp:docPr>
                  <wp:cNvGraphicFramePr/>
                  <a:graphic xmlns:a="http://schemas.openxmlformats.org/drawingml/2006/main">
                    <a:graphicData uri="http://schemas.openxmlformats.org/drawingml/2006/picture">
                      <pic:pic xmlns:pic="http://schemas.openxmlformats.org/drawingml/2006/picture">
                        <pic:nvPicPr>
                          <pic:cNvPr id="1312" name="3 Imagen" descr="http://pixel.prfct.co/seg/?add=1046618">
                            <a:extLst>
                              <a:ext uri="{FF2B5EF4-FFF2-40B4-BE49-F238E27FC236}">
                                <a16:creationId xmlns:a16="http://schemas.microsoft.com/office/drawing/2014/main" id="{00FC3924-7D1F-4BC1-86D2-16436624299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0240" behindDoc="0" locked="0" layoutInCell="1" allowOverlap="1" wp14:anchorId="652AB6F8" wp14:editId="30AD088E">
                  <wp:simplePos x="0" y="0"/>
                  <wp:positionH relativeFrom="column">
                    <wp:posOffset>0</wp:posOffset>
                  </wp:positionH>
                  <wp:positionV relativeFrom="paragraph">
                    <wp:posOffset>0</wp:posOffset>
                  </wp:positionV>
                  <wp:extent cx="9525" cy="9525"/>
                  <wp:effectExtent l="0" t="0" r="0" b="0"/>
                  <wp:wrapNone/>
                  <wp:docPr id="8990" name="Imagen 8990" descr="http://ib.adnxs.com/seg?t=2&amp;add=1046618">
                    <a:extLst xmlns:a="http://schemas.openxmlformats.org/drawingml/2006/main">
                      <a:ext uri="{FF2B5EF4-FFF2-40B4-BE49-F238E27FC236}">
                        <a16:creationId xmlns:a16="http://schemas.microsoft.com/office/drawing/2014/main" id="{58BAEEB5-ED7F-44B0-8DC7-DD44E13DC078}"/>
                      </a:ext>
                    </a:extLst>
                  </wp:docPr>
                  <wp:cNvGraphicFramePr/>
                  <a:graphic xmlns:a="http://schemas.openxmlformats.org/drawingml/2006/main">
                    <a:graphicData uri="http://schemas.openxmlformats.org/drawingml/2006/picture">
                      <pic:pic xmlns:pic="http://schemas.openxmlformats.org/drawingml/2006/picture">
                        <pic:nvPicPr>
                          <pic:cNvPr id="1313" name="2 Imagen" descr="http://ib.adnxs.com/seg?t=2&amp;add=1046618">
                            <a:extLst>
                              <a:ext uri="{FF2B5EF4-FFF2-40B4-BE49-F238E27FC236}">
                                <a16:creationId xmlns:a16="http://schemas.microsoft.com/office/drawing/2014/main" id="{58BAEEB5-ED7F-44B0-8DC7-DD44E13DC07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1264" behindDoc="0" locked="0" layoutInCell="1" allowOverlap="1" wp14:anchorId="32BA2F92" wp14:editId="65DEE5F8">
                  <wp:simplePos x="0" y="0"/>
                  <wp:positionH relativeFrom="column">
                    <wp:posOffset>0</wp:posOffset>
                  </wp:positionH>
                  <wp:positionV relativeFrom="paragraph">
                    <wp:posOffset>0</wp:posOffset>
                  </wp:positionV>
                  <wp:extent cx="9525" cy="9525"/>
                  <wp:effectExtent l="0" t="0" r="0" b="0"/>
                  <wp:wrapNone/>
                  <wp:docPr id="8989" name="Imagen 8989" descr="http://pixel.prfct.co/seg/?add=1046618">
                    <a:extLst xmlns:a="http://schemas.openxmlformats.org/drawingml/2006/main">
                      <a:ext uri="{FF2B5EF4-FFF2-40B4-BE49-F238E27FC236}">
                        <a16:creationId xmlns:a16="http://schemas.microsoft.com/office/drawing/2014/main" id="{B4050EE7-221C-4C93-BC59-2051DA203C9F}"/>
                      </a:ext>
                    </a:extLst>
                  </wp:docPr>
                  <wp:cNvGraphicFramePr/>
                  <a:graphic xmlns:a="http://schemas.openxmlformats.org/drawingml/2006/main">
                    <a:graphicData uri="http://schemas.openxmlformats.org/drawingml/2006/picture">
                      <pic:pic xmlns:pic="http://schemas.openxmlformats.org/drawingml/2006/picture">
                        <pic:nvPicPr>
                          <pic:cNvPr id="1314" name="3 Imagen" descr="http://pixel.prfct.co/seg/?add=1046618">
                            <a:extLst>
                              <a:ext uri="{FF2B5EF4-FFF2-40B4-BE49-F238E27FC236}">
                                <a16:creationId xmlns:a16="http://schemas.microsoft.com/office/drawing/2014/main" id="{B4050EE7-221C-4C93-BC59-2051DA203C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6384" behindDoc="0" locked="0" layoutInCell="1" allowOverlap="1" wp14:anchorId="2BBFC7F6" wp14:editId="26D338F0">
                  <wp:simplePos x="0" y="0"/>
                  <wp:positionH relativeFrom="column">
                    <wp:posOffset>0</wp:posOffset>
                  </wp:positionH>
                  <wp:positionV relativeFrom="paragraph">
                    <wp:posOffset>0</wp:posOffset>
                  </wp:positionV>
                  <wp:extent cx="9525" cy="9525"/>
                  <wp:effectExtent l="0" t="0" r="0" b="0"/>
                  <wp:wrapNone/>
                  <wp:docPr id="8988" name="Imagen 8988" descr="http://ib.adnxs.com/seg?t=2&amp;add=1046618">
                    <a:extLst xmlns:a="http://schemas.openxmlformats.org/drawingml/2006/main">
                      <a:ext uri="{FF2B5EF4-FFF2-40B4-BE49-F238E27FC236}">
                        <a16:creationId xmlns:a16="http://schemas.microsoft.com/office/drawing/2014/main" id="{2656FE91-260E-4E34-B660-997347079D81}"/>
                      </a:ext>
                    </a:extLst>
                  </wp:docPr>
                  <wp:cNvGraphicFramePr/>
                  <a:graphic xmlns:a="http://schemas.openxmlformats.org/drawingml/2006/main">
                    <a:graphicData uri="http://schemas.openxmlformats.org/drawingml/2006/picture">
                      <pic:pic xmlns:pic="http://schemas.openxmlformats.org/drawingml/2006/picture">
                        <pic:nvPicPr>
                          <pic:cNvPr id="1319" name="2 Imagen" descr="http://ib.adnxs.com/seg?t=2&amp;add=1046618">
                            <a:extLst>
                              <a:ext uri="{FF2B5EF4-FFF2-40B4-BE49-F238E27FC236}">
                                <a16:creationId xmlns:a16="http://schemas.microsoft.com/office/drawing/2014/main" id="{2656FE91-260E-4E34-B660-997347079D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7408" behindDoc="0" locked="0" layoutInCell="1" allowOverlap="1" wp14:anchorId="7766ECA0" wp14:editId="1CB9EC6C">
                  <wp:simplePos x="0" y="0"/>
                  <wp:positionH relativeFrom="column">
                    <wp:posOffset>0</wp:posOffset>
                  </wp:positionH>
                  <wp:positionV relativeFrom="paragraph">
                    <wp:posOffset>0</wp:posOffset>
                  </wp:positionV>
                  <wp:extent cx="9525" cy="9525"/>
                  <wp:effectExtent l="0" t="0" r="0" b="0"/>
                  <wp:wrapNone/>
                  <wp:docPr id="8987" name="Imagen 8987" descr="http://pixel.prfct.co/seg/?add=1046618">
                    <a:extLst xmlns:a="http://schemas.openxmlformats.org/drawingml/2006/main">
                      <a:ext uri="{FF2B5EF4-FFF2-40B4-BE49-F238E27FC236}">
                        <a16:creationId xmlns:a16="http://schemas.microsoft.com/office/drawing/2014/main" id="{C26864A7-A64D-4139-A6B7-63EEC6F17691}"/>
                      </a:ext>
                    </a:extLst>
                  </wp:docPr>
                  <wp:cNvGraphicFramePr/>
                  <a:graphic xmlns:a="http://schemas.openxmlformats.org/drawingml/2006/main">
                    <a:graphicData uri="http://schemas.openxmlformats.org/drawingml/2006/picture">
                      <pic:pic xmlns:pic="http://schemas.openxmlformats.org/drawingml/2006/picture">
                        <pic:nvPicPr>
                          <pic:cNvPr id="1320" name="3 Imagen" descr="http://pixel.prfct.co/seg/?add=1046618">
                            <a:extLst>
                              <a:ext uri="{FF2B5EF4-FFF2-40B4-BE49-F238E27FC236}">
                                <a16:creationId xmlns:a16="http://schemas.microsoft.com/office/drawing/2014/main" id="{C26864A7-A64D-4139-A6B7-63EEC6F1769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8432" behindDoc="0" locked="0" layoutInCell="1" allowOverlap="1" wp14:anchorId="4290A22C" wp14:editId="2F34AB60">
                  <wp:simplePos x="0" y="0"/>
                  <wp:positionH relativeFrom="column">
                    <wp:posOffset>0</wp:posOffset>
                  </wp:positionH>
                  <wp:positionV relativeFrom="paragraph">
                    <wp:posOffset>0</wp:posOffset>
                  </wp:positionV>
                  <wp:extent cx="9525" cy="9525"/>
                  <wp:effectExtent l="0" t="0" r="0" b="0"/>
                  <wp:wrapNone/>
                  <wp:docPr id="8986" name="Imagen 8986" descr="http://ib.adnxs.com/seg?t=2&amp;add=1046618">
                    <a:extLst xmlns:a="http://schemas.openxmlformats.org/drawingml/2006/main">
                      <a:ext uri="{FF2B5EF4-FFF2-40B4-BE49-F238E27FC236}">
                        <a16:creationId xmlns:a16="http://schemas.microsoft.com/office/drawing/2014/main" id="{422D37E2-55BC-4F91-AE75-D3992F0C10A2}"/>
                      </a:ext>
                    </a:extLst>
                  </wp:docPr>
                  <wp:cNvGraphicFramePr/>
                  <a:graphic xmlns:a="http://schemas.openxmlformats.org/drawingml/2006/main">
                    <a:graphicData uri="http://schemas.openxmlformats.org/drawingml/2006/picture">
                      <pic:pic xmlns:pic="http://schemas.openxmlformats.org/drawingml/2006/picture">
                        <pic:nvPicPr>
                          <pic:cNvPr id="1321" name="2 Imagen" descr="http://ib.adnxs.com/seg?t=2&amp;add=1046618">
                            <a:extLst>
                              <a:ext uri="{FF2B5EF4-FFF2-40B4-BE49-F238E27FC236}">
                                <a16:creationId xmlns:a16="http://schemas.microsoft.com/office/drawing/2014/main" id="{422D37E2-55BC-4F91-AE75-D3992F0C10A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9456" behindDoc="0" locked="0" layoutInCell="1" allowOverlap="1" wp14:anchorId="41AA4920" wp14:editId="492DACE3">
                  <wp:simplePos x="0" y="0"/>
                  <wp:positionH relativeFrom="column">
                    <wp:posOffset>0</wp:posOffset>
                  </wp:positionH>
                  <wp:positionV relativeFrom="paragraph">
                    <wp:posOffset>0</wp:posOffset>
                  </wp:positionV>
                  <wp:extent cx="9525" cy="9525"/>
                  <wp:effectExtent l="0" t="0" r="0" b="0"/>
                  <wp:wrapNone/>
                  <wp:docPr id="8985" name="Imagen 8985" descr="http://pixel.prfct.co/seg/?add=1046618">
                    <a:extLst xmlns:a="http://schemas.openxmlformats.org/drawingml/2006/main">
                      <a:ext uri="{FF2B5EF4-FFF2-40B4-BE49-F238E27FC236}">
                        <a16:creationId xmlns:a16="http://schemas.microsoft.com/office/drawing/2014/main" id="{73ACFCF6-2778-4359-889C-59C695931F75}"/>
                      </a:ext>
                    </a:extLst>
                  </wp:docPr>
                  <wp:cNvGraphicFramePr/>
                  <a:graphic xmlns:a="http://schemas.openxmlformats.org/drawingml/2006/main">
                    <a:graphicData uri="http://schemas.openxmlformats.org/drawingml/2006/picture">
                      <pic:pic xmlns:pic="http://schemas.openxmlformats.org/drawingml/2006/picture">
                        <pic:nvPicPr>
                          <pic:cNvPr id="1322" name="3 Imagen" descr="http://pixel.prfct.co/seg/?add=1046618">
                            <a:extLst>
                              <a:ext uri="{FF2B5EF4-FFF2-40B4-BE49-F238E27FC236}">
                                <a16:creationId xmlns:a16="http://schemas.microsoft.com/office/drawing/2014/main" id="{73ACFCF6-2778-4359-889C-59C695931F7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0480" behindDoc="0" locked="0" layoutInCell="1" allowOverlap="1" wp14:anchorId="3CC433FB" wp14:editId="2D02B19C">
                  <wp:simplePos x="0" y="0"/>
                  <wp:positionH relativeFrom="column">
                    <wp:posOffset>0</wp:posOffset>
                  </wp:positionH>
                  <wp:positionV relativeFrom="paragraph">
                    <wp:posOffset>0</wp:posOffset>
                  </wp:positionV>
                  <wp:extent cx="9525" cy="9525"/>
                  <wp:effectExtent l="0" t="0" r="0" b="0"/>
                  <wp:wrapNone/>
                  <wp:docPr id="8984" name="Imagen 8984" descr="http://ib.adnxs.com/seg?t=2&amp;add=1046618">
                    <a:extLst xmlns:a="http://schemas.openxmlformats.org/drawingml/2006/main">
                      <a:ext uri="{FF2B5EF4-FFF2-40B4-BE49-F238E27FC236}">
                        <a16:creationId xmlns:a16="http://schemas.microsoft.com/office/drawing/2014/main" id="{FE7DBCEF-4FF3-418E-BC55-CC0BAC663F3E}"/>
                      </a:ext>
                    </a:extLst>
                  </wp:docPr>
                  <wp:cNvGraphicFramePr/>
                  <a:graphic xmlns:a="http://schemas.openxmlformats.org/drawingml/2006/main">
                    <a:graphicData uri="http://schemas.openxmlformats.org/drawingml/2006/picture">
                      <pic:pic xmlns:pic="http://schemas.openxmlformats.org/drawingml/2006/picture">
                        <pic:nvPicPr>
                          <pic:cNvPr id="1323" name="2 Imagen" descr="http://ib.adnxs.com/seg?t=2&amp;add=1046618">
                            <a:extLst>
                              <a:ext uri="{FF2B5EF4-FFF2-40B4-BE49-F238E27FC236}">
                                <a16:creationId xmlns:a16="http://schemas.microsoft.com/office/drawing/2014/main" id="{FE7DBCEF-4FF3-418E-BC55-CC0BAC663F3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1504" behindDoc="0" locked="0" layoutInCell="1" allowOverlap="1" wp14:anchorId="4E0AF87A" wp14:editId="441C040D">
                  <wp:simplePos x="0" y="0"/>
                  <wp:positionH relativeFrom="column">
                    <wp:posOffset>0</wp:posOffset>
                  </wp:positionH>
                  <wp:positionV relativeFrom="paragraph">
                    <wp:posOffset>0</wp:posOffset>
                  </wp:positionV>
                  <wp:extent cx="9525" cy="9525"/>
                  <wp:effectExtent l="0" t="0" r="0" b="0"/>
                  <wp:wrapNone/>
                  <wp:docPr id="8983" name="Imagen 8983" descr="http://pixel.prfct.co/seg/?add=1046618">
                    <a:extLst xmlns:a="http://schemas.openxmlformats.org/drawingml/2006/main">
                      <a:ext uri="{FF2B5EF4-FFF2-40B4-BE49-F238E27FC236}">
                        <a16:creationId xmlns:a16="http://schemas.microsoft.com/office/drawing/2014/main" id="{FF9DD91B-20EA-4864-BBE9-E4A5FE4813F4}"/>
                      </a:ext>
                    </a:extLst>
                  </wp:docPr>
                  <wp:cNvGraphicFramePr/>
                  <a:graphic xmlns:a="http://schemas.openxmlformats.org/drawingml/2006/main">
                    <a:graphicData uri="http://schemas.openxmlformats.org/drawingml/2006/picture">
                      <pic:pic xmlns:pic="http://schemas.openxmlformats.org/drawingml/2006/picture">
                        <pic:nvPicPr>
                          <pic:cNvPr id="1324" name="3 Imagen" descr="http://pixel.prfct.co/seg/?add=1046618">
                            <a:extLst>
                              <a:ext uri="{FF2B5EF4-FFF2-40B4-BE49-F238E27FC236}">
                                <a16:creationId xmlns:a16="http://schemas.microsoft.com/office/drawing/2014/main" id="{FF9DD91B-20EA-4864-BBE9-E4A5FE4813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2528" behindDoc="0" locked="0" layoutInCell="1" allowOverlap="1" wp14:anchorId="15EB476D" wp14:editId="11BC868F">
                  <wp:simplePos x="0" y="0"/>
                  <wp:positionH relativeFrom="column">
                    <wp:posOffset>0</wp:posOffset>
                  </wp:positionH>
                  <wp:positionV relativeFrom="paragraph">
                    <wp:posOffset>0</wp:posOffset>
                  </wp:positionV>
                  <wp:extent cx="9525" cy="9525"/>
                  <wp:effectExtent l="0" t="0" r="0" b="0"/>
                  <wp:wrapNone/>
                  <wp:docPr id="8982" name="Imagen 8982" descr="http://ib.adnxs.com/seg?t=2&amp;add=1046618">
                    <a:extLst xmlns:a="http://schemas.openxmlformats.org/drawingml/2006/main">
                      <a:ext uri="{FF2B5EF4-FFF2-40B4-BE49-F238E27FC236}">
                        <a16:creationId xmlns:a16="http://schemas.microsoft.com/office/drawing/2014/main" id="{453A7481-31F7-4890-A7CF-5CBC4902BB02}"/>
                      </a:ext>
                    </a:extLst>
                  </wp:docPr>
                  <wp:cNvGraphicFramePr/>
                  <a:graphic xmlns:a="http://schemas.openxmlformats.org/drawingml/2006/main">
                    <a:graphicData uri="http://schemas.openxmlformats.org/drawingml/2006/picture">
                      <pic:pic xmlns:pic="http://schemas.openxmlformats.org/drawingml/2006/picture">
                        <pic:nvPicPr>
                          <pic:cNvPr id="1325" name="2 Imagen" descr="http://ib.adnxs.com/seg?t=2&amp;add=1046618">
                            <a:extLst>
                              <a:ext uri="{FF2B5EF4-FFF2-40B4-BE49-F238E27FC236}">
                                <a16:creationId xmlns:a16="http://schemas.microsoft.com/office/drawing/2014/main" id="{453A7481-31F7-4890-A7CF-5CBC4902BB0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3552" behindDoc="0" locked="0" layoutInCell="1" allowOverlap="1" wp14:anchorId="7E1FD1AC" wp14:editId="5557B49D">
                  <wp:simplePos x="0" y="0"/>
                  <wp:positionH relativeFrom="column">
                    <wp:posOffset>0</wp:posOffset>
                  </wp:positionH>
                  <wp:positionV relativeFrom="paragraph">
                    <wp:posOffset>0</wp:posOffset>
                  </wp:positionV>
                  <wp:extent cx="9525" cy="9525"/>
                  <wp:effectExtent l="0" t="0" r="0" b="0"/>
                  <wp:wrapNone/>
                  <wp:docPr id="8981" name="Imagen 8981" descr="http://pixel.prfct.co/seg/?add=1046618">
                    <a:extLst xmlns:a="http://schemas.openxmlformats.org/drawingml/2006/main">
                      <a:ext uri="{FF2B5EF4-FFF2-40B4-BE49-F238E27FC236}">
                        <a16:creationId xmlns:a16="http://schemas.microsoft.com/office/drawing/2014/main" id="{90A938B8-98F1-4548-B06E-1734D721A1E7}"/>
                      </a:ext>
                    </a:extLst>
                  </wp:docPr>
                  <wp:cNvGraphicFramePr/>
                  <a:graphic xmlns:a="http://schemas.openxmlformats.org/drawingml/2006/main">
                    <a:graphicData uri="http://schemas.openxmlformats.org/drawingml/2006/picture">
                      <pic:pic xmlns:pic="http://schemas.openxmlformats.org/drawingml/2006/picture">
                        <pic:nvPicPr>
                          <pic:cNvPr id="1326" name="3 Imagen" descr="http://pixel.prfct.co/seg/?add=1046618">
                            <a:extLst>
                              <a:ext uri="{FF2B5EF4-FFF2-40B4-BE49-F238E27FC236}">
                                <a16:creationId xmlns:a16="http://schemas.microsoft.com/office/drawing/2014/main" id="{90A938B8-98F1-4548-B06E-1734D721A1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Pr>
                <w:rFonts w:ascii="Arial" w:hAnsi="Arial" w:cs="Arial"/>
                <w:color w:val="000000"/>
                <w:sz w:val="16"/>
                <w:szCs w:val="16"/>
                <w:lang w:eastAsia="es-MX"/>
              </w:rPr>
              <w:t>539</w:t>
            </w:r>
          </w:p>
          <w:p w14:paraId="157001CC" w14:textId="77777777" w:rsidR="000A3A97" w:rsidRPr="000A3A97" w:rsidRDefault="000A3A97" w:rsidP="000A3A97">
            <w:pPr>
              <w:jc w:val="center"/>
              <w:rPr>
                <w:rFonts w:ascii="Arial" w:hAnsi="Arial" w:cs="Arial"/>
                <w:color w:val="000000"/>
                <w:sz w:val="16"/>
                <w:szCs w:val="16"/>
                <w:lang w:eastAsia="es-MX"/>
              </w:rPr>
            </w:pPr>
          </w:p>
        </w:tc>
        <w:tc>
          <w:tcPr>
            <w:tcW w:w="787" w:type="pct"/>
            <w:shd w:val="clear" w:color="000000" w:fill="FFFFFF"/>
            <w:noWrap/>
            <w:vAlign w:val="center"/>
            <w:hideMark/>
          </w:tcPr>
          <w:p w14:paraId="0501BCE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2EB818C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A202541" w14:textId="77777777" w:rsidTr="000A3A97">
        <w:trPr>
          <w:trHeight w:val="990"/>
        </w:trPr>
        <w:tc>
          <w:tcPr>
            <w:tcW w:w="180" w:type="pct"/>
            <w:shd w:val="clear" w:color="000000" w:fill="FFFFFF"/>
            <w:vAlign w:val="center"/>
            <w:hideMark/>
          </w:tcPr>
          <w:p w14:paraId="457E8FB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w:t>
            </w:r>
          </w:p>
        </w:tc>
        <w:tc>
          <w:tcPr>
            <w:tcW w:w="2161" w:type="pct"/>
            <w:shd w:val="clear" w:color="auto" w:fill="auto"/>
            <w:vAlign w:val="center"/>
            <w:hideMark/>
          </w:tcPr>
          <w:p w14:paraId="235BAFA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DISCO DURO EXTERNO DE 2 TB, MARCA SUGERIDA ADATA HD710P O  TOSHIBA, MODELO SUGERIDO HDTB420XK3AA</w:t>
            </w:r>
          </w:p>
        </w:tc>
        <w:tc>
          <w:tcPr>
            <w:tcW w:w="455" w:type="pct"/>
            <w:shd w:val="clear" w:color="auto" w:fill="auto"/>
            <w:vAlign w:val="center"/>
            <w:hideMark/>
          </w:tcPr>
          <w:p w14:paraId="0F6F5E0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vAlign w:val="center"/>
            <w:hideMark/>
          </w:tcPr>
          <w:p w14:paraId="7FBCE5B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533</w:t>
            </w:r>
          </w:p>
        </w:tc>
        <w:tc>
          <w:tcPr>
            <w:tcW w:w="787" w:type="pct"/>
            <w:shd w:val="clear" w:color="000000" w:fill="FFFFFF"/>
            <w:noWrap/>
            <w:vAlign w:val="center"/>
            <w:hideMark/>
          </w:tcPr>
          <w:p w14:paraId="0CC5A7C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15C322F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0B73768" w14:textId="77777777" w:rsidTr="000A3A97">
        <w:trPr>
          <w:trHeight w:val="1320"/>
        </w:trPr>
        <w:tc>
          <w:tcPr>
            <w:tcW w:w="180" w:type="pct"/>
            <w:shd w:val="clear" w:color="000000" w:fill="FFFFFF"/>
            <w:vAlign w:val="center"/>
            <w:hideMark/>
          </w:tcPr>
          <w:p w14:paraId="3E42272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w:t>
            </w:r>
          </w:p>
        </w:tc>
        <w:tc>
          <w:tcPr>
            <w:tcW w:w="2161" w:type="pct"/>
            <w:shd w:val="clear" w:color="auto" w:fill="auto"/>
            <w:vAlign w:val="center"/>
            <w:hideMark/>
          </w:tcPr>
          <w:p w14:paraId="0AE5A6D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LIMPIADOR PARA COMPONENTES DE COMPUTO DE 250 GRS., MARCA SUGERIDA PROLICOM, MODELO SUGERIDO CREMA LIMPIADORA ESTATIC-EXPRESS</w:t>
            </w:r>
          </w:p>
        </w:tc>
        <w:tc>
          <w:tcPr>
            <w:tcW w:w="455" w:type="pct"/>
            <w:shd w:val="clear" w:color="auto" w:fill="auto"/>
            <w:vAlign w:val="center"/>
            <w:hideMark/>
          </w:tcPr>
          <w:p w14:paraId="273F4AF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noWrap/>
            <w:vAlign w:val="center"/>
            <w:hideMark/>
          </w:tcPr>
          <w:p w14:paraId="4F091EE4" w14:textId="4B2AFB03" w:rsidR="000A3A97" w:rsidRPr="000A3A97" w:rsidRDefault="000A3A97" w:rsidP="000A3A97">
            <w:pPr>
              <w:jc w:val="center"/>
              <w:rPr>
                <w:rFonts w:ascii="Arial" w:hAnsi="Arial" w:cs="Arial"/>
                <w:color w:val="000000"/>
                <w:sz w:val="16"/>
                <w:szCs w:val="16"/>
                <w:lang w:eastAsia="es-MX"/>
              </w:rPr>
            </w:pPr>
            <w:r w:rsidRPr="000A3A97">
              <w:rPr>
                <w:rFonts w:ascii="Arial" w:hAnsi="Arial" w:cs="Arial"/>
                <w:noProof/>
                <w:color w:val="000000"/>
                <w:sz w:val="16"/>
                <w:szCs w:val="16"/>
                <w:lang w:eastAsia="es-MX"/>
              </w:rPr>
              <w:drawing>
                <wp:anchor distT="0" distB="0" distL="114300" distR="114300" simplePos="0" relativeHeight="253068800" behindDoc="0" locked="0" layoutInCell="1" allowOverlap="1" wp14:anchorId="25BBB2B7" wp14:editId="3D7CD235">
                  <wp:simplePos x="0" y="0"/>
                  <wp:positionH relativeFrom="column">
                    <wp:posOffset>0</wp:posOffset>
                  </wp:positionH>
                  <wp:positionV relativeFrom="paragraph">
                    <wp:posOffset>0</wp:posOffset>
                  </wp:positionV>
                  <wp:extent cx="9525" cy="9525"/>
                  <wp:effectExtent l="0" t="0" r="0" b="0"/>
                  <wp:wrapNone/>
                  <wp:docPr id="8980" name="Imagen 8980" descr="http://ib.adnxs.com/seg?t=2&amp;add=1046618">
                    <a:extLst xmlns:a="http://schemas.openxmlformats.org/drawingml/2006/main">
                      <a:ext uri="{FF2B5EF4-FFF2-40B4-BE49-F238E27FC236}">
                        <a16:creationId xmlns:a16="http://schemas.microsoft.com/office/drawing/2014/main" id="{233CA968-4965-479E-892A-777B3A2BE452}"/>
                      </a:ext>
                    </a:extLst>
                  </wp:docPr>
                  <wp:cNvGraphicFramePr/>
                  <a:graphic xmlns:a="http://schemas.openxmlformats.org/drawingml/2006/main">
                    <a:graphicData uri="http://schemas.openxmlformats.org/drawingml/2006/picture">
                      <pic:pic xmlns:pic="http://schemas.openxmlformats.org/drawingml/2006/picture">
                        <pic:nvPicPr>
                          <pic:cNvPr id="3" name="2 Imagen" descr="http://ib.adnxs.com/seg?t=2&amp;add=1046618">
                            <a:extLst>
                              <a:ext uri="{FF2B5EF4-FFF2-40B4-BE49-F238E27FC236}">
                                <a16:creationId xmlns:a16="http://schemas.microsoft.com/office/drawing/2014/main" id="{233CA968-4965-479E-892A-777B3A2BE4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69824" behindDoc="0" locked="0" layoutInCell="1" allowOverlap="1" wp14:anchorId="2CC3DA71" wp14:editId="29254466">
                  <wp:simplePos x="0" y="0"/>
                  <wp:positionH relativeFrom="column">
                    <wp:posOffset>0</wp:posOffset>
                  </wp:positionH>
                  <wp:positionV relativeFrom="paragraph">
                    <wp:posOffset>0</wp:posOffset>
                  </wp:positionV>
                  <wp:extent cx="9525" cy="9525"/>
                  <wp:effectExtent l="0" t="0" r="0" b="0"/>
                  <wp:wrapNone/>
                  <wp:docPr id="8979" name="Imagen 8979" descr="http://pixel.prfct.co/seg/?add=1046618">
                    <a:extLst xmlns:a="http://schemas.openxmlformats.org/drawingml/2006/main">
                      <a:ext uri="{FF2B5EF4-FFF2-40B4-BE49-F238E27FC236}">
                        <a16:creationId xmlns:a16="http://schemas.microsoft.com/office/drawing/2014/main" id="{4CA63C84-72C0-4AA5-A44C-3DCDE01D26DF}"/>
                      </a:ext>
                    </a:extLst>
                  </wp:docPr>
                  <wp:cNvGraphicFramePr/>
                  <a:graphic xmlns:a="http://schemas.openxmlformats.org/drawingml/2006/main">
                    <a:graphicData uri="http://schemas.openxmlformats.org/drawingml/2006/picture">
                      <pic:pic xmlns:pic="http://schemas.openxmlformats.org/drawingml/2006/picture">
                        <pic:nvPicPr>
                          <pic:cNvPr id="4" name="3 Imagen" descr="http://pixel.prfct.co/seg/?add=1046618">
                            <a:extLst>
                              <a:ext uri="{FF2B5EF4-FFF2-40B4-BE49-F238E27FC236}">
                                <a16:creationId xmlns:a16="http://schemas.microsoft.com/office/drawing/2014/main" id="{4CA63C84-72C0-4AA5-A44C-3DCDE01D26D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0848" behindDoc="0" locked="0" layoutInCell="1" allowOverlap="1" wp14:anchorId="709FF139" wp14:editId="02A6368A">
                  <wp:simplePos x="0" y="0"/>
                  <wp:positionH relativeFrom="column">
                    <wp:posOffset>0</wp:posOffset>
                  </wp:positionH>
                  <wp:positionV relativeFrom="paragraph">
                    <wp:posOffset>0</wp:posOffset>
                  </wp:positionV>
                  <wp:extent cx="9525" cy="9525"/>
                  <wp:effectExtent l="0" t="0" r="0" b="0"/>
                  <wp:wrapNone/>
                  <wp:docPr id="8978" name="Imagen 8978" descr="http://ib.adnxs.com/seg?t=2&amp;add=1046618">
                    <a:extLst xmlns:a="http://schemas.openxmlformats.org/drawingml/2006/main">
                      <a:ext uri="{FF2B5EF4-FFF2-40B4-BE49-F238E27FC236}">
                        <a16:creationId xmlns:a16="http://schemas.microsoft.com/office/drawing/2014/main" id="{83C3711A-EC01-4DD5-8AC2-62BE53BF4212}"/>
                      </a:ext>
                    </a:extLst>
                  </wp:docPr>
                  <wp:cNvGraphicFramePr/>
                  <a:graphic xmlns:a="http://schemas.openxmlformats.org/drawingml/2006/main">
                    <a:graphicData uri="http://schemas.openxmlformats.org/drawingml/2006/picture">
                      <pic:pic xmlns:pic="http://schemas.openxmlformats.org/drawingml/2006/picture">
                        <pic:nvPicPr>
                          <pic:cNvPr id="5" name="2 Imagen" descr="http://ib.adnxs.com/seg?t=2&amp;add=1046618">
                            <a:extLst>
                              <a:ext uri="{FF2B5EF4-FFF2-40B4-BE49-F238E27FC236}">
                                <a16:creationId xmlns:a16="http://schemas.microsoft.com/office/drawing/2014/main" id="{83C3711A-EC01-4DD5-8AC2-62BE53BF421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1872" behindDoc="0" locked="0" layoutInCell="1" allowOverlap="1" wp14:anchorId="42F5FF2F" wp14:editId="49161117">
                  <wp:simplePos x="0" y="0"/>
                  <wp:positionH relativeFrom="column">
                    <wp:posOffset>0</wp:posOffset>
                  </wp:positionH>
                  <wp:positionV relativeFrom="paragraph">
                    <wp:posOffset>0</wp:posOffset>
                  </wp:positionV>
                  <wp:extent cx="9525" cy="9525"/>
                  <wp:effectExtent l="0" t="0" r="0" b="0"/>
                  <wp:wrapNone/>
                  <wp:docPr id="8977" name="Imagen 8977" descr="http://pixel.prfct.co/seg/?add=1046618">
                    <a:extLst xmlns:a="http://schemas.openxmlformats.org/drawingml/2006/main">
                      <a:ext uri="{FF2B5EF4-FFF2-40B4-BE49-F238E27FC236}">
                        <a16:creationId xmlns:a16="http://schemas.microsoft.com/office/drawing/2014/main" id="{F989FFA3-6DF8-4CEB-AAAF-CE4A0EDBA4A3}"/>
                      </a:ext>
                    </a:extLst>
                  </wp:docPr>
                  <wp:cNvGraphicFramePr/>
                  <a:graphic xmlns:a="http://schemas.openxmlformats.org/drawingml/2006/main">
                    <a:graphicData uri="http://schemas.openxmlformats.org/drawingml/2006/picture">
                      <pic:pic xmlns:pic="http://schemas.openxmlformats.org/drawingml/2006/picture">
                        <pic:nvPicPr>
                          <pic:cNvPr id="6" name="3 Imagen" descr="http://pixel.prfct.co/seg/?add=1046618">
                            <a:extLst>
                              <a:ext uri="{FF2B5EF4-FFF2-40B4-BE49-F238E27FC236}">
                                <a16:creationId xmlns:a16="http://schemas.microsoft.com/office/drawing/2014/main" id="{F989FFA3-6DF8-4CEB-AAAF-CE4A0EDBA4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2896" behindDoc="0" locked="0" layoutInCell="1" allowOverlap="1" wp14:anchorId="724B8211" wp14:editId="1DCCD298">
                  <wp:simplePos x="0" y="0"/>
                  <wp:positionH relativeFrom="column">
                    <wp:posOffset>0</wp:posOffset>
                  </wp:positionH>
                  <wp:positionV relativeFrom="paragraph">
                    <wp:posOffset>0</wp:posOffset>
                  </wp:positionV>
                  <wp:extent cx="9525" cy="9525"/>
                  <wp:effectExtent l="0" t="0" r="0" b="0"/>
                  <wp:wrapNone/>
                  <wp:docPr id="8976" name="Imagen 8976" descr="http://ib.adnxs.com/seg?t=2&amp;add=1046618">
                    <a:extLst xmlns:a="http://schemas.openxmlformats.org/drawingml/2006/main">
                      <a:ext uri="{FF2B5EF4-FFF2-40B4-BE49-F238E27FC236}">
                        <a16:creationId xmlns:a16="http://schemas.microsoft.com/office/drawing/2014/main" id="{5BDFBF72-C8D9-4EDF-8E5A-A68FDA090813}"/>
                      </a:ext>
                    </a:extLst>
                  </wp:docPr>
                  <wp:cNvGraphicFramePr/>
                  <a:graphic xmlns:a="http://schemas.openxmlformats.org/drawingml/2006/main">
                    <a:graphicData uri="http://schemas.openxmlformats.org/drawingml/2006/picture">
                      <pic:pic xmlns:pic="http://schemas.openxmlformats.org/drawingml/2006/picture">
                        <pic:nvPicPr>
                          <pic:cNvPr id="7" name="2 Imagen" descr="http://ib.adnxs.com/seg?t=2&amp;add=1046618">
                            <a:extLst>
                              <a:ext uri="{FF2B5EF4-FFF2-40B4-BE49-F238E27FC236}">
                                <a16:creationId xmlns:a16="http://schemas.microsoft.com/office/drawing/2014/main" id="{5BDFBF72-C8D9-4EDF-8E5A-A68FDA0908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3920" behindDoc="0" locked="0" layoutInCell="1" allowOverlap="1" wp14:anchorId="55C9B7C4" wp14:editId="3A26A2E5">
                  <wp:simplePos x="0" y="0"/>
                  <wp:positionH relativeFrom="column">
                    <wp:posOffset>0</wp:posOffset>
                  </wp:positionH>
                  <wp:positionV relativeFrom="paragraph">
                    <wp:posOffset>0</wp:posOffset>
                  </wp:positionV>
                  <wp:extent cx="9525" cy="9525"/>
                  <wp:effectExtent l="0" t="0" r="0" b="0"/>
                  <wp:wrapNone/>
                  <wp:docPr id="8975" name="Imagen 8975" descr="http://pixel.prfct.co/seg/?add=1046618">
                    <a:extLst xmlns:a="http://schemas.openxmlformats.org/drawingml/2006/main">
                      <a:ext uri="{FF2B5EF4-FFF2-40B4-BE49-F238E27FC236}">
                        <a16:creationId xmlns:a16="http://schemas.microsoft.com/office/drawing/2014/main" id="{0B60651B-26B9-45B6-A8CF-BDB9E91E082E}"/>
                      </a:ext>
                    </a:extLst>
                  </wp:docPr>
                  <wp:cNvGraphicFramePr/>
                  <a:graphic xmlns:a="http://schemas.openxmlformats.org/drawingml/2006/main">
                    <a:graphicData uri="http://schemas.openxmlformats.org/drawingml/2006/picture">
                      <pic:pic xmlns:pic="http://schemas.openxmlformats.org/drawingml/2006/picture">
                        <pic:nvPicPr>
                          <pic:cNvPr id="8" name="3 Imagen" descr="http://pixel.prfct.co/seg/?add=1046618">
                            <a:extLst>
                              <a:ext uri="{FF2B5EF4-FFF2-40B4-BE49-F238E27FC236}">
                                <a16:creationId xmlns:a16="http://schemas.microsoft.com/office/drawing/2014/main" id="{0B60651B-26B9-45B6-A8CF-BDB9E91E08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4944" behindDoc="0" locked="0" layoutInCell="1" allowOverlap="1" wp14:anchorId="369BC221" wp14:editId="4439029C">
                  <wp:simplePos x="0" y="0"/>
                  <wp:positionH relativeFrom="column">
                    <wp:posOffset>0</wp:posOffset>
                  </wp:positionH>
                  <wp:positionV relativeFrom="paragraph">
                    <wp:posOffset>0</wp:posOffset>
                  </wp:positionV>
                  <wp:extent cx="9525" cy="9525"/>
                  <wp:effectExtent l="0" t="0" r="0" b="0"/>
                  <wp:wrapNone/>
                  <wp:docPr id="8974" name="Imagen 8974" descr="http://ib.adnxs.com/seg?t=2&amp;add=1046618">
                    <a:extLst xmlns:a="http://schemas.openxmlformats.org/drawingml/2006/main">
                      <a:ext uri="{FF2B5EF4-FFF2-40B4-BE49-F238E27FC236}">
                        <a16:creationId xmlns:a16="http://schemas.microsoft.com/office/drawing/2014/main" id="{035910B7-6EE1-45A9-BF81-8F4621622AE2}"/>
                      </a:ext>
                    </a:extLst>
                  </wp:docPr>
                  <wp:cNvGraphicFramePr/>
                  <a:graphic xmlns:a="http://schemas.openxmlformats.org/drawingml/2006/main">
                    <a:graphicData uri="http://schemas.openxmlformats.org/drawingml/2006/picture">
                      <pic:pic xmlns:pic="http://schemas.openxmlformats.org/drawingml/2006/picture">
                        <pic:nvPicPr>
                          <pic:cNvPr id="9" name="2 Imagen" descr="http://ib.adnxs.com/seg?t=2&amp;add=1046618">
                            <a:extLst>
                              <a:ext uri="{FF2B5EF4-FFF2-40B4-BE49-F238E27FC236}">
                                <a16:creationId xmlns:a16="http://schemas.microsoft.com/office/drawing/2014/main" id="{035910B7-6EE1-45A9-BF81-8F4621622AE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5968" behindDoc="0" locked="0" layoutInCell="1" allowOverlap="1" wp14:anchorId="1073435C" wp14:editId="2B790619">
                  <wp:simplePos x="0" y="0"/>
                  <wp:positionH relativeFrom="column">
                    <wp:posOffset>0</wp:posOffset>
                  </wp:positionH>
                  <wp:positionV relativeFrom="paragraph">
                    <wp:posOffset>0</wp:posOffset>
                  </wp:positionV>
                  <wp:extent cx="9525" cy="9525"/>
                  <wp:effectExtent l="0" t="0" r="0" b="0"/>
                  <wp:wrapNone/>
                  <wp:docPr id="8973" name="Imagen 8973" descr="http://pixel.prfct.co/seg/?add=1046618">
                    <a:extLst xmlns:a="http://schemas.openxmlformats.org/drawingml/2006/main">
                      <a:ext uri="{FF2B5EF4-FFF2-40B4-BE49-F238E27FC236}">
                        <a16:creationId xmlns:a16="http://schemas.microsoft.com/office/drawing/2014/main" id="{42CCA1CA-EB1E-47DF-8878-8186B1085717}"/>
                      </a:ext>
                    </a:extLst>
                  </wp:docPr>
                  <wp:cNvGraphicFramePr/>
                  <a:graphic xmlns:a="http://schemas.openxmlformats.org/drawingml/2006/main">
                    <a:graphicData uri="http://schemas.openxmlformats.org/drawingml/2006/picture">
                      <pic:pic xmlns:pic="http://schemas.openxmlformats.org/drawingml/2006/picture">
                        <pic:nvPicPr>
                          <pic:cNvPr id="10" name="3 Imagen" descr="http://pixel.prfct.co/seg/?add=1046618">
                            <a:extLst>
                              <a:ext uri="{FF2B5EF4-FFF2-40B4-BE49-F238E27FC236}">
                                <a16:creationId xmlns:a16="http://schemas.microsoft.com/office/drawing/2014/main" id="{42CCA1CA-EB1E-47DF-8878-8186B10857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6992" behindDoc="0" locked="0" layoutInCell="1" allowOverlap="1" wp14:anchorId="30EBCBF5" wp14:editId="717C1A4C">
                  <wp:simplePos x="0" y="0"/>
                  <wp:positionH relativeFrom="column">
                    <wp:posOffset>0</wp:posOffset>
                  </wp:positionH>
                  <wp:positionV relativeFrom="paragraph">
                    <wp:posOffset>0</wp:posOffset>
                  </wp:positionV>
                  <wp:extent cx="9525" cy="9525"/>
                  <wp:effectExtent l="0" t="0" r="0" b="0"/>
                  <wp:wrapNone/>
                  <wp:docPr id="8972" name="Imagen 8972" descr="http://ib.adnxs.com/seg?t=2&amp;add=1046618">
                    <a:extLst xmlns:a="http://schemas.openxmlformats.org/drawingml/2006/main">
                      <a:ext uri="{FF2B5EF4-FFF2-40B4-BE49-F238E27FC236}">
                        <a16:creationId xmlns:a16="http://schemas.microsoft.com/office/drawing/2014/main" id="{BA57FB25-6A14-4AFB-B2A5-8E368DFF2D61}"/>
                      </a:ext>
                    </a:extLst>
                  </wp:docPr>
                  <wp:cNvGraphicFramePr/>
                  <a:graphic xmlns:a="http://schemas.openxmlformats.org/drawingml/2006/main">
                    <a:graphicData uri="http://schemas.openxmlformats.org/drawingml/2006/picture">
                      <pic:pic xmlns:pic="http://schemas.openxmlformats.org/drawingml/2006/picture">
                        <pic:nvPicPr>
                          <pic:cNvPr id="11" name="2 Imagen" descr="http://ib.adnxs.com/seg?t=2&amp;add=1046618">
                            <a:extLst>
                              <a:ext uri="{FF2B5EF4-FFF2-40B4-BE49-F238E27FC236}">
                                <a16:creationId xmlns:a16="http://schemas.microsoft.com/office/drawing/2014/main" id="{BA57FB25-6A14-4AFB-B2A5-8E368DFF2D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8016" behindDoc="0" locked="0" layoutInCell="1" allowOverlap="1" wp14:anchorId="60FC3DEF" wp14:editId="2DB721B5">
                  <wp:simplePos x="0" y="0"/>
                  <wp:positionH relativeFrom="column">
                    <wp:posOffset>0</wp:posOffset>
                  </wp:positionH>
                  <wp:positionV relativeFrom="paragraph">
                    <wp:posOffset>0</wp:posOffset>
                  </wp:positionV>
                  <wp:extent cx="9525" cy="9525"/>
                  <wp:effectExtent l="0" t="0" r="0" b="0"/>
                  <wp:wrapNone/>
                  <wp:docPr id="8971" name="Imagen 8971" descr="http://pixel.prfct.co/seg/?add=1046618">
                    <a:extLst xmlns:a="http://schemas.openxmlformats.org/drawingml/2006/main">
                      <a:ext uri="{FF2B5EF4-FFF2-40B4-BE49-F238E27FC236}">
                        <a16:creationId xmlns:a16="http://schemas.microsoft.com/office/drawing/2014/main" id="{5A840699-E752-4B93-B23A-A67106A96AAF}"/>
                      </a:ext>
                    </a:extLst>
                  </wp:docPr>
                  <wp:cNvGraphicFramePr/>
                  <a:graphic xmlns:a="http://schemas.openxmlformats.org/drawingml/2006/main">
                    <a:graphicData uri="http://schemas.openxmlformats.org/drawingml/2006/picture">
                      <pic:pic xmlns:pic="http://schemas.openxmlformats.org/drawingml/2006/picture">
                        <pic:nvPicPr>
                          <pic:cNvPr id="12" name="3 Imagen" descr="http://pixel.prfct.co/seg/?add=1046618">
                            <a:extLst>
                              <a:ext uri="{FF2B5EF4-FFF2-40B4-BE49-F238E27FC236}">
                                <a16:creationId xmlns:a16="http://schemas.microsoft.com/office/drawing/2014/main" id="{5A840699-E752-4B93-B23A-A67106A96AA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79040" behindDoc="0" locked="0" layoutInCell="1" allowOverlap="1" wp14:anchorId="47E0E20D" wp14:editId="26BEB68D">
                  <wp:simplePos x="0" y="0"/>
                  <wp:positionH relativeFrom="column">
                    <wp:posOffset>0</wp:posOffset>
                  </wp:positionH>
                  <wp:positionV relativeFrom="paragraph">
                    <wp:posOffset>0</wp:posOffset>
                  </wp:positionV>
                  <wp:extent cx="9525" cy="9525"/>
                  <wp:effectExtent l="0" t="0" r="0" b="0"/>
                  <wp:wrapNone/>
                  <wp:docPr id="8970" name="Imagen 8970" descr="http://ib.adnxs.com/seg?t=2&amp;add=1046618">
                    <a:extLst xmlns:a="http://schemas.openxmlformats.org/drawingml/2006/main">
                      <a:ext uri="{FF2B5EF4-FFF2-40B4-BE49-F238E27FC236}">
                        <a16:creationId xmlns:a16="http://schemas.microsoft.com/office/drawing/2014/main" id="{46D38A92-22CB-4F3B-86A8-3A6331FA399F}"/>
                      </a:ext>
                    </a:extLst>
                  </wp:docPr>
                  <wp:cNvGraphicFramePr/>
                  <a:graphic xmlns:a="http://schemas.openxmlformats.org/drawingml/2006/main">
                    <a:graphicData uri="http://schemas.openxmlformats.org/drawingml/2006/picture">
                      <pic:pic xmlns:pic="http://schemas.openxmlformats.org/drawingml/2006/picture">
                        <pic:nvPicPr>
                          <pic:cNvPr id="13" name="2 Imagen" descr="http://ib.adnxs.com/seg?t=2&amp;add=1046618">
                            <a:extLst>
                              <a:ext uri="{FF2B5EF4-FFF2-40B4-BE49-F238E27FC236}">
                                <a16:creationId xmlns:a16="http://schemas.microsoft.com/office/drawing/2014/main" id="{46D38A92-22CB-4F3B-86A8-3A6331FA39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0064" behindDoc="0" locked="0" layoutInCell="1" allowOverlap="1" wp14:anchorId="194CD99A" wp14:editId="2CB7E30C">
                  <wp:simplePos x="0" y="0"/>
                  <wp:positionH relativeFrom="column">
                    <wp:posOffset>0</wp:posOffset>
                  </wp:positionH>
                  <wp:positionV relativeFrom="paragraph">
                    <wp:posOffset>0</wp:posOffset>
                  </wp:positionV>
                  <wp:extent cx="9525" cy="9525"/>
                  <wp:effectExtent l="0" t="0" r="0" b="0"/>
                  <wp:wrapNone/>
                  <wp:docPr id="8969" name="Imagen 8969" descr="http://pixel.prfct.co/seg/?add=1046618">
                    <a:extLst xmlns:a="http://schemas.openxmlformats.org/drawingml/2006/main">
                      <a:ext uri="{FF2B5EF4-FFF2-40B4-BE49-F238E27FC236}">
                        <a16:creationId xmlns:a16="http://schemas.microsoft.com/office/drawing/2014/main" id="{DEAB7DAF-62E0-4FF8-B2AE-2CE3C6DE5802}"/>
                      </a:ext>
                    </a:extLst>
                  </wp:docPr>
                  <wp:cNvGraphicFramePr/>
                  <a:graphic xmlns:a="http://schemas.openxmlformats.org/drawingml/2006/main">
                    <a:graphicData uri="http://schemas.openxmlformats.org/drawingml/2006/picture">
                      <pic:pic xmlns:pic="http://schemas.openxmlformats.org/drawingml/2006/picture">
                        <pic:nvPicPr>
                          <pic:cNvPr id="14" name="3 Imagen" descr="http://pixel.prfct.co/seg/?add=1046618">
                            <a:extLst>
                              <a:ext uri="{FF2B5EF4-FFF2-40B4-BE49-F238E27FC236}">
                                <a16:creationId xmlns:a16="http://schemas.microsoft.com/office/drawing/2014/main" id="{DEAB7DAF-62E0-4FF8-B2AE-2CE3C6DE580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1088" behindDoc="0" locked="0" layoutInCell="1" allowOverlap="1" wp14:anchorId="3444AA5C" wp14:editId="5ADA292F">
                  <wp:simplePos x="0" y="0"/>
                  <wp:positionH relativeFrom="column">
                    <wp:posOffset>0</wp:posOffset>
                  </wp:positionH>
                  <wp:positionV relativeFrom="paragraph">
                    <wp:posOffset>0</wp:posOffset>
                  </wp:positionV>
                  <wp:extent cx="9525" cy="9525"/>
                  <wp:effectExtent l="0" t="0" r="0" b="0"/>
                  <wp:wrapNone/>
                  <wp:docPr id="8968" name="Imagen 8968" descr="http://ib.adnxs.com/seg?t=2&amp;add=1046618">
                    <a:extLst xmlns:a="http://schemas.openxmlformats.org/drawingml/2006/main">
                      <a:ext uri="{FF2B5EF4-FFF2-40B4-BE49-F238E27FC236}">
                        <a16:creationId xmlns:a16="http://schemas.microsoft.com/office/drawing/2014/main" id="{A3D69664-F6E3-440B-BB98-A5A399535392}"/>
                      </a:ext>
                    </a:extLst>
                  </wp:docPr>
                  <wp:cNvGraphicFramePr/>
                  <a:graphic xmlns:a="http://schemas.openxmlformats.org/drawingml/2006/main">
                    <a:graphicData uri="http://schemas.openxmlformats.org/drawingml/2006/picture">
                      <pic:pic xmlns:pic="http://schemas.openxmlformats.org/drawingml/2006/picture">
                        <pic:nvPicPr>
                          <pic:cNvPr id="15" name="2 Imagen" descr="http://ib.adnxs.com/seg?t=2&amp;add=1046618">
                            <a:extLst>
                              <a:ext uri="{FF2B5EF4-FFF2-40B4-BE49-F238E27FC236}">
                                <a16:creationId xmlns:a16="http://schemas.microsoft.com/office/drawing/2014/main" id="{A3D69664-F6E3-440B-BB98-A5A39953539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2112" behindDoc="0" locked="0" layoutInCell="1" allowOverlap="1" wp14:anchorId="494854DA" wp14:editId="371B4815">
                  <wp:simplePos x="0" y="0"/>
                  <wp:positionH relativeFrom="column">
                    <wp:posOffset>0</wp:posOffset>
                  </wp:positionH>
                  <wp:positionV relativeFrom="paragraph">
                    <wp:posOffset>0</wp:posOffset>
                  </wp:positionV>
                  <wp:extent cx="9525" cy="9525"/>
                  <wp:effectExtent l="0" t="0" r="0" b="0"/>
                  <wp:wrapNone/>
                  <wp:docPr id="8967" name="Imagen 8967" descr="http://pixel.prfct.co/seg/?add=1046618">
                    <a:extLst xmlns:a="http://schemas.openxmlformats.org/drawingml/2006/main">
                      <a:ext uri="{FF2B5EF4-FFF2-40B4-BE49-F238E27FC236}">
                        <a16:creationId xmlns:a16="http://schemas.microsoft.com/office/drawing/2014/main" id="{4129A7E0-5F1A-4679-9F9B-898FD826D727}"/>
                      </a:ext>
                    </a:extLst>
                  </wp:docPr>
                  <wp:cNvGraphicFramePr/>
                  <a:graphic xmlns:a="http://schemas.openxmlformats.org/drawingml/2006/main">
                    <a:graphicData uri="http://schemas.openxmlformats.org/drawingml/2006/picture">
                      <pic:pic xmlns:pic="http://schemas.openxmlformats.org/drawingml/2006/picture">
                        <pic:nvPicPr>
                          <pic:cNvPr id="16" name="3 Imagen" descr="http://pixel.prfct.co/seg/?add=1046618">
                            <a:extLst>
                              <a:ext uri="{FF2B5EF4-FFF2-40B4-BE49-F238E27FC236}">
                                <a16:creationId xmlns:a16="http://schemas.microsoft.com/office/drawing/2014/main" id="{4129A7E0-5F1A-4679-9F9B-898FD826D72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3136" behindDoc="0" locked="0" layoutInCell="1" allowOverlap="1" wp14:anchorId="76EC0955" wp14:editId="78688DE8">
                  <wp:simplePos x="0" y="0"/>
                  <wp:positionH relativeFrom="column">
                    <wp:posOffset>0</wp:posOffset>
                  </wp:positionH>
                  <wp:positionV relativeFrom="paragraph">
                    <wp:posOffset>0</wp:posOffset>
                  </wp:positionV>
                  <wp:extent cx="9525" cy="9525"/>
                  <wp:effectExtent l="0" t="0" r="0" b="0"/>
                  <wp:wrapNone/>
                  <wp:docPr id="8966" name="Imagen 8966" descr="http://ib.adnxs.com/seg?t=2&amp;add=1046618">
                    <a:extLst xmlns:a="http://schemas.openxmlformats.org/drawingml/2006/main">
                      <a:ext uri="{FF2B5EF4-FFF2-40B4-BE49-F238E27FC236}">
                        <a16:creationId xmlns:a16="http://schemas.microsoft.com/office/drawing/2014/main" id="{99BD7EA1-5627-44CE-ADC0-DA6F399D9FA7}"/>
                      </a:ext>
                    </a:extLst>
                  </wp:docPr>
                  <wp:cNvGraphicFramePr/>
                  <a:graphic xmlns:a="http://schemas.openxmlformats.org/drawingml/2006/main">
                    <a:graphicData uri="http://schemas.openxmlformats.org/drawingml/2006/picture">
                      <pic:pic xmlns:pic="http://schemas.openxmlformats.org/drawingml/2006/picture">
                        <pic:nvPicPr>
                          <pic:cNvPr id="17" name="2 Imagen" descr="http://ib.adnxs.com/seg?t=2&amp;add=1046618">
                            <a:extLst>
                              <a:ext uri="{FF2B5EF4-FFF2-40B4-BE49-F238E27FC236}">
                                <a16:creationId xmlns:a16="http://schemas.microsoft.com/office/drawing/2014/main" id="{99BD7EA1-5627-44CE-ADC0-DA6F399D9F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84160" behindDoc="0" locked="0" layoutInCell="1" allowOverlap="1" wp14:anchorId="582EEF6C" wp14:editId="56B8965E">
                  <wp:simplePos x="0" y="0"/>
                  <wp:positionH relativeFrom="column">
                    <wp:posOffset>0</wp:posOffset>
                  </wp:positionH>
                  <wp:positionV relativeFrom="paragraph">
                    <wp:posOffset>0</wp:posOffset>
                  </wp:positionV>
                  <wp:extent cx="9525" cy="9525"/>
                  <wp:effectExtent l="0" t="0" r="0" b="0"/>
                  <wp:wrapNone/>
                  <wp:docPr id="8965" name="Imagen 8965" descr="http://pixel.prfct.co/seg/?add=1046618">
                    <a:extLst xmlns:a="http://schemas.openxmlformats.org/drawingml/2006/main">
                      <a:ext uri="{FF2B5EF4-FFF2-40B4-BE49-F238E27FC236}">
                        <a16:creationId xmlns:a16="http://schemas.microsoft.com/office/drawing/2014/main" id="{711518BA-3C99-456B-AEEE-13071556B28A}"/>
                      </a:ext>
                    </a:extLst>
                  </wp:docPr>
                  <wp:cNvGraphicFramePr/>
                  <a:graphic xmlns:a="http://schemas.openxmlformats.org/drawingml/2006/main">
                    <a:graphicData uri="http://schemas.openxmlformats.org/drawingml/2006/picture">
                      <pic:pic xmlns:pic="http://schemas.openxmlformats.org/drawingml/2006/picture">
                        <pic:nvPicPr>
                          <pic:cNvPr id="18" name="3 Imagen" descr="http://pixel.prfct.co/seg/?add=1046618">
                            <a:extLst>
                              <a:ext uri="{FF2B5EF4-FFF2-40B4-BE49-F238E27FC236}">
                                <a16:creationId xmlns:a16="http://schemas.microsoft.com/office/drawing/2014/main" id="{711518BA-3C99-456B-AEEE-13071556B28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3376" behindDoc="0" locked="0" layoutInCell="1" allowOverlap="1" wp14:anchorId="1BA3F1A8" wp14:editId="7ACADCE9">
                  <wp:simplePos x="0" y="0"/>
                  <wp:positionH relativeFrom="column">
                    <wp:posOffset>0</wp:posOffset>
                  </wp:positionH>
                  <wp:positionV relativeFrom="paragraph">
                    <wp:posOffset>0</wp:posOffset>
                  </wp:positionV>
                  <wp:extent cx="9525" cy="9525"/>
                  <wp:effectExtent l="0" t="0" r="0" b="0"/>
                  <wp:wrapNone/>
                  <wp:docPr id="8964" name="Imagen 8964" descr="http://ib.adnxs.com/seg?t=2&amp;add=1046618">
                    <a:extLst xmlns:a="http://schemas.openxmlformats.org/drawingml/2006/main">
                      <a:ext uri="{FF2B5EF4-FFF2-40B4-BE49-F238E27FC236}">
                        <a16:creationId xmlns:a16="http://schemas.microsoft.com/office/drawing/2014/main" id="{B65CA3D0-74A1-4A95-9399-C536C111F0F0}"/>
                      </a:ext>
                    </a:extLst>
                  </wp:docPr>
                  <wp:cNvGraphicFramePr/>
                  <a:graphic xmlns:a="http://schemas.openxmlformats.org/drawingml/2006/main">
                    <a:graphicData uri="http://schemas.openxmlformats.org/drawingml/2006/picture">
                      <pic:pic xmlns:pic="http://schemas.openxmlformats.org/drawingml/2006/picture">
                        <pic:nvPicPr>
                          <pic:cNvPr id="27" name="2 Imagen" descr="http://ib.adnxs.com/seg?t=2&amp;add=1046618">
                            <a:extLst>
                              <a:ext uri="{FF2B5EF4-FFF2-40B4-BE49-F238E27FC236}">
                                <a16:creationId xmlns:a16="http://schemas.microsoft.com/office/drawing/2014/main" id="{B65CA3D0-74A1-4A95-9399-C536C111F0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4400" behindDoc="0" locked="0" layoutInCell="1" allowOverlap="1" wp14:anchorId="7B7A7153" wp14:editId="3016295B">
                  <wp:simplePos x="0" y="0"/>
                  <wp:positionH relativeFrom="column">
                    <wp:posOffset>0</wp:posOffset>
                  </wp:positionH>
                  <wp:positionV relativeFrom="paragraph">
                    <wp:posOffset>0</wp:posOffset>
                  </wp:positionV>
                  <wp:extent cx="9525" cy="9525"/>
                  <wp:effectExtent l="0" t="0" r="0" b="0"/>
                  <wp:wrapNone/>
                  <wp:docPr id="8963" name="Imagen 8963" descr="http://pixel.prfct.co/seg/?add=1046618">
                    <a:extLst xmlns:a="http://schemas.openxmlformats.org/drawingml/2006/main">
                      <a:ext uri="{FF2B5EF4-FFF2-40B4-BE49-F238E27FC236}">
                        <a16:creationId xmlns:a16="http://schemas.microsoft.com/office/drawing/2014/main" id="{B1F2BF45-1484-4CD9-B833-29232478189F}"/>
                      </a:ext>
                    </a:extLst>
                  </wp:docPr>
                  <wp:cNvGraphicFramePr/>
                  <a:graphic xmlns:a="http://schemas.openxmlformats.org/drawingml/2006/main">
                    <a:graphicData uri="http://schemas.openxmlformats.org/drawingml/2006/picture">
                      <pic:pic xmlns:pic="http://schemas.openxmlformats.org/drawingml/2006/picture">
                        <pic:nvPicPr>
                          <pic:cNvPr id="28" name="3 Imagen" descr="http://pixel.prfct.co/seg/?add=1046618">
                            <a:extLst>
                              <a:ext uri="{FF2B5EF4-FFF2-40B4-BE49-F238E27FC236}">
                                <a16:creationId xmlns:a16="http://schemas.microsoft.com/office/drawing/2014/main" id="{B1F2BF45-1484-4CD9-B833-2923247818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5424" behindDoc="0" locked="0" layoutInCell="1" allowOverlap="1" wp14:anchorId="235A7F4E" wp14:editId="619DF16B">
                  <wp:simplePos x="0" y="0"/>
                  <wp:positionH relativeFrom="column">
                    <wp:posOffset>0</wp:posOffset>
                  </wp:positionH>
                  <wp:positionV relativeFrom="paragraph">
                    <wp:posOffset>0</wp:posOffset>
                  </wp:positionV>
                  <wp:extent cx="9525" cy="9525"/>
                  <wp:effectExtent l="0" t="0" r="0" b="0"/>
                  <wp:wrapNone/>
                  <wp:docPr id="8962" name="Imagen 8962" descr="http://ib.adnxs.com/seg?t=2&amp;add=1046618">
                    <a:extLst xmlns:a="http://schemas.openxmlformats.org/drawingml/2006/main">
                      <a:ext uri="{FF2B5EF4-FFF2-40B4-BE49-F238E27FC236}">
                        <a16:creationId xmlns:a16="http://schemas.microsoft.com/office/drawing/2014/main" id="{ED2DA954-B2D9-445A-AF13-8E50671B80B6}"/>
                      </a:ext>
                    </a:extLst>
                  </wp:docPr>
                  <wp:cNvGraphicFramePr/>
                  <a:graphic xmlns:a="http://schemas.openxmlformats.org/drawingml/2006/main">
                    <a:graphicData uri="http://schemas.openxmlformats.org/drawingml/2006/picture">
                      <pic:pic xmlns:pic="http://schemas.openxmlformats.org/drawingml/2006/picture">
                        <pic:nvPicPr>
                          <pic:cNvPr id="29" name="2 Imagen" descr="http://ib.adnxs.com/seg?t=2&amp;add=1046618">
                            <a:extLst>
                              <a:ext uri="{FF2B5EF4-FFF2-40B4-BE49-F238E27FC236}">
                                <a16:creationId xmlns:a16="http://schemas.microsoft.com/office/drawing/2014/main" id="{ED2DA954-B2D9-445A-AF13-8E50671B80B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096448" behindDoc="0" locked="0" layoutInCell="1" allowOverlap="1" wp14:anchorId="61D29A71" wp14:editId="7C65C550">
                  <wp:simplePos x="0" y="0"/>
                  <wp:positionH relativeFrom="column">
                    <wp:posOffset>0</wp:posOffset>
                  </wp:positionH>
                  <wp:positionV relativeFrom="paragraph">
                    <wp:posOffset>0</wp:posOffset>
                  </wp:positionV>
                  <wp:extent cx="9525" cy="9525"/>
                  <wp:effectExtent l="0" t="0" r="0" b="0"/>
                  <wp:wrapNone/>
                  <wp:docPr id="8961" name="Imagen 8961" descr="http://pixel.prfct.co/seg/?add=1046618">
                    <a:extLst xmlns:a="http://schemas.openxmlformats.org/drawingml/2006/main">
                      <a:ext uri="{FF2B5EF4-FFF2-40B4-BE49-F238E27FC236}">
                        <a16:creationId xmlns:a16="http://schemas.microsoft.com/office/drawing/2014/main" id="{74FE3AFE-22F5-4342-94F9-B4A209E5BCBE}"/>
                      </a:ext>
                    </a:extLst>
                  </wp:docPr>
                  <wp:cNvGraphicFramePr/>
                  <a:graphic xmlns:a="http://schemas.openxmlformats.org/drawingml/2006/main">
                    <a:graphicData uri="http://schemas.openxmlformats.org/drawingml/2006/picture">
                      <pic:pic xmlns:pic="http://schemas.openxmlformats.org/drawingml/2006/picture">
                        <pic:nvPicPr>
                          <pic:cNvPr id="30" name="3 Imagen" descr="http://pixel.prfct.co/seg/?add=1046618">
                            <a:extLst>
                              <a:ext uri="{FF2B5EF4-FFF2-40B4-BE49-F238E27FC236}">
                                <a16:creationId xmlns:a16="http://schemas.microsoft.com/office/drawing/2014/main" id="{74FE3AFE-22F5-4342-94F9-B4A209E5BCB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5664" behindDoc="0" locked="0" layoutInCell="1" allowOverlap="1" wp14:anchorId="677BC959" wp14:editId="3B833EDF">
                  <wp:simplePos x="0" y="0"/>
                  <wp:positionH relativeFrom="column">
                    <wp:posOffset>0</wp:posOffset>
                  </wp:positionH>
                  <wp:positionV relativeFrom="paragraph">
                    <wp:posOffset>0</wp:posOffset>
                  </wp:positionV>
                  <wp:extent cx="9525" cy="9525"/>
                  <wp:effectExtent l="0" t="0" r="0" b="0"/>
                  <wp:wrapNone/>
                  <wp:docPr id="8960" name="Imagen 8960" descr="http://ib.adnxs.com/seg?t=2&amp;add=1046618">
                    <a:extLst xmlns:a="http://schemas.openxmlformats.org/drawingml/2006/main">
                      <a:ext uri="{FF2B5EF4-FFF2-40B4-BE49-F238E27FC236}">
                        <a16:creationId xmlns:a16="http://schemas.microsoft.com/office/drawing/2014/main" id="{1B913FDC-7A43-488D-848E-A43E75960291}"/>
                      </a:ext>
                    </a:extLst>
                  </wp:docPr>
                  <wp:cNvGraphicFramePr/>
                  <a:graphic xmlns:a="http://schemas.openxmlformats.org/drawingml/2006/main">
                    <a:graphicData uri="http://schemas.openxmlformats.org/drawingml/2006/picture">
                      <pic:pic xmlns:pic="http://schemas.openxmlformats.org/drawingml/2006/picture">
                        <pic:nvPicPr>
                          <pic:cNvPr id="39" name="2 Imagen" descr="http://ib.adnxs.com/seg?t=2&amp;add=1046618">
                            <a:extLst>
                              <a:ext uri="{FF2B5EF4-FFF2-40B4-BE49-F238E27FC236}">
                                <a16:creationId xmlns:a16="http://schemas.microsoft.com/office/drawing/2014/main" id="{1B913FDC-7A43-488D-848E-A43E7596029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6688" behindDoc="0" locked="0" layoutInCell="1" allowOverlap="1" wp14:anchorId="12E8558B" wp14:editId="4ED67574">
                  <wp:simplePos x="0" y="0"/>
                  <wp:positionH relativeFrom="column">
                    <wp:posOffset>0</wp:posOffset>
                  </wp:positionH>
                  <wp:positionV relativeFrom="paragraph">
                    <wp:posOffset>0</wp:posOffset>
                  </wp:positionV>
                  <wp:extent cx="9525" cy="9525"/>
                  <wp:effectExtent l="0" t="0" r="0" b="0"/>
                  <wp:wrapNone/>
                  <wp:docPr id="8959" name="Imagen 8959" descr="http://pixel.prfct.co/seg/?add=1046618">
                    <a:extLst xmlns:a="http://schemas.openxmlformats.org/drawingml/2006/main">
                      <a:ext uri="{FF2B5EF4-FFF2-40B4-BE49-F238E27FC236}">
                        <a16:creationId xmlns:a16="http://schemas.microsoft.com/office/drawing/2014/main" id="{81A6804A-C94C-47BA-9248-55FE9D8FD7A1}"/>
                      </a:ext>
                    </a:extLst>
                  </wp:docPr>
                  <wp:cNvGraphicFramePr/>
                  <a:graphic xmlns:a="http://schemas.openxmlformats.org/drawingml/2006/main">
                    <a:graphicData uri="http://schemas.openxmlformats.org/drawingml/2006/picture">
                      <pic:pic xmlns:pic="http://schemas.openxmlformats.org/drawingml/2006/picture">
                        <pic:nvPicPr>
                          <pic:cNvPr id="40" name="3 Imagen" descr="http://pixel.prfct.co/seg/?add=1046618">
                            <a:extLst>
                              <a:ext uri="{FF2B5EF4-FFF2-40B4-BE49-F238E27FC236}">
                                <a16:creationId xmlns:a16="http://schemas.microsoft.com/office/drawing/2014/main" id="{81A6804A-C94C-47BA-9248-55FE9D8FD7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7712" behindDoc="0" locked="0" layoutInCell="1" allowOverlap="1" wp14:anchorId="762672C9" wp14:editId="115CDD07">
                  <wp:simplePos x="0" y="0"/>
                  <wp:positionH relativeFrom="column">
                    <wp:posOffset>0</wp:posOffset>
                  </wp:positionH>
                  <wp:positionV relativeFrom="paragraph">
                    <wp:posOffset>0</wp:posOffset>
                  </wp:positionV>
                  <wp:extent cx="9525" cy="9525"/>
                  <wp:effectExtent l="0" t="0" r="0" b="0"/>
                  <wp:wrapNone/>
                  <wp:docPr id="8958" name="Imagen 8958" descr="http://ib.adnxs.com/seg?t=2&amp;add=1046618">
                    <a:extLst xmlns:a="http://schemas.openxmlformats.org/drawingml/2006/main">
                      <a:ext uri="{FF2B5EF4-FFF2-40B4-BE49-F238E27FC236}">
                        <a16:creationId xmlns:a16="http://schemas.microsoft.com/office/drawing/2014/main" id="{87D16F8A-BC1F-4639-BF36-A0EEDEAA11DE}"/>
                      </a:ext>
                    </a:extLst>
                  </wp:docPr>
                  <wp:cNvGraphicFramePr/>
                  <a:graphic xmlns:a="http://schemas.openxmlformats.org/drawingml/2006/main">
                    <a:graphicData uri="http://schemas.openxmlformats.org/drawingml/2006/picture">
                      <pic:pic xmlns:pic="http://schemas.openxmlformats.org/drawingml/2006/picture">
                        <pic:nvPicPr>
                          <pic:cNvPr id="41" name="2 Imagen" descr="http://ib.adnxs.com/seg?t=2&amp;add=1046618">
                            <a:extLst>
                              <a:ext uri="{FF2B5EF4-FFF2-40B4-BE49-F238E27FC236}">
                                <a16:creationId xmlns:a16="http://schemas.microsoft.com/office/drawing/2014/main" id="{87D16F8A-BC1F-4639-BF36-A0EEDEAA11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08736" behindDoc="0" locked="0" layoutInCell="1" allowOverlap="1" wp14:anchorId="3C0E7930" wp14:editId="334A591D">
                  <wp:simplePos x="0" y="0"/>
                  <wp:positionH relativeFrom="column">
                    <wp:posOffset>0</wp:posOffset>
                  </wp:positionH>
                  <wp:positionV relativeFrom="paragraph">
                    <wp:posOffset>0</wp:posOffset>
                  </wp:positionV>
                  <wp:extent cx="9525" cy="9525"/>
                  <wp:effectExtent l="0" t="0" r="0" b="0"/>
                  <wp:wrapNone/>
                  <wp:docPr id="8957" name="Imagen 8957" descr="http://pixel.prfct.co/seg/?add=1046618">
                    <a:extLst xmlns:a="http://schemas.openxmlformats.org/drawingml/2006/main">
                      <a:ext uri="{FF2B5EF4-FFF2-40B4-BE49-F238E27FC236}">
                        <a16:creationId xmlns:a16="http://schemas.microsoft.com/office/drawing/2014/main" id="{18C08978-3C56-404B-88C3-91BA52CE5C61}"/>
                      </a:ext>
                    </a:extLst>
                  </wp:docPr>
                  <wp:cNvGraphicFramePr/>
                  <a:graphic xmlns:a="http://schemas.openxmlformats.org/drawingml/2006/main">
                    <a:graphicData uri="http://schemas.openxmlformats.org/drawingml/2006/picture">
                      <pic:pic xmlns:pic="http://schemas.openxmlformats.org/drawingml/2006/picture">
                        <pic:nvPicPr>
                          <pic:cNvPr id="42" name="3 Imagen" descr="http://pixel.prfct.co/seg/?add=1046618">
                            <a:extLst>
                              <a:ext uri="{FF2B5EF4-FFF2-40B4-BE49-F238E27FC236}">
                                <a16:creationId xmlns:a16="http://schemas.microsoft.com/office/drawing/2014/main" id="{18C08978-3C56-404B-88C3-91BA52CE5C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0720" behindDoc="0" locked="0" layoutInCell="1" allowOverlap="1" wp14:anchorId="124BFD22" wp14:editId="07D0AC9C">
                  <wp:simplePos x="0" y="0"/>
                  <wp:positionH relativeFrom="column">
                    <wp:posOffset>0</wp:posOffset>
                  </wp:positionH>
                  <wp:positionV relativeFrom="paragraph">
                    <wp:posOffset>0</wp:posOffset>
                  </wp:positionV>
                  <wp:extent cx="9525" cy="9525"/>
                  <wp:effectExtent l="0" t="0" r="0" b="0"/>
                  <wp:wrapNone/>
                  <wp:docPr id="8956" name="Imagen 8956" descr="http://ib.adnxs.com/seg?t=2&amp;add=1046618">
                    <a:extLst xmlns:a="http://schemas.openxmlformats.org/drawingml/2006/main">
                      <a:ext uri="{FF2B5EF4-FFF2-40B4-BE49-F238E27FC236}">
                        <a16:creationId xmlns:a16="http://schemas.microsoft.com/office/drawing/2014/main" id="{FE519A29-EB1D-4A19-8B09-22610C1249BF}"/>
                      </a:ext>
                    </a:extLst>
                  </wp:docPr>
                  <wp:cNvGraphicFramePr/>
                  <a:graphic xmlns:a="http://schemas.openxmlformats.org/drawingml/2006/main">
                    <a:graphicData uri="http://schemas.openxmlformats.org/drawingml/2006/picture">
                      <pic:pic xmlns:pic="http://schemas.openxmlformats.org/drawingml/2006/picture">
                        <pic:nvPicPr>
                          <pic:cNvPr id="83" name="2 Imagen" descr="http://ib.adnxs.com/seg?t=2&amp;add=1046618">
                            <a:extLst>
                              <a:ext uri="{FF2B5EF4-FFF2-40B4-BE49-F238E27FC236}">
                                <a16:creationId xmlns:a16="http://schemas.microsoft.com/office/drawing/2014/main" id="{FE519A29-EB1D-4A19-8B09-22610C1249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1744" behindDoc="0" locked="0" layoutInCell="1" allowOverlap="1" wp14:anchorId="083ABAE6" wp14:editId="51031908">
                  <wp:simplePos x="0" y="0"/>
                  <wp:positionH relativeFrom="column">
                    <wp:posOffset>0</wp:posOffset>
                  </wp:positionH>
                  <wp:positionV relativeFrom="paragraph">
                    <wp:posOffset>0</wp:posOffset>
                  </wp:positionV>
                  <wp:extent cx="9525" cy="9525"/>
                  <wp:effectExtent l="0" t="0" r="0" b="0"/>
                  <wp:wrapNone/>
                  <wp:docPr id="8955" name="Imagen 8955" descr="http://pixel.prfct.co/seg/?add=1046618">
                    <a:extLst xmlns:a="http://schemas.openxmlformats.org/drawingml/2006/main">
                      <a:ext uri="{FF2B5EF4-FFF2-40B4-BE49-F238E27FC236}">
                        <a16:creationId xmlns:a16="http://schemas.microsoft.com/office/drawing/2014/main" id="{D519A24D-0AB1-424A-BC2E-CAD8B60C7CDB}"/>
                      </a:ext>
                    </a:extLst>
                  </wp:docPr>
                  <wp:cNvGraphicFramePr/>
                  <a:graphic xmlns:a="http://schemas.openxmlformats.org/drawingml/2006/main">
                    <a:graphicData uri="http://schemas.openxmlformats.org/drawingml/2006/picture">
                      <pic:pic xmlns:pic="http://schemas.openxmlformats.org/drawingml/2006/picture">
                        <pic:nvPicPr>
                          <pic:cNvPr id="84" name="3 Imagen" descr="http://pixel.prfct.co/seg/?add=1046618">
                            <a:extLst>
                              <a:ext uri="{FF2B5EF4-FFF2-40B4-BE49-F238E27FC236}">
                                <a16:creationId xmlns:a16="http://schemas.microsoft.com/office/drawing/2014/main" id="{D519A24D-0AB1-424A-BC2E-CAD8B60C7C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2768" behindDoc="0" locked="0" layoutInCell="1" allowOverlap="1" wp14:anchorId="5020D036" wp14:editId="1936CF8A">
                  <wp:simplePos x="0" y="0"/>
                  <wp:positionH relativeFrom="column">
                    <wp:posOffset>0</wp:posOffset>
                  </wp:positionH>
                  <wp:positionV relativeFrom="paragraph">
                    <wp:posOffset>0</wp:posOffset>
                  </wp:positionV>
                  <wp:extent cx="9525" cy="9525"/>
                  <wp:effectExtent l="0" t="0" r="0" b="0"/>
                  <wp:wrapNone/>
                  <wp:docPr id="8954" name="Imagen 8954" descr="http://ib.adnxs.com/seg?t=2&amp;add=1046618">
                    <a:extLst xmlns:a="http://schemas.openxmlformats.org/drawingml/2006/main">
                      <a:ext uri="{FF2B5EF4-FFF2-40B4-BE49-F238E27FC236}">
                        <a16:creationId xmlns:a16="http://schemas.microsoft.com/office/drawing/2014/main" id="{1F13D413-2460-4181-908B-234340B670BD}"/>
                      </a:ext>
                    </a:extLst>
                  </wp:docPr>
                  <wp:cNvGraphicFramePr/>
                  <a:graphic xmlns:a="http://schemas.openxmlformats.org/drawingml/2006/main">
                    <a:graphicData uri="http://schemas.openxmlformats.org/drawingml/2006/picture">
                      <pic:pic xmlns:pic="http://schemas.openxmlformats.org/drawingml/2006/picture">
                        <pic:nvPicPr>
                          <pic:cNvPr id="85" name="2 Imagen" descr="http://ib.adnxs.com/seg?t=2&amp;add=1046618">
                            <a:extLst>
                              <a:ext uri="{FF2B5EF4-FFF2-40B4-BE49-F238E27FC236}">
                                <a16:creationId xmlns:a16="http://schemas.microsoft.com/office/drawing/2014/main" id="{1F13D413-2460-4181-908B-234340B670B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53792" behindDoc="0" locked="0" layoutInCell="1" allowOverlap="1" wp14:anchorId="15E08C79" wp14:editId="221762B0">
                  <wp:simplePos x="0" y="0"/>
                  <wp:positionH relativeFrom="column">
                    <wp:posOffset>0</wp:posOffset>
                  </wp:positionH>
                  <wp:positionV relativeFrom="paragraph">
                    <wp:posOffset>0</wp:posOffset>
                  </wp:positionV>
                  <wp:extent cx="9525" cy="9525"/>
                  <wp:effectExtent l="0" t="0" r="0" b="0"/>
                  <wp:wrapNone/>
                  <wp:docPr id="8953" name="Imagen 8953" descr="http://pixel.prfct.co/seg/?add=1046618">
                    <a:extLst xmlns:a="http://schemas.openxmlformats.org/drawingml/2006/main">
                      <a:ext uri="{FF2B5EF4-FFF2-40B4-BE49-F238E27FC236}">
                        <a16:creationId xmlns:a16="http://schemas.microsoft.com/office/drawing/2014/main" id="{5A48D340-6469-49BA-8497-694C94A5ADD2}"/>
                      </a:ext>
                    </a:extLst>
                  </wp:docPr>
                  <wp:cNvGraphicFramePr/>
                  <a:graphic xmlns:a="http://schemas.openxmlformats.org/drawingml/2006/main">
                    <a:graphicData uri="http://schemas.openxmlformats.org/drawingml/2006/picture">
                      <pic:pic xmlns:pic="http://schemas.openxmlformats.org/drawingml/2006/picture">
                        <pic:nvPicPr>
                          <pic:cNvPr id="86" name="3 Imagen" descr="http://pixel.prfct.co/seg/?add=1046618">
                            <a:extLst>
                              <a:ext uri="{FF2B5EF4-FFF2-40B4-BE49-F238E27FC236}">
                                <a16:creationId xmlns:a16="http://schemas.microsoft.com/office/drawing/2014/main" id="{5A48D340-6469-49BA-8497-694C94A5ADD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3008" behindDoc="0" locked="0" layoutInCell="1" allowOverlap="1" wp14:anchorId="6279C42A" wp14:editId="095D894F">
                  <wp:simplePos x="0" y="0"/>
                  <wp:positionH relativeFrom="column">
                    <wp:posOffset>0</wp:posOffset>
                  </wp:positionH>
                  <wp:positionV relativeFrom="paragraph">
                    <wp:posOffset>0</wp:posOffset>
                  </wp:positionV>
                  <wp:extent cx="9525" cy="9525"/>
                  <wp:effectExtent l="0" t="0" r="0" b="0"/>
                  <wp:wrapNone/>
                  <wp:docPr id="8952" name="Imagen 8952" descr="http://ib.adnxs.com/seg?t=2&amp;add=1046618">
                    <a:extLst xmlns:a="http://schemas.openxmlformats.org/drawingml/2006/main">
                      <a:ext uri="{FF2B5EF4-FFF2-40B4-BE49-F238E27FC236}">
                        <a16:creationId xmlns:a16="http://schemas.microsoft.com/office/drawing/2014/main" id="{C02FF27D-69EB-40E2-8344-578871E6AB5B}"/>
                      </a:ext>
                    </a:extLst>
                  </wp:docPr>
                  <wp:cNvGraphicFramePr/>
                  <a:graphic xmlns:a="http://schemas.openxmlformats.org/drawingml/2006/main">
                    <a:graphicData uri="http://schemas.openxmlformats.org/drawingml/2006/picture">
                      <pic:pic xmlns:pic="http://schemas.openxmlformats.org/drawingml/2006/picture">
                        <pic:nvPicPr>
                          <pic:cNvPr id="95" name="2 Imagen" descr="http://ib.adnxs.com/seg?t=2&amp;add=1046618">
                            <a:extLst>
                              <a:ext uri="{FF2B5EF4-FFF2-40B4-BE49-F238E27FC236}">
                                <a16:creationId xmlns:a16="http://schemas.microsoft.com/office/drawing/2014/main" id="{C02FF27D-69EB-40E2-8344-578871E6AB5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4032" behindDoc="0" locked="0" layoutInCell="1" allowOverlap="1" wp14:anchorId="746760A9" wp14:editId="18E9912E">
                  <wp:simplePos x="0" y="0"/>
                  <wp:positionH relativeFrom="column">
                    <wp:posOffset>0</wp:posOffset>
                  </wp:positionH>
                  <wp:positionV relativeFrom="paragraph">
                    <wp:posOffset>0</wp:posOffset>
                  </wp:positionV>
                  <wp:extent cx="9525" cy="9525"/>
                  <wp:effectExtent l="0" t="0" r="0" b="0"/>
                  <wp:wrapNone/>
                  <wp:docPr id="8951" name="Imagen 8951" descr="http://pixel.prfct.co/seg/?add=1046618">
                    <a:extLst xmlns:a="http://schemas.openxmlformats.org/drawingml/2006/main">
                      <a:ext uri="{FF2B5EF4-FFF2-40B4-BE49-F238E27FC236}">
                        <a16:creationId xmlns:a16="http://schemas.microsoft.com/office/drawing/2014/main" id="{0E37CF64-63D3-4BE0-A0AD-A402A68BC985}"/>
                      </a:ext>
                    </a:extLst>
                  </wp:docPr>
                  <wp:cNvGraphicFramePr/>
                  <a:graphic xmlns:a="http://schemas.openxmlformats.org/drawingml/2006/main">
                    <a:graphicData uri="http://schemas.openxmlformats.org/drawingml/2006/picture">
                      <pic:pic xmlns:pic="http://schemas.openxmlformats.org/drawingml/2006/picture">
                        <pic:nvPicPr>
                          <pic:cNvPr id="96" name="3 Imagen" descr="http://pixel.prfct.co/seg/?add=1046618">
                            <a:extLst>
                              <a:ext uri="{FF2B5EF4-FFF2-40B4-BE49-F238E27FC236}">
                                <a16:creationId xmlns:a16="http://schemas.microsoft.com/office/drawing/2014/main" id="{0E37CF64-63D3-4BE0-A0AD-A402A68BC9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5056" behindDoc="0" locked="0" layoutInCell="1" allowOverlap="1" wp14:anchorId="3CF438B1" wp14:editId="7E9872CD">
                  <wp:simplePos x="0" y="0"/>
                  <wp:positionH relativeFrom="column">
                    <wp:posOffset>0</wp:posOffset>
                  </wp:positionH>
                  <wp:positionV relativeFrom="paragraph">
                    <wp:posOffset>0</wp:posOffset>
                  </wp:positionV>
                  <wp:extent cx="9525" cy="9525"/>
                  <wp:effectExtent l="0" t="0" r="0" b="0"/>
                  <wp:wrapNone/>
                  <wp:docPr id="8950" name="Imagen 8950" descr="http://ib.adnxs.com/seg?t=2&amp;add=1046618">
                    <a:extLst xmlns:a="http://schemas.openxmlformats.org/drawingml/2006/main">
                      <a:ext uri="{FF2B5EF4-FFF2-40B4-BE49-F238E27FC236}">
                        <a16:creationId xmlns:a16="http://schemas.microsoft.com/office/drawing/2014/main" id="{E5419FD5-18B5-45D2-AB57-A3B9001B78F9}"/>
                      </a:ext>
                    </a:extLst>
                  </wp:docPr>
                  <wp:cNvGraphicFramePr/>
                  <a:graphic xmlns:a="http://schemas.openxmlformats.org/drawingml/2006/main">
                    <a:graphicData uri="http://schemas.openxmlformats.org/drawingml/2006/picture">
                      <pic:pic xmlns:pic="http://schemas.openxmlformats.org/drawingml/2006/picture">
                        <pic:nvPicPr>
                          <pic:cNvPr id="97" name="2 Imagen" descr="http://ib.adnxs.com/seg?t=2&amp;add=1046618">
                            <a:extLst>
                              <a:ext uri="{FF2B5EF4-FFF2-40B4-BE49-F238E27FC236}">
                                <a16:creationId xmlns:a16="http://schemas.microsoft.com/office/drawing/2014/main" id="{E5419FD5-18B5-45D2-AB57-A3B9001B78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6080" behindDoc="0" locked="0" layoutInCell="1" allowOverlap="1" wp14:anchorId="002FBD8A" wp14:editId="78C667F0">
                  <wp:simplePos x="0" y="0"/>
                  <wp:positionH relativeFrom="column">
                    <wp:posOffset>0</wp:posOffset>
                  </wp:positionH>
                  <wp:positionV relativeFrom="paragraph">
                    <wp:posOffset>0</wp:posOffset>
                  </wp:positionV>
                  <wp:extent cx="9525" cy="9525"/>
                  <wp:effectExtent l="0" t="0" r="0" b="0"/>
                  <wp:wrapNone/>
                  <wp:docPr id="8949" name="Imagen 8949" descr="http://pixel.prfct.co/seg/?add=1046618">
                    <a:extLst xmlns:a="http://schemas.openxmlformats.org/drawingml/2006/main">
                      <a:ext uri="{FF2B5EF4-FFF2-40B4-BE49-F238E27FC236}">
                        <a16:creationId xmlns:a16="http://schemas.microsoft.com/office/drawing/2014/main" id="{C5224FA1-3A21-4A27-B9C4-635F458F19B6}"/>
                      </a:ext>
                    </a:extLst>
                  </wp:docPr>
                  <wp:cNvGraphicFramePr/>
                  <a:graphic xmlns:a="http://schemas.openxmlformats.org/drawingml/2006/main">
                    <a:graphicData uri="http://schemas.openxmlformats.org/drawingml/2006/picture">
                      <pic:pic xmlns:pic="http://schemas.openxmlformats.org/drawingml/2006/picture">
                        <pic:nvPicPr>
                          <pic:cNvPr id="98" name="3 Imagen" descr="http://pixel.prfct.co/seg/?add=1046618">
                            <a:extLst>
                              <a:ext uri="{FF2B5EF4-FFF2-40B4-BE49-F238E27FC236}">
                                <a16:creationId xmlns:a16="http://schemas.microsoft.com/office/drawing/2014/main" id="{C5224FA1-3A21-4A27-B9C4-635F458F19B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3488" behindDoc="0" locked="0" layoutInCell="1" allowOverlap="1" wp14:anchorId="42870570" wp14:editId="5A86AA16">
                  <wp:simplePos x="0" y="0"/>
                  <wp:positionH relativeFrom="column">
                    <wp:posOffset>0</wp:posOffset>
                  </wp:positionH>
                  <wp:positionV relativeFrom="paragraph">
                    <wp:posOffset>0</wp:posOffset>
                  </wp:positionV>
                  <wp:extent cx="9525" cy="9525"/>
                  <wp:effectExtent l="0" t="0" r="0" b="0"/>
                  <wp:wrapNone/>
                  <wp:docPr id="8948" name="Imagen 8948" descr="http://ib.adnxs.com/seg?t=2&amp;add=1046618">
                    <a:extLst xmlns:a="http://schemas.openxmlformats.org/drawingml/2006/main">
                      <a:ext uri="{FF2B5EF4-FFF2-40B4-BE49-F238E27FC236}">
                        <a16:creationId xmlns:a16="http://schemas.microsoft.com/office/drawing/2014/main" id="{4A8E056F-CDC4-4752-971E-AB6F2CD7775E}"/>
                      </a:ext>
                    </a:extLst>
                  </wp:docPr>
                  <wp:cNvGraphicFramePr/>
                  <a:graphic xmlns:a="http://schemas.openxmlformats.org/drawingml/2006/main">
                    <a:graphicData uri="http://schemas.openxmlformats.org/drawingml/2006/picture">
                      <pic:pic xmlns:pic="http://schemas.openxmlformats.org/drawingml/2006/picture">
                        <pic:nvPicPr>
                          <pic:cNvPr id="115" name="2 Imagen" descr="http://ib.adnxs.com/seg?t=2&amp;add=1046618">
                            <a:extLst>
                              <a:ext uri="{FF2B5EF4-FFF2-40B4-BE49-F238E27FC236}">
                                <a16:creationId xmlns:a16="http://schemas.microsoft.com/office/drawing/2014/main" id="{4A8E056F-CDC4-4752-971E-AB6F2CD777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4512" behindDoc="0" locked="0" layoutInCell="1" allowOverlap="1" wp14:anchorId="50E87D45" wp14:editId="6304C763">
                  <wp:simplePos x="0" y="0"/>
                  <wp:positionH relativeFrom="column">
                    <wp:posOffset>0</wp:posOffset>
                  </wp:positionH>
                  <wp:positionV relativeFrom="paragraph">
                    <wp:posOffset>0</wp:posOffset>
                  </wp:positionV>
                  <wp:extent cx="9525" cy="9525"/>
                  <wp:effectExtent l="0" t="0" r="0" b="0"/>
                  <wp:wrapNone/>
                  <wp:docPr id="8947" name="Imagen 8947" descr="http://pixel.prfct.co/seg/?add=1046618">
                    <a:extLst xmlns:a="http://schemas.openxmlformats.org/drawingml/2006/main">
                      <a:ext uri="{FF2B5EF4-FFF2-40B4-BE49-F238E27FC236}">
                        <a16:creationId xmlns:a16="http://schemas.microsoft.com/office/drawing/2014/main" id="{F21697FC-2436-41C0-BD0E-B7431D05099C}"/>
                      </a:ext>
                    </a:extLst>
                  </wp:docPr>
                  <wp:cNvGraphicFramePr/>
                  <a:graphic xmlns:a="http://schemas.openxmlformats.org/drawingml/2006/main">
                    <a:graphicData uri="http://schemas.openxmlformats.org/drawingml/2006/picture">
                      <pic:pic xmlns:pic="http://schemas.openxmlformats.org/drawingml/2006/picture">
                        <pic:nvPicPr>
                          <pic:cNvPr id="116" name="3 Imagen" descr="http://pixel.prfct.co/seg/?add=1046618">
                            <a:extLst>
                              <a:ext uri="{FF2B5EF4-FFF2-40B4-BE49-F238E27FC236}">
                                <a16:creationId xmlns:a16="http://schemas.microsoft.com/office/drawing/2014/main" id="{F21697FC-2436-41C0-BD0E-B7431D05099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5536" behindDoc="0" locked="0" layoutInCell="1" allowOverlap="1" wp14:anchorId="021A914B" wp14:editId="2BD41827">
                  <wp:simplePos x="0" y="0"/>
                  <wp:positionH relativeFrom="column">
                    <wp:posOffset>0</wp:posOffset>
                  </wp:positionH>
                  <wp:positionV relativeFrom="paragraph">
                    <wp:posOffset>0</wp:posOffset>
                  </wp:positionV>
                  <wp:extent cx="9525" cy="9525"/>
                  <wp:effectExtent l="0" t="0" r="0" b="0"/>
                  <wp:wrapNone/>
                  <wp:docPr id="8946" name="Imagen 8946" descr="http://ib.adnxs.com/seg?t=2&amp;add=1046618">
                    <a:extLst xmlns:a="http://schemas.openxmlformats.org/drawingml/2006/main">
                      <a:ext uri="{FF2B5EF4-FFF2-40B4-BE49-F238E27FC236}">
                        <a16:creationId xmlns:a16="http://schemas.microsoft.com/office/drawing/2014/main" id="{1A2F655D-8816-4E3E-B3DD-806FA7A1ED7D}"/>
                      </a:ext>
                    </a:extLst>
                  </wp:docPr>
                  <wp:cNvGraphicFramePr/>
                  <a:graphic xmlns:a="http://schemas.openxmlformats.org/drawingml/2006/main">
                    <a:graphicData uri="http://schemas.openxmlformats.org/drawingml/2006/picture">
                      <pic:pic xmlns:pic="http://schemas.openxmlformats.org/drawingml/2006/picture">
                        <pic:nvPicPr>
                          <pic:cNvPr id="117" name="2 Imagen" descr="http://ib.adnxs.com/seg?t=2&amp;add=1046618">
                            <a:extLst>
                              <a:ext uri="{FF2B5EF4-FFF2-40B4-BE49-F238E27FC236}">
                                <a16:creationId xmlns:a16="http://schemas.microsoft.com/office/drawing/2014/main" id="{1A2F655D-8816-4E3E-B3DD-806FA7A1ED7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6560" behindDoc="0" locked="0" layoutInCell="1" allowOverlap="1" wp14:anchorId="504499D3" wp14:editId="27F079E6">
                  <wp:simplePos x="0" y="0"/>
                  <wp:positionH relativeFrom="column">
                    <wp:posOffset>0</wp:posOffset>
                  </wp:positionH>
                  <wp:positionV relativeFrom="paragraph">
                    <wp:posOffset>0</wp:posOffset>
                  </wp:positionV>
                  <wp:extent cx="9525" cy="9525"/>
                  <wp:effectExtent l="0" t="0" r="0" b="0"/>
                  <wp:wrapNone/>
                  <wp:docPr id="8945" name="Imagen 8945" descr="http://pixel.prfct.co/seg/?add=1046618">
                    <a:extLst xmlns:a="http://schemas.openxmlformats.org/drawingml/2006/main">
                      <a:ext uri="{FF2B5EF4-FFF2-40B4-BE49-F238E27FC236}">
                        <a16:creationId xmlns:a16="http://schemas.microsoft.com/office/drawing/2014/main" id="{20B72BA8-4170-45AD-9620-A8F9D4B54E1C}"/>
                      </a:ext>
                    </a:extLst>
                  </wp:docPr>
                  <wp:cNvGraphicFramePr/>
                  <a:graphic xmlns:a="http://schemas.openxmlformats.org/drawingml/2006/main">
                    <a:graphicData uri="http://schemas.openxmlformats.org/drawingml/2006/picture">
                      <pic:pic xmlns:pic="http://schemas.openxmlformats.org/drawingml/2006/picture">
                        <pic:nvPicPr>
                          <pic:cNvPr id="118" name="3 Imagen" descr="http://pixel.prfct.co/seg/?add=1046618">
                            <a:extLst>
                              <a:ext uri="{FF2B5EF4-FFF2-40B4-BE49-F238E27FC236}">
                                <a16:creationId xmlns:a16="http://schemas.microsoft.com/office/drawing/2014/main" id="{20B72BA8-4170-45AD-9620-A8F9D4B54E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7584" behindDoc="0" locked="0" layoutInCell="1" allowOverlap="1" wp14:anchorId="72CE1A9A" wp14:editId="1A741EEF">
                  <wp:simplePos x="0" y="0"/>
                  <wp:positionH relativeFrom="column">
                    <wp:posOffset>0</wp:posOffset>
                  </wp:positionH>
                  <wp:positionV relativeFrom="paragraph">
                    <wp:posOffset>0</wp:posOffset>
                  </wp:positionV>
                  <wp:extent cx="9525" cy="9525"/>
                  <wp:effectExtent l="0" t="0" r="0" b="0"/>
                  <wp:wrapNone/>
                  <wp:docPr id="8944" name="Imagen 8944" descr="http://ib.adnxs.com/seg?t=2&amp;add=1046618">
                    <a:extLst xmlns:a="http://schemas.openxmlformats.org/drawingml/2006/main">
                      <a:ext uri="{FF2B5EF4-FFF2-40B4-BE49-F238E27FC236}">
                        <a16:creationId xmlns:a16="http://schemas.microsoft.com/office/drawing/2014/main" id="{E0FC0835-34C5-498A-ACA2-949AFB14877A}"/>
                      </a:ext>
                    </a:extLst>
                  </wp:docPr>
                  <wp:cNvGraphicFramePr/>
                  <a:graphic xmlns:a="http://schemas.openxmlformats.org/drawingml/2006/main">
                    <a:graphicData uri="http://schemas.openxmlformats.org/drawingml/2006/picture">
                      <pic:pic xmlns:pic="http://schemas.openxmlformats.org/drawingml/2006/picture">
                        <pic:nvPicPr>
                          <pic:cNvPr id="119" name="2 Imagen" descr="http://ib.adnxs.com/seg?t=2&amp;add=1046618">
                            <a:extLst>
                              <a:ext uri="{FF2B5EF4-FFF2-40B4-BE49-F238E27FC236}">
                                <a16:creationId xmlns:a16="http://schemas.microsoft.com/office/drawing/2014/main" id="{E0FC0835-34C5-498A-ACA2-949AFB14877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8608" behindDoc="0" locked="0" layoutInCell="1" allowOverlap="1" wp14:anchorId="67DF8CD0" wp14:editId="7F46BF78">
                  <wp:simplePos x="0" y="0"/>
                  <wp:positionH relativeFrom="column">
                    <wp:posOffset>0</wp:posOffset>
                  </wp:positionH>
                  <wp:positionV relativeFrom="paragraph">
                    <wp:posOffset>0</wp:posOffset>
                  </wp:positionV>
                  <wp:extent cx="9525" cy="9525"/>
                  <wp:effectExtent l="0" t="0" r="0" b="0"/>
                  <wp:wrapNone/>
                  <wp:docPr id="8943" name="Imagen 8943" descr="http://pixel.prfct.co/seg/?add=1046618">
                    <a:extLst xmlns:a="http://schemas.openxmlformats.org/drawingml/2006/main">
                      <a:ext uri="{FF2B5EF4-FFF2-40B4-BE49-F238E27FC236}">
                        <a16:creationId xmlns:a16="http://schemas.microsoft.com/office/drawing/2014/main" id="{C92C047F-9548-4736-B5D5-5C932663BEF3}"/>
                      </a:ext>
                    </a:extLst>
                  </wp:docPr>
                  <wp:cNvGraphicFramePr/>
                  <a:graphic xmlns:a="http://schemas.openxmlformats.org/drawingml/2006/main">
                    <a:graphicData uri="http://schemas.openxmlformats.org/drawingml/2006/picture">
                      <pic:pic xmlns:pic="http://schemas.openxmlformats.org/drawingml/2006/picture">
                        <pic:nvPicPr>
                          <pic:cNvPr id="120" name="3 Imagen" descr="http://pixel.prfct.co/seg/?add=1046618">
                            <a:extLst>
                              <a:ext uri="{FF2B5EF4-FFF2-40B4-BE49-F238E27FC236}">
                                <a16:creationId xmlns:a16="http://schemas.microsoft.com/office/drawing/2014/main" id="{C92C047F-9548-4736-B5D5-5C932663BE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9632" behindDoc="0" locked="0" layoutInCell="1" allowOverlap="1" wp14:anchorId="062A05F8" wp14:editId="6F4C6606">
                  <wp:simplePos x="0" y="0"/>
                  <wp:positionH relativeFrom="column">
                    <wp:posOffset>0</wp:posOffset>
                  </wp:positionH>
                  <wp:positionV relativeFrom="paragraph">
                    <wp:posOffset>0</wp:posOffset>
                  </wp:positionV>
                  <wp:extent cx="9525" cy="9525"/>
                  <wp:effectExtent l="0" t="0" r="0" b="0"/>
                  <wp:wrapNone/>
                  <wp:docPr id="8942" name="Imagen 8942" descr="http://ib.adnxs.com/seg?t=2&amp;add=1046618">
                    <a:extLst xmlns:a="http://schemas.openxmlformats.org/drawingml/2006/main">
                      <a:ext uri="{FF2B5EF4-FFF2-40B4-BE49-F238E27FC236}">
                        <a16:creationId xmlns:a16="http://schemas.microsoft.com/office/drawing/2014/main" id="{C33EF3A1-9ACE-4BE4-BCD8-B848D631817A}"/>
                      </a:ext>
                    </a:extLst>
                  </wp:docPr>
                  <wp:cNvGraphicFramePr/>
                  <a:graphic xmlns:a="http://schemas.openxmlformats.org/drawingml/2006/main">
                    <a:graphicData uri="http://schemas.openxmlformats.org/drawingml/2006/picture">
                      <pic:pic xmlns:pic="http://schemas.openxmlformats.org/drawingml/2006/picture">
                        <pic:nvPicPr>
                          <pic:cNvPr id="121" name="2 Imagen" descr="http://ib.adnxs.com/seg?t=2&amp;add=1046618">
                            <a:extLst>
                              <a:ext uri="{FF2B5EF4-FFF2-40B4-BE49-F238E27FC236}">
                                <a16:creationId xmlns:a16="http://schemas.microsoft.com/office/drawing/2014/main" id="{C33EF3A1-9ACE-4BE4-BCD8-B848D631817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0656" behindDoc="0" locked="0" layoutInCell="1" allowOverlap="1" wp14:anchorId="1533BEFB" wp14:editId="545D8432">
                  <wp:simplePos x="0" y="0"/>
                  <wp:positionH relativeFrom="column">
                    <wp:posOffset>0</wp:posOffset>
                  </wp:positionH>
                  <wp:positionV relativeFrom="paragraph">
                    <wp:posOffset>0</wp:posOffset>
                  </wp:positionV>
                  <wp:extent cx="9525" cy="9525"/>
                  <wp:effectExtent l="0" t="0" r="0" b="0"/>
                  <wp:wrapNone/>
                  <wp:docPr id="8941" name="Imagen 8941" descr="http://pixel.prfct.co/seg/?add=1046618">
                    <a:extLst xmlns:a="http://schemas.openxmlformats.org/drawingml/2006/main">
                      <a:ext uri="{FF2B5EF4-FFF2-40B4-BE49-F238E27FC236}">
                        <a16:creationId xmlns:a16="http://schemas.microsoft.com/office/drawing/2014/main" id="{6752E8E3-DDD8-43EA-A8A3-E14F0EDA6274}"/>
                      </a:ext>
                    </a:extLst>
                  </wp:docPr>
                  <wp:cNvGraphicFramePr/>
                  <a:graphic xmlns:a="http://schemas.openxmlformats.org/drawingml/2006/main">
                    <a:graphicData uri="http://schemas.openxmlformats.org/drawingml/2006/picture">
                      <pic:pic xmlns:pic="http://schemas.openxmlformats.org/drawingml/2006/picture">
                        <pic:nvPicPr>
                          <pic:cNvPr id="122" name="3 Imagen" descr="http://pixel.prfct.co/seg/?add=1046618">
                            <a:extLst>
                              <a:ext uri="{FF2B5EF4-FFF2-40B4-BE49-F238E27FC236}">
                                <a16:creationId xmlns:a16="http://schemas.microsoft.com/office/drawing/2014/main" id="{6752E8E3-DDD8-43EA-A8A3-E14F0EDA62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1680" behindDoc="0" locked="0" layoutInCell="1" allowOverlap="1" wp14:anchorId="7D326C63" wp14:editId="65B35318">
                  <wp:simplePos x="0" y="0"/>
                  <wp:positionH relativeFrom="column">
                    <wp:posOffset>0</wp:posOffset>
                  </wp:positionH>
                  <wp:positionV relativeFrom="paragraph">
                    <wp:posOffset>0</wp:posOffset>
                  </wp:positionV>
                  <wp:extent cx="9525" cy="9525"/>
                  <wp:effectExtent l="0" t="0" r="0" b="0"/>
                  <wp:wrapNone/>
                  <wp:docPr id="8940" name="Imagen 8940" descr="http://ib.adnxs.com/seg?t=2&amp;add=1046618">
                    <a:extLst xmlns:a="http://schemas.openxmlformats.org/drawingml/2006/main">
                      <a:ext uri="{FF2B5EF4-FFF2-40B4-BE49-F238E27FC236}">
                        <a16:creationId xmlns:a16="http://schemas.microsoft.com/office/drawing/2014/main" id="{8EE73D2B-DE37-432C-B233-2FDF65AF40B1}"/>
                      </a:ext>
                    </a:extLst>
                  </wp:docPr>
                  <wp:cNvGraphicFramePr/>
                  <a:graphic xmlns:a="http://schemas.openxmlformats.org/drawingml/2006/main">
                    <a:graphicData uri="http://schemas.openxmlformats.org/drawingml/2006/picture">
                      <pic:pic xmlns:pic="http://schemas.openxmlformats.org/drawingml/2006/picture">
                        <pic:nvPicPr>
                          <pic:cNvPr id="123" name="2 Imagen" descr="http://ib.adnxs.com/seg?t=2&amp;add=1046618">
                            <a:extLst>
                              <a:ext uri="{FF2B5EF4-FFF2-40B4-BE49-F238E27FC236}">
                                <a16:creationId xmlns:a16="http://schemas.microsoft.com/office/drawing/2014/main" id="{8EE73D2B-DE37-432C-B233-2FDF65AF40B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2704" behindDoc="0" locked="0" layoutInCell="1" allowOverlap="1" wp14:anchorId="1274FD91" wp14:editId="7364B69D">
                  <wp:simplePos x="0" y="0"/>
                  <wp:positionH relativeFrom="column">
                    <wp:posOffset>0</wp:posOffset>
                  </wp:positionH>
                  <wp:positionV relativeFrom="paragraph">
                    <wp:posOffset>0</wp:posOffset>
                  </wp:positionV>
                  <wp:extent cx="9525" cy="9525"/>
                  <wp:effectExtent l="0" t="0" r="0" b="0"/>
                  <wp:wrapNone/>
                  <wp:docPr id="8939" name="Imagen 8939" descr="http://pixel.prfct.co/seg/?add=1046618">
                    <a:extLst xmlns:a="http://schemas.openxmlformats.org/drawingml/2006/main">
                      <a:ext uri="{FF2B5EF4-FFF2-40B4-BE49-F238E27FC236}">
                        <a16:creationId xmlns:a16="http://schemas.microsoft.com/office/drawing/2014/main" id="{9EEAC25D-086D-4EAC-AD84-DE94C8B13309}"/>
                      </a:ext>
                    </a:extLst>
                  </wp:docPr>
                  <wp:cNvGraphicFramePr/>
                  <a:graphic xmlns:a="http://schemas.openxmlformats.org/drawingml/2006/main">
                    <a:graphicData uri="http://schemas.openxmlformats.org/drawingml/2006/picture">
                      <pic:pic xmlns:pic="http://schemas.openxmlformats.org/drawingml/2006/picture">
                        <pic:nvPicPr>
                          <pic:cNvPr id="124" name="3 Imagen" descr="http://pixel.prfct.co/seg/?add=1046618">
                            <a:extLst>
                              <a:ext uri="{FF2B5EF4-FFF2-40B4-BE49-F238E27FC236}">
                                <a16:creationId xmlns:a16="http://schemas.microsoft.com/office/drawing/2014/main" id="{9EEAC25D-086D-4EAC-AD84-DE94C8B1330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3728" behindDoc="0" locked="0" layoutInCell="1" allowOverlap="1" wp14:anchorId="2D3050DC" wp14:editId="7401A932">
                  <wp:simplePos x="0" y="0"/>
                  <wp:positionH relativeFrom="column">
                    <wp:posOffset>0</wp:posOffset>
                  </wp:positionH>
                  <wp:positionV relativeFrom="paragraph">
                    <wp:posOffset>0</wp:posOffset>
                  </wp:positionV>
                  <wp:extent cx="9525" cy="9525"/>
                  <wp:effectExtent l="0" t="0" r="0" b="0"/>
                  <wp:wrapNone/>
                  <wp:docPr id="8938" name="Imagen 8938" descr="http://ib.adnxs.com/seg?t=2&amp;add=1046618">
                    <a:extLst xmlns:a="http://schemas.openxmlformats.org/drawingml/2006/main">
                      <a:ext uri="{FF2B5EF4-FFF2-40B4-BE49-F238E27FC236}">
                        <a16:creationId xmlns:a16="http://schemas.microsoft.com/office/drawing/2014/main" id="{DCED7839-F106-4101-B31D-02166AD18F5B}"/>
                      </a:ext>
                    </a:extLst>
                  </wp:docPr>
                  <wp:cNvGraphicFramePr/>
                  <a:graphic xmlns:a="http://schemas.openxmlformats.org/drawingml/2006/main">
                    <a:graphicData uri="http://schemas.openxmlformats.org/drawingml/2006/picture">
                      <pic:pic xmlns:pic="http://schemas.openxmlformats.org/drawingml/2006/picture">
                        <pic:nvPicPr>
                          <pic:cNvPr id="125" name="2 Imagen" descr="http://ib.adnxs.com/seg?t=2&amp;add=1046618">
                            <a:extLst>
                              <a:ext uri="{FF2B5EF4-FFF2-40B4-BE49-F238E27FC236}">
                                <a16:creationId xmlns:a16="http://schemas.microsoft.com/office/drawing/2014/main" id="{DCED7839-F106-4101-B31D-02166AD18F5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4752" behindDoc="0" locked="0" layoutInCell="1" allowOverlap="1" wp14:anchorId="319ACFB4" wp14:editId="3447BA2D">
                  <wp:simplePos x="0" y="0"/>
                  <wp:positionH relativeFrom="column">
                    <wp:posOffset>0</wp:posOffset>
                  </wp:positionH>
                  <wp:positionV relativeFrom="paragraph">
                    <wp:posOffset>0</wp:posOffset>
                  </wp:positionV>
                  <wp:extent cx="9525" cy="9525"/>
                  <wp:effectExtent l="0" t="0" r="0" b="0"/>
                  <wp:wrapNone/>
                  <wp:docPr id="8937" name="Imagen 8937" descr="http://pixel.prfct.co/seg/?add=1046618">
                    <a:extLst xmlns:a="http://schemas.openxmlformats.org/drawingml/2006/main">
                      <a:ext uri="{FF2B5EF4-FFF2-40B4-BE49-F238E27FC236}">
                        <a16:creationId xmlns:a16="http://schemas.microsoft.com/office/drawing/2014/main" id="{EFFAB637-80D3-4A75-A430-99A344229E6B}"/>
                      </a:ext>
                    </a:extLst>
                  </wp:docPr>
                  <wp:cNvGraphicFramePr/>
                  <a:graphic xmlns:a="http://schemas.openxmlformats.org/drawingml/2006/main">
                    <a:graphicData uri="http://schemas.openxmlformats.org/drawingml/2006/picture">
                      <pic:pic xmlns:pic="http://schemas.openxmlformats.org/drawingml/2006/picture">
                        <pic:nvPicPr>
                          <pic:cNvPr id="126" name="3 Imagen" descr="http://pixel.prfct.co/seg/?add=1046618">
                            <a:extLst>
                              <a:ext uri="{FF2B5EF4-FFF2-40B4-BE49-F238E27FC236}">
                                <a16:creationId xmlns:a16="http://schemas.microsoft.com/office/drawing/2014/main" id="{EFFAB637-80D3-4A75-A430-99A344229E6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5776" behindDoc="0" locked="0" layoutInCell="1" allowOverlap="1" wp14:anchorId="1B1F06AF" wp14:editId="361F1E34">
                  <wp:simplePos x="0" y="0"/>
                  <wp:positionH relativeFrom="column">
                    <wp:posOffset>0</wp:posOffset>
                  </wp:positionH>
                  <wp:positionV relativeFrom="paragraph">
                    <wp:posOffset>0</wp:posOffset>
                  </wp:positionV>
                  <wp:extent cx="9525" cy="9525"/>
                  <wp:effectExtent l="0" t="0" r="0" b="0"/>
                  <wp:wrapNone/>
                  <wp:docPr id="8936" name="Imagen 8936" descr="http://ib.adnxs.com/seg?t=2&amp;add=1046618">
                    <a:extLst xmlns:a="http://schemas.openxmlformats.org/drawingml/2006/main">
                      <a:ext uri="{FF2B5EF4-FFF2-40B4-BE49-F238E27FC236}">
                        <a16:creationId xmlns:a16="http://schemas.microsoft.com/office/drawing/2014/main" id="{749F26D0-E5BD-4382-8B69-0CAB93117ECA}"/>
                      </a:ext>
                    </a:extLst>
                  </wp:docPr>
                  <wp:cNvGraphicFramePr/>
                  <a:graphic xmlns:a="http://schemas.openxmlformats.org/drawingml/2006/main">
                    <a:graphicData uri="http://schemas.openxmlformats.org/drawingml/2006/picture">
                      <pic:pic xmlns:pic="http://schemas.openxmlformats.org/drawingml/2006/picture">
                        <pic:nvPicPr>
                          <pic:cNvPr id="127" name="2 Imagen" descr="http://ib.adnxs.com/seg?t=2&amp;add=1046618">
                            <a:extLst>
                              <a:ext uri="{FF2B5EF4-FFF2-40B4-BE49-F238E27FC236}">
                                <a16:creationId xmlns:a16="http://schemas.microsoft.com/office/drawing/2014/main" id="{749F26D0-E5BD-4382-8B69-0CAB93117E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6800" behindDoc="0" locked="0" layoutInCell="1" allowOverlap="1" wp14:anchorId="10501655" wp14:editId="211E6EA1">
                  <wp:simplePos x="0" y="0"/>
                  <wp:positionH relativeFrom="column">
                    <wp:posOffset>0</wp:posOffset>
                  </wp:positionH>
                  <wp:positionV relativeFrom="paragraph">
                    <wp:posOffset>0</wp:posOffset>
                  </wp:positionV>
                  <wp:extent cx="9525" cy="9525"/>
                  <wp:effectExtent l="0" t="0" r="0" b="0"/>
                  <wp:wrapNone/>
                  <wp:docPr id="8935" name="Imagen 8935" descr="http://pixel.prfct.co/seg/?add=1046618">
                    <a:extLst xmlns:a="http://schemas.openxmlformats.org/drawingml/2006/main">
                      <a:ext uri="{FF2B5EF4-FFF2-40B4-BE49-F238E27FC236}">
                        <a16:creationId xmlns:a16="http://schemas.microsoft.com/office/drawing/2014/main" id="{C0F6F4AC-9188-461B-9982-5C0E25A5ED8A}"/>
                      </a:ext>
                    </a:extLst>
                  </wp:docPr>
                  <wp:cNvGraphicFramePr/>
                  <a:graphic xmlns:a="http://schemas.openxmlformats.org/drawingml/2006/main">
                    <a:graphicData uri="http://schemas.openxmlformats.org/drawingml/2006/picture">
                      <pic:pic xmlns:pic="http://schemas.openxmlformats.org/drawingml/2006/picture">
                        <pic:nvPicPr>
                          <pic:cNvPr id="128" name="3 Imagen" descr="http://pixel.prfct.co/seg/?add=1046618">
                            <a:extLst>
                              <a:ext uri="{FF2B5EF4-FFF2-40B4-BE49-F238E27FC236}">
                                <a16:creationId xmlns:a16="http://schemas.microsoft.com/office/drawing/2014/main" id="{C0F6F4AC-9188-461B-9982-5C0E25A5ED8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7824" behindDoc="0" locked="0" layoutInCell="1" allowOverlap="1" wp14:anchorId="6B757B8A" wp14:editId="1D5DF8A8">
                  <wp:simplePos x="0" y="0"/>
                  <wp:positionH relativeFrom="column">
                    <wp:posOffset>0</wp:posOffset>
                  </wp:positionH>
                  <wp:positionV relativeFrom="paragraph">
                    <wp:posOffset>0</wp:posOffset>
                  </wp:positionV>
                  <wp:extent cx="9525" cy="9525"/>
                  <wp:effectExtent l="0" t="0" r="0" b="0"/>
                  <wp:wrapNone/>
                  <wp:docPr id="8934" name="Imagen 8934" descr="http://ib.adnxs.com/seg?t=2&amp;add=1046618">
                    <a:extLst xmlns:a="http://schemas.openxmlformats.org/drawingml/2006/main">
                      <a:ext uri="{FF2B5EF4-FFF2-40B4-BE49-F238E27FC236}">
                        <a16:creationId xmlns:a16="http://schemas.microsoft.com/office/drawing/2014/main" id="{5BF58152-DFF2-4295-93ED-3F36D74E34A4}"/>
                      </a:ext>
                    </a:extLst>
                  </wp:docPr>
                  <wp:cNvGraphicFramePr/>
                  <a:graphic xmlns:a="http://schemas.openxmlformats.org/drawingml/2006/main">
                    <a:graphicData uri="http://schemas.openxmlformats.org/drawingml/2006/picture">
                      <pic:pic xmlns:pic="http://schemas.openxmlformats.org/drawingml/2006/picture">
                        <pic:nvPicPr>
                          <pic:cNvPr id="129" name="2 Imagen" descr="http://ib.adnxs.com/seg?t=2&amp;add=1046618">
                            <a:extLst>
                              <a:ext uri="{FF2B5EF4-FFF2-40B4-BE49-F238E27FC236}">
                                <a16:creationId xmlns:a16="http://schemas.microsoft.com/office/drawing/2014/main" id="{5BF58152-DFF2-4295-93ED-3F36D74E34A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98848" behindDoc="0" locked="0" layoutInCell="1" allowOverlap="1" wp14:anchorId="151153F9" wp14:editId="2C33D0DA">
                  <wp:simplePos x="0" y="0"/>
                  <wp:positionH relativeFrom="column">
                    <wp:posOffset>0</wp:posOffset>
                  </wp:positionH>
                  <wp:positionV relativeFrom="paragraph">
                    <wp:posOffset>0</wp:posOffset>
                  </wp:positionV>
                  <wp:extent cx="9525" cy="9525"/>
                  <wp:effectExtent l="0" t="0" r="0" b="0"/>
                  <wp:wrapNone/>
                  <wp:docPr id="8933" name="Imagen 8933" descr="http://pixel.prfct.co/seg/?add=1046618">
                    <a:extLst xmlns:a="http://schemas.openxmlformats.org/drawingml/2006/main">
                      <a:ext uri="{FF2B5EF4-FFF2-40B4-BE49-F238E27FC236}">
                        <a16:creationId xmlns:a16="http://schemas.microsoft.com/office/drawing/2014/main" id="{C7BF17D2-E1A2-4328-9B80-D6A2EBEC4FBB}"/>
                      </a:ext>
                    </a:extLst>
                  </wp:docPr>
                  <wp:cNvGraphicFramePr/>
                  <a:graphic xmlns:a="http://schemas.openxmlformats.org/drawingml/2006/main">
                    <a:graphicData uri="http://schemas.openxmlformats.org/drawingml/2006/picture">
                      <pic:pic xmlns:pic="http://schemas.openxmlformats.org/drawingml/2006/picture">
                        <pic:nvPicPr>
                          <pic:cNvPr id="130" name="3 Imagen" descr="http://pixel.prfct.co/seg/?add=1046618">
                            <a:extLst>
                              <a:ext uri="{FF2B5EF4-FFF2-40B4-BE49-F238E27FC236}">
                                <a16:creationId xmlns:a16="http://schemas.microsoft.com/office/drawing/2014/main" id="{C7BF17D2-E1A2-4328-9B80-D6A2EBEC4F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8064" behindDoc="0" locked="0" layoutInCell="1" allowOverlap="1" wp14:anchorId="54CF2E3B" wp14:editId="4F8167AB">
                  <wp:simplePos x="0" y="0"/>
                  <wp:positionH relativeFrom="column">
                    <wp:posOffset>0</wp:posOffset>
                  </wp:positionH>
                  <wp:positionV relativeFrom="paragraph">
                    <wp:posOffset>0</wp:posOffset>
                  </wp:positionV>
                  <wp:extent cx="9525" cy="9525"/>
                  <wp:effectExtent l="0" t="0" r="0" b="0"/>
                  <wp:wrapNone/>
                  <wp:docPr id="8932" name="Imagen 8932" descr="http://ib.adnxs.com/seg?t=2&amp;add=1046618">
                    <a:extLst xmlns:a="http://schemas.openxmlformats.org/drawingml/2006/main">
                      <a:ext uri="{FF2B5EF4-FFF2-40B4-BE49-F238E27FC236}">
                        <a16:creationId xmlns:a16="http://schemas.microsoft.com/office/drawing/2014/main" id="{AC8F6BD8-1E4C-4218-83F4-67A895541BDF}"/>
                      </a:ext>
                    </a:extLst>
                  </wp:docPr>
                  <wp:cNvGraphicFramePr/>
                  <a:graphic xmlns:a="http://schemas.openxmlformats.org/drawingml/2006/main">
                    <a:graphicData uri="http://schemas.openxmlformats.org/drawingml/2006/picture">
                      <pic:pic xmlns:pic="http://schemas.openxmlformats.org/drawingml/2006/picture">
                        <pic:nvPicPr>
                          <pic:cNvPr id="139" name="2 Imagen" descr="http://ib.adnxs.com/seg?t=2&amp;add=1046618">
                            <a:extLst>
                              <a:ext uri="{FF2B5EF4-FFF2-40B4-BE49-F238E27FC236}">
                                <a16:creationId xmlns:a16="http://schemas.microsoft.com/office/drawing/2014/main" id="{AC8F6BD8-1E4C-4218-83F4-67A895541BD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09088" behindDoc="0" locked="0" layoutInCell="1" allowOverlap="1" wp14:anchorId="2B2D5ECF" wp14:editId="32FE0BA4">
                  <wp:simplePos x="0" y="0"/>
                  <wp:positionH relativeFrom="column">
                    <wp:posOffset>0</wp:posOffset>
                  </wp:positionH>
                  <wp:positionV relativeFrom="paragraph">
                    <wp:posOffset>0</wp:posOffset>
                  </wp:positionV>
                  <wp:extent cx="9525" cy="9525"/>
                  <wp:effectExtent l="0" t="0" r="0" b="0"/>
                  <wp:wrapNone/>
                  <wp:docPr id="8931" name="Imagen 8931" descr="http://pixel.prfct.co/seg/?add=1046618">
                    <a:extLst xmlns:a="http://schemas.openxmlformats.org/drawingml/2006/main">
                      <a:ext uri="{FF2B5EF4-FFF2-40B4-BE49-F238E27FC236}">
                        <a16:creationId xmlns:a16="http://schemas.microsoft.com/office/drawing/2014/main" id="{929594EB-5EFF-4A86-A753-9A120CF5881D}"/>
                      </a:ext>
                    </a:extLst>
                  </wp:docPr>
                  <wp:cNvGraphicFramePr/>
                  <a:graphic xmlns:a="http://schemas.openxmlformats.org/drawingml/2006/main">
                    <a:graphicData uri="http://schemas.openxmlformats.org/drawingml/2006/picture">
                      <pic:pic xmlns:pic="http://schemas.openxmlformats.org/drawingml/2006/picture">
                        <pic:nvPicPr>
                          <pic:cNvPr id="140" name="3 Imagen" descr="http://pixel.prfct.co/seg/?add=1046618">
                            <a:extLst>
                              <a:ext uri="{FF2B5EF4-FFF2-40B4-BE49-F238E27FC236}">
                                <a16:creationId xmlns:a16="http://schemas.microsoft.com/office/drawing/2014/main" id="{929594EB-5EFF-4A86-A753-9A120CF5881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0112" behindDoc="0" locked="0" layoutInCell="1" allowOverlap="1" wp14:anchorId="069AE8B8" wp14:editId="6D12B9A2">
                  <wp:simplePos x="0" y="0"/>
                  <wp:positionH relativeFrom="column">
                    <wp:posOffset>0</wp:posOffset>
                  </wp:positionH>
                  <wp:positionV relativeFrom="paragraph">
                    <wp:posOffset>0</wp:posOffset>
                  </wp:positionV>
                  <wp:extent cx="9525" cy="9525"/>
                  <wp:effectExtent l="0" t="0" r="0" b="0"/>
                  <wp:wrapNone/>
                  <wp:docPr id="8930" name="Imagen 8930" descr="http://ib.adnxs.com/seg?t=2&amp;add=1046618">
                    <a:extLst xmlns:a="http://schemas.openxmlformats.org/drawingml/2006/main">
                      <a:ext uri="{FF2B5EF4-FFF2-40B4-BE49-F238E27FC236}">
                        <a16:creationId xmlns:a16="http://schemas.microsoft.com/office/drawing/2014/main" id="{9521CAFF-AECA-49AF-8B55-BFE8679CD6BF}"/>
                      </a:ext>
                    </a:extLst>
                  </wp:docPr>
                  <wp:cNvGraphicFramePr/>
                  <a:graphic xmlns:a="http://schemas.openxmlformats.org/drawingml/2006/main">
                    <a:graphicData uri="http://schemas.openxmlformats.org/drawingml/2006/picture">
                      <pic:pic xmlns:pic="http://schemas.openxmlformats.org/drawingml/2006/picture">
                        <pic:nvPicPr>
                          <pic:cNvPr id="141" name="2 Imagen" descr="http://ib.adnxs.com/seg?t=2&amp;add=1046618">
                            <a:extLst>
                              <a:ext uri="{FF2B5EF4-FFF2-40B4-BE49-F238E27FC236}">
                                <a16:creationId xmlns:a16="http://schemas.microsoft.com/office/drawing/2014/main" id="{9521CAFF-AECA-49AF-8B55-BFE8679CD6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11136" behindDoc="0" locked="0" layoutInCell="1" allowOverlap="1" wp14:anchorId="7FDE9330" wp14:editId="56BE360D">
                  <wp:simplePos x="0" y="0"/>
                  <wp:positionH relativeFrom="column">
                    <wp:posOffset>0</wp:posOffset>
                  </wp:positionH>
                  <wp:positionV relativeFrom="paragraph">
                    <wp:posOffset>0</wp:posOffset>
                  </wp:positionV>
                  <wp:extent cx="9525" cy="9525"/>
                  <wp:effectExtent l="0" t="0" r="0" b="0"/>
                  <wp:wrapNone/>
                  <wp:docPr id="8929" name="Imagen 8929" descr="http://pixel.prfct.co/seg/?add=1046618">
                    <a:extLst xmlns:a="http://schemas.openxmlformats.org/drawingml/2006/main">
                      <a:ext uri="{FF2B5EF4-FFF2-40B4-BE49-F238E27FC236}">
                        <a16:creationId xmlns:a16="http://schemas.microsoft.com/office/drawing/2014/main" id="{535998D3-2CD6-48EF-9F1A-A679CD04A966}"/>
                      </a:ext>
                    </a:extLst>
                  </wp:docPr>
                  <wp:cNvGraphicFramePr/>
                  <a:graphic xmlns:a="http://schemas.openxmlformats.org/drawingml/2006/main">
                    <a:graphicData uri="http://schemas.openxmlformats.org/drawingml/2006/picture">
                      <pic:pic xmlns:pic="http://schemas.openxmlformats.org/drawingml/2006/picture">
                        <pic:nvPicPr>
                          <pic:cNvPr id="142" name="3 Imagen" descr="http://pixel.prfct.co/seg/?add=1046618">
                            <a:extLst>
                              <a:ext uri="{FF2B5EF4-FFF2-40B4-BE49-F238E27FC236}">
                                <a16:creationId xmlns:a16="http://schemas.microsoft.com/office/drawing/2014/main" id="{535998D3-2CD6-48EF-9F1A-A679CD04A9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0352" behindDoc="0" locked="0" layoutInCell="1" allowOverlap="1" wp14:anchorId="18C1890F" wp14:editId="0D88D6BA">
                  <wp:simplePos x="0" y="0"/>
                  <wp:positionH relativeFrom="column">
                    <wp:posOffset>0</wp:posOffset>
                  </wp:positionH>
                  <wp:positionV relativeFrom="paragraph">
                    <wp:posOffset>0</wp:posOffset>
                  </wp:positionV>
                  <wp:extent cx="9525" cy="9525"/>
                  <wp:effectExtent l="0" t="0" r="0" b="0"/>
                  <wp:wrapNone/>
                  <wp:docPr id="8928" name="Imagen 8928" descr="http://ib.adnxs.com/seg?t=2&amp;add=1046618">
                    <a:extLst xmlns:a="http://schemas.openxmlformats.org/drawingml/2006/main">
                      <a:ext uri="{FF2B5EF4-FFF2-40B4-BE49-F238E27FC236}">
                        <a16:creationId xmlns:a16="http://schemas.microsoft.com/office/drawing/2014/main" id="{6555739F-4949-4B70-BC0D-C68DFD0AD13A}"/>
                      </a:ext>
                    </a:extLst>
                  </wp:docPr>
                  <wp:cNvGraphicFramePr/>
                  <a:graphic xmlns:a="http://schemas.openxmlformats.org/drawingml/2006/main">
                    <a:graphicData uri="http://schemas.openxmlformats.org/drawingml/2006/picture">
                      <pic:pic xmlns:pic="http://schemas.openxmlformats.org/drawingml/2006/picture">
                        <pic:nvPicPr>
                          <pic:cNvPr id="151" name="2 Imagen" descr="http://ib.adnxs.com/seg?t=2&amp;add=1046618">
                            <a:extLst>
                              <a:ext uri="{FF2B5EF4-FFF2-40B4-BE49-F238E27FC236}">
                                <a16:creationId xmlns:a16="http://schemas.microsoft.com/office/drawing/2014/main" id="{6555739F-4949-4B70-BC0D-C68DFD0AD13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1376" behindDoc="0" locked="0" layoutInCell="1" allowOverlap="1" wp14:anchorId="53B3B839" wp14:editId="690A26D9">
                  <wp:simplePos x="0" y="0"/>
                  <wp:positionH relativeFrom="column">
                    <wp:posOffset>0</wp:posOffset>
                  </wp:positionH>
                  <wp:positionV relativeFrom="paragraph">
                    <wp:posOffset>0</wp:posOffset>
                  </wp:positionV>
                  <wp:extent cx="9525" cy="9525"/>
                  <wp:effectExtent l="0" t="0" r="0" b="0"/>
                  <wp:wrapNone/>
                  <wp:docPr id="8927" name="Imagen 8927" descr="http://pixel.prfct.co/seg/?add=1046618">
                    <a:extLst xmlns:a="http://schemas.openxmlformats.org/drawingml/2006/main">
                      <a:ext uri="{FF2B5EF4-FFF2-40B4-BE49-F238E27FC236}">
                        <a16:creationId xmlns:a16="http://schemas.microsoft.com/office/drawing/2014/main" id="{AA4E49E9-B4E7-4F77-A462-B5630EBA82B5}"/>
                      </a:ext>
                    </a:extLst>
                  </wp:docPr>
                  <wp:cNvGraphicFramePr/>
                  <a:graphic xmlns:a="http://schemas.openxmlformats.org/drawingml/2006/main">
                    <a:graphicData uri="http://schemas.openxmlformats.org/drawingml/2006/picture">
                      <pic:pic xmlns:pic="http://schemas.openxmlformats.org/drawingml/2006/picture">
                        <pic:nvPicPr>
                          <pic:cNvPr id="152" name="3 Imagen" descr="http://pixel.prfct.co/seg/?add=1046618">
                            <a:extLst>
                              <a:ext uri="{FF2B5EF4-FFF2-40B4-BE49-F238E27FC236}">
                                <a16:creationId xmlns:a16="http://schemas.microsoft.com/office/drawing/2014/main" id="{AA4E49E9-B4E7-4F77-A462-B5630EBA82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2400" behindDoc="0" locked="0" layoutInCell="1" allowOverlap="1" wp14:anchorId="30AF5041" wp14:editId="2D1873A2">
                  <wp:simplePos x="0" y="0"/>
                  <wp:positionH relativeFrom="column">
                    <wp:posOffset>0</wp:posOffset>
                  </wp:positionH>
                  <wp:positionV relativeFrom="paragraph">
                    <wp:posOffset>0</wp:posOffset>
                  </wp:positionV>
                  <wp:extent cx="9525" cy="9525"/>
                  <wp:effectExtent l="0" t="0" r="0" b="0"/>
                  <wp:wrapNone/>
                  <wp:docPr id="8926" name="Imagen 8926" descr="http://ib.adnxs.com/seg?t=2&amp;add=1046618">
                    <a:extLst xmlns:a="http://schemas.openxmlformats.org/drawingml/2006/main">
                      <a:ext uri="{FF2B5EF4-FFF2-40B4-BE49-F238E27FC236}">
                        <a16:creationId xmlns:a16="http://schemas.microsoft.com/office/drawing/2014/main" id="{48B30C42-D4A8-4EBB-848A-FD0840C9172B}"/>
                      </a:ext>
                    </a:extLst>
                  </wp:docPr>
                  <wp:cNvGraphicFramePr/>
                  <a:graphic xmlns:a="http://schemas.openxmlformats.org/drawingml/2006/main">
                    <a:graphicData uri="http://schemas.openxmlformats.org/drawingml/2006/picture">
                      <pic:pic xmlns:pic="http://schemas.openxmlformats.org/drawingml/2006/picture">
                        <pic:nvPicPr>
                          <pic:cNvPr id="153" name="2 Imagen" descr="http://ib.adnxs.com/seg?t=2&amp;add=1046618">
                            <a:extLst>
                              <a:ext uri="{FF2B5EF4-FFF2-40B4-BE49-F238E27FC236}">
                                <a16:creationId xmlns:a16="http://schemas.microsoft.com/office/drawing/2014/main" id="{48B30C42-D4A8-4EBB-848A-FD0840C917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3424" behindDoc="0" locked="0" layoutInCell="1" allowOverlap="1" wp14:anchorId="50A69685" wp14:editId="798DC4CD">
                  <wp:simplePos x="0" y="0"/>
                  <wp:positionH relativeFrom="column">
                    <wp:posOffset>0</wp:posOffset>
                  </wp:positionH>
                  <wp:positionV relativeFrom="paragraph">
                    <wp:posOffset>0</wp:posOffset>
                  </wp:positionV>
                  <wp:extent cx="9525" cy="9525"/>
                  <wp:effectExtent l="0" t="0" r="0" b="0"/>
                  <wp:wrapNone/>
                  <wp:docPr id="8925" name="Imagen 8925" descr="http://pixel.prfct.co/seg/?add=1046618">
                    <a:extLst xmlns:a="http://schemas.openxmlformats.org/drawingml/2006/main">
                      <a:ext uri="{FF2B5EF4-FFF2-40B4-BE49-F238E27FC236}">
                        <a16:creationId xmlns:a16="http://schemas.microsoft.com/office/drawing/2014/main" id="{557510FD-51F4-451A-8D43-6FC27DA487FE}"/>
                      </a:ext>
                    </a:extLst>
                  </wp:docPr>
                  <wp:cNvGraphicFramePr/>
                  <a:graphic xmlns:a="http://schemas.openxmlformats.org/drawingml/2006/main">
                    <a:graphicData uri="http://schemas.openxmlformats.org/drawingml/2006/picture">
                      <pic:pic xmlns:pic="http://schemas.openxmlformats.org/drawingml/2006/picture">
                        <pic:nvPicPr>
                          <pic:cNvPr id="154" name="3 Imagen" descr="http://pixel.prfct.co/seg/?add=1046618">
                            <a:extLst>
                              <a:ext uri="{FF2B5EF4-FFF2-40B4-BE49-F238E27FC236}">
                                <a16:creationId xmlns:a16="http://schemas.microsoft.com/office/drawing/2014/main" id="{557510FD-51F4-451A-8D43-6FC27DA487F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5408" behindDoc="0" locked="0" layoutInCell="1" allowOverlap="1" wp14:anchorId="21E93C0B" wp14:editId="5108F0AA">
                  <wp:simplePos x="0" y="0"/>
                  <wp:positionH relativeFrom="column">
                    <wp:posOffset>0</wp:posOffset>
                  </wp:positionH>
                  <wp:positionV relativeFrom="paragraph">
                    <wp:posOffset>0</wp:posOffset>
                  </wp:positionV>
                  <wp:extent cx="9525" cy="9525"/>
                  <wp:effectExtent l="0" t="0" r="0" b="0"/>
                  <wp:wrapNone/>
                  <wp:docPr id="8924" name="Imagen 8924" descr="http://ib.adnxs.com/seg?t=2&amp;add=1046618">
                    <a:extLst xmlns:a="http://schemas.openxmlformats.org/drawingml/2006/main">
                      <a:ext uri="{FF2B5EF4-FFF2-40B4-BE49-F238E27FC236}">
                        <a16:creationId xmlns:a16="http://schemas.microsoft.com/office/drawing/2014/main" id="{0B2D4611-033F-4004-80B6-89023CFDA3AB}"/>
                      </a:ext>
                    </a:extLst>
                  </wp:docPr>
                  <wp:cNvGraphicFramePr/>
                  <a:graphic xmlns:a="http://schemas.openxmlformats.org/drawingml/2006/main">
                    <a:graphicData uri="http://schemas.openxmlformats.org/drawingml/2006/picture">
                      <pic:pic xmlns:pic="http://schemas.openxmlformats.org/drawingml/2006/picture">
                        <pic:nvPicPr>
                          <pic:cNvPr id="195" name="2 Imagen" descr="http://ib.adnxs.com/seg?t=2&amp;add=1046618">
                            <a:extLst>
                              <a:ext uri="{FF2B5EF4-FFF2-40B4-BE49-F238E27FC236}">
                                <a16:creationId xmlns:a16="http://schemas.microsoft.com/office/drawing/2014/main" id="{0B2D4611-033F-4004-80B6-89023CFDA3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6432" behindDoc="0" locked="0" layoutInCell="1" allowOverlap="1" wp14:anchorId="0BB12FAA" wp14:editId="64B1E9C7">
                  <wp:simplePos x="0" y="0"/>
                  <wp:positionH relativeFrom="column">
                    <wp:posOffset>0</wp:posOffset>
                  </wp:positionH>
                  <wp:positionV relativeFrom="paragraph">
                    <wp:posOffset>0</wp:posOffset>
                  </wp:positionV>
                  <wp:extent cx="9525" cy="9525"/>
                  <wp:effectExtent l="0" t="0" r="0" b="0"/>
                  <wp:wrapNone/>
                  <wp:docPr id="8923" name="Imagen 8923" descr="http://pixel.prfct.co/seg/?add=1046618">
                    <a:extLst xmlns:a="http://schemas.openxmlformats.org/drawingml/2006/main">
                      <a:ext uri="{FF2B5EF4-FFF2-40B4-BE49-F238E27FC236}">
                        <a16:creationId xmlns:a16="http://schemas.microsoft.com/office/drawing/2014/main" id="{24004C24-546A-44F5-90F9-3A36402F6EFF}"/>
                      </a:ext>
                    </a:extLst>
                  </wp:docPr>
                  <wp:cNvGraphicFramePr/>
                  <a:graphic xmlns:a="http://schemas.openxmlformats.org/drawingml/2006/main">
                    <a:graphicData uri="http://schemas.openxmlformats.org/drawingml/2006/picture">
                      <pic:pic xmlns:pic="http://schemas.openxmlformats.org/drawingml/2006/picture">
                        <pic:nvPicPr>
                          <pic:cNvPr id="196" name="3 Imagen" descr="http://pixel.prfct.co/seg/?add=1046618">
                            <a:extLst>
                              <a:ext uri="{FF2B5EF4-FFF2-40B4-BE49-F238E27FC236}">
                                <a16:creationId xmlns:a16="http://schemas.microsoft.com/office/drawing/2014/main" id="{24004C24-546A-44F5-90F9-3A36402F6E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7456" behindDoc="0" locked="0" layoutInCell="1" allowOverlap="1" wp14:anchorId="277E530B" wp14:editId="52EF209B">
                  <wp:simplePos x="0" y="0"/>
                  <wp:positionH relativeFrom="column">
                    <wp:posOffset>0</wp:posOffset>
                  </wp:positionH>
                  <wp:positionV relativeFrom="paragraph">
                    <wp:posOffset>0</wp:posOffset>
                  </wp:positionV>
                  <wp:extent cx="9525" cy="9525"/>
                  <wp:effectExtent l="0" t="0" r="0" b="0"/>
                  <wp:wrapNone/>
                  <wp:docPr id="8922" name="Imagen 8922" descr="http://ib.adnxs.com/seg?t=2&amp;add=1046618">
                    <a:extLst xmlns:a="http://schemas.openxmlformats.org/drawingml/2006/main">
                      <a:ext uri="{FF2B5EF4-FFF2-40B4-BE49-F238E27FC236}">
                        <a16:creationId xmlns:a16="http://schemas.microsoft.com/office/drawing/2014/main" id="{94AE461D-3E8E-49F9-ADC4-8C5E674CB516}"/>
                      </a:ext>
                    </a:extLst>
                  </wp:docPr>
                  <wp:cNvGraphicFramePr/>
                  <a:graphic xmlns:a="http://schemas.openxmlformats.org/drawingml/2006/main">
                    <a:graphicData uri="http://schemas.openxmlformats.org/drawingml/2006/picture">
                      <pic:pic xmlns:pic="http://schemas.openxmlformats.org/drawingml/2006/picture">
                        <pic:nvPicPr>
                          <pic:cNvPr id="197" name="2 Imagen" descr="http://ib.adnxs.com/seg?t=2&amp;add=1046618">
                            <a:extLst>
                              <a:ext uri="{FF2B5EF4-FFF2-40B4-BE49-F238E27FC236}">
                                <a16:creationId xmlns:a16="http://schemas.microsoft.com/office/drawing/2014/main" id="{94AE461D-3E8E-49F9-ADC4-8C5E674CB5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68480" behindDoc="0" locked="0" layoutInCell="1" allowOverlap="1" wp14:anchorId="34448F02" wp14:editId="36511634">
                  <wp:simplePos x="0" y="0"/>
                  <wp:positionH relativeFrom="column">
                    <wp:posOffset>0</wp:posOffset>
                  </wp:positionH>
                  <wp:positionV relativeFrom="paragraph">
                    <wp:posOffset>0</wp:posOffset>
                  </wp:positionV>
                  <wp:extent cx="9525" cy="9525"/>
                  <wp:effectExtent l="0" t="0" r="0" b="0"/>
                  <wp:wrapNone/>
                  <wp:docPr id="8921" name="Imagen 8921" descr="http://pixel.prfct.co/seg/?add=1046618">
                    <a:extLst xmlns:a="http://schemas.openxmlformats.org/drawingml/2006/main">
                      <a:ext uri="{FF2B5EF4-FFF2-40B4-BE49-F238E27FC236}">
                        <a16:creationId xmlns:a16="http://schemas.microsoft.com/office/drawing/2014/main" id="{26259A6E-52E8-48DB-A977-9A4EB2837009}"/>
                      </a:ext>
                    </a:extLst>
                  </wp:docPr>
                  <wp:cNvGraphicFramePr/>
                  <a:graphic xmlns:a="http://schemas.openxmlformats.org/drawingml/2006/main">
                    <a:graphicData uri="http://schemas.openxmlformats.org/drawingml/2006/picture">
                      <pic:pic xmlns:pic="http://schemas.openxmlformats.org/drawingml/2006/picture">
                        <pic:nvPicPr>
                          <pic:cNvPr id="198" name="3 Imagen" descr="http://pixel.prfct.co/seg/?add=1046618">
                            <a:extLst>
                              <a:ext uri="{FF2B5EF4-FFF2-40B4-BE49-F238E27FC236}">
                                <a16:creationId xmlns:a16="http://schemas.microsoft.com/office/drawing/2014/main" id="{26259A6E-52E8-48DB-A977-9A4EB283700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7696" behindDoc="0" locked="0" layoutInCell="1" allowOverlap="1" wp14:anchorId="452F1A8A" wp14:editId="2BB697D3">
                  <wp:simplePos x="0" y="0"/>
                  <wp:positionH relativeFrom="column">
                    <wp:posOffset>0</wp:posOffset>
                  </wp:positionH>
                  <wp:positionV relativeFrom="paragraph">
                    <wp:posOffset>0</wp:posOffset>
                  </wp:positionV>
                  <wp:extent cx="9525" cy="9525"/>
                  <wp:effectExtent l="0" t="0" r="0" b="0"/>
                  <wp:wrapNone/>
                  <wp:docPr id="8920" name="Imagen 8920" descr="http://ib.adnxs.com/seg?t=2&amp;add=1046618">
                    <a:extLst xmlns:a="http://schemas.openxmlformats.org/drawingml/2006/main">
                      <a:ext uri="{FF2B5EF4-FFF2-40B4-BE49-F238E27FC236}">
                        <a16:creationId xmlns:a16="http://schemas.microsoft.com/office/drawing/2014/main" id="{AFA8D483-76BE-4CE5-94ED-6F510AD224F8}"/>
                      </a:ext>
                    </a:extLst>
                  </wp:docPr>
                  <wp:cNvGraphicFramePr/>
                  <a:graphic xmlns:a="http://schemas.openxmlformats.org/drawingml/2006/main">
                    <a:graphicData uri="http://schemas.openxmlformats.org/drawingml/2006/picture">
                      <pic:pic xmlns:pic="http://schemas.openxmlformats.org/drawingml/2006/picture">
                        <pic:nvPicPr>
                          <pic:cNvPr id="207" name="2 Imagen" descr="http://ib.adnxs.com/seg?t=2&amp;add=1046618">
                            <a:extLst>
                              <a:ext uri="{FF2B5EF4-FFF2-40B4-BE49-F238E27FC236}">
                                <a16:creationId xmlns:a16="http://schemas.microsoft.com/office/drawing/2014/main" id="{AFA8D483-76BE-4CE5-94ED-6F510AD224F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8720" behindDoc="0" locked="0" layoutInCell="1" allowOverlap="1" wp14:anchorId="3B19FFAB" wp14:editId="1356E523">
                  <wp:simplePos x="0" y="0"/>
                  <wp:positionH relativeFrom="column">
                    <wp:posOffset>0</wp:posOffset>
                  </wp:positionH>
                  <wp:positionV relativeFrom="paragraph">
                    <wp:posOffset>0</wp:posOffset>
                  </wp:positionV>
                  <wp:extent cx="9525" cy="9525"/>
                  <wp:effectExtent l="0" t="0" r="0" b="0"/>
                  <wp:wrapNone/>
                  <wp:docPr id="8919" name="Imagen 8919" descr="http://pixel.prfct.co/seg/?add=1046618">
                    <a:extLst xmlns:a="http://schemas.openxmlformats.org/drawingml/2006/main">
                      <a:ext uri="{FF2B5EF4-FFF2-40B4-BE49-F238E27FC236}">
                        <a16:creationId xmlns:a16="http://schemas.microsoft.com/office/drawing/2014/main" id="{15C5D747-8068-4815-B42E-DEA1254F41D6}"/>
                      </a:ext>
                    </a:extLst>
                  </wp:docPr>
                  <wp:cNvGraphicFramePr/>
                  <a:graphic xmlns:a="http://schemas.openxmlformats.org/drawingml/2006/main">
                    <a:graphicData uri="http://schemas.openxmlformats.org/drawingml/2006/picture">
                      <pic:pic xmlns:pic="http://schemas.openxmlformats.org/drawingml/2006/picture">
                        <pic:nvPicPr>
                          <pic:cNvPr id="208" name="3 Imagen" descr="http://pixel.prfct.co/seg/?add=1046618">
                            <a:extLst>
                              <a:ext uri="{FF2B5EF4-FFF2-40B4-BE49-F238E27FC236}">
                                <a16:creationId xmlns:a16="http://schemas.microsoft.com/office/drawing/2014/main" id="{15C5D747-8068-4815-B42E-DEA1254F41D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79744" behindDoc="0" locked="0" layoutInCell="1" allowOverlap="1" wp14:anchorId="6F720D4C" wp14:editId="243BE740">
                  <wp:simplePos x="0" y="0"/>
                  <wp:positionH relativeFrom="column">
                    <wp:posOffset>0</wp:posOffset>
                  </wp:positionH>
                  <wp:positionV relativeFrom="paragraph">
                    <wp:posOffset>0</wp:posOffset>
                  </wp:positionV>
                  <wp:extent cx="9525" cy="9525"/>
                  <wp:effectExtent l="0" t="0" r="0" b="0"/>
                  <wp:wrapNone/>
                  <wp:docPr id="8918" name="Imagen 8918" descr="http://ib.adnxs.com/seg?t=2&amp;add=1046618">
                    <a:extLst xmlns:a="http://schemas.openxmlformats.org/drawingml/2006/main">
                      <a:ext uri="{FF2B5EF4-FFF2-40B4-BE49-F238E27FC236}">
                        <a16:creationId xmlns:a16="http://schemas.microsoft.com/office/drawing/2014/main" id="{8AA45707-5DD3-42C0-9926-148BF2123520}"/>
                      </a:ext>
                    </a:extLst>
                  </wp:docPr>
                  <wp:cNvGraphicFramePr/>
                  <a:graphic xmlns:a="http://schemas.openxmlformats.org/drawingml/2006/main">
                    <a:graphicData uri="http://schemas.openxmlformats.org/drawingml/2006/picture">
                      <pic:pic xmlns:pic="http://schemas.openxmlformats.org/drawingml/2006/picture">
                        <pic:nvPicPr>
                          <pic:cNvPr id="209" name="2 Imagen" descr="http://ib.adnxs.com/seg?t=2&amp;add=1046618">
                            <a:extLst>
                              <a:ext uri="{FF2B5EF4-FFF2-40B4-BE49-F238E27FC236}">
                                <a16:creationId xmlns:a16="http://schemas.microsoft.com/office/drawing/2014/main" id="{8AA45707-5DD3-42C0-9926-148BF212352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0768" behindDoc="0" locked="0" layoutInCell="1" allowOverlap="1" wp14:anchorId="05751612" wp14:editId="55F53FCF">
                  <wp:simplePos x="0" y="0"/>
                  <wp:positionH relativeFrom="column">
                    <wp:posOffset>0</wp:posOffset>
                  </wp:positionH>
                  <wp:positionV relativeFrom="paragraph">
                    <wp:posOffset>0</wp:posOffset>
                  </wp:positionV>
                  <wp:extent cx="9525" cy="9525"/>
                  <wp:effectExtent l="0" t="0" r="0" b="0"/>
                  <wp:wrapNone/>
                  <wp:docPr id="8917" name="Imagen 8917" descr="http://pixel.prfct.co/seg/?add=1046618">
                    <a:extLst xmlns:a="http://schemas.openxmlformats.org/drawingml/2006/main">
                      <a:ext uri="{FF2B5EF4-FFF2-40B4-BE49-F238E27FC236}">
                        <a16:creationId xmlns:a16="http://schemas.microsoft.com/office/drawing/2014/main" id="{0225B82A-FF08-4344-9041-526CEDC629A1}"/>
                      </a:ext>
                    </a:extLst>
                  </wp:docPr>
                  <wp:cNvGraphicFramePr/>
                  <a:graphic xmlns:a="http://schemas.openxmlformats.org/drawingml/2006/main">
                    <a:graphicData uri="http://schemas.openxmlformats.org/drawingml/2006/picture">
                      <pic:pic xmlns:pic="http://schemas.openxmlformats.org/drawingml/2006/picture">
                        <pic:nvPicPr>
                          <pic:cNvPr id="210" name="3 Imagen" descr="http://pixel.prfct.co/seg/?add=1046618">
                            <a:extLst>
                              <a:ext uri="{FF2B5EF4-FFF2-40B4-BE49-F238E27FC236}">
                                <a16:creationId xmlns:a16="http://schemas.microsoft.com/office/drawing/2014/main" id="{0225B82A-FF08-4344-9041-526CEDC629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8176" behindDoc="0" locked="0" layoutInCell="1" allowOverlap="1" wp14:anchorId="77DC74F2" wp14:editId="2A3FAF00">
                  <wp:simplePos x="0" y="0"/>
                  <wp:positionH relativeFrom="column">
                    <wp:posOffset>0</wp:posOffset>
                  </wp:positionH>
                  <wp:positionV relativeFrom="paragraph">
                    <wp:posOffset>0</wp:posOffset>
                  </wp:positionV>
                  <wp:extent cx="9525" cy="9525"/>
                  <wp:effectExtent l="0" t="0" r="0" b="0"/>
                  <wp:wrapNone/>
                  <wp:docPr id="8916" name="Imagen 8916" descr="http://ib.adnxs.com/seg?t=2&amp;add=1046618">
                    <a:extLst xmlns:a="http://schemas.openxmlformats.org/drawingml/2006/main">
                      <a:ext uri="{FF2B5EF4-FFF2-40B4-BE49-F238E27FC236}">
                        <a16:creationId xmlns:a16="http://schemas.microsoft.com/office/drawing/2014/main" id="{ED22E96E-CC80-44D2-8CFC-6C16A4FCF203}"/>
                      </a:ext>
                    </a:extLst>
                  </wp:docPr>
                  <wp:cNvGraphicFramePr/>
                  <a:graphic xmlns:a="http://schemas.openxmlformats.org/drawingml/2006/main">
                    <a:graphicData uri="http://schemas.openxmlformats.org/drawingml/2006/picture">
                      <pic:pic xmlns:pic="http://schemas.openxmlformats.org/drawingml/2006/picture">
                        <pic:nvPicPr>
                          <pic:cNvPr id="227" name="2 Imagen" descr="http://ib.adnxs.com/seg?t=2&amp;add=1046618">
                            <a:extLst>
                              <a:ext uri="{FF2B5EF4-FFF2-40B4-BE49-F238E27FC236}">
                                <a16:creationId xmlns:a16="http://schemas.microsoft.com/office/drawing/2014/main" id="{ED22E96E-CC80-44D2-8CFC-6C16A4FCF2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9200" behindDoc="0" locked="0" layoutInCell="1" allowOverlap="1" wp14:anchorId="5F7F61E5" wp14:editId="7BAE6741">
                  <wp:simplePos x="0" y="0"/>
                  <wp:positionH relativeFrom="column">
                    <wp:posOffset>0</wp:posOffset>
                  </wp:positionH>
                  <wp:positionV relativeFrom="paragraph">
                    <wp:posOffset>0</wp:posOffset>
                  </wp:positionV>
                  <wp:extent cx="9525" cy="9525"/>
                  <wp:effectExtent l="0" t="0" r="0" b="0"/>
                  <wp:wrapNone/>
                  <wp:docPr id="8915" name="Imagen 8915" descr="http://pixel.prfct.co/seg/?add=1046618">
                    <a:extLst xmlns:a="http://schemas.openxmlformats.org/drawingml/2006/main">
                      <a:ext uri="{FF2B5EF4-FFF2-40B4-BE49-F238E27FC236}">
                        <a16:creationId xmlns:a16="http://schemas.microsoft.com/office/drawing/2014/main" id="{738D34C0-E540-44A6-8D69-B18F540168BE}"/>
                      </a:ext>
                    </a:extLst>
                  </wp:docPr>
                  <wp:cNvGraphicFramePr/>
                  <a:graphic xmlns:a="http://schemas.openxmlformats.org/drawingml/2006/main">
                    <a:graphicData uri="http://schemas.openxmlformats.org/drawingml/2006/picture">
                      <pic:pic xmlns:pic="http://schemas.openxmlformats.org/drawingml/2006/picture">
                        <pic:nvPicPr>
                          <pic:cNvPr id="228" name="3 Imagen" descr="http://pixel.prfct.co/seg/?add=1046618">
                            <a:extLst>
                              <a:ext uri="{FF2B5EF4-FFF2-40B4-BE49-F238E27FC236}">
                                <a16:creationId xmlns:a16="http://schemas.microsoft.com/office/drawing/2014/main" id="{738D34C0-E540-44A6-8D69-B18F540168B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0224" behindDoc="0" locked="0" layoutInCell="1" allowOverlap="1" wp14:anchorId="34DB834E" wp14:editId="6CC9A8CF">
                  <wp:simplePos x="0" y="0"/>
                  <wp:positionH relativeFrom="column">
                    <wp:posOffset>0</wp:posOffset>
                  </wp:positionH>
                  <wp:positionV relativeFrom="paragraph">
                    <wp:posOffset>0</wp:posOffset>
                  </wp:positionV>
                  <wp:extent cx="9525" cy="9525"/>
                  <wp:effectExtent l="0" t="0" r="0" b="0"/>
                  <wp:wrapNone/>
                  <wp:docPr id="8914" name="Imagen 8914" descr="http://ib.adnxs.com/seg?t=2&amp;add=1046618">
                    <a:extLst xmlns:a="http://schemas.openxmlformats.org/drawingml/2006/main">
                      <a:ext uri="{FF2B5EF4-FFF2-40B4-BE49-F238E27FC236}">
                        <a16:creationId xmlns:a16="http://schemas.microsoft.com/office/drawing/2014/main" id="{2D93D60D-1CDE-4437-A188-172B097123C1}"/>
                      </a:ext>
                    </a:extLst>
                  </wp:docPr>
                  <wp:cNvGraphicFramePr/>
                  <a:graphic xmlns:a="http://schemas.openxmlformats.org/drawingml/2006/main">
                    <a:graphicData uri="http://schemas.openxmlformats.org/drawingml/2006/picture">
                      <pic:pic xmlns:pic="http://schemas.openxmlformats.org/drawingml/2006/picture">
                        <pic:nvPicPr>
                          <pic:cNvPr id="229" name="2 Imagen" descr="http://ib.adnxs.com/seg?t=2&amp;add=1046618">
                            <a:extLst>
                              <a:ext uri="{FF2B5EF4-FFF2-40B4-BE49-F238E27FC236}">
                                <a16:creationId xmlns:a16="http://schemas.microsoft.com/office/drawing/2014/main" id="{2D93D60D-1CDE-4437-A188-172B097123C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1248" behindDoc="0" locked="0" layoutInCell="1" allowOverlap="1" wp14:anchorId="64491D80" wp14:editId="2CB2CD55">
                  <wp:simplePos x="0" y="0"/>
                  <wp:positionH relativeFrom="column">
                    <wp:posOffset>0</wp:posOffset>
                  </wp:positionH>
                  <wp:positionV relativeFrom="paragraph">
                    <wp:posOffset>0</wp:posOffset>
                  </wp:positionV>
                  <wp:extent cx="9525" cy="9525"/>
                  <wp:effectExtent l="0" t="0" r="0" b="0"/>
                  <wp:wrapNone/>
                  <wp:docPr id="8913" name="Imagen 8913" descr="http://pixel.prfct.co/seg/?add=1046618">
                    <a:extLst xmlns:a="http://schemas.openxmlformats.org/drawingml/2006/main">
                      <a:ext uri="{FF2B5EF4-FFF2-40B4-BE49-F238E27FC236}">
                        <a16:creationId xmlns:a16="http://schemas.microsoft.com/office/drawing/2014/main" id="{F81E026D-84D2-45C2-9842-31533665B4DB}"/>
                      </a:ext>
                    </a:extLst>
                  </wp:docPr>
                  <wp:cNvGraphicFramePr/>
                  <a:graphic xmlns:a="http://schemas.openxmlformats.org/drawingml/2006/main">
                    <a:graphicData uri="http://schemas.openxmlformats.org/drawingml/2006/picture">
                      <pic:pic xmlns:pic="http://schemas.openxmlformats.org/drawingml/2006/picture">
                        <pic:nvPicPr>
                          <pic:cNvPr id="230" name="3 Imagen" descr="http://pixel.prfct.co/seg/?add=1046618">
                            <a:extLst>
                              <a:ext uri="{FF2B5EF4-FFF2-40B4-BE49-F238E27FC236}">
                                <a16:creationId xmlns:a16="http://schemas.microsoft.com/office/drawing/2014/main" id="{F81E026D-84D2-45C2-9842-31533665B4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2272" behindDoc="0" locked="0" layoutInCell="1" allowOverlap="1" wp14:anchorId="63FDB35B" wp14:editId="72CC7990">
                  <wp:simplePos x="0" y="0"/>
                  <wp:positionH relativeFrom="column">
                    <wp:posOffset>0</wp:posOffset>
                  </wp:positionH>
                  <wp:positionV relativeFrom="paragraph">
                    <wp:posOffset>0</wp:posOffset>
                  </wp:positionV>
                  <wp:extent cx="9525" cy="9525"/>
                  <wp:effectExtent l="0" t="0" r="0" b="0"/>
                  <wp:wrapNone/>
                  <wp:docPr id="8912" name="Imagen 8912" descr="http://ib.adnxs.com/seg?t=2&amp;add=1046618">
                    <a:extLst xmlns:a="http://schemas.openxmlformats.org/drawingml/2006/main">
                      <a:ext uri="{FF2B5EF4-FFF2-40B4-BE49-F238E27FC236}">
                        <a16:creationId xmlns:a16="http://schemas.microsoft.com/office/drawing/2014/main" id="{40A7C708-9F00-4360-B61A-1B13FD406B5A}"/>
                      </a:ext>
                    </a:extLst>
                  </wp:docPr>
                  <wp:cNvGraphicFramePr/>
                  <a:graphic xmlns:a="http://schemas.openxmlformats.org/drawingml/2006/main">
                    <a:graphicData uri="http://schemas.openxmlformats.org/drawingml/2006/picture">
                      <pic:pic xmlns:pic="http://schemas.openxmlformats.org/drawingml/2006/picture">
                        <pic:nvPicPr>
                          <pic:cNvPr id="231" name="2 Imagen" descr="http://ib.adnxs.com/seg?t=2&amp;add=1046618">
                            <a:extLst>
                              <a:ext uri="{FF2B5EF4-FFF2-40B4-BE49-F238E27FC236}">
                                <a16:creationId xmlns:a16="http://schemas.microsoft.com/office/drawing/2014/main" id="{40A7C708-9F00-4360-B61A-1B13FD406B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3296" behindDoc="0" locked="0" layoutInCell="1" allowOverlap="1" wp14:anchorId="16D68D91" wp14:editId="65C43BF1">
                  <wp:simplePos x="0" y="0"/>
                  <wp:positionH relativeFrom="column">
                    <wp:posOffset>0</wp:posOffset>
                  </wp:positionH>
                  <wp:positionV relativeFrom="paragraph">
                    <wp:posOffset>0</wp:posOffset>
                  </wp:positionV>
                  <wp:extent cx="9525" cy="9525"/>
                  <wp:effectExtent l="0" t="0" r="0" b="0"/>
                  <wp:wrapNone/>
                  <wp:docPr id="8911" name="Imagen 8911" descr="http://pixel.prfct.co/seg/?add=1046618">
                    <a:extLst xmlns:a="http://schemas.openxmlformats.org/drawingml/2006/main">
                      <a:ext uri="{FF2B5EF4-FFF2-40B4-BE49-F238E27FC236}">
                        <a16:creationId xmlns:a16="http://schemas.microsoft.com/office/drawing/2014/main" id="{C39080EF-D61F-4CC1-9DE6-F0870DFDABA1}"/>
                      </a:ext>
                    </a:extLst>
                  </wp:docPr>
                  <wp:cNvGraphicFramePr/>
                  <a:graphic xmlns:a="http://schemas.openxmlformats.org/drawingml/2006/main">
                    <a:graphicData uri="http://schemas.openxmlformats.org/drawingml/2006/picture">
                      <pic:pic xmlns:pic="http://schemas.openxmlformats.org/drawingml/2006/picture">
                        <pic:nvPicPr>
                          <pic:cNvPr id="232" name="3 Imagen" descr="http://pixel.prfct.co/seg/?add=1046618">
                            <a:extLst>
                              <a:ext uri="{FF2B5EF4-FFF2-40B4-BE49-F238E27FC236}">
                                <a16:creationId xmlns:a16="http://schemas.microsoft.com/office/drawing/2014/main" id="{C39080EF-D61F-4CC1-9DE6-F0870DFDAB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4320" behindDoc="0" locked="0" layoutInCell="1" allowOverlap="1" wp14:anchorId="4001AF8B" wp14:editId="43E9068D">
                  <wp:simplePos x="0" y="0"/>
                  <wp:positionH relativeFrom="column">
                    <wp:posOffset>0</wp:posOffset>
                  </wp:positionH>
                  <wp:positionV relativeFrom="paragraph">
                    <wp:posOffset>0</wp:posOffset>
                  </wp:positionV>
                  <wp:extent cx="9525" cy="9525"/>
                  <wp:effectExtent l="0" t="0" r="0" b="0"/>
                  <wp:wrapNone/>
                  <wp:docPr id="8910" name="Imagen 8910" descr="http://ib.adnxs.com/seg?t=2&amp;add=1046618">
                    <a:extLst xmlns:a="http://schemas.openxmlformats.org/drawingml/2006/main">
                      <a:ext uri="{FF2B5EF4-FFF2-40B4-BE49-F238E27FC236}">
                        <a16:creationId xmlns:a16="http://schemas.microsoft.com/office/drawing/2014/main" id="{BF261F50-7BF3-4533-872C-EB3FB87CB21F}"/>
                      </a:ext>
                    </a:extLst>
                  </wp:docPr>
                  <wp:cNvGraphicFramePr/>
                  <a:graphic xmlns:a="http://schemas.openxmlformats.org/drawingml/2006/main">
                    <a:graphicData uri="http://schemas.openxmlformats.org/drawingml/2006/picture">
                      <pic:pic xmlns:pic="http://schemas.openxmlformats.org/drawingml/2006/picture">
                        <pic:nvPicPr>
                          <pic:cNvPr id="233" name="2 Imagen" descr="http://ib.adnxs.com/seg?t=2&amp;add=1046618">
                            <a:extLst>
                              <a:ext uri="{FF2B5EF4-FFF2-40B4-BE49-F238E27FC236}">
                                <a16:creationId xmlns:a16="http://schemas.microsoft.com/office/drawing/2014/main" id="{BF261F50-7BF3-4533-872C-EB3FB87CB2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5344" behindDoc="0" locked="0" layoutInCell="1" allowOverlap="1" wp14:anchorId="1BB8465C" wp14:editId="60E76531">
                  <wp:simplePos x="0" y="0"/>
                  <wp:positionH relativeFrom="column">
                    <wp:posOffset>0</wp:posOffset>
                  </wp:positionH>
                  <wp:positionV relativeFrom="paragraph">
                    <wp:posOffset>0</wp:posOffset>
                  </wp:positionV>
                  <wp:extent cx="9525" cy="9525"/>
                  <wp:effectExtent l="0" t="0" r="0" b="0"/>
                  <wp:wrapNone/>
                  <wp:docPr id="8909" name="Imagen 8909" descr="http://pixel.prfct.co/seg/?add=1046618">
                    <a:extLst xmlns:a="http://schemas.openxmlformats.org/drawingml/2006/main">
                      <a:ext uri="{FF2B5EF4-FFF2-40B4-BE49-F238E27FC236}">
                        <a16:creationId xmlns:a16="http://schemas.microsoft.com/office/drawing/2014/main" id="{A2FCCF52-8083-487E-A98C-7FFD98482A16}"/>
                      </a:ext>
                    </a:extLst>
                  </wp:docPr>
                  <wp:cNvGraphicFramePr/>
                  <a:graphic xmlns:a="http://schemas.openxmlformats.org/drawingml/2006/main">
                    <a:graphicData uri="http://schemas.openxmlformats.org/drawingml/2006/picture">
                      <pic:pic xmlns:pic="http://schemas.openxmlformats.org/drawingml/2006/picture">
                        <pic:nvPicPr>
                          <pic:cNvPr id="234" name="3 Imagen" descr="http://pixel.prfct.co/seg/?add=1046618">
                            <a:extLst>
                              <a:ext uri="{FF2B5EF4-FFF2-40B4-BE49-F238E27FC236}">
                                <a16:creationId xmlns:a16="http://schemas.microsoft.com/office/drawing/2014/main" id="{A2FCCF52-8083-487E-A98C-7FFD98482A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6368" behindDoc="0" locked="0" layoutInCell="1" allowOverlap="1" wp14:anchorId="076FE941" wp14:editId="213B0ECB">
                  <wp:simplePos x="0" y="0"/>
                  <wp:positionH relativeFrom="column">
                    <wp:posOffset>0</wp:posOffset>
                  </wp:positionH>
                  <wp:positionV relativeFrom="paragraph">
                    <wp:posOffset>0</wp:posOffset>
                  </wp:positionV>
                  <wp:extent cx="9525" cy="9525"/>
                  <wp:effectExtent l="0" t="0" r="0" b="0"/>
                  <wp:wrapNone/>
                  <wp:docPr id="8908" name="Imagen 8908" descr="http://ib.adnxs.com/seg?t=2&amp;add=1046618">
                    <a:extLst xmlns:a="http://schemas.openxmlformats.org/drawingml/2006/main">
                      <a:ext uri="{FF2B5EF4-FFF2-40B4-BE49-F238E27FC236}">
                        <a16:creationId xmlns:a16="http://schemas.microsoft.com/office/drawing/2014/main" id="{D462AAC7-BBF1-4B4B-9494-73FA60F2E1D3}"/>
                      </a:ext>
                    </a:extLst>
                  </wp:docPr>
                  <wp:cNvGraphicFramePr/>
                  <a:graphic xmlns:a="http://schemas.openxmlformats.org/drawingml/2006/main">
                    <a:graphicData uri="http://schemas.openxmlformats.org/drawingml/2006/picture">
                      <pic:pic xmlns:pic="http://schemas.openxmlformats.org/drawingml/2006/picture">
                        <pic:nvPicPr>
                          <pic:cNvPr id="235" name="2 Imagen" descr="http://ib.adnxs.com/seg?t=2&amp;add=1046618">
                            <a:extLst>
                              <a:ext uri="{FF2B5EF4-FFF2-40B4-BE49-F238E27FC236}">
                                <a16:creationId xmlns:a16="http://schemas.microsoft.com/office/drawing/2014/main" id="{D462AAC7-BBF1-4B4B-9494-73FA60F2E1D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7392" behindDoc="0" locked="0" layoutInCell="1" allowOverlap="1" wp14:anchorId="6B540E12" wp14:editId="0868EF29">
                  <wp:simplePos x="0" y="0"/>
                  <wp:positionH relativeFrom="column">
                    <wp:posOffset>0</wp:posOffset>
                  </wp:positionH>
                  <wp:positionV relativeFrom="paragraph">
                    <wp:posOffset>0</wp:posOffset>
                  </wp:positionV>
                  <wp:extent cx="9525" cy="9525"/>
                  <wp:effectExtent l="0" t="0" r="0" b="0"/>
                  <wp:wrapNone/>
                  <wp:docPr id="8907" name="Imagen 8907" descr="http://pixel.prfct.co/seg/?add=1046618">
                    <a:extLst xmlns:a="http://schemas.openxmlformats.org/drawingml/2006/main">
                      <a:ext uri="{FF2B5EF4-FFF2-40B4-BE49-F238E27FC236}">
                        <a16:creationId xmlns:a16="http://schemas.microsoft.com/office/drawing/2014/main" id="{54AE6001-327A-44FF-AF79-AA593C223072}"/>
                      </a:ext>
                    </a:extLst>
                  </wp:docPr>
                  <wp:cNvGraphicFramePr/>
                  <a:graphic xmlns:a="http://schemas.openxmlformats.org/drawingml/2006/main">
                    <a:graphicData uri="http://schemas.openxmlformats.org/drawingml/2006/picture">
                      <pic:pic xmlns:pic="http://schemas.openxmlformats.org/drawingml/2006/picture">
                        <pic:nvPicPr>
                          <pic:cNvPr id="236" name="3 Imagen" descr="http://pixel.prfct.co/seg/?add=1046618">
                            <a:extLst>
                              <a:ext uri="{FF2B5EF4-FFF2-40B4-BE49-F238E27FC236}">
                                <a16:creationId xmlns:a16="http://schemas.microsoft.com/office/drawing/2014/main" id="{54AE6001-327A-44FF-AF79-AA593C2230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8416" behindDoc="0" locked="0" layoutInCell="1" allowOverlap="1" wp14:anchorId="12ACAFDE" wp14:editId="0AEBA740">
                  <wp:simplePos x="0" y="0"/>
                  <wp:positionH relativeFrom="column">
                    <wp:posOffset>0</wp:posOffset>
                  </wp:positionH>
                  <wp:positionV relativeFrom="paragraph">
                    <wp:posOffset>0</wp:posOffset>
                  </wp:positionV>
                  <wp:extent cx="9525" cy="9525"/>
                  <wp:effectExtent l="0" t="0" r="0" b="0"/>
                  <wp:wrapNone/>
                  <wp:docPr id="8906" name="Imagen 8906" descr="http://ib.adnxs.com/seg?t=2&amp;add=1046618">
                    <a:extLst xmlns:a="http://schemas.openxmlformats.org/drawingml/2006/main">
                      <a:ext uri="{FF2B5EF4-FFF2-40B4-BE49-F238E27FC236}">
                        <a16:creationId xmlns:a16="http://schemas.microsoft.com/office/drawing/2014/main" id="{A972163A-7F98-4F9A-8192-06DD0E64E89D}"/>
                      </a:ext>
                    </a:extLst>
                  </wp:docPr>
                  <wp:cNvGraphicFramePr/>
                  <a:graphic xmlns:a="http://schemas.openxmlformats.org/drawingml/2006/main">
                    <a:graphicData uri="http://schemas.openxmlformats.org/drawingml/2006/picture">
                      <pic:pic xmlns:pic="http://schemas.openxmlformats.org/drawingml/2006/picture">
                        <pic:nvPicPr>
                          <pic:cNvPr id="237" name="2 Imagen" descr="http://ib.adnxs.com/seg?t=2&amp;add=1046618">
                            <a:extLst>
                              <a:ext uri="{FF2B5EF4-FFF2-40B4-BE49-F238E27FC236}">
                                <a16:creationId xmlns:a16="http://schemas.microsoft.com/office/drawing/2014/main" id="{A972163A-7F98-4F9A-8192-06DD0E64E8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09440" behindDoc="0" locked="0" layoutInCell="1" allowOverlap="1" wp14:anchorId="05E39DB6" wp14:editId="647FDD84">
                  <wp:simplePos x="0" y="0"/>
                  <wp:positionH relativeFrom="column">
                    <wp:posOffset>0</wp:posOffset>
                  </wp:positionH>
                  <wp:positionV relativeFrom="paragraph">
                    <wp:posOffset>0</wp:posOffset>
                  </wp:positionV>
                  <wp:extent cx="9525" cy="9525"/>
                  <wp:effectExtent l="0" t="0" r="0" b="0"/>
                  <wp:wrapNone/>
                  <wp:docPr id="8905" name="Imagen 8905" descr="http://pixel.prfct.co/seg/?add=1046618">
                    <a:extLst xmlns:a="http://schemas.openxmlformats.org/drawingml/2006/main">
                      <a:ext uri="{FF2B5EF4-FFF2-40B4-BE49-F238E27FC236}">
                        <a16:creationId xmlns:a16="http://schemas.microsoft.com/office/drawing/2014/main" id="{12BE397F-8B6A-4663-8FDB-FE7631F6EA58}"/>
                      </a:ext>
                    </a:extLst>
                  </wp:docPr>
                  <wp:cNvGraphicFramePr/>
                  <a:graphic xmlns:a="http://schemas.openxmlformats.org/drawingml/2006/main">
                    <a:graphicData uri="http://schemas.openxmlformats.org/drawingml/2006/picture">
                      <pic:pic xmlns:pic="http://schemas.openxmlformats.org/drawingml/2006/picture">
                        <pic:nvPicPr>
                          <pic:cNvPr id="238" name="3 Imagen" descr="http://pixel.prfct.co/seg/?add=1046618">
                            <a:extLst>
                              <a:ext uri="{FF2B5EF4-FFF2-40B4-BE49-F238E27FC236}">
                                <a16:creationId xmlns:a16="http://schemas.microsoft.com/office/drawing/2014/main" id="{12BE397F-8B6A-4663-8FDB-FE7631F6EA5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0464" behindDoc="0" locked="0" layoutInCell="1" allowOverlap="1" wp14:anchorId="0825FC3A" wp14:editId="01A2216B">
                  <wp:simplePos x="0" y="0"/>
                  <wp:positionH relativeFrom="column">
                    <wp:posOffset>0</wp:posOffset>
                  </wp:positionH>
                  <wp:positionV relativeFrom="paragraph">
                    <wp:posOffset>0</wp:posOffset>
                  </wp:positionV>
                  <wp:extent cx="9525" cy="9525"/>
                  <wp:effectExtent l="0" t="0" r="0" b="0"/>
                  <wp:wrapNone/>
                  <wp:docPr id="8904" name="Imagen 8904" descr="http://ib.adnxs.com/seg?t=2&amp;add=1046618">
                    <a:extLst xmlns:a="http://schemas.openxmlformats.org/drawingml/2006/main">
                      <a:ext uri="{FF2B5EF4-FFF2-40B4-BE49-F238E27FC236}">
                        <a16:creationId xmlns:a16="http://schemas.microsoft.com/office/drawing/2014/main" id="{43F3C46A-CF30-4386-8960-3AE33D991388}"/>
                      </a:ext>
                    </a:extLst>
                  </wp:docPr>
                  <wp:cNvGraphicFramePr/>
                  <a:graphic xmlns:a="http://schemas.openxmlformats.org/drawingml/2006/main">
                    <a:graphicData uri="http://schemas.openxmlformats.org/drawingml/2006/picture">
                      <pic:pic xmlns:pic="http://schemas.openxmlformats.org/drawingml/2006/picture">
                        <pic:nvPicPr>
                          <pic:cNvPr id="239" name="2 Imagen" descr="http://ib.adnxs.com/seg?t=2&amp;add=1046618">
                            <a:extLst>
                              <a:ext uri="{FF2B5EF4-FFF2-40B4-BE49-F238E27FC236}">
                                <a16:creationId xmlns:a16="http://schemas.microsoft.com/office/drawing/2014/main" id="{43F3C46A-CF30-4386-8960-3AE33D9913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1488" behindDoc="0" locked="0" layoutInCell="1" allowOverlap="1" wp14:anchorId="3449FDE2" wp14:editId="73CA2DE0">
                  <wp:simplePos x="0" y="0"/>
                  <wp:positionH relativeFrom="column">
                    <wp:posOffset>0</wp:posOffset>
                  </wp:positionH>
                  <wp:positionV relativeFrom="paragraph">
                    <wp:posOffset>0</wp:posOffset>
                  </wp:positionV>
                  <wp:extent cx="9525" cy="9525"/>
                  <wp:effectExtent l="0" t="0" r="0" b="0"/>
                  <wp:wrapNone/>
                  <wp:docPr id="8903" name="Imagen 8903" descr="http://pixel.prfct.co/seg/?add=1046618">
                    <a:extLst xmlns:a="http://schemas.openxmlformats.org/drawingml/2006/main">
                      <a:ext uri="{FF2B5EF4-FFF2-40B4-BE49-F238E27FC236}">
                        <a16:creationId xmlns:a16="http://schemas.microsoft.com/office/drawing/2014/main" id="{554AE3C0-752A-4343-958B-4773F18CC0D1}"/>
                      </a:ext>
                    </a:extLst>
                  </wp:docPr>
                  <wp:cNvGraphicFramePr/>
                  <a:graphic xmlns:a="http://schemas.openxmlformats.org/drawingml/2006/main">
                    <a:graphicData uri="http://schemas.openxmlformats.org/drawingml/2006/picture">
                      <pic:pic xmlns:pic="http://schemas.openxmlformats.org/drawingml/2006/picture">
                        <pic:nvPicPr>
                          <pic:cNvPr id="240" name="3 Imagen" descr="http://pixel.prfct.co/seg/?add=1046618">
                            <a:extLst>
                              <a:ext uri="{FF2B5EF4-FFF2-40B4-BE49-F238E27FC236}">
                                <a16:creationId xmlns:a16="http://schemas.microsoft.com/office/drawing/2014/main" id="{554AE3C0-752A-4343-958B-4773F18CC0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2512" behindDoc="0" locked="0" layoutInCell="1" allowOverlap="1" wp14:anchorId="159DA584" wp14:editId="5F8E68BA">
                  <wp:simplePos x="0" y="0"/>
                  <wp:positionH relativeFrom="column">
                    <wp:posOffset>0</wp:posOffset>
                  </wp:positionH>
                  <wp:positionV relativeFrom="paragraph">
                    <wp:posOffset>0</wp:posOffset>
                  </wp:positionV>
                  <wp:extent cx="9525" cy="9525"/>
                  <wp:effectExtent l="0" t="0" r="0" b="0"/>
                  <wp:wrapNone/>
                  <wp:docPr id="8902" name="Imagen 8902" descr="http://ib.adnxs.com/seg?t=2&amp;add=1046618">
                    <a:extLst xmlns:a="http://schemas.openxmlformats.org/drawingml/2006/main">
                      <a:ext uri="{FF2B5EF4-FFF2-40B4-BE49-F238E27FC236}">
                        <a16:creationId xmlns:a16="http://schemas.microsoft.com/office/drawing/2014/main" id="{B5CFAFD4-4B9B-4556-878F-BBEA7F51E4AB}"/>
                      </a:ext>
                    </a:extLst>
                  </wp:docPr>
                  <wp:cNvGraphicFramePr/>
                  <a:graphic xmlns:a="http://schemas.openxmlformats.org/drawingml/2006/main">
                    <a:graphicData uri="http://schemas.openxmlformats.org/drawingml/2006/picture">
                      <pic:pic xmlns:pic="http://schemas.openxmlformats.org/drawingml/2006/picture">
                        <pic:nvPicPr>
                          <pic:cNvPr id="241" name="2 Imagen" descr="http://ib.adnxs.com/seg?t=2&amp;add=1046618">
                            <a:extLst>
                              <a:ext uri="{FF2B5EF4-FFF2-40B4-BE49-F238E27FC236}">
                                <a16:creationId xmlns:a16="http://schemas.microsoft.com/office/drawing/2014/main" id="{B5CFAFD4-4B9B-4556-878F-BBEA7F51E4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13536" behindDoc="0" locked="0" layoutInCell="1" allowOverlap="1" wp14:anchorId="5BE36755" wp14:editId="1D8E4DF7">
                  <wp:simplePos x="0" y="0"/>
                  <wp:positionH relativeFrom="column">
                    <wp:posOffset>0</wp:posOffset>
                  </wp:positionH>
                  <wp:positionV relativeFrom="paragraph">
                    <wp:posOffset>0</wp:posOffset>
                  </wp:positionV>
                  <wp:extent cx="9525" cy="9525"/>
                  <wp:effectExtent l="0" t="0" r="0" b="0"/>
                  <wp:wrapNone/>
                  <wp:docPr id="8901" name="Imagen 8901" descr="http://pixel.prfct.co/seg/?add=1046618">
                    <a:extLst xmlns:a="http://schemas.openxmlformats.org/drawingml/2006/main">
                      <a:ext uri="{FF2B5EF4-FFF2-40B4-BE49-F238E27FC236}">
                        <a16:creationId xmlns:a16="http://schemas.microsoft.com/office/drawing/2014/main" id="{F370F7D5-8065-4148-BD9A-0BA18411FBDD}"/>
                      </a:ext>
                    </a:extLst>
                  </wp:docPr>
                  <wp:cNvGraphicFramePr/>
                  <a:graphic xmlns:a="http://schemas.openxmlformats.org/drawingml/2006/main">
                    <a:graphicData uri="http://schemas.openxmlformats.org/drawingml/2006/picture">
                      <pic:pic xmlns:pic="http://schemas.openxmlformats.org/drawingml/2006/picture">
                        <pic:nvPicPr>
                          <pic:cNvPr id="242" name="3 Imagen" descr="http://pixel.prfct.co/seg/?add=1046618">
                            <a:extLst>
                              <a:ext uri="{FF2B5EF4-FFF2-40B4-BE49-F238E27FC236}">
                                <a16:creationId xmlns:a16="http://schemas.microsoft.com/office/drawing/2014/main" id="{F370F7D5-8065-4148-BD9A-0BA18411FB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2752" behindDoc="0" locked="0" layoutInCell="1" allowOverlap="1" wp14:anchorId="3E00126D" wp14:editId="11229BF7">
                  <wp:simplePos x="0" y="0"/>
                  <wp:positionH relativeFrom="column">
                    <wp:posOffset>0</wp:posOffset>
                  </wp:positionH>
                  <wp:positionV relativeFrom="paragraph">
                    <wp:posOffset>0</wp:posOffset>
                  </wp:positionV>
                  <wp:extent cx="9525" cy="9525"/>
                  <wp:effectExtent l="0" t="0" r="0" b="0"/>
                  <wp:wrapNone/>
                  <wp:docPr id="8900" name="Imagen 8900" descr="http://ib.adnxs.com/seg?t=2&amp;add=1046618">
                    <a:extLst xmlns:a="http://schemas.openxmlformats.org/drawingml/2006/main">
                      <a:ext uri="{FF2B5EF4-FFF2-40B4-BE49-F238E27FC236}">
                        <a16:creationId xmlns:a16="http://schemas.microsoft.com/office/drawing/2014/main" id="{DABF89E0-788E-4120-9CFD-12C1470574CC}"/>
                      </a:ext>
                    </a:extLst>
                  </wp:docPr>
                  <wp:cNvGraphicFramePr/>
                  <a:graphic xmlns:a="http://schemas.openxmlformats.org/drawingml/2006/main">
                    <a:graphicData uri="http://schemas.openxmlformats.org/drawingml/2006/picture">
                      <pic:pic xmlns:pic="http://schemas.openxmlformats.org/drawingml/2006/picture">
                        <pic:nvPicPr>
                          <pic:cNvPr id="251" name="2 Imagen" descr="http://ib.adnxs.com/seg?t=2&amp;add=1046618">
                            <a:extLst>
                              <a:ext uri="{FF2B5EF4-FFF2-40B4-BE49-F238E27FC236}">
                                <a16:creationId xmlns:a16="http://schemas.microsoft.com/office/drawing/2014/main" id="{DABF89E0-788E-4120-9CFD-12C1470574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3776" behindDoc="0" locked="0" layoutInCell="1" allowOverlap="1" wp14:anchorId="23CFC4AE" wp14:editId="38452FA6">
                  <wp:simplePos x="0" y="0"/>
                  <wp:positionH relativeFrom="column">
                    <wp:posOffset>0</wp:posOffset>
                  </wp:positionH>
                  <wp:positionV relativeFrom="paragraph">
                    <wp:posOffset>0</wp:posOffset>
                  </wp:positionV>
                  <wp:extent cx="9525" cy="9525"/>
                  <wp:effectExtent l="0" t="0" r="0" b="0"/>
                  <wp:wrapNone/>
                  <wp:docPr id="8899" name="Imagen 8899" descr="http://pixel.prfct.co/seg/?add=1046618">
                    <a:extLst xmlns:a="http://schemas.openxmlformats.org/drawingml/2006/main">
                      <a:ext uri="{FF2B5EF4-FFF2-40B4-BE49-F238E27FC236}">
                        <a16:creationId xmlns:a16="http://schemas.microsoft.com/office/drawing/2014/main" id="{C865C558-6FEB-4B04-8214-EC3697DCFED5}"/>
                      </a:ext>
                    </a:extLst>
                  </wp:docPr>
                  <wp:cNvGraphicFramePr/>
                  <a:graphic xmlns:a="http://schemas.openxmlformats.org/drawingml/2006/main">
                    <a:graphicData uri="http://schemas.openxmlformats.org/drawingml/2006/picture">
                      <pic:pic xmlns:pic="http://schemas.openxmlformats.org/drawingml/2006/picture">
                        <pic:nvPicPr>
                          <pic:cNvPr id="252" name="3 Imagen" descr="http://pixel.prfct.co/seg/?add=1046618">
                            <a:extLst>
                              <a:ext uri="{FF2B5EF4-FFF2-40B4-BE49-F238E27FC236}">
                                <a16:creationId xmlns:a16="http://schemas.microsoft.com/office/drawing/2014/main" id="{C865C558-6FEB-4B04-8214-EC3697DCFE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4800" behindDoc="0" locked="0" layoutInCell="1" allowOverlap="1" wp14:anchorId="74B8FBF5" wp14:editId="4FC3813D">
                  <wp:simplePos x="0" y="0"/>
                  <wp:positionH relativeFrom="column">
                    <wp:posOffset>0</wp:posOffset>
                  </wp:positionH>
                  <wp:positionV relativeFrom="paragraph">
                    <wp:posOffset>0</wp:posOffset>
                  </wp:positionV>
                  <wp:extent cx="9525" cy="9525"/>
                  <wp:effectExtent l="0" t="0" r="0" b="0"/>
                  <wp:wrapNone/>
                  <wp:docPr id="8898" name="Imagen 8898" descr="http://ib.adnxs.com/seg?t=2&amp;add=1046618">
                    <a:extLst xmlns:a="http://schemas.openxmlformats.org/drawingml/2006/main">
                      <a:ext uri="{FF2B5EF4-FFF2-40B4-BE49-F238E27FC236}">
                        <a16:creationId xmlns:a16="http://schemas.microsoft.com/office/drawing/2014/main" id="{929800E9-6634-412A-B142-4412A5002B08}"/>
                      </a:ext>
                    </a:extLst>
                  </wp:docPr>
                  <wp:cNvGraphicFramePr/>
                  <a:graphic xmlns:a="http://schemas.openxmlformats.org/drawingml/2006/main">
                    <a:graphicData uri="http://schemas.openxmlformats.org/drawingml/2006/picture">
                      <pic:pic xmlns:pic="http://schemas.openxmlformats.org/drawingml/2006/picture">
                        <pic:nvPicPr>
                          <pic:cNvPr id="253" name="2 Imagen" descr="http://ib.adnxs.com/seg?t=2&amp;add=1046618">
                            <a:extLst>
                              <a:ext uri="{FF2B5EF4-FFF2-40B4-BE49-F238E27FC236}">
                                <a16:creationId xmlns:a16="http://schemas.microsoft.com/office/drawing/2014/main" id="{929800E9-6634-412A-B142-4412A5002B0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25824" behindDoc="0" locked="0" layoutInCell="1" allowOverlap="1" wp14:anchorId="77A6E168" wp14:editId="0F71A211">
                  <wp:simplePos x="0" y="0"/>
                  <wp:positionH relativeFrom="column">
                    <wp:posOffset>0</wp:posOffset>
                  </wp:positionH>
                  <wp:positionV relativeFrom="paragraph">
                    <wp:posOffset>0</wp:posOffset>
                  </wp:positionV>
                  <wp:extent cx="9525" cy="9525"/>
                  <wp:effectExtent l="0" t="0" r="0" b="0"/>
                  <wp:wrapNone/>
                  <wp:docPr id="8897" name="Imagen 8897" descr="http://pixel.prfct.co/seg/?add=1046618">
                    <a:extLst xmlns:a="http://schemas.openxmlformats.org/drawingml/2006/main">
                      <a:ext uri="{FF2B5EF4-FFF2-40B4-BE49-F238E27FC236}">
                        <a16:creationId xmlns:a16="http://schemas.microsoft.com/office/drawing/2014/main" id="{76E07841-BF55-498C-8BFA-C69CE3842E03}"/>
                      </a:ext>
                    </a:extLst>
                  </wp:docPr>
                  <wp:cNvGraphicFramePr/>
                  <a:graphic xmlns:a="http://schemas.openxmlformats.org/drawingml/2006/main">
                    <a:graphicData uri="http://schemas.openxmlformats.org/drawingml/2006/picture">
                      <pic:pic xmlns:pic="http://schemas.openxmlformats.org/drawingml/2006/picture">
                        <pic:nvPicPr>
                          <pic:cNvPr id="254" name="3 Imagen" descr="http://pixel.prfct.co/seg/?add=1046618">
                            <a:extLst>
                              <a:ext uri="{FF2B5EF4-FFF2-40B4-BE49-F238E27FC236}">
                                <a16:creationId xmlns:a16="http://schemas.microsoft.com/office/drawing/2014/main" id="{76E07841-BF55-498C-8BFA-C69CE3842E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5040" behindDoc="0" locked="0" layoutInCell="1" allowOverlap="1" wp14:anchorId="58225947" wp14:editId="2D9F0ABB">
                  <wp:simplePos x="0" y="0"/>
                  <wp:positionH relativeFrom="column">
                    <wp:posOffset>0</wp:posOffset>
                  </wp:positionH>
                  <wp:positionV relativeFrom="paragraph">
                    <wp:posOffset>0</wp:posOffset>
                  </wp:positionV>
                  <wp:extent cx="9525" cy="9525"/>
                  <wp:effectExtent l="0" t="0" r="0" b="0"/>
                  <wp:wrapNone/>
                  <wp:docPr id="8896" name="Imagen 8896" descr="http://ib.adnxs.com/seg?t=2&amp;add=1046618">
                    <a:extLst xmlns:a="http://schemas.openxmlformats.org/drawingml/2006/main">
                      <a:ext uri="{FF2B5EF4-FFF2-40B4-BE49-F238E27FC236}">
                        <a16:creationId xmlns:a16="http://schemas.microsoft.com/office/drawing/2014/main" id="{B8F93E28-4534-456C-8AFD-9771648A9044}"/>
                      </a:ext>
                    </a:extLst>
                  </wp:docPr>
                  <wp:cNvGraphicFramePr/>
                  <a:graphic xmlns:a="http://schemas.openxmlformats.org/drawingml/2006/main">
                    <a:graphicData uri="http://schemas.openxmlformats.org/drawingml/2006/picture">
                      <pic:pic xmlns:pic="http://schemas.openxmlformats.org/drawingml/2006/picture">
                        <pic:nvPicPr>
                          <pic:cNvPr id="263" name="2 Imagen" descr="http://ib.adnxs.com/seg?t=2&amp;add=1046618">
                            <a:extLst>
                              <a:ext uri="{FF2B5EF4-FFF2-40B4-BE49-F238E27FC236}">
                                <a16:creationId xmlns:a16="http://schemas.microsoft.com/office/drawing/2014/main" id="{B8F93E28-4534-456C-8AFD-9771648A904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6064" behindDoc="0" locked="0" layoutInCell="1" allowOverlap="1" wp14:anchorId="38C7D46E" wp14:editId="149ADA28">
                  <wp:simplePos x="0" y="0"/>
                  <wp:positionH relativeFrom="column">
                    <wp:posOffset>0</wp:posOffset>
                  </wp:positionH>
                  <wp:positionV relativeFrom="paragraph">
                    <wp:posOffset>0</wp:posOffset>
                  </wp:positionV>
                  <wp:extent cx="9525" cy="9525"/>
                  <wp:effectExtent l="0" t="0" r="0" b="0"/>
                  <wp:wrapNone/>
                  <wp:docPr id="8895" name="Imagen 8895" descr="http://pixel.prfct.co/seg/?add=1046618">
                    <a:extLst xmlns:a="http://schemas.openxmlformats.org/drawingml/2006/main">
                      <a:ext uri="{FF2B5EF4-FFF2-40B4-BE49-F238E27FC236}">
                        <a16:creationId xmlns:a16="http://schemas.microsoft.com/office/drawing/2014/main" id="{7B27F084-143F-4989-A645-422721427806}"/>
                      </a:ext>
                    </a:extLst>
                  </wp:docPr>
                  <wp:cNvGraphicFramePr/>
                  <a:graphic xmlns:a="http://schemas.openxmlformats.org/drawingml/2006/main">
                    <a:graphicData uri="http://schemas.openxmlformats.org/drawingml/2006/picture">
                      <pic:pic xmlns:pic="http://schemas.openxmlformats.org/drawingml/2006/picture">
                        <pic:nvPicPr>
                          <pic:cNvPr id="264" name="3 Imagen" descr="http://pixel.prfct.co/seg/?add=1046618">
                            <a:extLst>
                              <a:ext uri="{FF2B5EF4-FFF2-40B4-BE49-F238E27FC236}">
                                <a16:creationId xmlns:a16="http://schemas.microsoft.com/office/drawing/2014/main" id="{7B27F084-143F-4989-A645-4227214278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7088" behindDoc="0" locked="0" layoutInCell="1" allowOverlap="1" wp14:anchorId="652D5F6B" wp14:editId="13357D3F">
                  <wp:simplePos x="0" y="0"/>
                  <wp:positionH relativeFrom="column">
                    <wp:posOffset>0</wp:posOffset>
                  </wp:positionH>
                  <wp:positionV relativeFrom="paragraph">
                    <wp:posOffset>0</wp:posOffset>
                  </wp:positionV>
                  <wp:extent cx="9525" cy="9525"/>
                  <wp:effectExtent l="0" t="0" r="0" b="0"/>
                  <wp:wrapNone/>
                  <wp:docPr id="8894" name="Imagen 8894" descr="http://ib.adnxs.com/seg?t=2&amp;add=1046618">
                    <a:extLst xmlns:a="http://schemas.openxmlformats.org/drawingml/2006/main">
                      <a:ext uri="{FF2B5EF4-FFF2-40B4-BE49-F238E27FC236}">
                        <a16:creationId xmlns:a16="http://schemas.microsoft.com/office/drawing/2014/main" id="{AF33A589-DCC7-4AFA-9DCF-73EA47BFB116}"/>
                      </a:ext>
                    </a:extLst>
                  </wp:docPr>
                  <wp:cNvGraphicFramePr/>
                  <a:graphic xmlns:a="http://schemas.openxmlformats.org/drawingml/2006/main">
                    <a:graphicData uri="http://schemas.openxmlformats.org/drawingml/2006/picture">
                      <pic:pic xmlns:pic="http://schemas.openxmlformats.org/drawingml/2006/picture">
                        <pic:nvPicPr>
                          <pic:cNvPr id="265" name="2 Imagen" descr="http://ib.adnxs.com/seg?t=2&amp;add=1046618">
                            <a:extLst>
                              <a:ext uri="{FF2B5EF4-FFF2-40B4-BE49-F238E27FC236}">
                                <a16:creationId xmlns:a16="http://schemas.microsoft.com/office/drawing/2014/main" id="{AF33A589-DCC7-4AFA-9DCF-73EA47BFB1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8112" behindDoc="0" locked="0" layoutInCell="1" allowOverlap="1" wp14:anchorId="18B27573" wp14:editId="74F83AD6">
                  <wp:simplePos x="0" y="0"/>
                  <wp:positionH relativeFrom="column">
                    <wp:posOffset>0</wp:posOffset>
                  </wp:positionH>
                  <wp:positionV relativeFrom="paragraph">
                    <wp:posOffset>0</wp:posOffset>
                  </wp:positionV>
                  <wp:extent cx="9525" cy="9525"/>
                  <wp:effectExtent l="0" t="0" r="0" b="0"/>
                  <wp:wrapNone/>
                  <wp:docPr id="8893" name="Imagen 8893" descr="http://pixel.prfct.co/seg/?add=1046618">
                    <a:extLst xmlns:a="http://schemas.openxmlformats.org/drawingml/2006/main">
                      <a:ext uri="{FF2B5EF4-FFF2-40B4-BE49-F238E27FC236}">
                        <a16:creationId xmlns:a16="http://schemas.microsoft.com/office/drawing/2014/main" id="{EE646B26-D890-41A6-9D04-3860B2F02863}"/>
                      </a:ext>
                    </a:extLst>
                  </wp:docPr>
                  <wp:cNvGraphicFramePr/>
                  <a:graphic xmlns:a="http://schemas.openxmlformats.org/drawingml/2006/main">
                    <a:graphicData uri="http://schemas.openxmlformats.org/drawingml/2006/picture">
                      <pic:pic xmlns:pic="http://schemas.openxmlformats.org/drawingml/2006/picture">
                        <pic:nvPicPr>
                          <pic:cNvPr id="266" name="3 Imagen" descr="http://pixel.prfct.co/seg/?add=1046618">
                            <a:extLst>
                              <a:ext uri="{FF2B5EF4-FFF2-40B4-BE49-F238E27FC236}">
                                <a16:creationId xmlns:a16="http://schemas.microsoft.com/office/drawing/2014/main" id="{EE646B26-D890-41A6-9D04-3860B2F028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0096" behindDoc="0" locked="0" layoutInCell="1" allowOverlap="1" wp14:anchorId="11506DA2" wp14:editId="27415EC0">
                  <wp:simplePos x="0" y="0"/>
                  <wp:positionH relativeFrom="column">
                    <wp:posOffset>0</wp:posOffset>
                  </wp:positionH>
                  <wp:positionV relativeFrom="paragraph">
                    <wp:posOffset>0</wp:posOffset>
                  </wp:positionV>
                  <wp:extent cx="9525" cy="9525"/>
                  <wp:effectExtent l="0" t="0" r="0" b="0"/>
                  <wp:wrapNone/>
                  <wp:docPr id="8892" name="Imagen 8892" descr="http://ib.adnxs.com/seg?t=2&amp;add=1046618">
                    <a:extLst xmlns:a="http://schemas.openxmlformats.org/drawingml/2006/main">
                      <a:ext uri="{FF2B5EF4-FFF2-40B4-BE49-F238E27FC236}">
                        <a16:creationId xmlns:a16="http://schemas.microsoft.com/office/drawing/2014/main" id="{1C4A8871-26D3-453F-A172-BB99ABA39E90}"/>
                      </a:ext>
                    </a:extLst>
                  </wp:docPr>
                  <wp:cNvGraphicFramePr/>
                  <a:graphic xmlns:a="http://schemas.openxmlformats.org/drawingml/2006/main">
                    <a:graphicData uri="http://schemas.openxmlformats.org/drawingml/2006/picture">
                      <pic:pic xmlns:pic="http://schemas.openxmlformats.org/drawingml/2006/picture">
                        <pic:nvPicPr>
                          <pic:cNvPr id="307" name="2 Imagen" descr="http://ib.adnxs.com/seg?t=2&amp;add=1046618">
                            <a:extLst>
                              <a:ext uri="{FF2B5EF4-FFF2-40B4-BE49-F238E27FC236}">
                                <a16:creationId xmlns:a16="http://schemas.microsoft.com/office/drawing/2014/main" id="{1C4A8871-26D3-453F-A172-BB99ABA39E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1120" behindDoc="0" locked="0" layoutInCell="1" allowOverlap="1" wp14:anchorId="558AA3CF" wp14:editId="39A4E9F0">
                  <wp:simplePos x="0" y="0"/>
                  <wp:positionH relativeFrom="column">
                    <wp:posOffset>0</wp:posOffset>
                  </wp:positionH>
                  <wp:positionV relativeFrom="paragraph">
                    <wp:posOffset>0</wp:posOffset>
                  </wp:positionV>
                  <wp:extent cx="9525" cy="9525"/>
                  <wp:effectExtent l="0" t="0" r="0" b="0"/>
                  <wp:wrapNone/>
                  <wp:docPr id="8891" name="Imagen 8891" descr="http://pixel.prfct.co/seg/?add=1046618">
                    <a:extLst xmlns:a="http://schemas.openxmlformats.org/drawingml/2006/main">
                      <a:ext uri="{FF2B5EF4-FFF2-40B4-BE49-F238E27FC236}">
                        <a16:creationId xmlns:a16="http://schemas.microsoft.com/office/drawing/2014/main" id="{9215437C-319F-4855-BDFF-D7671CB7FB2E}"/>
                      </a:ext>
                    </a:extLst>
                  </wp:docPr>
                  <wp:cNvGraphicFramePr/>
                  <a:graphic xmlns:a="http://schemas.openxmlformats.org/drawingml/2006/main">
                    <a:graphicData uri="http://schemas.openxmlformats.org/drawingml/2006/picture">
                      <pic:pic xmlns:pic="http://schemas.openxmlformats.org/drawingml/2006/picture">
                        <pic:nvPicPr>
                          <pic:cNvPr id="308" name="3 Imagen" descr="http://pixel.prfct.co/seg/?add=1046618">
                            <a:extLst>
                              <a:ext uri="{FF2B5EF4-FFF2-40B4-BE49-F238E27FC236}">
                                <a16:creationId xmlns:a16="http://schemas.microsoft.com/office/drawing/2014/main" id="{9215437C-319F-4855-BDFF-D7671CB7FB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2144" behindDoc="0" locked="0" layoutInCell="1" allowOverlap="1" wp14:anchorId="42BB32BC" wp14:editId="2BA93288">
                  <wp:simplePos x="0" y="0"/>
                  <wp:positionH relativeFrom="column">
                    <wp:posOffset>0</wp:posOffset>
                  </wp:positionH>
                  <wp:positionV relativeFrom="paragraph">
                    <wp:posOffset>0</wp:posOffset>
                  </wp:positionV>
                  <wp:extent cx="9525" cy="9525"/>
                  <wp:effectExtent l="0" t="0" r="0" b="0"/>
                  <wp:wrapNone/>
                  <wp:docPr id="8890" name="Imagen 8890" descr="http://ib.adnxs.com/seg?t=2&amp;add=1046618">
                    <a:extLst xmlns:a="http://schemas.openxmlformats.org/drawingml/2006/main">
                      <a:ext uri="{FF2B5EF4-FFF2-40B4-BE49-F238E27FC236}">
                        <a16:creationId xmlns:a16="http://schemas.microsoft.com/office/drawing/2014/main" id="{7A84355F-3A33-4ED3-BC3B-06ED192DF014}"/>
                      </a:ext>
                    </a:extLst>
                  </wp:docPr>
                  <wp:cNvGraphicFramePr/>
                  <a:graphic xmlns:a="http://schemas.openxmlformats.org/drawingml/2006/main">
                    <a:graphicData uri="http://schemas.openxmlformats.org/drawingml/2006/picture">
                      <pic:pic xmlns:pic="http://schemas.openxmlformats.org/drawingml/2006/picture">
                        <pic:nvPicPr>
                          <pic:cNvPr id="309" name="2 Imagen" descr="http://ib.adnxs.com/seg?t=2&amp;add=1046618">
                            <a:extLst>
                              <a:ext uri="{FF2B5EF4-FFF2-40B4-BE49-F238E27FC236}">
                                <a16:creationId xmlns:a16="http://schemas.microsoft.com/office/drawing/2014/main" id="{7A84355F-3A33-4ED3-BC3B-06ED192DF01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83168" behindDoc="0" locked="0" layoutInCell="1" allowOverlap="1" wp14:anchorId="22963DC6" wp14:editId="2687B2D4">
                  <wp:simplePos x="0" y="0"/>
                  <wp:positionH relativeFrom="column">
                    <wp:posOffset>0</wp:posOffset>
                  </wp:positionH>
                  <wp:positionV relativeFrom="paragraph">
                    <wp:posOffset>0</wp:posOffset>
                  </wp:positionV>
                  <wp:extent cx="9525" cy="9525"/>
                  <wp:effectExtent l="0" t="0" r="0" b="0"/>
                  <wp:wrapNone/>
                  <wp:docPr id="8889" name="Imagen 8889" descr="http://pixel.prfct.co/seg/?add=1046618">
                    <a:extLst xmlns:a="http://schemas.openxmlformats.org/drawingml/2006/main">
                      <a:ext uri="{FF2B5EF4-FFF2-40B4-BE49-F238E27FC236}">
                        <a16:creationId xmlns:a16="http://schemas.microsoft.com/office/drawing/2014/main" id="{E50CC398-4864-43FB-B592-2E68D0FA7F2D}"/>
                      </a:ext>
                    </a:extLst>
                  </wp:docPr>
                  <wp:cNvGraphicFramePr/>
                  <a:graphic xmlns:a="http://schemas.openxmlformats.org/drawingml/2006/main">
                    <a:graphicData uri="http://schemas.openxmlformats.org/drawingml/2006/picture">
                      <pic:pic xmlns:pic="http://schemas.openxmlformats.org/drawingml/2006/picture">
                        <pic:nvPicPr>
                          <pic:cNvPr id="310" name="3 Imagen" descr="http://pixel.prfct.co/seg/?add=1046618">
                            <a:extLst>
                              <a:ext uri="{FF2B5EF4-FFF2-40B4-BE49-F238E27FC236}">
                                <a16:creationId xmlns:a16="http://schemas.microsoft.com/office/drawing/2014/main" id="{E50CC398-4864-43FB-B592-2E68D0FA7F2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2384" behindDoc="0" locked="0" layoutInCell="1" allowOverlap="1" wp14:anchorId="78CCA8D9" wp14:editId="34E97D41">
                  <wp:simplePos x="0" y="0"/>
                  <wp:positionH relativeFrom="column">
                    <wp:posOffset>0</wp:posOffset>
                  </wp:positionH>
                  <wp:positionV relativeFrom="paragraph">
                    <wp:posOffset>0</wp:posOffset>
                  </wp:positionV>
                  <wp:extent cx="9525" cy="9525"/>
                  <wp:effectExtent l="0" t="0" r="0" b="0"/>
                  <wp:wrapNone/>
                  <wp:docPr id="8888" name="Imagen 8888" descr="http://ib.adnxs.com/seg?t=2&amp;add=1046618">
                    <a:extLst xmlns:a="http://schemas.openxmlformats.org/drawingml/2006/main">
                      <a:ext uri="{FF2B5EF4-FFF2-40B4-BE49-F238E27FC236}">
                        <a16:creationId xmlns:a16="http://schemas.microsoft.com/office/drawing/2014/main" id="{A09AB65C-DA1C-4128-A6F7-A16A26F6C3C7}"/>
                      </a:ext>
                    </a:extLst>
                  </wp:docPr>
                  <wp:cNvGraphicFramePr/>
                  <a:graphic xmlns:a="http://schemas.openxmlformats.org/drawingml/2006/main">
                    <a:graphicData uri="http://schemas.openxmlformats.org/drawingml/2006/picture">
                      <pic:pic xmlns:pic="http://schemas.openxmlformats.org/drawingml/2006/picture">
                        <pic:nvPicPr>
                          <pic:cNvPr id="319" name="2 Imagen" descr="http://ib.adnxs.com/seg?t=2&amp;add=1046618">
                            <a:extLst>
                              <a:ext uri="{FF2B5EF4-FFF2-40B4-BE49-F238E27FC236}">
                                <a16:creationId xmlns:a16="http://schemas.microsoft.com/office/drawing/2014/main" id="{A09AB65C-DA1C-4128-A6F7-A16A26F6C3C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3408" behindDoc="0" locked="0" layoutInCell="1" allowOverlap="1" wp14:anchorId="5E767774" wp14:editId="39B413B7">
                  <wp:simplePos x="0" y="0"/>
                  <wp:positionH relativeFrom="column">
                    <wp:posOffset>0</wp:posOffset>
                  </wp:positionH>
                  <wp:positionV relativeFrom="paragraph">
                    <wp:posOffset>0</wp:posOffset>
                  </wp:positionV>
                  <wp:extent cx="9525" cy="9525"/>
                  <wp:effectExtent l="0" t="0" r="0" b="0"/>
                  <wp:wrapNone/>
                  <wp:docPr id="8887" name="Imagen 8887" descr="http://pixel.prfct.co/seg/?add=1046618">
                    <a:extLst xmlns:a="http://schemas.openxmlformats.org/drawingml/2006/main">
                      <a:ext uri="{FF2B5EF4-FFF2-40B4-BE49-F238E27FC236}">
                        <a16:creationId xmlns:a16="http://schemas.microsoft.com/office/drawing/2014/main" id="{2404CCFC-7776-4904-978A-C1004D9EDECC}"/>
                      </a:ext>
                    </a:extLst>
                  </wp:docPr>
                  <wp:cNvGraphicFramePr/>
                  <a:graphic xmlns:a="http://schemas.openxmlformats.org/drawingml/2006/main">
                    <a:graphicData uri="http://schemas.openxmlformats.org/drawingml/2006/picture">
                      <pic:pic xmlns:pic="http://schemas.openxmlformats.org/drawingml/2006/picture">
                        <pic:nvPicPr>
                          <pic:cNvPr id="320" name="3 Imagen" descr="http://pixel.prfct.co/seg/?add=1046618">
                            <a:extLst>
                              <a:ext uri="{FF2B5EF4-FFF2-40B4-BE49-F238E27FC236}">
                                <a16:creationId xmlns:a16="http://schemas.microsoft.com/office/drawing/2014/main" id="{2404CCFC-7776-4904-978A-C1004D9EDE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4432" behindDoc="0" locked="0" layoutInCell="1" allowOverlap="1" wp14:anchorId="01D18944" wp14:editId="206FE9D6">
                  <wp:simplePos x="0" y="0"/>
                  <wp:positionH relativeFrom="column">
                    <wp:posOffset>0</wp:posOffset>
                  </wp:positionH>
                  <wp:positionV relativeFrom="paragraph">
                    <wp:posOffset>0</wp:posOffset>
                  </wp:positionV>
                  <wp:extent cx="9525" cy="9525"/>
                  <wp:effectExtent l="0" t="0" r="0" b="0"/>
                  <wp:wrapNone/>
                  <wp:docPr id="8886" name="Imagen 8886" descr="http://ib.adnxs.com/seg?t=2&amp;add=1046618">
                    <a:extLst xmlns:a="http://schemas.openxmlformats.org/drawingml/2006/main">
                      <a:ext uri="{FF2B5EF4-FFF2-40B4-BE49-F238E27FC236}">
                        <a16:creationId xmlns:a16="http://schemas.microsoft.com/office/drawing/2014/main" id="{4DAE5329-23CB-471E-A969-E7C7E27F9233}"/>
                      </a:ext>
                    </a:extLst>
                  </wp:docPr>
                  <wp:cNvGraphicFramePr/>
                  <a:graphic xmlns:a="http://schemas.openxmlformats.org/drawingml/2006/main">
                    <a:graphicData uri="http://schemas.openxmlformats.org/drawingml/2006/picture">
                      <pic:pic xmlns:pic="http://schemas.openxmlformats.org/drawingml/2006/picture">
                        <pic:nvPicPr>
                          <pic:cNvPr id="321" name="2 Imagen" descr="http://ib.adnxs.com/seg?t=2&amp;add=1046618">
                            <a:extLst>
                              <a:ext uri="{FF2B5EF4-FFF2-40B4-BE49-F238E27FC236}">
                                <a16:creationId xmlns:a16="http://schemas.microsoft.com/office/drawing/2014/main" id="{4DAE5329-23CB-471E-A969-E7C7E27F92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5456" behindDoc="0" locked="0" layoutInCell="1" allowOverlap="1" wp14:anchorId="5E8BAD4C" wp14:editId="41EFEAEE">
                  <wp:simplePos x="0" y="0"/>
                  <wp:positionH relativeFrom="column">
                    <wp:posOffset>0</wp:posOffset>
                  </wp:positionH>
                  <wp:positionV relativeFrom="paragraph">
                    <wp:posOffset>0</wp:posOffset>
                  </wp:positionV>
                  <wp:extent cx="9525" cy="9525"/>
                  <wp:effectExtent l="0" t="0" r="0" b="0"/>
                  <wp:wrapNone/>
                  <wp:docPr id="8885" name="Imagen 8885" descr="http://pixel.prfct.co/seg/?add=1046618">
                    <a:extLst xmlns:a="http://schemas.openxmlformats.org/drawingml/2006/main">
                      <a:ext uri="{FF2B5EF4-FFF2-40B4-BE49-F238E27FC236}">
                        <a16:creationId xmlns:a16="http://schemas.microsoft.com/office/drawing/2014/main" id="{5F40AA5E-73CF-4E27-B32C-D802D968ED64}"/>
                      </a:ext>
                    </a:extLst>
                  </wp:docPr>
                  <wp:cNvGraphicFramePr/>
                  <a:graphic xmlns:a="http://schemas.openxmlformats.org/drawingml/2006/main">
                    <a:graphicData uri="http://schemas.openxmlformats.org/drawingml/2006/picture">
                      <pic:pic xmlns:pic="http://schemas.openxmlformats.org/drawingml/2006/picture">
                        <pic:nvPicPr>
                          <pic:cNvPr id="322" name="3 Imagen" descr="http://pixel.prfct.co/seg/?add=1046618">
                            <a:extLst>
                              <a:ext uri="{FF2B5EF4-FFF2-40B4-BE49-F238E27FC236}">
                                <a16:creationId xmlns:a16="http://schemas.microsoft.com/office/drawing/2014/main" id="{5F40AA5E-73CF-4E27-B32C-D802D968ED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2864" behindDoc="0" locked="0" layoutInCell="1" allowOverlap="1" wp14:anchorId="2F843446" wp14:editId="5590288A">
                  <wp:simplePos x="0" y="0"/>
                  <wp:positionH relativeFrom="column">
                    <wp:posOffset>0</wp:posOffset>
                  </wp:positionH>
                  <wp:positionV relativeFrom="paragraph">
                    <wp:posOffset>0</wp:posOffset>
                  </wp:positionV>
                  <wp:extent cx="9525" cy="9525"/>
                  <wp:effectExtent l="0" t="0" r="0" b="0"/>
                  <wp:wrapNone/>
                  <wp:docPr id="8884" name="Imagen 8884" descr="http://ib.adnxs.com/seg?t=2&amp;add=1046618">
                    <a:extLst xmlns:a="http://schemas.openxmlformats.org/drawingml/2006/main">
                      <a:ext uri="{FF2B5EF4-FFF2-40B4-BE49-F238E27FC236}">
                        <a16:creationId xmlns:a16="http://schemas.microsoft.com/office/drawing/2014/main" id="{573D8CCC-706D-4990-B366-A96E9706D3F0}"/>
                      </a:ext>
                    </a:extLst>
                  </wp:docPr>
                  <wp:cNvGraphicFramePr/>
                  <a:graphic xmlns:a="http://schemas.openxmlformats.org/drawingml/2006/main">
                    <a:graphicData uri="http://schemas.openxmlformats.org/drawingml/2006/picture">
                      <pic:pic xmlns:pic="http://schemas.openxmlformats.org/drawingml/2006/picture">
                        <pic:nvPicPr>
                          <pic:cNvPr id="339" name="2 Imagen" descr="http://ib.adnxs.com/seg?t=2&amp;add=1046618">
                            <a:extLst>
                              <a:ext uri="{FF2B5EF4-FFF2-40B4-BE49-F238E27FC236}">
                                <a16:creationId xmlns:a16="http://schemas.microsoft.com/office/drawing/2014/main" id="{573D8CCC-706D-4990-B366-A96E9706D3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3888" behindDoc="0" locked="0" layoutInCell="1" allowOverlap="1" wp14:anchorId="7DD62EFA" wp14:editId="33DD40DD">
                  <wp:simplePos x="0" y="0"/>
                  <wp:positionH relativeFrom="column">
                    <wp:posOffset>0</wp:posOffset>
                  </wp:positionH>
                  <wp:positionV relativeFrom="paragraph">
                    <wp:posOffset>0</wp:posOffset>
                  </wp:positionV>
                  <wp:extent cx="9525" cy="9525"/>
                  <wp:effectExtent l="0" t="0" r="0" b="0"/>
                  <wp:wrapNone/>
                  <wp:docPr id="8883" name="Imagen 8883" descr="http://pixel.prfct.co/seg/?add=1046618">
                    <a:extLst xmlns:a="http://schemas.openxmlformats.org/drawingml/2006/main">
                      <a:ext uri="{FF2B5EF4-FFF2-40B4-BE49-F238E27FC236}">
                        <a16:creationId xmlns:a16="http://schemas.microsoft.com/office/drawing/2014/main" id="{375C690C-970B-442D-95CB-F3A1E245E6B0}"/>
                      </a:ext>
                    </a:extLst>
                  </wp:docPr>
                  <wp:cNvGraphicFramePr/>
                  <a:graphic xmlns:a="http://schemas.openxmlformats.org/drawingml/2006/main">
                    <a:graphicData uri="http://schemas.openxmlformats.org/drawingml/2006/picture">
                      <pic:pic xmlns:pic="http://schemas.openxmlformats.org/drawingml/2006/picture">
                        <pic:nvPicPr>
                          <pic:cNvPr id="340" name="3 Imagen" descr="http://pixel.prfct.co/seg/?add=1046618">
                            <a:extLst>
                              <a:ext uri="{FF2B5EF4-FFF2-40B4-BE49-F238E27FC236}">
                                <a16:creationId xmlns:a16="http://schemas.microsoft.com/office/drawing/2014/main" id="{375C690C-970B-442D-95CB-F3A1E245E6B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4912" behindDoc="0" locked="0" layoutInCell="1" allowOverlap="1" wp14:anchorId="1CD52CF3" wp14:editId="6EC2CD18">
                  <wp:simplePos x="0" y="0"/>
                  <wp:positionH relativeFrom="column">
                    <wp:posOffset>0</wp:posOffset>
                  </wp:positionH>
                  <wp:positionV relativeFrom="paragraph">
                    <wp:posOffset>0</wp:posOffset>
                  </wp:positionV>
                  <wp:extent cx="9525" cy="9525"/>
                  <wp:effectExtent l="0" t="0" r="0" b="0"/>
                  <wp:wrapNone/>
                  <wp:docPr id="8882" name="Imagen 8882" descr="http://ib.adnxs.com/seg?t=2&amp;add=1046618">
                    <a:extLst xmlns:a="http://schemas.openxmlformats.org/drawingml/2006/main">
                      <a:ext uri="{FF2B5EF4-FFF2-40B4-BE49-F238E27FC236}">
                        <a16:creationId xmlns:a16="http://schemas.microsoft.com/office/drawing/2014/main" id="{2F93CE04-96C4-4D7E-AB43-0B71CC3B030F}"/>
                      </a:ext>
                    </a:extLst>
                  </wp:docPr>
                  <wp:cNvGraphicFramePr/>
                  <a:graphic xmlns:a="http://schemas.openxmlformats.org/drawingml/2006/main">
                    <a:graphicData uri="http://schemas.openxmlformats.org/drawingml/2006/picture">
                      <pic:pic xmlns:pic="http://schemas.openxmlformats.org/drawingml/2006/picture">
                        <pic:nvPicPr>
                          <pic:cNvPr id="341" name="2 Imagen" descr="http://ib.adnxs.com/seg?t=2&amp;add=1046618">
                            <a:extLst>
                              <a:ext uri="{FF2B5EF4-FFF2-40B4-BE49-F238E27FC236}">
                                <a16:creationId xmlns:a16="http://schemas.microsoft.com/office/drawing/2014/main" id="{2F93CE04-96C4-4D7E-AB43-0B71CC3B030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5936" behindDoc="0" locked="0" layoutInCell="1" allowOverlap="1" wp14:anchorId="392A3122" wp14:editId="4178B150">
                  <wp:simplePos x="0" y="0"/>
                  <wp:positionH relativeFrom="column">
                    <wp:posOffset>0</wp:posOffset>
                  </wp:positionH>
                  <wp:positionV relativeFrom="paragraph">
                    <wp:posOffset>0</wp:posOffset>
                  </wp:positionV>
                  <wp:extent cx="9525" cy="9525"/>
                  <wp:effectExtent l="0" t="0" r="0" b="0"/>
                  <wp:wrapNone/>
                  <wp:docPr id="8881" name="Imagen 8881" descr="http://pixel.prfct.co/seg/?add=1046618">
                    <a:extLst xmlns:a="http://schemas.openxmlformats.org/drawingml/2006/main">
                      <a:ext uri="{FF2B5EF4-FFF2-40B4-BE49-F238E27FC236}">
                        <a16:creationId xmlns:a16="http://schemas.microsoft.com/office/drawing/2014/main" id="{4B5FC2F1-A344-47BC-A9C2-7D9EB596EFD9}"/>
                      </a:ext>
                    </a:extLst>
                  </wp:docPr>
                  <wp:cNvGraphicFramePr/>
                  <a:graphic xmlns:a="http://schemas.openxmlformats.org/drawingml/2006/main">
                    <a:graphicData uri="http://schemas.openxmlformats.org/drawingml/2006/picture">
                      <pic:pic xmlns:pic="http://schemas.openxmlformats.org/drawingml/2006/picture">
                        <pic:nvPicPr>
                          <pic:cNvPr id="342" name="3 Imagen" descr="http://pixel.prfct.co/seg/?add=1046618">
                            <a:extLst>
                              <a:ext uri="{FF2B5EF4-FFF2-40B4-BE49-F238E27FC236}">
                                <a16:creationId xmlns:a16="http://schemas.microsoft.com/office/drawing/2014/main" id="{4B5FC2F1-A344-47BC-A9C2-7D9EB596EFD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6960" behindDoc="0" locked="0" layoutInCell="1" allowOverlap="1" wp14:anchorId="22ABAA70" wp14:editId="50F790D8">
                  <wp:simplePos x="0" y="0"/>
                  <wp:positionH relativeFrom="column">
                    <wp:posOffset>0</wp:posOffset>
                  </wp:positionH>
                  <wp:positionV relativeFrom="paragraph">
                    <wp:posOffset>0</wp:posOffset>
                  </wp:positionV>
                  <wp:extent cx="9525" cy="9525"/>
                  <wp:effectExtent l="0" t="0" r="0" b="0"/>
                  <wp:wrapNone/>
                  <wp:docPr id="8880" name="Imagen 8880" descr="http://ib.adnxs.com/seg?t=2&amp;add=1046618">
                    <a:extLst xmlns:a="http://schemas.openxmlformats.org/drawingml/2006/main">
                      <a:ext uri="{FF2B5EF4-FFF2-40B4-BE49-F238E27FC236}">
                        <a16:creationId xmlns:a16="http://schemas.microsoft.com/office/drawing/2014/main" id="{AA09C56C-2D1F-4FB3-9984-B598F04C698B}"/>
                      </a:ext>
                    </a:extLst>
                  </wp:docPr>
                  <wp:cNvGraphicFramePr/>
                  <a:graphic xmlns:a="http://schemas.openxmlformats.org/drawingml/2006/main">
                    <a:graphicData uri="http://schemas.openxmlformats.org/drawingml/2006/picture">
                      <pic:pic xmlns:pic="http://schemas.openxmlformats.org/drawingml/2006/picture">
                        <pic:nvPicPr>
                          <pic:cNvPr id="343" name="2 Imagen" descr="http://ib.adnxs.com/seg?t=2&amp;add=1046618">
                            <a:extLst>
                              <a:ext uri="{FF2B5EF4-FFF2-40B4-BE49-F238E27FC236}">
                                <a16:creationId xmlns:a16="http://schemas.microsoft.com/office/drawing/2014/main" id="{AA09C56C-2D1F-4FB3-9984-B598F04C69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7984" behindDoc="0" locked="0" layoutInCell="1" allowOverlap="1" wp14:anchorId="2EB6504C" wp14:editId="2EBC3AE4">
                  <wp:simplePos x="0" y="0"/>
                  <wp:positionH relativeFrom="column">
                    <wp:posOffset>0</wp:posOffset>
                  </wp:positionH>
                  <wp:positionV relativeFrom="paragraph">
                    <wp:posOffset>0</wp:posOffset>
                  </wp:positionV>
                  <wp:extent cx="9525" cy="9525"/>
                  <wp:effectExtent l="0" t="0" r="0" b="0"/>
                  <wp:wrapNone/>
                  <wp:docPr id="8879" name="Imagen 8879" descr="http://pixel.prfct.co/seg/?add=1046618">
                    <a:extLst xmlns:a="http://schemas.openxmlformats.org/drawingml/2006/main">
                      <a:ext uri="{FF2B5EF4-FFF2-40B4-BE49-F238E27FC236}">
                        <a16:creationId xmlns:a16="http://schemas.microsoft.com/office/drawing/2014/main" id="{9073CA8D-74BC-48A1-B48D-672A18467ACB}"/>
                      </a:ext>
                    </a:extLst>
                  </wp:docPr>
                  <wp:cNvGraphicFramePr/>
                  <a:graphic xmlns:a="http://schemas.openxmlformats.org/drawingml/2006/main">
                    <a:graphicData uri="http://schemas.openxmlformats.org/drawingml/2006/picture">
                      <pic:pic xmlns:pic="http://schemas.openxmlformats.org/drawingml/2006/picture">
                        <pic:nvPicPr>
                          <pic:cNvPr id="344" name="3 Imagen" descr="http://pixel.prfct.co/seg/?add=1046618">
                            <a:extLst>
                              <a:ext uri="{FF2B5EF4-FFF2-40B4-BE49-F238E27FC236}">
                                <a16:creationId xmlns:a16="http://schemas.microsoft.com/office/drawing/2014/main" id="{9073CA8D-74BC-48A1-B48D-672A18467A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9008" behindDoc="0" locked="0" layoutInCell="1" allowOverlap="1" wp14:anchorId="233343A3" wp14:editId="6CD3CEFA">
                  <wp:simplePos x="0" y="0"/>
                  <wp:positionH relativeFrom="column">
                    <wp:posOffset>0</wp:posOffset>
                  </wp:positionH>
                  <wp:positionV relativeFrom="paragraph">
                    <wp:posOffset>0</wp:posOffset>
                  </wp:positionV>
                  <wp:extent cx="9525" cy="9525"/>
                  <wp:effectExtent l="0" t="0" r="0" b="0"/>
                  <wp:wrapNone/>
                  <wp:docPr id="8878" name="Imagen 8878" descr="http://ib.adnxs.com/seg?t=2&amp;add=1046618">
                    <a:extLst xmlns:a="http://schemas.openxmlformats.org/drawingml/2006/main">
                      <a:ext uri="{FF2B5EF4-FFF2-40B4-BE49-F238E27FC236}">
                        <a16:creationId xmlns:a16="http://schemas.microsoft.com/office/drawing/2014/main" id="{D62138C6-C457-4B66-904F-2DA43BF7F14A}"/>
                      </a:ext>
                    </a:extLst>
                  </wp:docPr>
                  <wp:cNvGraphicFramePr/>
                  <a:graphic xmlns:a="http://schemas.openxmlformats.org/drawingml/2006/main">
                    <a:graphicData uri="http://schemas.openxmlformats.org/drawingml/2006/picture">
                      <pic:pic xmlns:pic="http://schemas.openxmlformats.org/drawingml/2006/picture">
                        <pic:nvPicPr>
                          <pic:cNvPr id="345" name="2 Imagen" descr="http://ib.adnxs.com/seg?t=2&amp;add=1046618">
                            <a:extLst>
                              <a:ext uri="{FF2B5EF4-FFF2-40B4-BE49-F238E27FC236}">
                                <a16:creationId xmlns:a16="http://schemas.microsoft.com/office/drawing/2014/main" id="{D62138C6-C457-4B66-904F-2DA43BF7F14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0032" behindDoc="0" locked="0" layoutInCell="1" allowOverlap="1" wp14:anchorId="00B67765" wp14:editId="48695B3B">
                  <wp:simplePos x="0" y="0"/>
                  <wp:positionH relativeFrom="column">
                    <wp:posOffset>0</wp:posOffset>
                  </wp:positionH>
                  <wp:positionV relativeFrom="paragraph">
                    <wp:posOffset>0</wp:posOffset>
                  </wp:positionV>
                  <wp:extent cx="9525" cy="9525"/>
                  <wp:effectExtent l="0" t="0" r="0" b="0"/>
                  <wp:wrapNone/>
                  <wp:docPr id="8877" name="Imagen 8877" descr="http://pixel.prfct.co/seg/?add=1046618">
                    <a:extLst xmlns:a="http://schemas.openxmlformats.org/drawingml/2006/main">
                      <a:ext uri="{FF2B5EF4-FFF2-40B4-BE49-F238E27FC236}">
                        <a16:creationId xmlns:a16="http://schemas.microsoft.com/office/drawing/2014/main" id="{48BE25E9-CDC7-449E-97FC-F0765996CE03}"/>
                      </a:ext>
                    </a:extLst>
                  </wp:docPr>
                  <wp:cNvGraphicFramePr/>
                  <a:graphic xmlns:a="http://schemas.openxmlformats.org/drawingml/2006/main">
                    <a:graphicData uri="http://schemas.openxmlformats.org/drawingml/2006/picture">
                      <pic:pic xmlns:pic="http://schemas.openxmlformats.org/drawingml/2006/picture">
                        <pic:nvPicPr>
                          <pic:cNvPr id="346" name="3 Imagen" descr="http://pixel.prfct.co/seg/?add=1046618">
                            <a:extLst>
                              <a:ext uri="{FF2B5EF4-FFF2-40B4-BE49-F238E27FC236}">
                                <a16:creationId xmlns:a16="http://schemas.microsoft.com/office/drawing/2014/main" id="{48BE25E9-CDC7-449E-97FC-F0765996CE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1056" behindDoc="0" locked="0" layoutInCell="1" allowOverlap="1" wp14:anchorId="730F137D" wp14:editId="751627D4">
                  <wp:simplePos x="0" y="0"/>
                  <wp:positionH relativeFrom="column">
                    <wp:posOffset>0</wp:posOffset>
                  </wp:positionH>
                  <wp:positionV relativeFrom="paragraph">
                    <wp:posOffset>0</wp:posOffset>
                  </wp:positionV>
                  <wp:extent cx="9525" cy="9525"/>
                  <wp:effectExtent l="0" t="0" r="0" b="0"/>
                  <wp:wrapNone/>
                  <wp:docPr id="8876" name="Imagen 8876" descr="http://ib.adnxs.com/seg?t=2&amp;add=1046618">
                    <a:extLst xmlns:a="http://schemas.openxmlformats.org/drawingml/2006/main">
                      <a:ext uri="{FF2B5EF4-FFF2-40B4-BE49-F238E27FC236}">
                        <a16:creationId xmlns:a16="http://schemas.microsoft.com/office/drawing/2014/main" id="{864E193B-0E8A-4028-971A-230BF0E6F6A7}"/>
                      </a:ext>
                    </a:extLst>
                  </wp:docPr>
                  <wp:cNvGraphicFramePr/>
                  <a:graphic xmlns:a="http://schemas.openxmlformats.org/drawingml/2006/main">
                    <a:graphicData uri="http://schemas.openxmlformats.org/drawingml/2006/picture">
                      <pic:pic xmlns:pic="http://schemas.openxmlformats.org/drawingml/2006/picture">
                        <pic:nvPicPr>
                          <pic:cNvPr id="347" name="2 Imagen" descr="http://ib.adnxs.com/seg?t=2&amp;add=1046618">
                            <a:extLst>
                              <a:ext uri="{FF2B5EF4-FFF2-40B4-BE49-F238E27FC236}">
                                <a16:creationId xmlns:a16="http://schemas.microsoft.com/office/drawing/2014/main" id="{864E193B-0E8A-4028-971A-230BF0E6F6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2080" behindDoc="0" locked="0" layoutInCell="1" allowOverlap="1" wp14:anchorId="246B8C49" wp14:editId="53BF8466">
                  <wp:simplePos x="0" y="0"/>
                  <wp:positionH relativeFrom="column">
                    <wp:posOffset>0</wp:posOffset>
                  </wp:positionH>
                  <wp:positionV relativeFrom="paragraph">
                    <wp:posOffset>0</wp:posOffset>
                  </wp:positionV>
                  <wp:extent cx="9525" cy="9525"/>
                  <wp:effectExtent l="0" t="0" r="0" b="0"/>
                  <wp:wrapNone/>
                  <wp:docPr id="8875" name="Imagen 8875" descr="http://pixel.prfct.co/seg/?add=1046618">
                    <a:extLst xmlns:a="http://schemas.openxmlformats.org/drawingml/2006/main">
                      <a:ext uri="{FF2B5EF4-FFF2-40B4-BE49-F238E27FC236}">
                        <a16:creationId xmlns:a16="http://schemas.microsoft.com/office/drawing/2014/main" id="{A01A20CF-BDAB-42D5-8E1B-F168F7262C3D}"/>
                      </a:ext>
                    </a:extLst>
                  </wp:docPr>
                  <wp:cNvGraphicFramePr/>
                  <a:graphic xmlns:a="http://schemas.openxmlformats.org/drawingml/2006/main">
                    <a:graphicData uri="http://schemas.openxmlformats.org/drawingml/2006/picture">
                      <pic:pic xmlns:pic="http://schemas.openxmlformats.org/drawingml/2006/picture">
                        <pic:nvPicPr>
                          <pic:cNvPr id="348" name="3 Imagen" descr="http://pixel.prfct.co/seg/?add=1046618">
                            <a:extLst>
                              <a:ext uri="{FF2B5EF4-FFF2-40B4-BE49-F238E27FC236}">
                                <a16:creationId xmlns:a16="http://schemas.microsoft.com/office/drawing/2014/main" id="{A01A20CF-BDAB-42D5-8E1B-F168F7262C3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3104" behindDoc="0" locked="0" layoutInCell="1" allowOverlap="1" wp14:anchorId="4CF1A4DC" wp14:editId="4537B012">
                  <wp:simplePos x="0" y="0"/>
                  <wp:positionH relativeFrom="column">
                    <wp:posOffset>0</wp:posOffset>
                  </wp:positionH>
                  <wp:positionV relativeFrom="paragraph">
                    <wp:posOffset>0</wp:posOffset>
                  </wp:positionV>
                  <wp:extent cx="9525" cy="9525"/>
                  <wp:effectExtent l="0" t="0" r="0" b="0"/>
                  <wp:wrapNone/>
                  <wp:docPr id="8874" name="Imagen 8874" descr="http://ib.adnxs.com/seg?t=2&amp;add=1046618">
                    <a:extLst xmlns:a="http://schemas.openxmlformats.org/drawingml/2006/main">
                      <a:ext uri="{FF2B5EF4-FFF2-40B4-BE49-F238E27FC236}">
                        <a16:creationId xmlns:a16="http://schemas.microsoft.com/office/drawing/2014/main" id="{5AA615F0-D060-4820-8520-778F21F4B025}"/>
                      </a:ext>
                    </a:extLst>
                  </wp:docPr>
                  <wp:cNvGraphicFramePr/>
                  <a:graphic xmlns:a="http://schemas.openxmlformats.org/drawingml/2006/main">
                    <a:graphicData uri="http://schemas.openxmlformats.org/drawingml/2006/picture">
                      <pic:pic xmlns:pic="http://schemas.openxmlformats.org/drawingml/2006/picture">
                        <pic:nvPicPr>
                          <pic:cNvPr id="349" name="2 Imagen" descr="http://ib.adnxs.com/seg?t=2&amp;add=1046618">
                            <a:extLst>
                              <a:ext uri="{FF2B5EF4-FFF2-40B4-BE49-F238E27FC236}">
                                <a16:creationId xmlns:a16="http://schemas.microsoft.com/office/drawing/2014/main" id="{5AA615F0-D060-4820-8520-778F21F4B0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4128" behindDoc="0" locked="0" layoutInCell="1" allowOverlap="1" wp14:anchorId="6D4E6BAE" wp14:editId="7826F68A">
                  <wp:simplePos x="0" y="0"/>
                  <wp:positionH relativeFrom="column">
                    <wp:posOffset>0</wp:posOffset>
                  </wp:positionH>
                  <wp:positionV relativeFrom="paragraph">
                    <wp:posOffset>0</wp:posOffset>
                  </wp:positionV>
                  <wp:extent cx="9525" cy="9525"/>
                  <wp:effectExtent l="0" t="0" r="0" b="0"/>
                  <wp:wrapNone/>
                  <wp:docPr id="8873" name="Imagen 8873" descr="http://pixel.prfct.co/seg/?add=1046618">
                    <a:extLst xmlns:a="http://schemas.openxmlformats.org/drawingml/2006/main">
                      <a:ext uri="{FF2B5EF4-FFF2-40B4-BE49-F238E27FC236}">
                        <a16:creationId xmlns:a16="http://schemas.microsoft.com/office/drawing/2014/main" id="{E12484E5-1CD5-490E-9550-B68BD11A6878}"/>
                      </a:ext>
                    </a:extLst>
                  </wp:docPr>
                  <wp:cNvGraphicFramePr/>
                  <a:graphic xmlns:a="http://schemas.openxmlformats.org/drawingml/2006/main">
                    <a:graphicData uri="http://schemas.openxmlformats.org/drawingml/2006/picture">
                      <pic:pic xmlns:pic="http://schemas.openxmlformats.org/drawingml/2006/picture">
                        <pic:nvPicPr>
                          <pic:cNvPr id="350" name="3 Imagen" descr="http://pixel.prfct.co/seg/?add=1046618">
                            <a:extLst>
                              <a:ext uri="{FF2B5EF4-FFF2-40B4-BE49-F238E27FC236}">
                                <a16:creationId xmlns:a16="http://schemas.microsoft.com/office/drawing/2014/main" id="{E12484E5-1CD5-490E-9550-B68BD11A687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5152" behindDoc="0" locked="0" layoutInCell="1" allowOverlap="1" wp14:anchorId="7485D14B" wp14:editId="3C639E3B">
                  <wp:simplePos x="0" y="0"/>
                  <wp:positionH relativeFrom="column">
                    <wp:posOffset>0</wp:posOffset>
                  </wp:positionH>
                  <wp:positionV relativeFrom="paragraph">
                    <wp:posOffset>0</wp:posOffset>
                  </wp:positionV>
                  <wp:extent cx="9525" cy="9525"/>
                  <wp:effectExtent l="0" t="0" r="0" b="0"/>
                  <wp:wrapNone/>
                  <wp:docPr id="8872" name="Imagen 8872" descr="http://ib.adnxs.com/seg?t=2&amp;add=1046618">
                    <a:extLst xmlns:a="http://schemas.openxmlformats.org/drawingml/2006/main">
                      <a:ext uri="{FF2B5EF4-FFF2-40B4-BE49-F238E27FC236}">
                        <a16:creationId xmlns:a16="http://schemas.microsoft.com/office/drawing/2014/main" id="{32A2BE1F-1F84-4837-A820-DE7E8A68CC0B}"/>
                      </a:ext>
                    </a:extLst>
                  </wp:docPr>
                  <wp:cNvGraphicFramePr/>
                  <a:graphic xmlns:a="http://schemas.openxmlformats.org/drawingml/2006/main">
                    <a:graphicData uri="http://schemas.openxmlformats.org/drawingml/2006/picture">
                      <pic:pic xmlns:pic="http://schemas.openxmlformats.org/drawingml/2006/picture">
                        <pic:nvPicPr>
                          <pic:cNvPr id="351" name="2 Imagen" descr="http://ib.adnxs.com/seg?t=2&amp;add=1046618">
                            <a:extLst>
                              <a:ext uri="{FF2B5EF4-FFF2-40B4-BE49-F238E27FC236}">
                                <a16:creationId xmlns:a16="http://schemas.microsoft.com/office/drawing/2014/main" id="{32A2BE1F-1F84-4837-A820-DE7E8A68CC0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6176" behindDoc="0" locked="0" layoutInCell="1" allowOverlap="1" wp14:anchorId="4CBB176B" wp14:editId="71C4A92A">
                  <wp:simplePos x="0" y="0"/>
                  <wp:positionH relativeFrom="column">
                    <wp:posOffset>0</wp:posOffset>
                  </wp:positionH>
                  <wp:positionV relativeFrom="paragraph">
                    <wp:posOffset>0</wp:posOffset>
                  </wp:positionV>
                  <wp:extent cx="9525" cy="9525"/>
                  <wp:effectExtent l="0" t="0" r="0" b="0"/>
                  <wp:wrapNone/>
                  <wp:docPr id="8871" name="Imagen 8871" descr="http://pixel.prfct.co/seg/?add=1046618">
                    <a:extLst xmlns:a="http://schemas.openxmlformats.org/drawingml/2006/main">
                      <a:ext uri="{FF2B5EF4-FFF2-40B4-BE49-F238E27FC236}">
                        <a16:creationId xmlns:a16="http://schemas.microsoft.com/office/drawing/2014/main" id="{D94C4EBC-34E5-4C10-B0FD-59C3C58DF89F}"/>
                      </a:ext>
                    </a:extLst>
                  </wp:docPr>
                  <wp:cNvGraphicFramePr/>
                  <a:graphic xmlns:a="http://schemas.openxmlformats.org/drawingml/2006/main">
                    <a:graphicData uri="http://schemas.openxmlformats.org/drawingml/2006/picture">
                      <pic:pic xmlns:pic="http://schemas.openxmlformats.org/drawingml/2006/picture">
                        <pic:nvPicPr>
                          <pic:cNvPr id="352" name="3 Imagen" descr="http://pixel.prfct.co/seg/?add=1046618">
                            <a:extLst>
                              <a:ext uri="{FF2B5EF4-FFF2-40B4-BE49-F238E27FC236}">
                                <a16:creationId xmlns:a16="http://schemas.microsoft.com/office/drawing/2014/main" id="{D94C4EBC-34E5-4C10-B0FD-59C3C58DF8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7200" behindDoc="0" locked="0" layoutInCell="1" allowOverlap="1" wp14:anchorId="407E3060" wp14:editId="732C7E20">
                  <wp:simplePos x="0" y="0"/>
                  <wp:positionH relativeFrom="column">
                    <wp:posOffset>0</wp:posOffset>
                  </wp:positionH>
                  <wp:positionV relativeFrom="paragraph">
                    <wp:posOffset>0</wp:posOffset>
                  </wp:positionV>
                  <wp:extent cx="9525" cy="9525"/>
                  <wp:effectExtent l="0" t="0" r="0" b="0"/>
                  <wp:wrapNone/>
                  <wp:docPr id="8870" name="Imagen 8870" descr="http://ib.adnxs.com/seg?t=2&amp;add=1046618">
                    <a:extLst xmlns:a="http://schemas.openxmlformats.org/drawingml/2006/main">
                      <a:ext uri="{FF2B5EF4-FFF2-40B4-BE49-F238E27FC236}">
                        <a16:creationId xmlns:a16="http://schemas.microsoft.com/office/drawing/2014/main" id="{F2ABDB7C-0D3F-4F9E-8839-C33CFAC3CD74}"/>
                      </a:ext>
                    </a:extLst>
                  </wp:docPr>
                  <wp:cNvGraphicFramePr/>
                  <a:graphic xmlns:a="http://schemas.openxmlformats.org/drawingml/2006/main">
                    <a:graphicData uri="http://schemas.openxmlformats.org/drawingml/2006/picture">
                      <pic:pic xmlns:pic="http://schemas.openxmlformats.org/drawingml/2006/picture">
                        <pic:nvPicPr>
                          <pic:cNvPr id="353" name="2 Imagen" descr="http://ib.adnxs.com/seg?t=2&amp;add=1046618">
                            <a:extLst>
                              <a:ext uri="{FF2B5EF4-FFF2-40B4-BE49-F238E27FC236}">
                                <a16:creationId xmlns:a16="http://schemas.microsoft.com/office/drawing/2014/main" id="{F2ABDB7C-0D3F-4F9E-8839-C33CFAC3CD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28224" behindDoc="0" locked="0" layoutInCell="1" allowOverlap="1" wp14:anchorId="441297CF" wp14:editId="5C53CF46">
                  <wp:simplePos x="0" y="0"/>
                  <wp:positionH relativeFrom="column">
                    <wp:posOffset>0</wp:posOffset>
                  </wp:positionH>
                  <wp:positionV relativeFrom="paragraph">
                    <wp:posOffset>0</wp:posOffset>
                  </wp:positionV>
                  <wp:extent cx="9525" cy="9525"/>
                  <wp:effectExtent l="0" t="0" r="0" b="0"/>
                  <wp:wrapNone/>
                  <wp:docPr id="8869" name="Imagen 8869" descr="http://pixel.prfct.co/seg/?add=1046618">
                    <a:extLst xmlns:a="http://schemas.openxmlformats.org/drawingml/2006/main">
                      <a:ext uri="{FF2B5EF4-FFF2-40B4-BE49-F238E27FC236}">
                        <a16:creationId xmlns:a16="http://schemas.microsoft.com/office/drawing/2014/main" id="{2E3317DE-9921-494F-8BCC-13871E3B1248}"/>
                      </a:ext>
                    </a:extLst>
                  </wp:docPr>
                  <wp:cNvGraphicFramePr/>
                  <a:graphic xmlns:a="http://schemas.openxmlformats.org/drawingml/2006/main">
                    <a:graphicData uri="http://schemas.openxmlformats.org/drawingml/2006/picture">
                      <pic:pic xmlns:pic="http://schemas.openxmlformats.org/drawingml/2006/picture">
                        <pic:nvPicPr>
                          <pic:cNvPr id="354" name="3 Imagen" descr="http://pixel.prfct.co/seg/?add=1046618">
                            <a:extLst>
                              <a:ext uri="{FF2B5EF4-FFF2-40B4-BE49-F238E27FC236}">
                                <a16:creationId xmlns:a16="http://schemas.microsoft.com/office/drawing/2014/main" id="{2E3317DE-9921-494F-8BCC-13871E3B12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7440" behindDoc="0" locked="0" layoutInCell="1" allowOverlap="1" wp14:anchorId="1856BE3D" wp14:editId="6540FC87">
                  <wp:simplePos x="0" y="0"/>
                  <wp:positionH relativeFrom="column">
                    <wp:posOffset>0</wp:posOffset>
                  </wp:positionH>
                  <wp:positionV relativeFrom="paragraph">
                    <wp:posOffset>0</wp:posOffset>
                  </wp:positionV>
                  <wp:extent cx="9525" cy="9525"/>
                  <wp:effectExtent l="0" t="0" r="0" b="0"/>
                  <wp:wrapNone/>
                  <wp:docPr id="8868" name="Imagen 8868" descr="http://ib.adnxs.com/seg?t=2&amp;add=1046618">
                    <a:extLst xmlns:a="http://schemas.openxmlformats.org/drawingml/2006/main">
                      <a:ext uri="{FF2B5EF4-FFF2-40B4-BE49-F238E27FC236}">
                        <a16:creationId xmlns:a16="http://schemas.microsoft.com/office/drawing/2014/main" id="{20997BBF-43BD-49AB-98DE-3FFB025F2CB3}"/>
                      </a:ext>
                    </a:extLst>
                  </wp:docPr>
                  <wp:cNvGraphicFramePr/>
                  <a:graphic xmlns:a="http://schemas.openxmlformats.org/drawingml/2006/main">
                    <a:graphicData uri="http://schemas.openxmlformats.org/drawingml/2006/picture">
                      <pic:pic xmlns:pic="http://schemas.openxmlformats.org/drawingml/2006/picture">
                        <pic:nvPicPr>
                          <pic:cNvPr id="363" name="2 Imagen" descr="http://ib.adnxs.com/seg?t=2&amp;add=1046618">
                            <a:extLst>
                              <a:ext uri="{FF2B5EF4-FFF2-40B4-BE49-F238E27FC236}">
                                <a16:creationId xmlns:a16="http://schemas.microsoft.com/office/drawing/2014/main" id="{20997BBF-43BD-49AB-98DE-3FFB025F2C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8464" behindDoc="0" locked="0" layoutInCell="1" allowOverlap="1" wp14:anchorId="52CCDC10" wp14:editId="006DB5E5">
                  <wp:simplePos x="0" y="0"/>
                  <wp:positionH relativeFrom="column">
                    <wp:posOffset>0</wp:posOffset>
                  </wp:positionH>
                  <wp:positionV relativeFrom="paragraph">
                    <wp:posOffset>0</wp:posOffset>
                  </wp:positionV>
                  <wp:extent cx="9525" cy="9525"/>
                  <wp:effectExtent l="0" t="0" r="0" b="0"/>
                  <wp:wrapNone/>
                  <wp:docPr id="8867" name="Imagen 8867" descr="http://pixel.prfct.co/seg/?add=1046618">
                    <a:extLst xmlns:a="http://schemas.openxmlformats.org/drawingml/2006/main">
                      <a:ext uri="{FF2B5EF4-FFF2-40B4-BE49-F238E27FC236}">
                        <a16:creationId xmlns:a16="http://schemas.microsoft.com/office/drawing/2014/main" id="{DBCDAA17-95CD-4F7E-9867-65E2532F56C6}"/>
                      </a:ext>
                    </a:extLst>
                  </wp:docPr>
                  <wp:cNvGraphicFramePr/>
                  <a:graphic xmlns:a="http://schemas.openxmlformats.org/drawingml/2006/main">
                    <a:graphicData uri="http://schemas.openxmlformats.org/drawingml/2006/picture">
                      <pic:pic xmlns:pic="http://schemas.openxmlformats.org/drawingml/2006/picture">
                        <pic:nvPicPr>
                          <pic:cNvPr id="364" name="3 Imagen" descr="http://pixel.prfct.co/seg/?add=1046618">
                            <a:extLst>
                              <a:ext uri="{FF2B5EF4-FFF2-40B4-BE49-F238E27FC236}">
                                <a16:creationId xmlns:a16="http://schemas.microsoft.com/office/drawing/2014/main" id="{DBCDAA17-95CD-4F7E-9867-65E2532F56C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39488" behindDoc="0" locked="0" layoutInCell="1" allowOverlap="1" wp14:anchorId="18232A9B" wp14:editId="7A83B707">
                  <wp:simplePos x="0" y="0"/>
                  <wp:positionH relativeFrom="column">
                    <wp:posOffset>0</wp:posOffset>
                  </wp:positionH>
                  <wp:positionV relativeFrom="paragraph">
                    <wp:posOffset>0</wp:posOffset>
                  </wp:positionV>
                  <wp:extent cx="9525" cy="9525"/>
                  <wp:effectExtent l="0" t="0" r="0" b="0"/>
                  <wp:wrapNone/>
                  <wp:docPr id="8866" name="Imagen 8866" descr="http://ib.adnxs.com/seg?t=2&amp;add=1046618">
                    <a:extLst xmlns:a="http://schemas.openxmlformats.org/drawingml/2006/main">
                      <a:ext uri="{FF2B5EF4-FFF2-40B4-BE49-F238E27FC236}">
                        <a16:creationId xmlns:a16="http://schemas.microsoft.com/office/drawing/2014/main" id="{55D78A64-7587-473C-B413-F091E5B43651}"/>
                      </a:ext>
                    </a:extLst>
                  </wp:docPr>
                  <wp:cNvGraphicFramePr/>
                  <a:graphic xmlns:a="http://schemas.openxmlformats.org/drawingml/2006/main">
                    <a:graphicData uri="http://schemas.openxmlformats.org/drawingml/2006/picture">
                      <pic:pic xmlns:pic="http://schemas.openxmlformats.org/drawingml/2006/picture">
                        <pic:nvPicPr>
                          <pic:cNvPr id="365" name="2 Imagen" descr="http://ib.adnxs.com/seg?t=2&amp;add=1046618">
                            <a:extLst>
                              <a:ext uri="{FF2B5EF4-FFF2-40B4-BE49-F238E27FC236}">
                                <a16:creationId xmlns:a16="http://schemas.microsoft.com/office/drawing/2014/main" id="{55D78A64-7587-473C-B413-F091E5B436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0512" behindDoc="0" locked="0" layoutInCell="1" allowOverlap="1" wp14:anchorId="18263927" wp14:editId="48683169">
                  <wp:simplePos x="0" y="0"/>
                  <wp:positionH relativeFrom="column">
                    <wp:posOffset>0</wp:posOffset>
                  </wp:positionH>
                  <wp:positionV relativeFrom="paragraph">
                    <wp:posOffset>0</wp:posOffset>
                  </wp:positionV>
                  <wp:extent cx="9525" cy="9525"/>
                  <wp:effectExtent l="0" t="0" r="0" b="0"/>
                  <wp:wrapNone/>
                  <wp:docPr id="8865" name="Imagen 8865" descr="http://pixel.prfct.co/seg/?add=1046618">
                    <a:extLst xmlns:a="http://schemas.openxmlformats.org/drawingml/2006/main">
                      <a:ext uri="{FF2B5EF4-FFF2-40B4-BE49-F238E27FC236}">
                        <a16:creationId xmlns:a16="http://schemas.microsoft.com/office/drawing/2014/main" id="{81FDBF7B-3651-4D27-8C37-AF7659369D80}"/>
                      </a:ext>
                    </a:extLst>
                  </wp:docPr>
                  <wp:cNvGraphicFramePr/>
                  <a:graphic xmlns:a="http://schemas.openxmlformats.org/drawingml/2006/main">
                    <a:graphicData uri="http://schemas.openxmlformats.org/drawingml/2006/picture">
                      <pic:pic xmlns:pic="http://schemas.openxmlformats.org/drawingml/2006/picture">
                        <pic:nvPicPr>
                          <pic:cNvPr id="366" name="3 Imagen" descr="http://pixel.prfct.co/seg/?add=1046618">
                            <a:extLst>
                              <a:ext uri="{FF2B5EF4-FFF2-40B4-BE49-F238E27FC236}">
                                <a16:creationId xmlns:a16="http://schemas.microsoft.com/office/drawing/2014/main" id="{81FDBF7B-3651-4D27-8C37-AF7659369D8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49728" behindDoc="0" locked="0" layoutInCell="1" allowOverlap="1" wp14:anchorId="0D6B5387" wp14:editId="5966209A">
                  <wp:simplePos x="0" y="0"/>
                  <wp:positionH relativeFrom="column">
                    <wp:posOffset>0</wp:posOffset>
                  </wp:positionH>
                  <wp:positionV relativeFrom="paragraph">
                    <wp:posOffset>0</wp:posOffset>
                  </wp:positionV>
                  <wp:extent cx="9525" cy="9525"/>
                  <wp:effectExtent l="0" t="0" r="0" b="0"/>
                  <wp:wrapNone/>
                  <wp:docPr id="8864" name="Imagen 8864" descr="http://ib.adnxs.com/seg?t=2&amp;add=1046618">
                    <a:extLst xmlns:a="http://schemas.openxmlformats.org/drawingml/2006/main">
                      <a:ext uri="{FF2B5EF4-FFF2-40B4-BE49-F238E27FC236}">
                        <a16:creationId xmlns:a16="http://schemas.microsoft.com/office/drawing/2014/main" id="{BB631488-D3B4-4C45-AA7E-5664D4B73663}"/>
                      </a:ext>
                    </a:extLst>
                  </wp:docPr>
                  <wp:cNvGraphicFramePr/>
                  <a:graphic xmlns:a="http://schemas.openxmlformats.org/drawingml/2006/main">
                    <a:graphicData uri="http://schemas.openxmlformats.org/drawingml/2006/picture">
                      <pic:pic xmlns:pic="http://schemas.openxmlformats.org/drawingml/2006/picture">
                        <pic:nvPicPr>
                          <pic:cNvPr id="375" name="2 Imagen" descr="http://ib.adnxs.com/seg?t=2&amp;add=1046618">
                            <a:extLst>
                              <a:ext uri="{FF2B5EF4-FFF2-40B4-BE49-F238E27FC236}">
                                <a16:creationId xmlns:a16="http://schemas.microsoft.com/office/drawing/2014/main" id="{BB631488-D3B4-4C45-AA7E-5664D4B736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0752" behindDoc="0" locked="0" layoutInCell="1" allowOverlap="1" wp14:anchorId="69702B05" wp14:editId="2A1CF9E1">
                  <wp:simplePos x="0" y="0"/>
                  <wp:positionH relativeFrom="column">
                    <wp:posOffset>0</wp:posOffset>
                  </wp:positionH>
                  <wp:positionV relativeFrom="paragraph">
                    <wp:posOffset>0</wp:posOffset>
                  </wp:positionV>
                  <wp:extent cx="9525" cy="9525"/>
                  <wp:effectExtent l="0" t="0" r="0" b="0"/>
                  <wp:wrapNone/>
                  <wp:docPr id="8863" name="Imagen 8863" descr="http://pixel.prfct.co/seg/?add=1046618">
                    <a:extLst xmlns:a="http://schemas.openxmlformats.org/drawingml/2006/main">
                      <a:ext uri="{FF2B5EF4-FFF2-40B4-BE49-F238E27FC236}">
                        <a16:creationId xmlns:a16="http://schemas.microsoft.com/office/drawing/2014/main" id="{E49DC1D9-9128-4B52-9C43-0B166546BACF}"/>
                      </a:ext>
                    </a:extLst>
                  </wp:docPr>
                  <wp:cNvGraphicFramePr/>
                  <a:graphic xmlns:a="http://schemas.openxmlformats.org/drawingml/2006/main">
                    <a:graphicData uri="http://schemas.openxmlformats.org/drawingml/2006/picture">
                      <pic:pic xmlns:pic="http://schemas.openxmlformats.org/drawingml/2006/picture">
                        <pic:nvPicPr>
                          <pic:cNvPr id="376" name="3 Imagen" descr="http://pixel.prfct.co/seg/?add=1046618">
                            <a:extLst>
                              <a:ext uri="{FF2B5EF4-FFF2-40B4-BE49-F238E27FC236}">
                                <a16:creationId xmlns:a16="http://schemas.microsoft.com/office/drawing/2014/main" id="{E49DC1D9-9128-4B52-9C43-0B166546BAC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1776" behindDoc="0" locked="0" layoutInCell="1" allowOverlap="1" wp14:anchorId="0F2F5BE0" wp14:editId="6ACCA544">
                  <wp:simplePos x="0" y="0"/>
                  <wp:positionH relativeFrom="column">
                    <wp:posOffset>0</wp:posOffset>
                  </wp:positionH>
                  <wp:positionV relativeFrom="paragraph">
                    <wp:posOffset>0</wp:posOffset>
                  </wp:positionV>
                  <wp:extent cx="9525" cy="9525"/>
                  <wp:effectExtent l="0" t="0" r="0" b="0"/>
                  <wp:wrapNone/>
                  <wp:docPr id="8862" name="Imagen 8862" descr="http://ib.adnxs.com/seg?t=2&amp;add=1046618">
                    <a:extLst xmlns:a="http://schemas.openxmlformats.org/drawingml/2006/main">
                      <a:ext uri="{FF2B5EF4-FFF2-40B4-BE49-F238E27FC236}">
                        <a16:creationId xmlns:a16="http://schemas.microsoft.com/office/drawing/2014/main" id="{B1DF0823-D19B-4E2F-BC1C-A581CE77DC1C}"/>
                      </a:ext>
                    </a:extLst>
                  </wp:docPr>
                  <wp:cNvGraphicFramePr/>
                  <a:graphic xmlns:a="http://schemas.openxmlformats.org/drawingml/2006/main">
                    <a:graphicData uri="http://schemas.openxmlformats.org/drawingml/2006/picture">
                      <pic:pic xmlns:pic="http://schemas.openxmlformats.org/drawingml/2006/picture">
                        <pic:nvPicPr>
                          <pic:cNvPr id="377" name="2 Imagen" descr="http://ib.adnxs.com/seg?t=2&amp;add=1046618">
                            <a:extLst>
                              <a:ext uri="{FF2B5EF4-FFF2-40B4-BE49-F238E27FC236}">
                                <a16:creationId xmlns:a16="http://schemas.microsoft.com/office/drawing/2014/main" id="{B1DF0823-D19B-4E2F-BC1C-A581CE77DC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2800" behindDoc="0" locked="0" layoutInCell="1" allowOverlap="1" wp14:anchorId="26E459EC" wp14:editId="6FB4AE67">
                  <wp:simplePos x="0" y="0"/>
                  <wp:positionH relativeFrom="column">
                    <wp:posOffset>0</wp:posOffset>
                  </wp:positionH>
                  <wp:positionV relativeFrom="paragraph">
                    <wp:posOffset>0</wp:posOffset>
                  </wp:positionV>
                  <wp:extent cx="9525" cy="9525"/>
                  <wp:effectExtent l="0" t="0" r="0" b="0"/>
                  <wp:wrapNone/>
                  <wp:docPr id="8861" name="Imagen 8861" descr="http://pixel.prfct.co/seg/?add=1046618">
                    <a:extLst xmlns:a="http://schemas.openxmlformats.org/drawingml/2006/main">
                      <a:ext uri="{FF2B5EF4-FFF2-40B4-BE49-F238E27FC236}">
                        <a16:creationId xmlns:a16="http://schemas.microsoft.com/office/drawing/2014/main" id="{63CF6E04-A051-449F-B098-914027BD89B5}"/>
                      </a:ext>
                    </a:extLst>
                  </wp:docPr>
                  <wp:cNvGraphicFramePr/>
                  <a:graphic xmlns:a="http://schemas.openxmlformats.org/drawingml/2006/main">
                    <a:graphicData uri="http://schemas.openxmlformats.org/drawingml/2006/picture">
                      <pic:pic xmlns:pic="http://schemas.openxmlformats.org/drawingml/2006/picture">
                        <pic:nvPicPr>
                          <pic:cNvPr id="378" name="3 Imagen" descr="http://pixel.prfct.co/seg/?add=1046618">
                            <a:extLst>
                              <a:ext uri="{FF2B5EF4-FFF2-40B4-BE49-F238E27FC236}">
                                <a16:creationId xmlns:a16="http://schemas.microsoft.com/office/drawing/2014/main" id="{63CF6E04-A051-449F-B098-914027BD89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4784" behindDoc="0" locked="0" layoutInCell="1" allowOverlap="1" wp14:anchorId="215A7965" wp14:editId="611841FA">
                  <wp:simplePos x="0" y="0"/>
                  <wp:positionH relativeFrom="column">
                    <wp:posOffset>0</wp:posOffset>
                  </wp:positionH>
                  <wp:positionV relativeFrom="paragraph">
                    <wp:posOffset>0</wp:posOffset>
                  </wp:positionV>
                  <wp:extent cx="9525" cy="9525"/>
                  <wp:effectExtent l="0" t="0" r="0" b="0"/>
                  <wp:wrapNone/>
                  <wp:docPr id="8860" name="Imagen 8860" descr="http://ib.adnxs.com/seg?t=2&amp;add=1046618">
                    <a:extLst xmlns:a="http://schemas.openxmlformats.org/drawingml/2006/main">
                      <a:ext uri="{FF2B5EF4-FFF2-40B4-BE49-F238E27FC236}">
                        <a16:creationId xmlns:a16="http://schemas.microsoft.com/office/drawing/2014/main" id="{160B4C43-C889-4EF2-9F46-E3445EAB6332}"/>
                      </a:ext>
                    </a:extLst>
                  </wp:docPr>
                  <wp:cNvGraphicFramePr/>
                  <a:graphic xmlns:a="http://schemas.openxmlformats.org/drawingml/2006/main">
                    <a:graphicData uri="http://schemas.openxmlformats.org/drawingml/2006/picture">
                      <pic:pic xmlns:pic="http://schemas.openxmlformats.org/drawingml/2006/picture">
                        <pic:nvPicPr>
                          <pic:cNvPr id="419" name="2 Imagen" descr="http://ib.adnxs.com/seg?t=2&amp;add=1046618">
                            <a:extLst>
                              <a:ext uri="{FF2B5EF4-FFF2-40B4-BE49-F238E27FC236}">
                                <a16:creationId xmlns:a16="http://schemas.microsoft.com/office/drawing/2014/main" id="{160B4C43-C889-4EF2-9F46-E3445EAB633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5808" behindDoc="0" locked="0" layoutInCell="1" allowOverlap="1" wp14:anchorId="26EFD62F" wp14:editId="17DE65D8">
                  <wp:simplePos x="0" y="0"/>
                  <wp:positionH relativeFrom="column">
                    <wp:posOffset>0</wp:posOffset>
                  </wp:positionH>
                  <wp:positionV relativeFrom="paragraph">
                    <wp:posOffset>0</wp:posOffset>
                  </wp:positionV>
                  <wp:extent cx="9525" cy="9525"/>
                  <wp:effectExtent l="0" t="0" r="0" b="0"/>
                  <wp:wrapNone/>
                  <wp:docPr id="8859" name="Imagen 8859" descr="http://pixel.prfct.co/seg/?add=1046618">
                    <a:extLst xmlns:a="http://schemas.openxmlformats.org/drawingml/2006/main">
                      <a:ext uri="{FF2B5EF4-FFF2-40B4-BE49-F238E27FC236}">
                        <a16:creationId xmlns:a16="http://schemas.microsoft.com/office/drawing/2014/main" id="{8756E617-0674-411F-B7FF-61CB36050978}"/>
                      </a:ext>
                    </a:extLst>
                  </wp:docPr>
                  <wp:cNvGraphicFramePr/>
                  <a:graphic xmlns:a="http://schemas.openxmlformats.org/drawingml/2006/main">
                    <a:graphicData uri="http://schemas.openxmlformats.org/drawingml/2006/picture">
                      <pic:pic xmlns:pic="http://schemas.openxmlformats.org/drawingml/2006/picture">
                        <pic:nvPicPr>
                          <pic:cNvPr id="420" name="3 Imagen" descr="http://pixel.prfct.co/seg/?add=1046618">
                            <a:extLst>
                              <a:ext uri="{FF2B5EF4-FFF2-40B4-BE49-F238E27FC236}">
                                <a16:creationId xmlns:a16="http://schemas.microsoft.com/office/drawing/2014/main" id="{8756E617-0674-411F-B7FF-61CB3605097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6832" behindDoc="0" locked="0" layoutInCell="1" allowOverlap="1" wp14:anchorId="59F88F48" wp14:editId="1E1D0F19">
                  <wp:simplePos x="0" y="0"/>
                  <wp:positionH relativeFrom="column">
                    <wp:posOffset>0</wp:posOffset>
                  </wp:positionH>
                  <wp:positionV relativeFrom="paragraph">
                    <wp:posOffset>0</wp:posOffset>
                  </wp:positionV>
                  <wp:extent cx="9525" cy="9525"/>
                  <wp:effectExtent l="0" t="0" r="0" b="0"/>
                  <wp:wrapNone/>
                  <wp:docPr id="8858" name="Imagen 8858" descr="http://ib.adnxs.com/seg?t=2&amp;add=1046618">
                    <a:extLst xmlns:a="http://schemas.openxmlformats.org/drawingml/2006/main">
                      <a:ext uri="{FF2B5EF4-FFF2-40B4-BE49-F238E27FC236}">
                        <a16:creationId xmlns:a16="http://schemas.microsoft.com/office/drawing/2014/main" id="{E4399037-E30E-444E-A353-C17D26F670A5}"/>
                      </a:ext>
                    </a:extLst>
                  </wp:docPr>
                  <wp:cNvGraphicFramePr/>
                  <a:graphic xmlns:a="http://schemas.openxmlformats.org/drawingml/2006/main">
                    <a:graphicData uri="http://schemas.openxmlformats.org/drawingml/2006/picture">
                      <pic:pic xmlns:pic="http://schemas.openxmlformats.org/drawingml/2006/picture">
                        <pic:nvPicPr>
                          <pic:cNvPr id="421" name="2 Imagen" descr="http://ib.adnxs.com/seg?t=2&amp;add=1046618">
                            <a:extLst>
                              <a:ext uri="{FF2B5EF4-FFF2-40B4-BE49-F238E27FC236}">
                                <a16:creationId xmlns:a16="http://schemas.microsoft.com/office/drawing/2014/main" id="{E4399037-E30E-444E-A353-C17D26F670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97856" behindDoc="0" locked="0" layoutInCell="1" allowOverlap="1" wp14:anchorId="2F9D9E90" wp14:editId="36593F84">
                  <wp:simplePos x="0" y="0"/>
                  <wp:positionH relativeFrom="column">
                    <wp:posOffset>0</wp:posOffset>
                  </wp:positionH>
                  <wp:positionV relativeFrom="paragraph">
                    <wp:posOffset>0</wp:posOffset>
                  </wp:positionV>
                  <wp:extent cx="9525" cy="9525"/>
                  <wp:effectExtent l="0" t="0" r="0" b="0"/>
                  <wp:wrapNone/>
                  <wp:docPr id="8857" name="Imagen 8857" descr="http://pixel.prfct.co/seg/?add=1046618">
                    <a:extLst xmlns:a="http://schemas.openxmlformats.org/drawingml/2006/main">
                      <a:ext uri="{FF2B5EF4-FFF2-40B4-BE49-F238E27FC236}">
                        <a16:creationId xmlns:a16="http://schemas.microsoft.com/office/drawing/2014/main" id="{DDF5F2B2-1667-4C86-BD5A-15F4763B16E3}"/>
                      </a:ext>
                    </a:extLst>
                  </wp:docPr>
                  <wp:cNvGraphicFramePr/>
                  <a:graphic xmlns:a="http://schemas.openxmlformats.org/drawingml/2006/main">
                    <a:graphicData uri="http://schemas.openxmlformats.org/drawingml/2006/picture">
                      <pic:pic xmlns:pic="http://schemas.openxmlformats.org/drawingml/2006/picture">
                        <pic:nvPicPr>
                          <pic:cNvPr id="422" name="3 Imagen" descr="http://pixel.prfct.co/seg/?add=1046618">
                            <a:extLst>
                              <a:ext uri="{FF2B5EF4-FFF2-40B4-BE49-F238E27FC236}">
                                <a16:creationId xmlns:a16="http://schemas.microsoft.com/office/drawing/2014/main" id="{DDF5F2B2-1667-4C86-BD5A-15F4763B16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7072" behindDoc="0" locked="0" layoutInCell="1" allowOverlap="1" wp14:anchorId="4CD8D93F" wp14:editId="4A201201">
                  <wp:simplePos x="0" y="0"/>
                  <wp:positionH relativeFrom="column">
                    <wp:posOffset>0</wp:posOffset>
                  </wp:positionH>
                  <wp:positionV relativeFrom="paragraph">
                    <wp:posOffset>0</wp:posOffset>
                  </wp:positionV>
                  <wp:extent cx="9525" cy="9525"/>
                  <wp:effectExtent l="0" t="0" r="0" b="0"/>
                  <wp:wrapNone/>
                  <wp:docPr id="8856" name="Imagen 8856" descr="http://ib.adnxs.com/seg?t=2&amp;add=1046618">
                    <a:extLst xmlns:a="http://schemas.openxmlformats.org/drawingml/2006/main">
                      <a:ext uri="{FF2B5EF4-FFF2-40B4-BE49-F238E27FC236}">
                        <a16:creationId xmlns:a16="http://schemas.microsoft.com/office/drawing/2014/main" id="{A9347D4E-83E4-479B-99A4-98947FE760F6}"/>
                      </a:ext>
                    </a:extLst>
                  </wp:docPr>
                  <wp:cNvGraphicFramePr/>
                  <a:graphic xmlns:a="http://schemas.openxmlformats.org/drawingml/2006/main">
                    <a:graphicData uri="http://schemas.openxmlformats.org/drawingml/2006/picture">
                      <pic:pic xmlns:pic="http://schemas.openxmlformats.org/drawingml/2006/picture">
                        <pic:nvPicPr>
                          <pic:cNvPr id="431" name="2 Imagen" descr="http://ib.adnxs.com/seg?t=2&amp;add=1046618">
                            <a:extLst>
                              <a:ext uri="{FF2B5EF4-FFF2-40B4-BE49-F238E27FC236}">
                                <a16:creationId xmlns:a16="http://schemas.microsoft.com/office/drawing/2014/main" id="{A9347D4E-83E4-479B-99A4-98947FE760F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8096" behindDoc="0" locked="0" layoutInCell="1" allowOverlap="1" wp14:anchorId="3613250C" wp14:editId="7F7B75B8">
                  <wp:simplePos x="0" y="0"/>
                  <wp:positionH relativeFrom="column">
                    <wp:posOffset>0</wp:posOffset>
                  </wp:positionH>
                  <wp:positionV relativeFrom="paragraph">
                    <wp:posOffset>0</wp:posOffset>
                  </wp:positionV>
                  <wp:extent cx="9525" cy="9525"/>
                  <wp:effectExtent l="0" t="0" r="0" b="0"/>
                  <wp:wrapNone/>
                  <wp:docPr id="8855" name="Imagen 8855" descr="http://pixel.prfct.co/seg/?add=1046618">
                    <a:extLst xmlns:a="http://schemas.openxmlformats.org/drawingml/2006/main">
                      <a:ext uri="{FF2B5EF4-FFF2-40B4-BE49-F238E27FC236}">
                        <a16:creationId xmlns:a16="http://schemas.microsoft.com/office/drawing/2014/main" id="{FD666AE6-B8E8-48AC-AD6E-48F3D3E407BC}"/>
                      </a:ext>
                    </a:extLst>
                  </wp:docPr>
                  <wp:cNvGraphicFramePr/>
                  <a:graphic xmlns:a="http://schemas.openxmlformats.org/drawingml/2006/main">
                    <a:graphicData uri="http://schemas.openxmlformats.org/drawingml/2006/picture">
                      <pic:pic xmlns:pic="http://schemas.openxmlformats.org/drawingml/2006/picture">
                        <pic:nvPicPr>
                          <pic:cNvPr id="432" name="3 Imagen" descr="http://pixel.prfct.co/seg/?add=1046618">
                            <a:extLst>
                              <a:ext uri="{FF2B5EF4-FFF2-40B4-BE49-F238E27FC236}">
                                <a16:creationId xmlns:a16="http://schemas.microsoft.com/office/drawing/2014/main" id="{FD666AE6-B8E8-48AC-AD6E-48F3D3E407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09120" behindDoc="0" locked="0" layoutInCell="1" allowOverlap="1" wp14:anchorId="17810B10" wp14:editId="387AD28F">
                  <wp:simplePos x="0" y="0"/>
                  <wp:positionH relativeFrom="column">
                    <wp:posOffset>0</wp:posOffset>
                  </wp:positionH>
                  <wp:positionV relativeFrom="paragraph">
                    <wp:posOffset>0</wp:posOffset>
                  </wp:positionV>
                  <wp:extent cx="9525" cy="9525"/>
                  <wp:effectExtent l="0" t="0" r="0" b="0"/>
                  <wp:wrapNone/>
                  <wp:docPr id="8854" name="Imagen 8854" descr="http://ib.adnxs.com/seg?t=2&amp;add=1046618">
                    <a:extLst xmlns:a="http://schemas.openxmlformats.org/drawingml/2006/main">
                      <a:ext uri="{FF2B5EF4-FFF2-40B4-BE49-F238E27FC236}">
                        <a16:creationId xmlns:a16="http://schemas.microsoft.com/office/drawing/2014/main" id="{BD063910-C6EB-4E9A-9F0F-2A92D32A38F9}"/>
                      </a:ext>
                    </a:extLst>
                  </wp:docPr>
                  <wp:cNvGraphicFramePr/>
                  <a:graphic xmlns:a="http://schemas.openxmlformats.org/drawingml/2006/main">
                    <a:graphicData uri="http://schemas.openxmlformats.org/drawingml/2006/picture">
                      <pic:pic xmlns:pic="http://schemas.openxmlformats.org/drawingml/2006/picture">
                        <pic:nvPicPr>
                          <pic:cNvPr id="433" name="2 Imagen" descr="http://ib.adnxs.com/seg?t=2&amp;add=1046618">
                            <a:extLst>
                              <a:ext uri="{FF2B5EF4-FFF2-40B4-BE49-F238E27FC236}">
                                <a16:creationId xmlns:a16="http://schemas.microsoft.com/office/drawing/2014/main" id="{BD063910-C6EB-4E9A-9F0F-2A92D32A38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0144" behindDoc="0" locked="0" layoutInCell="1" allowOverlap="1" wp14:anchorId="4C922626" wp14:editId="644F2237">
                  <wp:simplePos x="0" y="0"/>
                  <wp:positionH relativeFrom="column">
                    <wp:posOffset>0</wp:posOffset>
                  </wp:positionH>
                  <wp:positionV relativeFrom="paragraph">
                    <wp:posOffset>0</wp:posOffset>
                  </wp:positionV>
                  <wp:extent cx="9525" cy="9525"/>
                  <wp:effectExtent l="0" t="0" r="0" b="0"/>
                  <wp:wrapNone/>
                  <wp:docPr id="8853" name="Imagen 8853" descr="http://pixel.prfct.co/seg/?add=1046618">
                    <a:extLst xmlns:a="http://schemas.openxmlformats.org/drawingml/2006/main">
                      <a:ext uri="{FF2B5EF4-FFF2-40B4-BE49-F238E27FC236}">
                        <a16:creationId xmlns:a16="http://schemas.microsoft.com/office/drawing/2014/main" id="{0A705CDD-AC9E-44F9-B91F-216C793E2C49}"/>
                      </a:ext>
                    </a:extLst>
                  </wp:docPr>
                  <wp:cNvGraphicFramePr/>
                  <a:graphic xmlns:a="http://schemas.openxmlformats.org/drawingml/2006/main">
                    <a:graphicData uri="http://schemas.openxmlformats.org/drawingml/2006/picture">
                      <pic:pic xmlns:pic="http://schemas.openxmlformats.org/drawingml/2006/picture">
                        <pic:nvPicPr>
                          <pic:cNvPr id="434" name="3 Imagen" descr="http://pixel.prfct.co/seg/?add=1046618">
                            <a:extLst>
                              <a:ext uri="{FF2B5EF4-FFF2-40B4-BE49-F238E27FC236}">
                                <a16:creationId xmlns:a16="http://schemas.microsoft.com/office/drawing/2014/main" id="{0A705CDD-AC9E-44F9-B91F-216C793E2C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7552" behindDoc="0" locked="0" layoutInCell="1" allowOverlap="1" wp14:anchorId="1DCE68A2" wp14:editId="77E1C8BB">
                  <wp:simplePos x="0" y="0"/>
                  <wp:positionH relativeFrom="column">
                    <wp:posOffset>0</wp:posOffset>
                  </wp:positionH>
                  <wp:positionV relativeFrom="paragraph">
                    <wp:posOffset>0</wp:posOffset>
                  </wp:positionV>
                  <wp:extent cx="9525" cy="9525"/>
                  <wp:effectExtent l="0" t="0" r="0" b="0"/>
                  <wp:wrapNone/>
                  <wp:docPr id="8852" name="Imagen 8852" descr="http://ib.adnxs.com/seg?t=2&amp;add=1046618">
                    <a:extLst xmlns:a="http://schemas.openxmlformats.org/drawingml/2006/main">
                      <a:ext uri="{FF2B5EF4-FFF2-40B4-BE49-F238E27FC236}">
                        <a16:creationId xmlns:a16="http://schemas.microsoft.com/office/drawing/2014/main" id="{B55C587B-500A-4173-80E4-989597EB212B}"/>
                      </a:ext>
                    </a:extLst>
                  </wp:docPr>
                  <wp:cNvGraphicFramePr/>
                  <a:graphic xmlns:a="http://schemas.openxmlformats.org/drawingml/2006/main">
                    <a:graphicData uri="http://schemas.openxmlformats.org/drawingml/2006/picture">
                      <pic:pic xmlns:pic="http://schemas.openxmlformats.org/drawingml/2006/picture">
                        <pic:nvPicPr>
                          <pic:cNvPr id="451" name="2 Imagen" descr="http://ib.adnxs.com/seg?t=2&amp;add=1046618">
                            <a:extLst>
                              <a:ext uri="{FF2B5EF4-FFF2-40B4-BE49-F238E27FC236}">
                                <a16:creationId xmlns:a16="http://schemas.microsoft.com/office/drawing/2014/main" id="{B55C587B-500A-4173-80E4-989597EB21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8576" behindDoc="0" locked="0" layoutInCell="1" allowOverlap="1" wp14:anchorId="1290C6C0" wp14:editId="7329E3E6">
                  <wp:simplePos x="0" y="0"/>
                  <wp:positionH relativeFrom="column">
                    <wp:posOffset>0</wp:posOffset>
                  </wp:positionH>
                  <wp:positionV relativeFrom="paragraph">
                    <wp:posOffset>0</wp:posOffset>
                  </wp:positionV>
                  <wp:extent cx="9525" cy="9525"/>
                  <wp:effectExtent l="0" t="0" r="0" b="0"/>
                  <wp:wrapNone/>
                  <wp:docPr id="8851" name="Imagen 8851" descr="http://pixel.prfct.co/seg/?add=1046618">
                    <a:extLst xmlns:a="http://schemas.openxmlformats.org/drawingml/2006/main">
                      <a:ext uri="{FF2B5EF4-FFF2-40B4-BE49-F238E27FC236}">
                        <a16:creationId xmlns:a16="http://schemas.microsoft.com/office/drawing/2014/main" id="{17A2C470-C1DA-48B6-B3BB-CF537FC80BBD}"/>
                      </a:ext>
                    </a:extLst>
                  </wp:docPr>
                  <wp:cNvGraphicFramePr/>
                  <a:graphic xmlns:a="http://schemas.openxmlformats.org/drawingml/2006/main">
                    <a:graphicData uri="http://schemas.openxmlformats.org/drawingml/2006/picture">
                      <pic:pic xmlns:pic="http://schemas.openxmlformats.org/drawingml/2006/picture">
                        <pic:nvPicPr>
                          <pic:cNvPr id="452" name="3 Imagen" descr="http://pixel.prfct.co/seg/?add=1046618">
                            <a:extLst>
                              <a:ext uri="{FF2B5EF4-FFF2-40B4-BE49-F238E27FC236}">
                                <a16:creationId xmlns:a16="http://schemas.microsoft.com/office/drawing/2014/main" id="{17A2C470-C1DA-48B6-B3BB-CF537FC80BB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9600" behindDoc="0" locked="0" layoutInCell="1" allowOverlap="1" wp14:anchorId="57257A8E" wp14:editId="5538E374">
                  <wp:simplePos x="0" y="0"/>
                  <wp:positionH relativeFrom="column">
                    <wp:posOffset>0</wp:posOffset>
                  </wp:positionH>
                  <wp:positionV relativeFrom="paragraph">
                    <wp:posOffset>0</wp:posOffset>
                  </wp:positionV>
                  <wp:extent cx="9525" cy="9525"/>
                  <wp:effectExtent l="0" t="0" r="0" b="0"/>
                  <wp:wrapNone/>
                  <wp:docPr id="8850" name="Imagen 8850" descr="http://ib.adnxs.com/seg?t=2&amp;add=1046618">
                    <a:extLst xmlns:a="http://schemas.openxmlformats.org/drawingml/2006/main">
                      <a:ext uri="{FF2B5EF4-FFF2-40B4-BE49-F238E27FC236}">
                        <a16:creationId xmlns:a16="http://schemas.microsoft.com/office/drawing/2014/main" id="{85BCD734-FD32-4881-8CAE-F8B1329D6382}"/>
                      </a:ext>
                    </a:extLst>
                  </wp:docPr>
                  <wp:cNvGraphicFramePr/>
                  <a:graphic xmlns:a="http://schemas.openxmlformats.org/drawingml/2006/main">
                    <a:graphicData uri="http://schemas.openxmlformats.org/drawingml/2006/picture">
                      <pic:pic xmlns:pic="http://schemas.openxmlformats.org/drawingml/2006/picture">
                        <pic:nvPicPr>
                          <pic:cNvPr id="453" name="2 Imagen" descr="http://ib.adnxs.com/seg?t=2&amp;add=1046618">
                            <a:extLst>
                              <a:ext uri="{FF2B5EF4-FFF2-40B4-BE49-F238E27FC236}">
                                <a16:creationId xmlns:a16="http://schemas.microsoft.com/office/drawing/2014/main" id="{85BCD734-FD32-4881-8CAE-F8B1329D638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0624" behindDoc="0" locked="0" layoutInCell="1" allowOverlap="1" wp14:anchorId="53DB8C60" wp14:editId="63C43F67">
                  <wp:simplePos x="0" y="0"/>
                  <wp:positionH relativeFrom="column">
                    <wp:posOffset>0</wp:posOffset>
                  </wp:positionH>
                  <wp:positionV relativeFrom="paragraph">
                    <wp:posOffset>0</wp:posOffset>
                  </wp:positionV>
                  <wp:extent cx="9525" cy="9525"/>
                  <wp:effectExtent l="0" t="0" r="0" b="0"/>
                  <wp:wrapNone/>
                  <wp:docPr id="8849" name="Imagen 8849" descr="http://pixel.prfct.co/seg/?add=1046618">
                    <a:extLst xmlns:a="http://schemas.openxmlformats.org/drawingml/2006/main">
                      <a:ext uri="{FF2B5EF4-FFF2-40B4-BE49-F238E27FC236}">
                        <a16:creationId xmlns:a16="http://schemas.microsoft.com/office/drawing/2014/main" id="{A43448E6-3BED-4FC2-89EE-AC1B88F3F52B}"/>
                      </a:ext>
                    </a:extLst>
                  </wp:docPr>
                  <wp:cNvGraphicFramePr/>
                  <a:graphic xmlns:a="http://schemas.openxmlformats.org/drawingml/2006/main">
                    <a:graphicData uri="http://schemas.openxmlformats.org/drawingml/2006/picture">
                      <pic:pic xmlns:pic="http://schemas.openxmlformats.org/drawingml/2006/picture">
                        <pic:nvPicPr>
                          <pic:cNvPr id="454" name="3 Imagen" descr="http://pixel.prfct.co/seg/?add=1046618">
                            <a:extLst>
                              <a:ext uri="{FF2B5EF4-FFF2-40B4-BE49-F238E27FC236}">
                                <a16:creationId xmlns:a16="http://schemas.microsoft.com/office/drawing/2014/main" id="{A43448E6-3BED-4FC2-89EE-AC1B88F3F5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1648" behindDoc="0" locked="0" layoutInCell="1" allowOverlap="1" wp14:anchorId="28A52335" wp14:editId="7D164884">
                  <wp:simplePos x="0" y="0"/>
                  <wp:positionH relativeFrom="column">
                    <wp:posOffset>0</wp:posOffset>
                  </wp:positionH>
                  <wp:positionV relativeFrom="paragraph">
                    <wp:posOffset>0</wp:posOffset>
                  </wp:positionV>
                  <wp:extent cx="9525" cy="9525"/>
                  <wp:effectExtent l="0" t="0" r="0" b="0"/>
                  <wp:wrapNone/>
                  <wp:docPr id="8848" name="Imagen 8848" descr="http://ib.adnxs.com/seg?t=2&amp;add=1046618">
                    <a:extLst xmlns:a="http://schemas.openxmlformats.org/drawingml/2006/main">
                      <a:ext uri="{FF2B5EF4-FFF2-40B4-BE49-F238E27FC236}">
                        <a16:creationId xmlns:a16="http://schemas.microsoft.com/office/drawing/2014/main" id="{B4487D6A-9B96-4C29-97F0-80427C84CD54}"/>
                      </a:ext>
                    </a:extLst>
                  </wp:docPr>
                  <wp:cNvGraphicFramePr/>
                  <a:graphic xmlns:a="http://schemas.openxmlformats.org/drawingml/2006/main">
                    <a:graphicData uri="http://schemas.openxmlformats.org/drawingml/2006/picture">
                      <pic:pic xmlns:pic="http://schemas.openxmlformats.org/drawingml/2006/picture">
                        <pic:nvPicPr>
                          <pic:cNvPr id="455" name="2 Imagen" descr="http://ib.adnxs.com/seg?t=2&amp;add=1046618">
                            <a:extLst>
                              <a:ext uri="{FF2B5EF4-FFF2-40B4-BE49-F238E27FC236}">
                                <a16:creationId xmlns:a16="http://schemas.microsoft.com/office/drawing/2014/main" id="{B4487D6A-9B96-4C29-97F0-80427C84CD5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2672" behindDoc="0" locked="0" layoutInCell="1" allowOverlap="1" wp14:anchorId="6244640B" wp14:editId="40DC558B">
                  <wp:simplePos x="0" y="0"/>
                  <wp:positionH relativeFrom="column">
                    <wp:posOffset>0</wp:posOffset>
                  </wp:positionH>
                  <wp:positionV relativeFrom="paragraph">
                    <wp:posOffset>0</wp:posOffset>
                  </wp:positionV>
                  <wp:extent cx="9525" cy="9525"/>
                  <wp:effectExtent l="0" t="0" r="0" b="0"/>
                  <wp:wrapNone/>
                  <wp:docPr id="8847" name="Imagen 8847" descr="http://pixel.prfct.co/seg/?add=1046618">
                    <a:extLst xmlns:a="http://schemas.openxmlformats.org/drawingml/2006/main">
                      <a:ext uri="{FF2B5EF4-FFF2-40B4-BE49-F238E27FC236}">
                        <a16:creationId xmlns:a16="http://schemas.microsoft.com/office/drawing/2014/main" id="{9A4780CF-A915-450D-A169-6B525264E775}"/>
                      </a:ext>
                    </a:extLst>
                  </wp:docPr>
                  <wp:cNvGraphicFramePr/>
                  <a:graphic xmlns:a="http://schemas.openxmlformats.org/drawingml/2006/main">
                    <a:graphicData uri="http://schemas.openxmlformats.org/drawingml/2006/picture">
                      <pic:pic xmlns:pic="http://schemas.openxmlformats.org/drawingml/2006/picture">
                        <pic:nvPicPr>
                          <pic:cNvPr id="456" name="3 Imagen" descr="http://pixel.prfct.co/seg/?add=1046618">
                            <a:extLst>
                              <a:ext uri="{FF2B5EF4-FFF2-40B4-BE49-F238E27FC236}">
                                <a16:creationId xmlns:a16="http://schemas.microsoft.com/office/drawing/2014/main" id="{9A4780CF-A915-450D-A169-6B525264E77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3696" behindDoc="0" locked="0" layoutInCell="1" allowOverlap="1" wp14:anchorId="74BEF83F" wp14:editId="6E72776C">
                  <wp:simplePos x="0" y="0"/>
                  <wp:positionH relativeFrom="column">
                    <wp:posOffset>0</wp:posOffset>
                  </wp:positionH>
                  <wp:positionV relativeFrom="paragraph">
                    <wp:posOffset>0</wp:posOffset>
                  </wp:positionV>
                  <wp:extent cx="9525" cy="9525"/>
                  <wp:effectExtent l="0" t="0" r="0" b="0"/>
                  <wp:wrapNone/>
                  <wp:docPr id="8846" name="Imagen 8846" descr="http://ib.adnxs.com/seg?t=2&amp;add=1046618">
                    <a:extLst xmlns:a="http://schemas.openxmlformats.org/drawingml/2006/main">
                      <a:ext uri="{FF2B5EF4-FFF2-40B4-BE49-F238E27FC236}">
                        <a16:creationId xmlns:a16="http://schemas.microsoft.com/office/drawing/2014/main" id="{BD3E5AAD-8429-4B64-8161-BAD497309687}"/>
                      </a:ext>
                    </a:extLst>
                  </wp:docPr>
                  <wp:cNvGraphicFramePr/>
                  <a:graphic xmlns:a="http://schemas.openxmlformats.org/drawingml/2006/main">
                    <a:graphicData uri="http://schemas.openxmlformats.org/drawingml/2006/picture">
                      <pic:pic xmlns:pic="http://schemas.openxmlformats.org/drawingml/2006/picture">
                        <pic:nvPicPr>
                          <pic:cNvPr id="457" name="2 Imagen" descr="http://ib.adnxs.com/seg?t=2&amp;add=1046618">
                            <a:extLst>
                              <a:ext uri="{FF2B5EF4-FFF2-40B4-BE49-F238E27FC236}">
                                <a16:creationId xmlns:a16="http://schemas.microsoft.com/office/drawing/2014/main" id="{BD3E5AAD-8429-4B64-8161-BAD4973096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4720" behindDoc="0" locked="0" layoutInCell="1" allowOverlap="1" wp14:anchorId="5D468B8F" wp14:editId="37250891">
                  <wp:simplePos x="0" y="0"/>
                  <wp:positionH relativeFrom="column">
                    <wp:posOffset>0</wp:posOffset>
                  </wp:positionH>
                  <wp:positionV relativeFrom="paragraph">
                    <wp:posOffset>0</wp:posOffset>
                  </wp:positionV>
                  <wp:extent cx="9525" cy="9525"/>
                  <wp:effectExtent l="0" t="0" r="0" b="0"/>
                  <wp:wrapNone/>
                  <wp:docPr id="8845" name="Imagen 8845" descr="http://pixel.prfct.co/seg/?add=1046618">
                    <a:extLst xmlns:a="http://schemas.openxmlformats.org/drawingml/2006/main">
                      <a:ext uri="{FF2B5EF4-FFF2-40B4-BE49-F238E27FC236}">
                        <a16:creationId xmlns:a16="http://schemas.microsoft.com/office/drawing/2014/main" id="{2AC18FBE-B6C8-48E9-9186-9E9DBA7E387C}"/>
                      </a:ext>
                    </a:extLst>
                  </wp:docPr>
                  <wp:cNvGraphicFramePr/>
                  <a:graphic xmlns:a="http://schemas.openxmlformats.org/drawingml/2006/main">
                    <a:graphicData uri="http://schemas.openxmlformats.org/drawingml/2006/picture">
                      <pic:pic xmlns:pic="http://schemas.openxmlformats.org/drawingml/2006/picture">
                        <pic:nvPicPr>
                          <pic:cNvPr id="458" name="3 Imagen" descr="http://pixel.prfct.co/seg/?add=1046618">
                            <a:extLst>
                              <a:ext uri="{FF2B5EF4-FFF2-40B4-BE49-F238E27FC236}">
                                <a16:creationId xmlns:a16="http://schemas.microsoft.com/office/drawing/2014/main" id="{2AC18FBE-B6C8-48E9-9186-9E9DBA7E38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5744" behindDoc="0" locked="0" layoutInCell="1" allowOverlap="1" wp14:anchorId="7664E4C2" wp14:editId="450D268D">
                  <wp:simplePos x="0" y="0"/>
                  <wp:positionH relativeFrom="column">
                    <wp:posOffset>0</wp:posOffset>
                  </wp:positionH>
                  <wp:positionV relativeFrom="paragraph">
                    <wp:posOffset>0</wp:posOffset>
                  </wp:positionV>
                  <wp:extent cx="9525" cy="9525"/>
                  <wp:effectExtent l="0" t="0" r="0" b="0"/>
                  <wp:wrapNone/>
                  <wp:docPr id="8844" name="Imagen 8844" descr="http://ib.adnxs.com/seg?t=2&amp;add=1046618">
                    <a:extLst xmlns:a="http://schemas.openxmlformats.org/drawingml/2006/main">
                      <a:ext uri="{FF2B5EF4-FFF2-40B4-BE49-F238E27FC236}">
                        <a16:creationId xmlns:a16="http://schemas.microsoft.com/office/drawing/2014/main" id="{7AE8DF35-CFCC-4EF6-B1CD-9C9D812AF093}"/>
                      </a:ext>
                    </a:extLst>
                  </wp:docPr>
                  <wp:cNvGraphicFramePr/>
                  <a:graphic xmlns:a="http://schemas.openxmlformats.org/drawingml/2006/main">
                    <a:graphicData uri="http://schemas.openxmlformats.org/drawingml/2006/picture">
                      <pic:pic xmlns:pic="http://schemas.openxmlformats.org/drawingml/2006/picture">
                        <pic:nvPicPr>
                          <pic:cNvPr id="459" name="2 Imagen" descr="http://ib.adnxs.com/seg?t=2&amp;add=1046618">
                            <a:extLst>
                              <a:ext uri="{FF2B5EF4-FFF2-40B4-BE49-F238E27FC236}">
                                <a16:creationId xmlns:a16="http://schemas.microsoft.com/office/drawing/2014/main" id="{7AE8DF35-CFCC-4EF6-B1CD-9C9D812AF0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6768" behindDoc="0" locked="0" layoutInCell="1" allowOverlap="1" wp14:anchorId="17A8D154" wp14:editId="3608BCC7">
                  <wp:simplePos x="0" y="0"/>
                  <wp:positionH relativeFrom="column">
                    <wp:posOffset>0</wp:posOffset>
                  </wp:positionH>
                  <wp:positionV relativeFrom="paragraph">
                    <wp:posOffset>0</wp:posOffset>
                  </wp:positionV>
                  <wp:extent cx="9525" cy="9525"/>
                  <wp:effectExtent l="0" t="0" r="0" b="0"/>
                  <wp:wrapNone/>
                  <wp:docPr id="8843" name="Imagen 8843" descr="http://pixel.prfct.co/seg/?add=1046618">
                    <a:extLst xmlns:a="http://schemas.openxmlformats.org/drawingml/2006/main">
                      <a:ext uri="{FF2B5EF4-FFF2-40B4-BE49-F238E27FC236}">
                        <a16:creationId xmlns:a16="http://schemas.microsoft.com/office/drawing/2014/main" id="{0858296F-D11B-4946-BE13-8DB88E418F3C}"/>
                      </a:ext>
                    </a:extLst>
                  </wp:docPr>
                  <wp:cNvGraphicFramePr/>
                  <a:graphic xmlns:a="http://schemas.openxmlformats.org/drawingml/2006/main">
                    <a:graphicData uri="http://schemas.openxmlformats.org/drawingml/2006/picture">
                      <pic:pic xmlns:pic="http://schemas.openxmlformats.org/drawingml/2006/picture">
                        <pic:nvPicPr>
                          <pic:cNvPr id="460" name="3 Imagen" descr="http://pixel.prfct.co/seg/?add=1046618">
                            <a:extLst>
                              <a:ext uri="{FF2B5EF4-FFF2-40B4-BE49-F238E27FC236}">
                                <a16:creationId xmlns:a16="http://schemas.microsoft.com/office/drawing/2014/main" id="{0858296F-D11B-4946-BE13-8DB88E418F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7792" behindDoc="0" locked="0" layoutInCell="1" allowOverlap="1" wp14:anchorId="427337E4" wp14:editId="666CF7DC">
                  <wp:simplePos x="0" y="0"/>
                  <wp:positionH relativeFrom="column">
                    <wp:posOffset>0</wp:posOffset>
                  </wp:positionH>
                  <wp:positionV relativeFrom="paragraph">
                    <wp:posOffset>0</wp:posOffset>
                  </wp:positionV>
                  <wp:extent cx="9525" cy="9525"/>
                  <wp:effectExtent l="0" t="0" r="0" b="0"/>
                  <wp:wrapNone/>
                  <wp:docPr id="8842" name="Imagen 8842" descr="http://ib.adnxs.com/seg?t=2&amp;add=1046618">
                    <a:extLst xmlns:a="http://schemas.openxmlformats.org/drawingml/2006/main">
                      <a:ext uri="{FF2B5EF4-FFF2-40B4-BE49-F238E27FC236}">
                        <a16:creationId xmlns:a16="http://schemas.microsoft.com/office/drawing/2014/main" id="{A0A68B71-6E24-4CDE-9F2E-80539165C0F5}"/>
                      </a:ext>
                    </a:extLst>
                  </wp:docPr>
                  <wp:cNvGraphicFramePr/>
                  <a:graphic xmlns:a="http://schemas.openxmlformats.org/drawingml/2006/main">
                    <a:graphicData uri="http://schemas.openxmlformats.org/drawingml/2006/picture">
                      <pic:pic xmlns:pic="http://schemas.openxmlformats.org/drawingml/2006/picture">
                        <pic:nvPicPr>
                          <pic:cNvPr id="461" name="2 Imagen" descr="http://ib.adnxs.com/seg?t=2&amp;add=1046618">
                            <a:extLst>
                              <a:ext uri="{FF2B5EF4-FFF2-40B4-BE49-F238E27FC236}">
                                <a16:creationId xmlns:a16="http://schemas.microsoft.com/office/drawing/2014/main" id="{A0A68B71-6E24-4CDE-9F2E-80539165C0F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8816" behindDoc="0" locked="0" layoutInCell="1" allowOverlap="1" wp14:anchorId="5933FE64" wp14:editId="4989D01B">
                  <wp:simplePos x="0" y="0"/>
                  <wp:positionH relativeFrom="column">
                    <wp:posOffset>0</wp:posOffset>
                  </wp:positionH>
                  <wp:positionV relativeFrom="paragraph">
                    <wp:posOffset>0</wp:posOffset>
                  </wp:positionV>
                  <wp:extent cx="9525" cy="9525"/>
                  <wp:effectExtent l="0" t="0" r="0" b="0"/>
                  <wp:wrapNone/>
                  <wp:docPr id="8841" name="Imagen 8841" descr="http://pixel.prfct.co/seg/?add=1046618">
                    <a:extLst xmlns:a="http://schemas.openxmlformats.org/drawingml/2006/main">
                      <a:ext uri="{FF2B5EF4-FFF2-40B4-BE49-F238E27FC236}">
                        <a16:creationId xmlns:a16="http://schemas.microsoft.com/office/drawing/2014/main" id="{B01159D2-39A3-4577-A3A7-20CDEC7FCA61}"/>
                      </a:ext>
                    </a:extLst>
                  </wp:docPr>
                  <wp:cNvGraphicFramePr/>
                  <a:graphic xmlns:a="http://schemas.openxmlformats.org/drawingml/2006/main">
                    <a:graphicData uri="http://schemas.openxmlformats.org/drawingml/2006/picture">
                      <pic:pic xmlns:pic="http://schemas.openxmlformats.org/drawingml/2006/picture">
                        <pic:nvPicPr>
                          <pic:cNvPr id="462" name="3 Imagen" descr="http://pixel.prfct.co/seg/?add=1046618">
                            <a:extLst>
                              <a:ext uri="{FF2B5EF4-FFF2-40B4-BE49-F238E27FC236}">
                                <a16:creationId xmlns:a16="http://schemas.microsoft.com/office/drawing/2014/main" id="{B01159D2-39A3-4577-A3A7-20CDEC7FCA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39840" behindDoc="0" locked="0" layoutInCell="1" allowOverlap="1" wp14:anchorId="3AB336FE" wp14:editId="56B5544C">
                  <wp:simplePos x="0" y="0"/>
                  <wp:positionH relativeFrom="column">
                    <wp:posOffset>0</wp:posOffset>
                  </wp:positionH>
                  <wp:positionV relativeFrom="paragraph">
                    <wp:posOffset>0</wp:posOffset>
                  </wp:positionV>
                  <wp:extent cx="9525" cy="9525"/>
                  <wp:effectExtent l="0" t="0" r="0" b="0"/>
                  <wp:wrapNone/>
                  <wp:docPr id="8840" name="Imagen 8840" descr="http://ib.adnxs.com/seg?t=2&amp;add=1046618">
                    <a:extLst xmlns:a="http://schemas.openxmlformats.org/drawingml/2006/main">
                      <a:ext uri="{FF2B5EF4-FFF2-40B4-BE49-F238E27FC236}">
                        <a16:creationId xmlns:a16="http://schemas.microsoft.com/office/drawing/2014/main" id="{97650333-0734-49CF-90D9-045C57EEA813}"/>
                      </a:ext>
                    </a:extLst>
                  </wp:docPr>
                  <wp:cNvGraphicFramePr/>
                  <a:graphic xmlns:a="http://schemas.openxmlformats.org/drawingml/2006/main">
                    <a:graphicData uri="http://schemas.openxmlformats.org/drawingml/2006/picture">
                      <pic:pic xmlns:pic="http://schemas.openxmlformats.org/drawingml/2006/picture">
                        <pic:nvPicPr>
                          <pic:cNvPr id="463" name="2 Imagen" descr="http://ib.adnxs.com/seg?t=2&amp;add=1046618">
                            <a:extLst>
                              <a:ext uri="{FF2B5EF4-FFF2-40B4-BE49-F238E27FC236}">
                                <a16:creationId xmlns:a16="http://schemas.microsoft.com/office/drawing/2014/main" id="{97650333-0734-49CF-90D9-045C57EEA8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0864" behindDoc="0" locked="0" layoutInCell="1" allowOverlap="1" wp14:anchorId="085180FF" wp14:editId="76C49F9F">
                  <wp:simplePos x="0" y="0"/>
                  <wp:positionH relativeFrom="column">
                    <wp:posOffset>0</wp:posOffset>
                  </wp:positionH>
                  <wp:positionV relativeFrom="paragraph">
                    <wp:posOffset>0</wp:posOffset>
                  </wp:positionV>
                  <wp:extent cx="9525" cy="9525"/>
                  <wp:effectExtent l="0" t="0" r="0" b="0"/>
                  <wp:wrapNone/>
                  <wp:docPr id="8839" name="Imagen 8839" descr="http://pixel.prfct.co/seg/?add=1046618">
                    <a:extLst xmlns:a="http://schemas.openxmlformats.org/drawingml/2006/main">
                      <a:ext uri="{FF2B5EF4-FFF2-40B4-BE49-F238E27FC236}">
                        <a16:creationId xmlns:a16="http://schemas.microsoft.com/office/drawing/2014/main" id="{046EDD3C-6E00-4376-81B1-9CA7FD060F44}"/>
                      </a:ext>
                    </a:extLst>
                  </wp:docPr>
                  <wp:cNvGraphicFramePr/>
                  <a:graphic xmlns:a="http://schemas.openxmlformats.org/drawingml/2006/main">
                    <a:graphicData uri="http://schemas.openxmlformats.org/drawingml/2006/picture">
                      <pic:pic xmlns:pic="http://schemas.openxmlformats.org/drawingml/2006/picture">
                        <pic:nvPicPr>
                          <pic:cNvPr id="464" name="3 Imagen" descr="http://pixel.prfct.co/seg/?add=1046618">
                            <a:extLst>
                              <a:ext uri="{FF2B5EF4-FFF2-40B4-BE49-F238E27FC236}">
                                <a16:creationId xmlns:a16="http://schemas.microsoft.com/office/drawing/2014/main" id="{046EDD3C-6E00-4376-81B1-9CA7FD060F4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1888" behindDoc="0" locked="0" layoutInCell="1" allowOverlap="1" wp14:anchorId="39CE7E7E" wp14:editId="54718D20">
                  <wp:simplePos x="0" y="0"/>
                  <wp:positionH relativeFrom="column">
                    <wp:posOffset>0</wp:posOffset>
                  </wp:positionH>
                  <wp:positionV relativeFrom="paragraph">
                    <wp:posOffset>0</wp:posOffset>
                  </wp:positionV>
                  <wp:extent cx="9525" cy="9525"/>
                  <wp:effectExtent l="0" t="0" r="0" b="0"/>
                  <wp:wrapNone/>
                  <wp:docPr id="8838" name="Imagen 8838" descr="http://ib.adnxs.com/seg?t=2&amp;add=1046618">
                    <a:extLst xmlns:a="http://schemas.openxmlformats.org/drawingml/2006/main">
                      <a:ext uri="{FF2B5EF4-FFF2-40B4-BE49-F238E27FC236}">
                        <a16:creationId xmlns:a16="http://schemas.microsoft.com/office/drawing/2014/main" id="{E1917853-FDDB-4C77-A7DA-98E5D97AD591}"/>
                      </a:ext>
                    </a:extLst>
                  </wp:docPr>
                  <wp:cNvGraphicFramePr/>
                  <a:graphic xmlns:a="http://schemas.openxmlformats.org/drawingml/2006/main">
                    <a:graphicData uri="http://schemas.openxmlformats.org/drawingml/2006/picture">
                      <pic:pic xmlns:pic="http://schemas.openxmlformats.org/drawingml/2006/picture">
                        <pic:nvPicPr>
                          <pic:cNvPr id="465" name="2 Imagen" descr="http://ib.adnxs.com/seg?t=2&amp;add=1046618">
                            <a:extLst>
                              <a:ext uri="{FF2B5EF4-FFF2-40B4-BE49-F238E27FC236}">
                                <a16:creationId xmlns:a16="http://schemas.microsoft.com/office/drawing/2014/main" id="{E1917853-FDDB-4C77-A7DA-98E5D97AD59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42912" behindDoc="0" locked="0" layoutInCell="1" allowOverlap="1" wp14:anchorId="41D78908" wp14:editId="60EF3E2F">
                  <wp:simplePos x="0" y="0"/>
                  <wp:positionH relativeFrom="column">
                    <wp:posOffset>0</wp:posOffset>
                  </wp:positionH>
                  <wp:positionV relativeFrom="paragraph">
                    <wp:posOffset>0</wp:posOffset>
                  </wp:positionV>
                  <wp:extent cx="9525" cy="9525"/>
                  <wp:effectExtent l="0" t="0" r="0" b="0"/>
                  <wp:wrapNone/>
                  <wp:docPr id="8837" name="Imagen 8837" descr="http://pixel.prfct.co/seg/?add=1046618">
                    <a:extLst xmlns:a="http://schemas.openxmlformats.org/drawingml/2006/main">
                      <a:ext uri="{FF2B5EF4-FFF2-40B4-BE49-F238E27FC236}">
                        <a16:creationId xmlns:a16="http://schemas.microsoft.com/office/drawing/2014/main" id="{34515A00-33F0-4A48-9BE9-36EA48480D26}"/>
                      </a:ext>
                    </a:extLst>
                  </wp:docPr>
                  <wp:cNvGraphicFramePr/>
                  <a:graphic xmlns:a="http://schemas.openxmlformats.org/drawingml/2006/main">
                    <a:graphicData uri="http://schemas.openxmlformats.org/drawingml/2006/picture">
                      <pic:pic xmlns:pic="http://schemas.openxmlformats.org/drawingml/2006/picture">
                        <pic:nvPicPr>
                          <pic:cNvPr id="466" name="3 Imagen" descr="http://pixel.prfct.co/seg/?add=1046618">
                            <a:extLst>
                              <a:ext uri="{FF2B5EF4-FFF2-40B4-BE49-F238E27FC236}">
                                <a16:creationId xmlns:a16="http://schemas.microsoft.com/office/drawing/2014/main" id="{34515A00-33F0-4A48-9BE9-36EA48480D2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2128" behindDoc="0" locked="0" layoutInCell="1" allowOverlap="1" wp14:anchorId="04B0C8E8" wp14:editId="5157548D">
                  <wp:simplePos x="0" y="0"/>
                  <wp:positionH relativeFrom="column">
                    <wp:posOffset>0</wp:posOffset>
                  </wp:positionH>
                  <wp:positionV relativeFrom="paragraph">
                    <wp:posOffset>0</wp:posOffset>
                  </wp:positionV>
                  <wp:extent cx="9525" cy="9525"/>
                  <wp:effectExtent l="0" t="0" r="0" b="0"/>
                  <wp:wrapNone/>
                  <wp:docPr id="8836" name="Imagen 8836" descr="http://ib.adnxs.com/seg?t=2&amp;add=1046618">
                    <a:extLst xmlns:a="http://schemas.openxmlformats.org/drawingml/2006/main">
                      <a:ext uri="{FF2B5EF4-FFF2-40B4-BE49-F238E27FC236}">
                        <a16:creationId xmlns:a16="http://schemas.microsoft.com/office/drawing/2014/main" id="{DDF48230-742C-473F-9FD6-E5BA555CBEBC}"/>
                      </a:ext>
                    </a:extLst>
                  </wp:docPr>
                  <wp:cNvGraphicFramePr/>
                  <a:graphic xmlns:a="http://schemas.openxmlformats.org/drawingml/2006/main">
                    <a:graphicData uri="http://schemas.openxmlformats.org/drawingml/2006/picture">
                      <pic:pic xmlns:pic="http://schemas.openxmlformats.org/drawingml/2006/picture">
                        <pic:nvPicPr>
                          <pic:cNvPr id="475" name="2 Imagen" descr="http://ib.adnxs.com/seg?t=2&amp;add=1046618">
                            <a:extLst>
                              <a:ext uri="{FF2B5EF4-FFF2-40B4-BE49-F238E27FC236}">
                                <a16:creationId xmlns:a16="http://schemas.microsoft.com/office/drawing/2014/main" id="{DDF48230-742C-473F-9FD6-E5BA555CBE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3152" behindDoc="0" locked="0" layoutInCell="1" allowOverlap="1" wp14:anchorId="0D182D53" wp14:editId="7742DC4D">
                  <wp:simplePos x="0" y="0"/>
                  <wp:positionH relativeFrom="column">
                    <wp:posOffset>0</wp:posOffset>
                  </wp:positionH>
                  <wp:positionV relativeFrom="paragraph">
                    <wp:posOffset>0</wp:posOffset>
                  </wp:positionV>
                  <wp:extent cx="9525" cy="9525"/>
                  <wp:effectExtent l="0" t="0" r="0" b="0"/>
                  <wp:wrapNone/>
                  <wp:docPr id="8835" name="Imagen 8835" descr="http://pixel.prfct.co/seg/?add=1046618">
                    <a:extLst xmlns:a="http://schemas.openxmlformats.org/drawingml/2006/main">
                      <a:ext uri="{FF2B5EF4-FFF2-40B4-BE49-F238E27FC236}">
                        <a16:creationId xmlns:a16="http://schemas.microsoft.com/office/drawing/2014/main" id="{9B7BD8AD-5FD8-4371-9F81-6347EB46FB3A}"/>
                      </a:ext>
                    </a:extLst>
                  </wp:docPr>
                  <wp:cNvGraphicFramePr/>
                  <a:graphic xmlns:a="http://schemas.openxmlformats.org/drawingml/2006/main">
                    <a:graphicData uri="http://schemas.openxmlformats.org/drawingml/2006/picture">
                      <pic:pic xmlns:pic="http://schemas.openxmlformats.org/drawingml/2006/picture">
                        <pic:nvPicPr>
                          <pic:cNvPr id="476" name="3 Imagen" descr="http://pixel.prfct.co/seg/?add=1046618">
                            <a:extLst>
                              <a:ext uri="{FF2B5EF4-FFF2-40B4-BE49-F238E27FC236}">
                                <a16:creationId xmlns:a16="http://schemas.microsoft.com/office/drawing/2014/main" id="{9B7BD8AD-5FD8-4371-9F81-6347EB46FB3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4176" behindDoc="0" locked="0" layoutInCell="1" allowOverlap="1" wp14:anchorId="738F6FBD" wp14:editId="741497CE">
                  <wp:simplePos x="0" y="0"/>
                  <wp:positionH relativeFrom="column">
                    <wp:posOffset>0</wp:posOffset>
                  </wp:positionH>
                  <wp:positionV relativeFrom="paragraph">
                    <wp:posOffset>0</wp:posOffset>
                  </wp:positionV>
                  <wp:extent cx="9525" cy="9525"/>
                  <wp:effectExtent l="0" t="0" r="0" b="0"/>
                  <wp:wrapNone/>
                  <wp:docPr id="8834" name="Imagen 8834" descr="http://ib.adnxs.com/seg?t=2&amp;add=1046618">
                    <a:extLst xmlns:a="http://schemas.openxmlformats.org/drawingml/2006/main">
                      <a:ext uri="{FF2B5EF4-FFF2-40B4-BE49-F238E27FC236}">
                        <a16:creationId xmlns:a16="http://schemas.microsoft.com/office/drawing/2014/main" id="{D970B952-6213-4F04-996F-222339A56896}"/>
                      </a:ext>
                    </a:extLst>
                  </wp:docPr>
                  <wp:cNvGraphicFramePr/>
                  <a:graphic xmlns:a="http://schemas.openxmlformats.org/drawingml/2006/main">
                    <a:graphicData uri="http://schemas.openxmlformats.org/drawingml/2006/picture">
                      <pic:pic xmlns:pic="http://schemas.openxmlformats.org/drawingml/2006/picture">
                        <pic:nvPicPr>
                          <pic:cNvPr id="477" name="2 Imagen" descr="http://ib.adnxs.com/seg?t=2&amp;add=1046618">
                            <a:extLst>
                              <a:ext uri="{FF2B5EF4-FFF2-40B4-BE49-F238E27FC236}">
                                <a16:creationId xmlns:a16="http://schemas.microsoft.com/office/drawing/2014/main" id="{D970B952-6213-4F04-996F-222339A5689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55200" behindDoc="0" locked="0" layoutInCell="1" allowOverlap="1" wp14:anchorId="60BE9467" wp14:editId="241F9B3F">
                  <wp:simplePos x="0" y="0"/>
                  <wp:positionH relativeFrom="column">
                    <wp:posOffset>0</wp:posOffset>
                  </wp:positionH>
                  <wp:positionV relativeFrom="paragraph">
                    <wp:posOffset>0</wp:posOffset>
                  </wp:positionV>
                  <wp:extent cx="9525" cy="9525"/>
                  <wp:effectExtent l="0" t="0" r="0" b="0"/>
                  <wp:wrapNone/>
                  <wp:docPr id="8833" name="Imagen 8833" descr="http://pixel.prfct.co/seg/?add=1046618">
                    <a:extLst xmlns:a="http://schemas.openxmlformats.org/drawingml/2006/main">
                      <a:ext uri="{FF2B5EF4-FFF2-40B4-BE49-F238E27FC236}">
                        <a16:creationId xmlns:a16="http://schemas.microsoft.com/office/drawing/2014/main" id="{5E7061C0-2DCB-4372-AB09-05F0F7B15913}"/>
                      </a:ext>
                    </a:extLst>
                  </wp:docPr>
                  <wp:cNvGraphicFramePr/>
                  <a:graphic xmlns:a="http://schemas.openxmlformats.org/drawingml/2006/main">
                    <a:graphicData uri="http://schemas.openxmlformats.org/drawingml/2006/picture">
                      <pic:pic xmlns:pic="http://schemas.openxmlformats.org/drawingml/2006/picture">
                        <pic:nvPicPr>
                          <pic:cNvPr id="478" name="3 Imagen" descr="http://pixel.prfct.co/seg/?add=1046618">
                            <a:extLst>
                              <a:ext uri="{FF2B5EF4-FFF2-40B4-BE49-F238E27FC236}">
                                <a16:creationId xmlns:a16="http://schemas.microsoft.com/office/drawing/2014/main" id="{5E7061C0-2DCB-4372-AB09-05F0F7B159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4416" behindDoc="0" locked="0" layoutInCell="1" allowOverlap="1" wp14:anchorId="0A501F3E" wp14:editId="06383B00">
                  <wp:simplePos x="0" y="0"/>
                  <wp:positionH relativeFrom="column">
                    <wp:posOffset>0</wp:posOffset>
                  </wp:positionH>
                  <wp:positionV relativeFrom="paragraph">
                    <wp:posOffset>0</wp:posOffset>
                  </wp:positionV>
                  <wp:extent cx="9525" cy="9525"/>
                  <wp:effectExtent l="0" t="0" r="0" b="0"/>
                  <wp:wrapNone/>
                  <wp:docPr id="8832" name="Imagen 8832" descr="http://ib.adnxs.com/seg?t=2&amp;add=1046618">
                    <a:extLst xmlns:a="http://schemas.openxmlformats.org/drawingml/2006/main">
                      <a:ext uri="{FF2B5EF4-FFF2-40B4-BE49-F238E27FC236}">
                        <a16:creationId xmlns:a16="http://schemas.microsoft.com/office/drawing/2014/main" id="{646D277C-B558-48D8-8877-7B8A86B799E7}"/>
                      </a:ext>
                    </a:extLst>
                  </wp:docPr>
                  <wp:cNvGraphicFramePr/>
                  <a:graphic xmlns:a="http://schemas.openxmlformats.org/drawingml/2006/main">
                    <a:graphicData uri="http://schemas.openxmlformats.org/drawingml/2006/picture">
                      <pic:pic xmlns:pic="http://schemas.openxmlformats.org/drawingml/2006/picture">
                        <pic:nvPicPr>
                          <pic:cNvPr id="487" name="2 Imagen" descr="http://ib.adnxs.com/seg?t=2&amp;add=1046618">
                            <a:extLst>
                              <a:ext uri="{FF2B5EF4-FFF2-40B4-BE49-F238E27FC236}">
                                <a16:creationId xmlns:a16="http://schemas.microsoft.com/office/drawing/2014/main" id="{646D277C-B558-48D8-8877-7B8A86B799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5440" behindDoc="0" locked="0" layoutInCell="1" allowOverlap="1" wp14:anchorId="3ECB4F9C" wp14:editId="68508B01">
                  <wp:simplePos x="0" y="0"/>
                  <wp:positionH relativeFrom="column">
                    <wp:posOffset>0</wp:posOffset>
                  </wp:positionH>
                  <wp:positionV relativeFrom="paragraph">
                    <wp:posOffset>0</wp:posOffset>
                  </wp:positionV>
                  <wp:extent cx="9525" cy="9525"/>
                  <wp:effectExtent l="0" t="0" r="0" b="0"/>
                  <wp:wrapNone/>
                  <wp:docPr id="8831" name="Imagen 8831" descr="http://pixel.prfct.co/seg/?add=1046618">
                    <a:extLst xmlns:a="http://schemas.openxmlformats.org/drawingml/2006/main">
                      <a:ext uri="{FF2B5EF4-FFF2-40B4-BE49-F238E27FC236}">
                        <a16:creationId xmlns:a16="http://schemas.microsoft.com/office/drawing/2014/main" id="{70458C3F-F6CA-4F89-8954-7274CE836A46}"/>
                      </a:ext>
                    </a:extLst>
                  </wp:docPr>
                  <wp:cNvGraphicFramePr/>
                  <a:graphic xmlns:a="http://schemas.openxmlformats.org/drawingml/2006/main">
                    <a:graphicData uri="http://schemas.openxmlformats.org/drawingml/2006/picture">
                      <pic:pic xmlns:pic="http://schemas.openxmlformats.org/drawingml/2006/picture">
                        <pic:nvPicPr>
                          <pic:cNvPr id="488" name="3 Imagen" descr="http://pixel.prfct.co/seg/?add=1046618">
                            <a:extLst>
                              <a:ext uri="{FF2B5EF4-FFF2-40B4-BE49-F238E27FC236}">
                                <a16:creationId xmlns:a16="http://schemas.microsoft.com/office/drawing/2014/main" id="{70458C3F-F6CA-4F89-8954-7274CE836A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6464" behindDoc="0" locked="0" layoutInCell="1" allowOverlap="1" wp14:anchorId="18B9F575" wp14:editId="245ACD13">
                  <wp:simplePos x="0" y="0"/>
                  <wp:positionH relativeFrom="column">
                    <wp:posOffset>0</wp:posOffset>
                  </wp:positionH>
                  <wp:positionV relativeFrom="paragraph">
                    <wp:posOffset>0</wp:posOffset>
                  </wp:positionV>
                  <wp:extent cx="9525" cy="9525"/>
                  <wp:effectExtent l="0" t="0" r="0" b="0"/>
                  <wp:wrapNone/>
                  <wp:docPr id="8830" name="Imagen 8830" descr="http://ib.adnxs.com/seg?t=2&amp;add=1046618">
                    <a:extLst xmlns:a="http://schemas.openxmlformats.org/drawingml/2006/main">
                      <a:ext uri="{FF2B5EF4-FFF2-40B4-BE49-F238E27FC236}">
                        <a16:creationId xmlns:a16="http://schemas.microsoft.com/office/drawing/2014/main" id="{E34CA7CC-6F62-441D-B0C9-1B89B87489BD}"/>
                      </a:ext>
                    </a:extLst>
                  </wp:docPr>
                  <wp:cNvGraphicFramePr/>
                  <a:graphic xmlns:a="http://schemas.openxmlformats.org/drawingml/2006/main">
                    <a:graphicData uri="http://schemas.openxmlformats.org/drawingml/2006/picture">
                      <pic:pic xmlns:pic="http://schemas.openxmlformats.org/drawingml/2006/picture">
                        <pic:nvPicPr>
                          <pic:cNvPr id="489" name="2 Imagen" descr="http://ib.adnxs.com/seg?t=2&amp;add=1046618">
                            <a:extLst>
                              <a:ext uri="{FF2B5EF4-FFF2-40B4-BE49-F238E27FC236}">
                                <a16:creationId xmlns:a16="http://schemas.microsoft.com/office/drawing/2014/main" id="{E34CA7CC-6F62-441D-B0C9-1B89B87489B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7488" behindDoc="0" locked="0" layoutInCell="1" allowOverlap="1" wp14:anchorId="310A3E8E" wp14:editId="263F64D9">
                  <wp:simplePos x="0" y="0"/>
                  <wp:positionH relativeFrom="column">
                    <wp:posOffset>0</wp:posOffset>
                  </wp:positionH>
                  <wp:positionV relativeFrom="paragraph">
                    <wp:posOffset>0</wp:posOffset>
                  </wp:positionV>
                  <wp:extent cx="9525" cy="9525"/>
                  <wp:effectExtent l="0" t="0" r="0" b="0"/>
                  <wp:wrapNone/>
                  <wp:docPr id="8829" name="Imagen 8829" descr="http://pixel.prfct.co/seg/?add=1046618">
                    <a:extLst xmlns:a="http://schemas.openxmlformats.org/drawingml/2006/main">
                      <a:ext uri="{FF2B5EF4-FFF2-40B4-BE49-F238E27FC236}">
                        <a16:creationId xmlns:a16="http://schemas.microsoft.com/office/drawing/2014/main" id="{730DD516-F79B-483B-B3C7-99B8663849D1}"/>
                      </a:ext>
                    </a:extLst>
                  </wp:docPr>
                  <wp:cNvGraphicFramePr/>
                  <a:graphic xmlns:a="http://schemas.openxmlformats.org/drawingml/2006/main">
                    <a:graphicData uri="http://schemas.openxmlformats.org/drawingml/2006/picture">
                      <pic:pic xmlns:pic="http://schemas.openxmlformats.org/drawingml/2006/picture">
                        <pic:nvPicPr>
                          <pic:cNvPr id="490" name="3 Imagen" descr="http://pixel.prfct.co/seg/?add=1046618">
                            <a:extLst>
                              <a:ext uri="{FF2B5EF4-FFF2-40B4-BE49-F238E27FC236}">
                                <a16:creationId xmlns:a16="http://schemas.microsoft.com/office/drawing/2014/main" id="{730DD516-F79B-483B-B3C7-99B8663849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9472" behindDoc="0" locked="0" layoutInCell="1" allowOverlap="1" wp14:anchorId="710E9823" wp14:editId="1090BB45">
                  <wp:simplePos x="0" y="0"/>
                  <wp:positionH relativeFrom="column">
                    <wp:posOffset>0</wp:posOffset>
                  </wp:positionH>
                  <wp:positionV relativeFrom="paragraph">
                    <wp:posOffset>0</wp:posOffset>
                  </wp:positionV>
                  <wp:extent cx="9525" cy="9525"/>
                  <wp:effectExtent l="0" t="0" r="0" b="0"/>
                  <wp:wrapNone/>
                  <wp:docPr id="8828" name="Imagen 8828" descr="http://ib.adnxs.com/seg?t=2&amp;add=1046618">
                    <a:extLst xmlns:a="http://schemas.openxmlformats.org/drawingml/2006/main">
                      <a:ext uri="{FF2B5EF4-FFF2-40B4-BE49-F238E27FC236}">
                        <a16:creationId xmlns:a16="http://schemas.microsoft.com/office/drawing/2014/main" id="{2B6CFF51-4545-405C-85EA-4EF38535EE27}"/>
                      </a:ext>
                    </a:extLst>
                  </wp:docPr>
                  <wp:cNvGraphicFramePr/>
                  <a:graphic xmlns:a="http://schemas.openxmlformats.org/drawingml/2006/main">
                    <a:graphicData uri="http://schemas.openxmlformats.org/drawingml/2006/picture">
                      <pic:pic xmlns:pic="http://schemas.openxmlformats.org/drawingml/2006/picture">
                        <pic:nvPicPr>
                          <pic:cNvPr id="531" name="2 Imagen" descr="http://ib.adnxs.com/seg?t=2&amp;add=1046618">
                            <a:extLst>
                              <a:ext uri="{FF2B5EF4-FFF2-40B4-BE49-F238E27FC236}">
                                <a16:creationId xmlns:a16="http://schemas.microsoft.com/office/drawing/2014/main" id="{2B6CFF51-4545-405C-85EA-4EF38535EE2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0496" behindDoc="0" locked="0" layoutInCell="1" allowOverlap="1" wp14:anchorId="57EF6CA7" wp14:editId="3A5E9509">
                  <wp:simplePos x="0" y="0"/>
                  <wp:positionH relativeFrom="column">
                    <wp:posOffset>0</wp:posOffset>
                  </wp:positionH>
                  <wp:positionV relativeFrom="paragraph">
                    <wp:posOffset>0</wp:posOffset>
                  </wp:positionV>
                  <wp:extent cx="9525" cy="9525"/>
                  <wp:effectExtent l="0" t="0" r="0" b="0"/>
                  <wp:wrapNone/>
                  <wp:docPr id="8827" name="Imagen 8827" descr="http://pixel.prfct.co/seg/?add=1046618">
                    <a:extLst xmlns:a="http://schemas.openxmlformats.org/drawingml/2006/main">
                      <a:ext uri="{FF2B5EF4-FFF2-40B4-BE49-F238E27FC236}">
                        <a16:creationId xmlns:a16="http://schemas.microsoft.com/office/drawing/2014/main" id="{586B4E94-9746-48B1-9068-035C7D3ECD23}"/>
                      </a:ext>
                    </a:extLst>
                  </wp:docPr>
                  <wp:cNvGraphicFramePr/>
                  <a:graphic xmlns:a="http://schemas.openxmlformats.org/drawingml/2006/main">
                    <a:graphicData uri="http://schemas.openxmlformats.org/drawingml/2006/picture">
                      <pic:pic xmlns:pic="http://schemas.openxmlformats.org/drawingml/2006/picture">
                        <pic:nvPicPr>
                          <pic:cNvPr id="532" name="3 Imagen" descr="http://pixel.prfct.co/seg/?add=1046618">
                            <a:extLst>
                              <a:ext uri="{FF2B5EF4-FFF2-40B4-BE49-F238E27FC236}">
                                <a16:creationId xmlns:a16="http://schemas.microsoft.com/office/drawing/2014/main" id="{586B4E94-9746-48B1-9068-035C7D3ECD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1520" behindDoc="0" locked="0" layoutInCell="1" allowOverlap="1" wp14:anchorId="172818EA" wp14:editId="4D656F58">
                  <wp:simplePos x="0" y="0"/>
                  <wp:positionH relativeFrom="column">
                    <wp:posOffset>0</wp:posOffset>
                  </wp:positionH>
                  <wp:positionV relativeFrom="paragraph">
                    <wp:posOffset>0</wp:posOffset>
                  </wp:positionV>
                  <wp:extent cx="9525" cy="9525"/>
                  <wp:effectExtent l="0" t="0" r="0" b="0"/>
                  <wp:wrapNone/>
                  <wp:docPr id="8826" name="Imagen 8826" descr="http://ib.adnxs.com/seg?t=2&amp;add=1046618">
                    <a:extLst xmlns:a="http://schemas.openxmlformats.org/drawingml/2006/main">
                      <a:ext uri="{FF2B5EF4-FFF2-40B4-BE49-F238E27FC236}">
                        <a16:creationId xmlns:a16="http://schemas.microsoft.com/office/drawing/2014/main" id="{EA823EC1-357D-4D2F-B9CA-251383D2CD0A}"/>
                      </a:ext>
                    </a:extLst>
                  </wp:docPr>
                  <wp:cNvGraphicFramePr/>
                  <a:graphic xmlns:a="http://schemas.openxmlformats.org/drawingml/2006/main">
                    <a:graphicData uri="http://schemas.openxmlformats.org/drawingml/2006/picture">
                      <pic:pic xmlns:pic="http://schemas.openxmlformats.org/drawingml/2006/picture">
                        <pic:nvPicPr>
                          <pic:cNvPr id="533" name="2 Imagen" descr="http://ib.adnxs.com/seg?t=2&amp;add=1046618">
                            <a:extLst>
                              <a:ext uri="{FF2B5EF4-FFF2-40B4-BE49-F238E27FC236}">
                                <a16:creationId xmlns:a16="http://schemas.microsoft.com/office/drawing/2014/main" id="{EA823EC1-357D-4D2F-B9CA-251383D2CD0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12544" behindDoc="0" locked="0" layoutInCell="1" allowOverlap="1" wp14:anchorId="78507F1A" wp14:editId="3512966A">
                  <wp:simplePos x="0" y="0"/>
                  <wp:positionH relativeFrom="column">
                    <wp:posOffset>0</wp:posOffset>
                  </wp:positionH>
                  <wp:positionV relativeFrom="paragraph">
                    <wp:posOffset>0</wp:posOffset>
                  </wp:positionV>
                  <wp:extent cx="9525" cy="9525"/>
                  <wp:effectExtent l="0" t="0" r="0" b="0"/>
                  <wp:wrapNone/>
                  <wp:docPr id="8825" name="Imagen 8825" descr="http://pixel.prfct.co/seg/?add=1046618">
                    <a:extLst xmlns:a="http://schemas.openxmlformats.org/drawingml/2006/main">
                      <a:ext uri="{FF2B5EF4-FFF2-40B4-BE49-F238E27FC236}">
                        <a16:creationId xmlns:a16="http://schemas.microsoft.com/office/drawing/2014/main" id="{E9B156A9-82B2-424F-BE72-1B5C194CEF08}"/>
                      </a:ext>
                    </a:extLst>
                  </wp:docPr>
                  <wp:cNvGraphicFramePr/>
                  <a:graphic xmlns:a="http://schemas.openxmlformats.org/drawingml/2006/main">
                    <a:graphicData uri="http://schemas.openxmlformats.org/drawingml/2006/picture">
                      <pic:pic xmlns:pic="http://schemas.openxmlformats.org/drawingml/2006/picture">
                        <pic:nvPicPr>
                          <pic:cNvPr id="534" name="3 Imagen" descr="http://pixel.prfct.co/seg/?add=1046618">
                            <a:extLst>
                              <a:ext uri="{FF2B5EF4-FFF2-40B4-BE49-F238E27FC236}">
                                <a16:creationId xmlns:a16="http://schemas.microsoft.com/office/drawing/2014/main" id="{E9B156A9-82B2-424F-BE72-1B5C194CEF0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1760" behindDoc="0" locked="0" layoutInCell="1" allowOverlap="1" wp14:anchorId="43290E31" wp14:editId="4F48A3C9">
                  <wp:simplePos x="0" y="0"/>
                  <wp:positionH relativeFrom="column">
                    <wp:posOffset>0</wp:posOffset>
                  </wp:positionH>
                  <wp:positionV relativeFrom="paragraph">
                    <wp:posOffset>0</wp:posOffset>
                  </wp:positionV>
                  <wp:extent cx="9525" cy="9525"/>
                  <wp:effectExtent l="0" t="0" r="0" b="0"/>
                  <wp:wrapNone/>
                  <wp:docPr id="8824" name="Imagen 8824" descr="http://ib.adnxs.com/seg?t=2&amp;add=1046618">
                    <a:extLst xmlns:a="http://schemas.openxmlformats.org/drawingml/2006/main">
                      <a:ext uri="{FF2B5EF4-FFF2-40B4-BE49-F238E27FC236}">
                        <a16:creationId xmlns:a16="http://schemas.microsoft.com/office/drawing/2014/main" id="{104D7A9E-DFEE-4DC2-92F4-340D5243CE5A}"/>
                      </a:ext>
                    </a:extLst>
                  </wp:docPr>
                  <wp:cNvGraphicFramePr/>
                  <a:graphic xmlns:a="http://schemas.openxmlformats.org/drawingml/2006/main">
                    <a:graphicData uri="http://schemas.openxmlformats.org/drawingml/2006/picture">
                      <pic:pic xmlns:pic="http://schemas.openxmlformats.org/drawingml/2006/picture">
                        <pic:nvPicPr>
                          <pic:cNvPr id="543" name="2 Imagen" descr="http://ib.adnxs.com/seg?t=2&amp;add=1046618">
                            <a:extLst>
                              <a:ext uri="{FF2B5EF4-FFF2-40B4-BE49-F238E27FC236}">
                                <a16:creationId xmlns:a16="http://schemas.microsoft.com/office/drawing/2014/main" id="{104D7A9E-DFEE-4DC2-92F4-340D5243CE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2784" behindDoc="0" locked="0" layoutInCell="1" allowOverlap="1" wp14:anchorId="1912507C" wp14:editId="4845C59C">
                  <wp:simplePos x="0" y="0"/>
                  <wp:positionH relativeFrom="column">
                    <wp:posOffset>0</wp:posOffset>
                  </wp:positionH>
                  <wp:positionV relativeFrom="paragraph">
                    <wp:posOffset>0</wp:posOffset>
                  </wp:positionV>
                  <wp:extent cx="9525" cy="9525"/>
                  <wp:effectExtent l="0" t="0" r="0" b="0"/>
                  <wp:wrapNone/>
                  <wp:docPr id="8823" name="Imagen 8823" descr="http://pixel.prfct.co/seg/?add=1046618">
                    <a:extLst xmlns:a="http://schemas.openxmlformats.org/drawingml/2006/main">
                      <a:ext uri="{FF2B5EF4-FFF2-40B4-BE49-F238E27FC236}">
                        <a16:creationId xmlns:a16="http://schemas.microsoft.com/office/drawing/2014/main" id="{5C3A252F-88FE-4794-ADB1-304C5AFBD923}"/>
                      </a:ext>
                    </a:extLst>
                  </wp:docPr>
                  <wp:cNvGraphicFramePr/>
                  <a:graphic xmlns:a="http://schemas.openxmlformats.org/drawingml/2006/main">
                    <a:graphicData uri="http://schemas.openxmlformats.org/drawingml/2006/picture">
                      <pic:pic xmlns:pic="http://schemas.openxmlformats.org/drawingml/2006/picture">
                        <pic:nvPicPr>
                          <pic:cNvPr id="544" name="3 Imagen" descr="http://pixel.prfct.co/seg/?add=1046618">
                            <a:extLst>
                              <a:ext uri="{FF2B5EF4-FFF2-40B4-BE49-F238E27FC236}">
                                <a16:creationId xmlns:a16="http://schemas.microsoft.com/office/drawing/2014/main" id="{5C3A252F-88FE-4794-ADB1-304C5AFBD9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3808" behindDoc="0" locked="0" layoutInCell="1" allowOverlap="1" wp14:anchorId="6EA660FD" wp14:editId="6C06AFA7">
                  <wp:simplePos x="0" y="0"/>
                  <wp:positionH relativeFrom="column">
                    <wp:posOffset>0</wp:posOffset>
                  </wp:positionH>
                  <wp:positionV relativeFrom="paragraph">
                    <wp:posOffset>0</wp:posOffset>
                  </wp:positionV>
                  <wp:extent cx="9525" cy="9525"/>
                  <wp:effectExtent l="0" t="0" r="0" b="0"/>
                  <wp:wrapNone/>
                  <wp:docPr id="8822" name="Imagen 8822" descr="http://ib.adnxs.com/seg?t=2&amp;add=1046618">
                    <a:extLst xmlns:a="http://schemas.openxmlformats.org/drawingml/2006/main">
                      <a:ext uri="{FF2B5EF4-FFF2-40B4-BE49-F238E27FC236}">
                        <a16:creationId xmlns:a16="http://schemas.microsoft.com/office/drawing/2014/main" id="{746E9B6A-B3FE-4685-9372-1CEB22F1C66D}"/>
                      </a:ext>
                    </a:extLst>
                  </wp:docPr>
                  <wp:cNvGraphicFramePr/>
                  <a:graphic xmlns:a="http://schemas.openxmlformats.org/drawingml/2006/main">
                    <a:graphicData uri="http://schemas.openxmlformats.org/drawingml/2006/picture">
                      <pic:pic xmlns:pic="http://schemas.openxmlformats.org/drawingml/2006/picture">
                        <pic:nvPicPr>
                          <pic:cNvPr id="545" name="2 Imagen" descr="http://ib.adnxs.com/seg?t=2&amp;add=1046618">
                            <a:extLst>
                              <a:ext uri="{FF2B5EF4-FFF2-40B4-BE49-F238E27FC236}">
                                <a16:creationId xmlns:a16="http://schemas.microsoft.com/office/drawing/2014/main" id="{746E9B6A-B3FE-4685-9372-1CEB22F1C6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4832" behindDoc="0" locked="0" layoutInCell="1" allowOverlap="1" wp14:anchorId="7FE3AFBC" wp14:editId="407B74F6">
                  <wp:simplePos x="0" y="0"/>
                  <wp:positionH relativeFrom="column">
                    <wp:posOffset>0</wp:posOffset>
                  </wp:positionH>
                  <wp:positionV relativeFrom="paragraph">
                    <wp:posOffset>0</wp:posOffset>
                  </wp:positionV>
                  <wp:extent cx="9525" cy="9525"/>
                  <wp:effectExtent l="0" t="0" r="0" b="0"/>
                  <wp:wrapNone/>
                  <wp:docPr id="8821" name="Imagen 8821" descr="http://pixel.prfct.co/seg/?add=1046618">
                    <a:extLst xmlns:a="http://schemas.openxmlformats.org/drawingml/2006/main">
                      <a:ext uri="{FF2B5EF4-FFF2-40B4-BE49-F238E27FC236}">
                        <a16:creationId xmlns:a16="http://schemas.microsoft.com/office/drawing/2014/main" id="{0218D1D7-1F23-40A4-9289-51E62B1BE819}"/>
                      </a:ext>
                    </a:extLst>
                  </wp:docPr>
                  <wp:cNvGraphicFramePr/>
                  <a:graphic xmlns:a="http://schemas.openxmlformats.org/drawingml/2006/main">
                    <a:graphicData uri="http://schemas.openxmlformats.org/drawingml/2006/picture">
                      <pic:pic xmlns:pic="http://schemas.openxmlformats.org/drawingml/2006/picture">
                        <pic:nvPicPr>
                          <pic:cNvPr id="546" name="3 Imagen" descr="http://pixel.prfct.co/seg/?add=1046618">
                            <a:extLst>
                              <a:ext uri="{FF2B5EF4-FFF2-40B4-BE49-F238E27FC236}">
                                <a16:creationId xmlns:a16="http://schemas.microsoft.com/office/drawing/2014/main" id="{0218D1D7-1F23-40A4-9289-51E62B1BE81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2240" behindDoc="0" locked="0" layoutInCell="1" allowOverlap="1" wp14:anchorId="5CD9B9CE" wp14:editId="5143782F">
                  <wp:simplePos x="0" y="0"/>
                  <wp:positionH relativeFrom="column">
                    <wp:posOffset>0</wp:posOffset>
                  </wp:positionH>
                  <wp:positionV relativeFrom="paragraph">
                    <wp:posOffset>0</wp:posOffset>
                  </wp:positionV>
                  <wp:extent cx="9525" cy="9525"/>
                  <wp:effectExtent l="0" t="0" r="0" b="0"/>
                  <wp:wrapNone/>
                  <wp:docPr id="8820" name="Imagen 8820" descr="http://ib.adnxs.com/seg?t=2&amp;add=1046618">
                    <a:extLst xmlns:a="http://schemas.openxmlformats.org/drawingml/2006/main">
                      <a:ext uri="{FF2B5EF4-FFF2-40B4-BE49-F238E27FC236}">
                        <a16:creationId xmlns:a16="http://schemas.microsoft.com/office/drawing/2014/main" id="{68042528-CFDC-4F8E-8BD2-9B3028B17D2F}"/>
                      </a:ext>
                    </a:extLst>
                  </wp:docPr>
                  <wp:cNvGraphicFramePr/>
                  <a:graphic xmlns:a="http://schemas.openxmlformats.org/drawingml/2006/main">
                    <a:graphicData uri="http://schemas.openxmlformats.org/drawingml/2006/picture">
                      <pic:pic xmlns:pic="http://schemas.openxmlformats.org/drawingml/2006/picture">
                        <pic:nvPicPr>
                          <pic:cNvPr id="563" name="2 Imagen" descr="http://ib.adnxs.com/seg?t=2&amp;add=1046618">
                            <a:extLst>
                              <a:ext uri="{FF2B5EF4-FFF2-40B4-BE49-F238E27FC236}">
                                <a16:creationId xmlns:a16="http://schemas.microsoft.com/office/drawing/2014/main" id="{68042528-CFDC-4F8E-8BD2-9B3028B17D2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3264" behindDoc="0" locked="0" layoutInCell="1" allowOverlap="1" wp14:anchorId="27B9ED14" wp14:editId="6B0FFFA2">
                  <wp:simplePos x="0" y="0"/>
                  <wp:positionH relativeFrom="column">
                    <wp:posOffset>0</wp:posOffset>
                  </wp:positionH>
                  <wp:positionV relativeFrom="paragraph">
                    <wp:posOffset>0</wp:posOffset>
                  </wp:positionV>
                  <wp:extent cx="9525" cy="9525"/>
                  <wp:effectExtent l="0" t="0" r="0" b="0"/>
                  <wp:wrapNone/>
                  <wp:docPr id="8819" name="Imagen 8819" descr="http://pixel.prfct.co/seg/?add=1046618">
                    <a:extLst xmlns:a="http://schemas.openxmlformats.org/drawingml/2006/main">
                      <a:ext uri="{FF2B5EF4-FFF2-40B4-BE49-F238E27FC236}">
                        <a16:creationId xmlns:a16="http://schemas.microsoft.com/office/drawing/2014/main" id="{3110740A-CE99-469E-B502-8000EE979E15}"/>
                      </a:ext>
                    </a:extLst>
                  </wp:docPr>
                  <wp:cNvGraphicFramePr/>
                  <a:graphic xmlns:a="http://schemas.openxmlformats.org/drawingml/2006/main">
                    <a:graphicData uri="http://schemas.openxmlformats.org/drawingml/2006/picture">
                      <pic:pic xmlns:pic="http://schemas.openxmlformats.org/drawingml/2006/picture">
                        <pic:nvPicPr>
                          <pic:cNvPr id="564" name="3 Imagen" descr="http://pixel.prfct.co/seg/?add=1046618">
                            <a:extLst>
                              <a:ext uri="{FF2B5EF4-FFF2-40B4-BE49-F238E27FC236}">
                                <a16:creationId xmlns:a16="http://schemas.microsoft.com/office/drawing/2014/main" id="{3110740A-CE99-469E-B502-8000EE979E1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4288" behindDoc="0" locked="0" layoutInCell="1" allowOverlap="1" wp14:anchorId="22C8D88E" wp14:editId="13E40284">
                  <wp:simplePos x="0" y="0"/>
                  <wp:positionH relativeFrom="column">
                    <wp:posOffset>0</wp:posOffset>
                  </wp:positionH>
                  <wp:positionV relativeFrom="paragraph">
                    <wp:posOffset>0</wp:posOffset>
                  </wp:positionV>
                  <wp:extent cx="9525" cy="9525"/>
                  <wp:effectExtent l="0" t="0" r="0" b="0"/>
                  <wp:wrapNone/>
                  <wp:docPr id="8818" name="Imagen 8818" descr="http://ib.adnxs.com/seg?t=2&amp;add=1046618">
                    <a:extLst xmlns:a="http://schemas.openxmlformats.org/drawingml/2006/main">
                      <a:ext uri="{FF2B5EF4-FFF2-40B4-BE49-F238E27FC236}">
                        <a16:creationId xmlns:a16="http://schemas.microsoft.com/office/drawing/2014/main" id="{8C236860-F74C-4BEB-9556-A0619E4097D8}"/>
                      </a:ext>
                    </a:extLst>
                  </wp:docPr>
                  <wp:cNvGraphicFramePr/>
                  <a:graphic xmlns:a="http://schemas.openxmlformats.org/drawingml/2006/main">
                    <a:graphicData uri="http://schemas.openxmlformats.org/drawingml/2006/picture">
                      <pic:pic xmlns:pic="http://schemas.openxmlformats.org/drawingml/2006/picture">
                        <pic:nvPicPr>
                          <pic:cNvPr id="565" name="2 Imagen" descr="http://ib.adnxs.com/seg?t=2&amp;add=1046618">
                            <a:extLst>
                              <a:ext uri="{FF2B5EF4-FFF2-40B4-BE49-F238E27FC236}">
                                <a16:creationId xmlns:a16="http://schemas.microsoft.com/office/drawing/2014/main" id="{8C236860-F74C-4BEB-9556-A0619E4097D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5312" behindDoc="0" locked="0" layoutInCell="1" allowOverlap="1" wp14:anchorId="0E289395" wp14:editId="173FBDC1">
                  <wp:simplePos x="0" y="0"/>
                  <wp:positionH relativeFrom="column">
                    <wp:posOffset>0</wp:posOffset>
                  </wp:positionH>
                  <wp:positionV relativeFrom="paragraph">
                    <wp:posOffset>0</wp:posOffset>
                  </wp:positionV>
                  <wp:extent cx="9525" cy="9525"/>
                  <wp:effectExtent l="0" t="0" r="0" b="0"/>
                  <wp:wrapNone/>
                  <wp:docPr id="8817" name="Imagen 8817" descr="http://pixel.prfct.co/seg/?add=1046618">
                    <a:extLst xmlns:a="http://schemas.openxmlformats.org/drawingml/2006/main">
                      <a:ext uri="{FF2B5EF4-FFF2-40B4-BE49-F238E27FC236}">
                        <a16:creationId xmlns:a16="http://schemas.microsoft.com/office/drawing/2014/main" id="{457EF2A9-213A-45B7-AE55-DDDC538577EB}"/>
                      </a:ext>
                    </a:extLst>
                  </wp:docPr>
                  <wp:cNvGraphicFramePr/>
                  <a:graphic xmlns:a="http://schemas.openxmlformats.org/drawingml/2006/main">
                    <a:graphicData uri="http://schemas.openxmlformats.org/drawingml/2006/picture">
                      <pic:pic xmlns:pic="http://schemas.openxmlformats.org/drawingml/2006/picture">
                        <pic:nvPicPr>
                          <pic:cNvPr id="566" name="3 Imagen" descr="http://pixel.prfct.co/seg/?add=1046618">
                            <a:extLst>
                              <a:ext uri="{FF2B5EF4-FFF2-40B4-BE49-F238E27FC236}">
                                <a16:creationId xmlns:a16="http://schemas.microsoft.com/office/drawing/2014/main" id="{457EF2A9-213A-45B7-AE55-DDDC538577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6336" behindDoc="0" locked="0" layoutInCell="1" allowOverlap="1" wp14:anchorId="45B2865B" wp14:editId="18762037">
                  <wp:simplePos x="0" y="0"/>
                  <wp:positionH relativeFrom="column">
                    <wp:posOffset>0</wp:posOffset>
                  </wp:positionH>
                  <wp:positionV relativeFrom="paragraph">
                    <wp:posOffset>0</wp:posOffset>
                  </wp:positionV>
                  <wp:extent cx="9525" cy="9525"/>
                  <wp:effectExtent l="0" t="0" r="0" b="0"/>
                  <wp:wrapNone/>
                  <wp:docPr id="8816" name="Imagen 8816" descr="http://ib.adnxs.com/seg?t=2&amp;add=1046618">
                    <a:extLst xmlns:a="http://schemas.openxmlformats.org/drawingml/2006/main">
                      <a:ext uri="{FF2B5EF4-FFF2-40B4-BE49-F238E27FC236}">
                        <a16:creationId xmlns:a16="http://schemas.microsoft.com/office/drawing/2014/main" id="{7C3E4891-82A7-46D5-B771-B97D3A0D28F6}"/>
                      </a:ext>
                    </a:extLst>
                  </wp:docPr>
                  <wp:cNvGraphicFramePr/>
                  <a:graphic xmlns:a="http://schemas.openxmlformats.org/drawingml/2006/main">
                    <a:graphicData uri="http://schemas.openxmlformats.org/drawingml/2006/picture">
                      <pic:pic xmlns:pic="http://schemas.openxmlformats.org/drawingml/2006/picture">
                        <pic:nvPicPr>
                          <pic:cNvPr id="567" name="2 Imagen" descr="http://ib.adnxs.com/seg?t=2&amp;add=1046618">
                            <a:extLst>
                              <a:ext uri="{FF2B5EF4-FFF2-40B4-BE49-F238E27FC236}">
                                <a16:creationId xmlns:a16="http://schemas.microsoft.com/office/drawing/2014/main" id="{7C3E4891-82A7-46D5-B771-B97D3A0D28F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7360" behindDoc="0" locked="0" layoutInCell="1" allowOverlap="1" wp14:anchorId="6CD938FB" wp14:editId="033EE1F5">
                  <wp:simplePos x="0" y="0"/>
                  <wp:positionH relativeFrom="column">
                    <wp:posOffset>0</wp:posOffset>
                  </wp:positionH>
                  <wp:positionV relativeFrom="paragraph">
                    <wp:posOffset>0</wp:posOffset>
                  </wp:positionV>
                  <wp:extent cx="9525" cy="9525"/>
                  <wp:effectExtent l="0" t="0" r="0" b="0"/>
                  <wp:wrapNone/>
                  <wp:docPr id="8815" name="Imagen 8815" descr="http://pixel.prfct.co/seg/?add=1046618">
                    <a:extLst xmlns:a="http://schemas.openxmlformats.org/drawingml/2006/main">
                      <a:ext uri="{FF2B5EF4-FFF2-40B4-BE49-F238E27FC236}">
                        <a16:creationId xmlns:a16="http://schemas.microsoft.com/office/drawing/2014/main" id="{6E494B8E-652D-4060-B4E7-54D5FFDB9E4C}"/>
                      </a:ext>
                    </a:extLst>
                  </wp:docPr>
                  <wp:cNvGraphicFramePr/>
                  <a:graphic xmlns:a="http://schemas.openxmlformats.org/drawingml/2006/main">
                    <a:graphicData uri="http://schemas.openxmlformats.org/drawingml/2006/picture">
                      <pic:pic xmlns:pic="http://schemas.openxmlformats.org/drawingml/2006/picture">
                        <pic:nvPicPr>
                          <pic:cNvPr id="568" name="3 Imagen" descr="http://pixel.prfct.co/seg/?add=1046618">
                            <a:extLst>
                              <a:ext uri="{FF2B5EF4-FFF2-40B4-BE49-F238E27FC236}">
                                <a16:creationId xmlns:a16="http://schemas.microsoft.com/office/drawing/2014/main" id="{6E494B8E-652D-4060-B4E7-54D5FFDB9E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8384" behindDoc="0" locked="0" layoutInCell="1" allowOverlap="1" wp14:anchorId="646BF2E9" wp14:editId="682AA64D">
                  <wp:simplePos x="0" y="0"/>
                  <wp:positionH relativeFrom="column">
                    <wp:posOffset>0</wp:posOffset>
                  </wp:positionH>
                  <wp:positionV relativeFrom="paragraph">
                    <wp:posOffset>0</wp:posOffset>
                  </wp:positionV>
                  <wp:extent cx="9525" cy="9525"/>
                  <wp:effectExtent l="0" t="0" r="0" b="0"/>
                  <wp:wrapNone/>
                  <wp:docPr id="8814" name="Imagen 8814" descr="http://ib.adnxs.com/seg?t=2&amp;add=1046618">
                    <a:extLst xmlns:a="http://schemas.openxmlformats.org/drawingml/2006/main">
                      <a:ext uri="{FF2B5EF4-FFF2-40B4-BE49-F238E27FC236}">
                        <a16:creationId xmlns:a16="http://schemas.microsoft.com/office/drawing/2014/main" id="{2FAF1F44-0168-42C0-A557-C6EE3E94AE85}"/>
                      </a:ext>
                    </a:extLst>
                  </wp:docPr>
                  <wp:cNvGraphicFramePr/>
                  <a:graphic xmlns:a="http://schemas.openxmlformats.org/drawingml/2006/main">
                    <a:graphicData uri="http://schemas.openxmlformats.org/drawingml/2006/picture">
                      <pic:pic xmlns:pic="http://schemas.openxmlformats.org/drawingml/2006/picture">
                        <pic:nvPicPr>
                          <pic:cNvPr id="569" name="2 Imagen" descr="http://ib.adnxs.com/seg?t=2&amp;add=1046618">
                            <a:extLst>
                              <a:ext uri="{FF2B5EF4-FFF2-40B4-BE49-F238E27FC236}">
                                <a16:creationId xmlns:a16="http://schemas.microsoft.com/office/drawing/2014/main" id="{2FAF1F44-0168-42C0-A557-C6EE3E94AE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9408" behindDoc="0" locked="0" layoutInCell="1" allowOverlap="1" wp14:anchorId="1C52CD0F" wp14:editId="1833201B">
                  <wp:simplePos x="0" y="0"/>
                  <wp:positionH relativeFrom="column">
                    <wp:posOffset>0</wp:posOffset>
                  </wp:positionH>
                  <wp:positionV relativeFrom="paragraph">
                    <wp:posOffset>0</wp:posOffset>
                  </wp:positionV>
                  <wp:extent cx="9525" cy="9525"/>
                  <wp:effectExtent l="0" t="0" r="0" b="0"/>
                  <wp:wrapNone/>
                  <wp:docPr id="8813" name="Imagen 8813" descr="http://pixel.prfct.co/seg/?add=1046618">
                    <a:extLst xmlns:a="http://schemas.openxmlformats.org/drawingml/2006/main">
                      <a:ext uri="{FF2B5EF4-FFF2-40B4-BE49-F238E27FC236}">
                        <a16:creationId xmlns:a16="http://schemas.microsoft.com/office/drawing/2014/main" id="{401D116E-54A1-495C-8FF0-8AC6863F6C07}"/>
                      </a:ext>
                    </a:extLst>
                  </wp:docPr>
                  <wp:cNvGraphicFramePr/>
                  <a:graphic xmlns:a="http://schemas.openxmlformats.org/drawingml/2006/main">
                    <a:graphicData uri="http://schemas.openxmlformats.org/drawingml/2006/picture">
                      <pic:pic xmlns:pic="http://schemas.openxmlformats.org/drawingml/2006/picture">
                        <pic:nvPicPr>
                          <pic:cNvPr id="570" name="3 Imagen" descr="http://pixel.prfct.co/seg/?add=1046618">
                            <a:extLst>
                              <a:ext uri="{FF2B5EF4-FFF2-40B4-BE49-F238E27FC236}">
                                <a16:creationId xmlns:a16="http://schemas.microsoft.com/office/drawing/2014/main" id="{401D116E-54A1-495C-8FF0-8AC6863F6C0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0432" behindDoc="0" locked="0" layoutInCell="1" allowOverlap="1" wp14:anchorId="2F9167F5" wp14:editId="6F2242B3">
                  <wp:simplePos x="0" y="0"/>
                  <wp:positionH relativeFrom="column">
                    <wp:posOffset>0</wp:posOffset>
                  </wp:positionH>
                  <wp:positionV relativeFrom="paragraph">
                    <wp:posOffset>0</wp:posOffset>
                  </wp:positionV>
                  <wp:extent cx="9525" cy="9525"/>
                  <wp:effectExtent l="0" t="0" r="0" b="0"/>
                  <wp:wrapNone/>
                  <wp:docPr id="8812" name="Imagen 8812" descr="http://ib.adnxs.com/seg?t=2&amp;add=1046618">
                    <a:extLst xmlns:a="http://schemas.openxmlformats.org/drawingml/2006/main">
                      <a:ext uri="{FF2B5EF4-FFF2-40B4-BE49-F238E27FC236}">
                        <a16:creationId xmlns:a16="http://schemas.microsoft.com/office/drawing/2014/main" id="{C20BA307-59F3-441B-A035-918AA189EE17}"/>
                      </a:ext>
                    </a:extLst>
                  </wp:docPr>
                  <wp:cNvGraphicFramePr/>
                  <a:graphic xmlns:a="http://schemas.openxmlformats.org/drawingml/2006/main">
                    <a:graphicData uri="http://schemas.openxmlformats.org/drawingml/2006/picture">
                      <pic:pic xmlns:pic="http://schemas.openxmlformats.org/drawingml/2006/picture">
                        <pic:nvPicPr>
                          <pic:cNvPr id="571" name="2 Imagen" descr="http://ib.adnxs.com/seg?t=2&amp;add=1046618">
                            <a:extLst>
                              <a:ext uri="{FF2B5EF4-FFF2-40B4-BE49-F238E27FC236}">
                                <a16:creationId xmlns:a16="http://schemas.microsoft.com/office/drawing/2014/main" id="{C20BA307-59F3-441B-A035-918AA189EE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1456" behindDoc="0" locked="0" layoutInCell="1" allowOverlap="1" wp14:anchorId="784DDB9F" wp14:editId="679B871A">
                  <wp:simplePos x="0" y="0"/>
                  <wp:positionH relativeFrom="column">
                    <wp:posOffset>0</wp:posOffset>
                  </wp:positionH>
                  <wp:positionV relativeFrom="paragraph">
                    <wp:posOffset>0</wp:posOffset>
                  </wp:positionV>
                  <wp:extent cx="9525" cy="9525"/>
                  <wp:effectExtent l="0" t="0" r="0" b="0"/>
                  <wp:wrapNone/>
                  <wp:docPr id="8811" name="Imagen 8811" descr="http://pixel.prfct.co/seg/?add=1046618">
                    <a:extLst xmlns:a="http://schemas.openxmlformats.org/drawingml/2006/main">
                      <a:ext uri="{FF2B5EF4-FFF2-40B4-BE49-F238E27FC236}">
                        <a16:creationId xmlns:a16="http://schemas.microsoft.com/office/drawing/2014/main" id="{404A15B6-6554-49BC-A4B0-71DAAD40EE4C}"/>
                      </a:ext>
                    </a:extLst>
                  </wp:docPr>
                  <wp:cNvGraphicFramePr/>
                  <a:graphic xmlns:a="http://schemas.openxmlformats.org/drawingml/2006/main">
                    <a:graphicData uri="http://schemas.openxmlformats.org/drawingml/2006/picture">
                      <pic:pic xmlns:pic="http://schemas.openxmlformats.org/drawingml/2006/picture">
                        <pic:nvPicPr>
                          <pic:cNvPr id="572" name="3 Imagen" descr="http://pixel.prfct.co/seg/?add=1046618">
                            <a:extLst>
                              <a:ext uri="{FF2B5EF4-FFF2-40B4-BE49-F238E27FC236}">
                                <a16:creationId xmlns:a16="http://schemas.microsoft.com/office/drawing/2014/main" id="{404A15B6-6554-49BC-A4B0-71DAAD40EE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2480" behindDoc="0" locked="0" layoutInCell="1" allowOverlap="1" wp14:anchorId="5DEF56C0" wp14:editId="58945810">
                  <wp:simplePos x="0" y="0"/>
                  <wp:positionH relativeFrom="column">
                    <wp:posOffset>0</wp:posOffset>
                  </wp:positionH>
                  <wp:positionV relativeFrom="paragraph">
                    <wp:posOffset>0</wp:posOffset>
                  </wp:positionV>
                  <wp:extent cx="9525" cy="9525"/>
                  <wp:effectExtent l="0" t="0" r="0" b="0"/>
                  <wp:wrapNone/>
                  <wp:docPr id="8810" name="Imagen 8810" descr="http://ib.adnxs.com/seg?t=2&amp;add=1046618">
                    <a:extLst xmlns:a="http://schemas.openxmlformats.org/drawingml/2006/main">
                      <a:ext uri="{FF2B5EF4-FFF2-40B4-BE49-F238E27FC236}">
                        <a16:creationId xmlns:a16="http://schemas.microsoft.com/office/drawing/2014/main" id="{51CBA9BF-393F-4E14-8DC7-B6A59832F6FF}"/>
                      </a:ext>
                    </a:extLst>
                  </wp:docPr>
                  <wp:cNvGraphicFramePr/>
                  <a:graphic xmlns:a="http://schemas.openxmlformats.org/drawingml/2006/main">
                    <a:graphicData uri="http://schemas.openxmlformats.org/drawingml/2006/picture">
                      <pic:pic xmlns:pic="http://schemas.openxmlformats.org/drawingml/2006/picture">
                        <pic:nvPicPr>
                          <pic:cNvPr id="573" name="2 Imagen" descr="http://ib.adnxs.com/seg?t=2&amp;add=1046618">
                            <a:extLst>
                              <a:ext uri="{FF2B5EF4-FFF2-40B4-BE49-F238E27FC236}">
                                <a16:creationId xmlns:a16="http://schemas.microsoft.com/office/drawing/2014/main" id="{51CBA9BF-393F-4E14-8DC7-B6A59832F6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3504" behindDoc="0" locked="0" layoutInCell="1" allowOverlap="1" wp14:anchorId="41DFE47C" wp14:editId="0F44C8DB">
                  <wp:simplePos x="0" y="0"/>
                  <wp:positionH relativeFrom="column">
                    <wp:posOffset>0</wp:posOffset>
                  </wp:positionH>
                  <wp:positionV relativeFrom="paragraph">
                    <wp:posOffset>0</wp:posOffset>
                  </wp:positionV>
                  <wp:extent cx="9525" cy="9525"/>
                  <wp:effectExtent l="0" t="0" r="0" b="0"/>
                  <wp:wrapNone/>
                  <wp:docPr id="8809" name="Imagen 8809" descr="http://pixel.prfct.co/seg/?add=1046618">
                    <a:extLst xmlns:a="http://schemas.openxmlformats.org/drawingml/2006/main">
                      <a:ext uri="{FF2B5EF4-FFF2-40B4-BE49-F238E27FC236}">
                        <a16:creationId xmlns:a16="http://schemas.microsoft.com/office/drawing/2014/main" id="{4031B0FD-6767-4164-A568-A7CFE09CC185}"/>
                      </a:ext>
                    </a:extLst>
                  </wp:docPr>
                  <wp:cNvGraphicFramePr/>
                  <a:graphic xmlns:a="http://schemas.openxmlformats.org/drawingml/2006/main">
                    <a:graphicData uri="http://schemas.openxmlformats.org/drawingml/2006/picture">
                      <pic:pic xmlns:pic="http://schemas.openxmlformats.org/drawingml/2006/picture">
                        <pic:nvPicPr>
                          <pic:cNvPr id="574" name="3 Imagen" descr="http://pixel.prfct.co/seg/?add=1046618">
                            <a:extLst>
                              <a:ext uri="{FF2B5EF4-FFF2-40B4-BE49-F238E27FC236}">
                                <a16:creationId xmlns:a16="http://schemas.microsoft.com/office/drawing/2014/main" id="{4031B0FD-6767-4164-A568-A7CFE09CC1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4528" behindDoc="0" locked="0" layoutInCell="1" allowOverlap="1" wp14:anchorId="454D2FA1" wp14:editId="38ABA788">
                  <wp:simplePos x="0" y="0"/>
                  <wp:positionH relativeFrom="column">
                    <wp:posOffset>0</wp:posOffset>
                  </wp:positionH>
                  <wp:positionV relativeFrom="paragraph">
                    <wp:posOffset>0</wp:posOffset>
                  </wp:positionV>
                  <wp:extent cx="9525" cy="9525"/>
                  <wp:effectExtent l="0" t="0" r="0" b="0"/>
                  <wp:wrapNone/>
                  <wp:docPr id="8808" name="Imagen 8808" descr="http://ib.adnxs.com/seg?t=2&amp;add=1046618">
                    <a:extLst xmlns:a="http://schemas.openxmlformats.org/drawingml/2006/main">
                      <a:ext uri="{FF2B5EF4-FFF2-40B4-BE49-F238E27FC236}">
                        <a16:creationId xmlns:a16="http://schemas.microsoft.com/office/drawing/2014/main" id="{01BE6344-74DD-4509-A17B-BAB2A934145F}"/>
                      </a:ext>
                    </a:extLst>
                  </wp:docPr>
                  <wp:cNvGraphicFramePr/>
                  <a:graphic xmlns:a="http://schemas.openxmlformats.org/drawingml/2006/main">
                    <a:graphicData uri="http://schemas.openxmlformats.org/drawingml/2006/picture">
                      <pic:pic xmlns:pic="http://schemas.openxmlformats.org/drawingml/2006/picture">
                        <pic:nvPicPr>
                          <pic:cNvPr id="575" name="2 Imagen" descr="http://ib.adnxs.com/seg?t=2&amp;add=1046618">
                            <a:extLst>
                              <a:ext uri="{FF2B5EF4-FFF2-40B4-BE49-F238E27FC236}">
                                <a16:creationId xmlns:a16="http://schemas.microsoft.com/office/drawing/2014/main" id="{01BE6344-74DD-4509-A17B-BAB2A934145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5552" behindDoc="0" locked="0" layoutInCell="1" allowOverlap="1" wp14:anchorId="3D291160" wp14:editId="3DD616A8">
                  <wp:simplePos x="0" y="0"/>
                  <wp:positionH relativeFrom="column">
                    <wp:posOffset>0</wp:posOffset>
                  </wp:positionH>
                  <wp:positionV relativeFrom="paragraph">
                    <wp:posOffset>0</wp:posOffset>
                  </wp:positionV>
                  <wp:extent cx="9525" cy="9525"/>
                  <wp:effectExtent l="0" t="0" r="0" b="0"/>
                  <wp:wrapNone/>
                  <wp:docPr id="8807" name="Imagen 8807" descr="http://pixel.prfct.co/seg/?add=1046618">
                    <a:extLst xmlns:a="http://schemas.openxmlformats.org/drawingml/2006/main">
                      <a:ext uri="{FF2B5EF4-FFF2-40B4-BE49-F238E27FC236}">
                        <a16:creationId xmlns:a16="http://schemas.microsoft.com/office/drawing/2014/main" id="{D631A6AB-44AC-4D70-96FC-ED10126983BE}"/>
                      </a:ext>
                    </a:extLst>
                  </wp:docPr>
                  <wp:cNvGraphicFramePr/>
                  <a:graphic xmlns:a="http://schemas.openxmlformats.org/drawingml/2006/main">
                    <a:graphicData uri="http://schemas.openxmlformats.org/drawingml/2006/picture">
                      <pic:pic xmlns:pic="http://schemas.openxmlformats.org/drawingml/2006/picture">
                        <pic:nvPicPr>
                          <pic:cNvPr id="576" name="3 Imagen" descr="http://pixel.prfct.co/seg/?add=1046618">
                            <a:extLst>
                              <a:ext uri="{FF2B5EF4-FFF2-40B4-BE49-F238E27FC236}">
                                <a16:creationId xmlns:a16="http://schemas.microsoft.com/office/drawing/2014/main" id="{D631A6AB-44AC-4D70-96FC-ED10126983B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6576" behindDoc="0" locked="0" layoutInCell="1" allowOverlap="1" wp14:anchorId="6B8C5A34" wp14:editId="1802225A">
                  <wp:simplePos x="0" y="0"/>
                  <wp:positionH relativeFrom="column">
                    <wp:posOffset>0</wp:posOffset>
                  </wp:positionH>
                  <wp:positionV relativeFrom="paragraph">
                    <wp:posOffset>0</wp:posOffset>
                  </wp:positionV>
                  <wp:extent cx="9525" cy="9525"/>
                  <wp:effectExtent l="0" t="0" r="0" b="0"/>
                  <wp:wrapNone/>
                  <wp:docPr id="8806" name="Imagen 8806" descr="http://ib.adnxs.com/seg?t=2&amp;add=1046618">
                    <a:extLst xmlns:a="http://schemas.openxmlformats.org/drawingml/2006/main">
                      <a:ext uri="{FF2B5EF4-FFF2-40B4-BE49-F238E27FC236}">
                        <a16:creationId xmlns:a16="http://schemas.microsoft.com/office/drawing/2014/main" id="{F04EA086-E374-4B2E-B8E1-15B72C76CB47}"/>
                      </a:ext>
                    </a:extLst>
                  </wp:docPr>
                  <wp:cNvGraphicFramePr/>
                  <a:graphic xmlns:a="http://schemas.openxmlformats.org/drawingml/2006/main">
                    <a:graphicData uri="http://schemas.openxmlformats.org/drawingml/2006/picture">
                      <pic:pic xmlns:pic="http://schemas.openxmlformats.org/drawingml/2006/picture">
                        <pic:nvPicPr>
                          <pic:cNvPr id="577" name="2 Imagen" descr="http://ib.adnxs.com/seg?t=2&amp;add=1046618">
                            <a:extLst>
                              <a:ext uri="{FF2B5EF4-FFF2-40B4-BE49-F238E27FC236}">
                                <a16:creationId xmlns:a16="http://schemas.microsoft.com/office/drawing/2014/main" id="{F04EA086-E374-4B2E-B8E1-15B72C76CB4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57600" behindDoc="0" locked="0" layoutInCell="1" allowOverlap="1" wp14:anchorId="026D5DED" wp14:editId="14BF21FB">
                  <wp:simplePos x="0" y="0"/>
                  <wp:positionH relativeFrom="column">
                    <wp:posOffset>0</wp:posOffset>
                  </wp:positionH>
                  <wp:positionV relativeFrom="paragraph">
                    <wp:posOffset>0</wp:posOffset>
                  </wp:positionV>
                  <wp:extent cx="9525" cy="9525"/>
                  <wp:effectExtent l="0" t="0" r="0" b="0"/>
                  <wp:wrapNone/>
                  <wp:docPr id="8805" name="Imagen 8805" descr="http://pixel.prfct.co/seg/?add=1046618">
                    <a:extLst xmlns:a="http://schemas.openxmlformats.org/drawingml/2006/main">
                      <a:ext uri="{FF2B5EF4-FFF2-40B4-BE49-F238E27FC236}">
                        <a16:creationId xmlns:a16="http://schemas.microsoft.com/office/drawing/2014/main" id="{D1BB0A4E-51A4-4407-9A17-334DC83D4097}"/>
                      </a:ext>
                    </a:extLst>
                  </wp:docPr>
                  <wp:cNvGraphicFramePr/>
                  <a:graphic xmlns:a="http://schemas.openxmlformats.org/drawingml/2006/main">
                    <a:graphicData uri="http://schemas.openxmlformats.org/drawingml/2006/picture">
                      <pic:pic xmlns:pic="http://schemas.openxmlformats.org/drawingml/2006/picture">
                        <pic:nvPicPr>
                          <pic:cNvPr id="578" name="3 Imagen" descr="http://pixel.prfct.co/seg/?add=1046618">
                            <a:extLst>
                              <a:ext uri="{FF2B5EF4-FFF2-40B4-BE49-F238E27FC236}">
                                <a16:creationId xmlns:a16="http://schemas.microsoft.com/office/drawing/2014/main" id="{D1BB0A4E-51A4-4407-9A17-334DC83D409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6816" behindDoc="0" locked="0" layoutInCell="1" allowOverlap="1" wp14:anchorId="38B90944" wp14:editId="7DF23816">
                  <wp:simplePos x="0" y="0"/>
                  <wp:positionH relativeFrom="column">
                    <wp:posOffset>0</wp:posOffset>
                  </wp:positionH>
                  <wp:positionV relativeFrom="paragraph">
                    <wp:posOffset>0</wp:posOffset>
                  </wp:positionV>
                  <wp:extent cx="9525" cy="9525"/>
                  <wp:effectExtent l="0" t="0" r="0" b="0"/>
                  <wp:wrapNone/>
                  <wp:docPr id="8804" name="Imagen 8804" descr="http://ib.adnxs.com/seg?t=2&amp;add=1046618">
                    <a:extLst xmlns:a="http://schemas.openxmlformats.org/drawingml/2006/main">
                      <a:ext uri="{FF2B5EF4-FFF2-40B4-BE49-F238E27FC236}">
                        <a16:creationId xmlns:a16="http://schemas.microsoft.com/office/drawing/2014/main" id="{EAF3941D-9323-4259-9836-C8434CCC160D}"/>
                      </a:ext>
                    </a:extLst>
                  </wp:docPr>
                  <wp:cNvGraphicFramePr/>
                  <a:graphic xmlns:a="http://schemas.openxmlformats.org/drawingml/2006/main">
                    <a:graphicData uri="http://schemas.openxmlformats.org/drawingml/2006/picture">
                      <pic:pic xmlns:pic="http://schemas.openxmlformats.org/drawingml/2006/picture">
                        <pic:nvPicPr>
                          <pic:cNvPr id="587" name="2 Imagen" descr="http://ib.adnxs.com/seg?t=2&amp;add=1046618">
                            <a:extLst>
                              <a:ext uri="{FF2B5EF4-FFF2-40B4-BE49-F238E27FC236}">
                                <a16:creationId xmlns:a16="http://schemas.microsoft.com/office/drawing/2014/main" id="{EAF3941D-9323-4259-9836-C8434CCC16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7840" behindDoc="0" locked="0" layoutInCell="1" allowOverlap="1" wp14:anchorId="2DA54A13" wp14:editId="0BD9C282">
                  <wp:simplePos x="0" y="0"/>
                  <wp:positionH relativeFrom="column">
                    <wp:posOffset>0</wp:posOffset>
                  </wp:positionH>
                  <wp:positionV relativeFrom="paragraph">
                    <wp:posOffset>0</wp:posOffset>
                  </wp:positionV>
                  <wp:extent cx="9525" cy="9525"/>
                  <wp:effectExtent l="0" t="0" r="0" b="0"/>
                  <wp:wrapNone/>
                  <wp:docPr id="8803" name="Imagen 8803" descr="http://pixel.prfct.co/seg/?add=1046618">
                    <a:extLst xmlns:a="http://schemas.openxmlformats.org/drawingml/2006/main">
                      <a:ext uri="{FF2B5EF4-FFF2-40B4-BE49-F238E27FC236}">
                        <a16:creationId xmlns:a16="http://schemas.microsoft.com/office/drawing/2014/main" id="{4C789922-6366-48A4-A8D1-EC256AA8C471}"/>
                      </a:ext>
                    </a:extLst>
                  </wp:docPr>
                  <wp:cNvGraphicFramePr/>
                  <a:graphic xmlns:a="http://schemas.openxmlformats.org/drawingml/2006/main">
                    <a:graphicData uri="http://schemas.openxmlformats.org/drawingml/2006/picture">
                      <pic:pic xmlns:pic="http://schemas.openxmlformats.org/drawingml/2006/picture">
                        <pic:nvPicPr>
                          <pic:cNvPr id="588" name="3 Imagen" descr="http://pixel.prfct.co/seg/?add=1046618">
                            <a:extLst>
                              <a:ext uri="{FF2B5EF4-FFF2-40B4-BE49-F238E27FC236}">
                                <a16:creationId xmlns:a16="http://schemas.microsoft.com/office/drawing/2014/main" id="{4C789922-6366-48A4-A8D1-EC256AA8C47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8864" behindDoc="0" locked="0" layoutInCell="1" allowOverlap="1" wp14:anchorId="3917999D" wp14:editId="5D2D312D">
                  <wp:simplePos x="0" y="0"/>
                  <wp:positionH relativeFrom="column">
                    <wp:posOffset>0</wp:posOffset>
                  </wp:positionH>
                  <wp:positionV relativeFrom="paragraph">
                    <wp:posOffset>0</wp:posOffset>
                  </wp:positionV>
                  <wp:extent cx="9525" cy="9525"/>
                  <wp:effectExtent l="0" t="0" r="0" b="0"/>
                  <wp:wrapNone/>
                  <wp:docPr id="8802" name="Imagen 8802" descr="http://ib.adnxs.com/seg?t=2&amp;add=1046618">
                    <a:extLst xmlns:a="http://schemas.openxmlformats.org/drawingml/2006/main">
                      <a:ext uri="{FF2B5EF4-FFF2-40B4-BE49-F238E27FC236}">
                        <a16:creationId xmlns:a16="http://schemas.microsoft.com/office/drawing/2014/main" id="{4359177E-16F5-4FD8-B383-D7D0E8BA36DE}"/>
                      </a:ext>
                    </a:extLst>
                  </wp:docPr>
                  <wp:cNvGraphicFramePr/>
                  <a:graphic xmlns:a="http://schemas.openxmlformats.org/drawingml/2006/main">
                    <a:graphicData uri="http://schemas.openxmlformats.org/drawingml/2006/picture">
                      <pic:pic xmlns:pic="http://schemas.openxmlformats.org/drawingml/2006/picture">
                        <pic:nvPicPr>
                          <pic:cNvPr id="589" name="2 Imagen" descr="http://ib.adnxs.com/seg?t=2&amp;add=1046618">
                            <a:extLst>
                              <a:ext uri="{FF2B5EF4-FFF2-40B4-BE49-F238E27FC236}">
                                <a16:creationId xmlns:a16="http://schemas.microsoft.com/office/drawing/2014/main" id="{4359177E-16F5-4FD8-B383-D7D0E8BA36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69888" behindDoc="0" locked="0" layoutInCell="1" allowOverlap="1" wp14:anchorId="596CE64A" wp14:editId="754FD0D6">
                  <wp:simplePos x="0" y="0"/>
                  <wp:positionH relativeFrom="column">
                    <wp:posOffset>0</wp:posOffset>
                  </wp:positionH>
                  <wp:positionV relativeFrom="paragraph">
                    <wp:posOffset>0</wp:posOffset>
                  </wp:positionV>
                  <wp:extent cx="9525" cy="9525"/>
                  <wp:effectExtent l="0" t="0" r="0" b="0"/>
                  <wp:wrapNone/>
                  <wp:docPr id="8801" name="Imagen 8801" descr="http://pixel.prfct.co/seg/?add=1046618">
                    <a:extLst xmlns:a="http://schemas.openxmlformats.org/drawingml/2006/main">
                      <a:ext uri="{FF2B5EF4-FFF2-40B4-BE49-F238E27FC236}">
                        <a16:creationId xmlns:a16="http://schemas.microsoft.com/office/drawing/2014/main" id="{1862797C-62A1-443D-94CA-38FA55674C7F}"/>
                      </a:ext>
                    </a:extLst>
                  </wp:docPr>
                  <wp:cNvGraphicFramePr/>
                  <a:graphic xmlns:a="http://schemas.openxmlformats.org/drawingml/2006/main">
                    <a:graphicData uri="http://schemas.openxmlformats.org/drawingml/2006/picture">
                      <pic:pic xmlns:pic="http://schemas.openxmlformats.org/drawingml/2006/picture">
                        <pic:nvPicPr>
                          <pic:cNvPr id="590" name="3 Imagen" descr="http://pixel.prfct.co/seg/?add=1046618">
                            <a:extLst>
                              <a:ext uri="{FF2B5EF4-FFF2-40B4-BE49-F238E27FC236}">
                                <a16:creationId xmlns:a16="http://schemas.microsoft.com/office/drawing/2014/main" id="{1862797C-62A1-443D-94CA-38FA55674C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79104" behindDoc="0" locked="0" layoutInCell="1" allowOverlap="1" wp14:anchorId="41CB7EF2" wp14:editId="1F881438">
                  <wp:simplePos x="0" y="0"/>
                  <wp:positionH relativeFrom="column">
                    <wp:posOffset>0</wp:posOffset>
                  </wp:positionH>
                  <wp:positionV relativeFrom="paragraph">
                    <wp:posOffset>0</wp:posOffset>
                  </wp:positionV>
                  <wp:extent cx="9525" cy="9525"/>
                  <wp:effectExtent l="0" t="0" r="0" b="0"/>
                  <wp:wrapNone/>
                  <wp:docPr id="8800" name="Imagen 8800" descr="http://ib.adnxs.com/seg?t=2&amp;add=1046618">
                    <a:extLst xmlns:a="http://schemas.openxmlformats.org/drawingml/2006/main">
                      <a:ext uri="{FF2B5EF4-FFF2-40B4-BE49-F238E27FC236}">
                        <a16:creationId xmlns:a16="http://schemas.microsoft.com/office/drawing/2014/main" id="{57882ED5-9ABC-4311-8214-9706E9DF5A03}"/>
                      </a:ext>
                    </a:extLst>
                  </wp:docPr>
                  <wp:cNvGraphicFramePr/>
                  <a:graphic xmlns:a="http://schemas.openxmlformats.org/drawingml/2006/main">
                    <a:graphicData uri="http://schemas.openxmlformats.org/drawingml/2006/picture">
                      <pic:pic xmlns:pic="http://schemas.openxmlformats.org/drawingml/2006/picture">
                        <pic:nvPicPr>
                          <pic:cNvPr id="599" name="2 Imagen" descr="http://ib.adnxs.com/seg?t=2&amp;add=1046618">
                            <a:extLst>
                              <a:ext uri="{FF2B5EF4-FFF2-40B4-BE49-F238E27FC236}">
                                <a16:creationId xmlns:a16="http://schemas.microsoft.com/office/drawing/2014/main" id="{57882ED5-9ABC-4311-8214-9706E9DF5A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0128" behindDoc="0" locked="0" layoutInCell="1" allowOverlap="1" wp14:anchorId="36D1F07E" wp14:editId="14FBEFEE">
                  <wp:simplePos x="0" y="0"/>
                  <wp:positionH relativeFrom="column">
                    <wp:posOffset>0</wp:posOffset>
                  </wp:positionH>
                  <wp:positionV relativeFrom="paragraph">
                    <wp:posOffset>0</wp:posOffset>
                  </wp:positionV>
                  <wp:extent cx="9525" cy="9525"/>
                  <wp:effectExtent l="0" t="0" r="0" b="0"/>
                  <wp:wrapNone/>
                  <wp:docPr id="8799" name="Imagen 8799" descr="http://pixel.prfct.co/seg/?add=1046618">
                    <a:extLst xmlns:a="http://schemas.openxmlformats.org/drawingml/2006/main">
                      <a:ext uri="{FF2B5EF4-FFF2-40B4-BE49-F238E27FC236}">
                        <a16:creationId xmlns:a16="http://schemas.microsoft.com/office/drawing/2014/main" id="{D17269AD-F2DF-4658-A422-1D844E5A4404}"/>
                      </a:ext>
                    </a:extLst>
                  </wp:docPr>
                  <wp:cNvGraphicFramePr/>
                  <a:graphic xmlns:a="http://schemas.openxmlformats.org/drawingml/2006/main">
                    <a:graphicData uri="http://schemas.openxmlformats.org/drawingml/2006/picture">
                      <pic:pic xmlns:pic="http://schemas.openxmlformats.org/drawingml/2006/picture">
                        <pic:nvPicPr>
                          <pic:cNvPr id="600" name="3 Imagen" descr="http://pixel.prfct.co/seg/?add=1046618">
                            <a:extLst>
                              <a:ext uri="{FF2B5EF4-FFF2-40B4-BE49-F238E27FC236}">
                                <a16:creationId xmlns:a16="http://schemas.microsoft.com/office/drawing/2014/main" id="{D17269AD-F2DF-4658-A422-1D844E5A440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1152" behindDoc="0" locked="0" layoutInCell="1" allowOverlap="1" wp14:anchorId="2F03DECD" wp14:editId="7679E117">
                  <wp:simplePos x="0" y="0"/>
                  <wp:positionH relativeFrom="column">
                    <wp:posOffset>0</wp:posOffset>
                  </wp:positionH>
                  <wp:positionV relativeFrom="paragraph">
                    <wp:posOffset>0</wp:posOffset>
                  </wp:positionV>
                  <wp:extent cx="9525" cy="9525"/>
                  <wp:effectExtent l="0" t="0" r="0" b="0"/>
                  <wp:wrapNone/>
                  <wp:docPr id="8798" name="Imagen 8798" descr="http://ib.adnxs.com/seg?t=2&amp;add=1046618">
                    <a:extLst xmlns:a="http://schemas.openxmlformats.org/drawingml/2006/main">
                      <a:ext uri="{FF2B5EF4-FFF2-40B4-BE49-F238E27FC236}">
                        <a16:creationId xmlns:a16="http://schemas.microsoft.com/office/drawing/2014/main" id="{2F4CD71E-F906-4865-898D-6CFFB68257A7}"/>
                      </a:ext>
                    </a:extLst>
                  </wp:docPr>
                  <wp:cNvGraphicFramePr/>
                  <a:graphic xmlns:a="http://schemas.openxmlformats.org/drawingml/2006/main">
                    <a:graphicData uri="http://schemas.openxmlformats.org/drawingml/2006/picture">
                      <pic:pic xmlns:pic="http://schemas.openxmlformats.org/drawingml/2006/picture">
                        <pic:nvPicPr>
                          <pic:cNvPr id="601" name="2 Imagen" descr="http://ib.adnxs.com/seg?t=2&amp;add=1046618">
                            <a:extLst>
                              <a:ext uri="{FF2B5EF4-FFF2-40B4-BE49-F238E27FC236}">
                                <a16:creationId xmlns:a16="http://schemas.microsoft.com/office/drawing/2014/main" id="{2F4CD71E-F906-4865-898D-6CFFB68257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2176" behindDoc="0" locked="0" layoutInCell="1" allowOverlap="1" wp14:anchorId="42872DD2" wp14:editId="256F819F">
                  <wp:simplePos x="0" y="0"/>
                  <wp:positionH relativeFrom="column">
                    <wp:posOffset>0</wp:posOffset>
                  </wp:positionH>
                  <wp:positionV relativeFrom="paragraph">
                    <wp:posOffset>0</wp:posOffset>
                  </wp:positionV>
                  <wp:extent cx="9525" cy="9525"/>
                  <wp:effectExtent l="0" t="0" r="0" b="0"/>
                  <wp:wrapNone/>
                  <wp:docPr id="8797" name="Imagen 8797" descr="http://pixel.prfct.co/seg/?add=1046618">
                    <a:extLst xmlns:a="http://schemas.openxmlformats.org/drawingml/2006/main">
                      <a:ext uri="{FF2B5EF4-FFF2-40B4-BE49-F238E27FC236}">
                        <a16:creationId xmlns:a16="http://schemas.microsoft.com/office/drawing/2014/main" id="{C00B1215-DC7D-466C-917C-470C4C495ACE}"/>
                      </a:ext>
                    </a:extLst>
                  </wp:docPr>
                  <wp:cNvGraphicFramePr/>
                  <a:graphic xmlns:a="http://schemas.openxmlformats.org/drawingml/2006/main">
                    <a:graphicData uri="http://schemas.openxmlformats.org/drawingml/2006/picture">
                      <pic:pic xmlns:pic="http://schemas.openxmlformats.org/drawingml/2006/picture">
                        <pic:nvPicPr>
                          <pic:cNvPr id="602" name="3 Imagen" descr="http://pixel.prfct.co/seg/?add=1046618">
                            <a:extLst>
                              <a:ext uri="{FF2B5EF4-FFF2-40B4-BE49-F238E27FC236}">
                                <a16:creationId xmlns:a16="http://schemas.microsoft.com/office/drawing/2014/main" id="{C00B1215-DC7D-466C-917C-470C4C495AC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4160" behindDoc="0" locked="0" layoutInCell="1" allowOverlap="1" wp14:anchorId="56F5B8D7" wp14:editId="76BE5EB0">
                  <wp:simplePos x="0" y="0"/>
                  <wp:positionH relativeFrom="column">
                    <wp:posOffset>0</wp:posOffset>
                  </wp:positionH>
                  <wp:positionV relativeFrom="paragraph">
                    <wp:posOffset>0</wp:posOffset>
                  </wp:positionV>
                  <wp:extent cx="9525" cy="9525"/>
                  <wp:effectExtent l="0" t="0" r="0" b="0"/>
                  <wp:wrapNone/>
                  <wp:docPr id="8796" name="Imagen 8796" descr="http://ib.adnxs.com/seg?t=2&amp;add=1046618">
                    <a:extLst xmlns:a="http://schemas.openxmlformats.org/drawingml/2006/main">
                      <a:ext uri="{FF2B5EF4-FFF2-40B4-BE49-F238E27FC236}">
                        <a16:creationId xmlns:a16="http://schemas.microsoft.com/office/drawing/2014/main" id="{73ABC595-186A-4B95-9635-E50B953E516A}"/>
                      </a:ext>
                    </a:extLst>
                  </wp:docPr>
                  <wp:cNvGraphicFramePr/>
                  <a:graphic xmlns:a="http://schemas.openxmlformats.org/drawingml/2006/main">
                    <a:graphicData uri="http://schemas.openxmlformats.org/drawingml/2006/picture">
                      <pic:pic xmlns:pic="http://schemas.openxmlformats.org/drawingml/2006/picture">
                        <pic:nvPicPr>
                          <pic:cNvPr id="643" name="2 Imagen" descr="http://ib.adnxs.com/seg?t=2&amp;add=1046618">
                            <a:extLst>
                              <a:ext uri="{FF2B5EF4-FFF2-40B4-BE49-F238E27FC236}">
                                <a16:creationId xmlns:a16="http://schemas.microsoft.com/office/drawing/2014/main" id="{73ABC595-186A-4B95-9635-E50B953E516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5184" behindDoc="0" locked="0" layoutInCell="1" allowOverlap="1" wp14:anchorId="2BC0EAFF" wp14:editId="64CC6E2D">
                  <wp:simplePos x="0" y="0"/>
                  <wp:positionH relativeFrom="column">
                    <wp:posOffset>0</wp:posOffset>
                  </wp:positionH>
                  <wp:positionV relativeFrom="paragraph">
                    <wp:posOffset>0</wp:posOffset>
                  </wp:positionV>
                  <wp:extent cx="9525" cy="9525"/>
                  <wp:effectExtent l="0" t="0" r="0" b="0"/>
                  <wp:wrapNone/>
                  <wp:docPr id="8795" name="Imagen 8795" descr="http://pixel.prfct.co/seg/?add=1046618">
                    <a:extLst xmlns:a="http://schemas.openxmlformats.org/drawingml/2006/main">
                      <a:ext uri="{FF2B5EF4-FFF2-40B4-BE49-F238E27FC236}">
                        <a16:creationId xmlns:a16="http://schemas.microsoft.com/office/drawing/2014/main" id="{6E71DC26-540A-49DE-8F7C-54816586B6D3}"/>
                      </a:ext>
                    </a:extLst>
                  </wp:docPr>
                  <wp:cNvGraphicFramePr/>
                  <a:graphic xmlns:a="http://schemas.openxmlformats.org/drawingml/2006/main">
                    <a:graphicData uri="http://schemas.openxmlformats.org/drawingml/2006/picture">
                      <pic:pic xmlns:pic="http://schemas.openxmlformats.org/drawingml/2006/picture">
                        <pic:nvPicPr>
                          <pic:cNvPr id="644" name="3 Imagen" descr="http://pixel.prfct.co/seg/?add=1046618">
                            <a:extLst>
                              <a:ext uri="{FF2B5EF4-FFF2-40B4-BE49-F238E27FC236}">
                                <a16:creationId xmlns:a16="http://schemas.microsoft.com/office/drawing/2014/main" id="{6E71DC26-540A-49DE-8F7C-54816586B6D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6208" behindDoc="0" locked="0" layoutInCell="1" allowOverlap="1" wp14:anchorId="2303F8C7" wp14:editId="695B095E">
                  <wp:simplePos x="0" y="0"/>
                  <wp:positionH relativeFrom="column">
                    <wp:posOffset>0</wp:posOffset>
                  </wp:positionH>
                  <wp:positionV relativeFrom="paragraph">
                    <wp:posOffset>0</wp:posOffset>
                  </wp:positionV>
                  <wp:extent cx="9525" cy="9525"/>
                  <wp:effectExtent l="0" t="0" r="0" b="0"/>
                  <wp:wrapNone/>
                  <wp:docPr id="8794" name="Imagen 8794" descr="http://ib.adnxs.com/seg?t=2&amp;add=1046618">
                    <a:extLst xmlns:a="http://schemas.openxmlformats.org/drawingml/2006/main">
                      <a:ext uri="{FF2B5EF4-FFF2-40B4-BE49-F238E27FC236}">
                        <a16:creationId xmlns:a16="http://schemas.microsoft.com/office/drawing/2014/main" id="{7FCB5801-BC5A-4E0E-B4AE-3F04472D5D87}"/>
                      </a:ext>
                    </a:extLst>
                  </wp:docPr>
                  <wp:cNvGraphicFramePr/>
                  <a:graphic xmlns:a="http://schemas.openxmlformats.org/drawingml/2006/main">
                    <a:graphicData uri="http://schemas.openxmlformats.org/drawingml/2006/picture">
                      <pic:pic xmlns:pic="http://schemas.openxmlformats.org/drawingml/2006/picture">
                        <pic:nvPicPr>
                          <pic:cNvPr id="645" name="2 Imagen" descr="http://ib.adnxs.com/seg?t=2&amp;add=1046618">
                            <a:extLst>
                              <a:ext uri="{FF2B5EF4-FFF2-40B4-BE49-F238E27FC236}">
                                <a16:creationId xmlns:a16="http://schemas.microsoft.com/office/drawing/2014/main" id="{7FCB5801-BC5A-4E0E-B4AE-3F04472D5D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27232" behindDoc="0" locked="0" layoutInCell="1" allowOverlap="1" wp14:anchorId="6A6BB059" wp14:editId="54177375">
                  <wp:simplePos x="0" y="0"/>
                  <wp:positionH relativeFrom="column">
                    <wp:posOffset>0</wp:posOffset>
                  </wp:positionH>
                  <wp:positionV relativeFrom="paragraph">
                    <wp:posOffset>0</wp:posOffset>
                  </wp:positionV>
                  <wp:extent cx="9525" cy="9525"/>
                  <wp:effectExtent l="0" t="0" r="0" b="0"/>
                  <wp:wrapNone/>
                  <wp:docPr id="8793" name="Imagen 8793" descr="http://pixel.prfct.co/seg/?add=1046618">
                    <a:extLst xmlns:a="http://schemas.openxmlformats.org/drawingml/2006/main">
                      <a:ext uri="{FF2B5EF4-FFF2-40B4-BE49-F238E27FC236}">
                        <a16:creationId xmlns:a16="http://schemas.microsoft.com/office/drawing/2014/main" id="{8805AA81-C7F2-4A8B-B8BE-1A9CE6FB04CA}"/>
                      </a:ext>
                    </a:extLst>
                  </wp:docPr>
                  <wp:cNvGraphicFramePr/>
                  <a:graphic xmlns:a="http://schemas.openxmlformats.org/drawingml/2006/main">
                    <a:graphicData uri="http://schemas.openxmlformats.org/drawingml/2006/picture">
                      <pic:pic xmlns:pic="http://schemas.openxmlformats.org/drawingml/2006/picture">
                        <pic:nvPicPr>
                          <pic:cNvPr id="646" name="3 Imagen" descr="http://pixel.prfct.co/seg/?add=1046618">
                            <a:extLst>
                              <a:ext uri="{FF2B5EF4-FFF2-40B4-BE49-F238E27FC236}">
                                <a16:creationId xmlns:a16="http://schemas.microsoft.com/office/drawing/2014/main" id="{8805AA81-C7F2-4A8B-B8BE-1A9CE6FB04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6448" behindDoc="0" locked="0" layoutInCell="1" allowOverlap="1" wp14:anchorId="4059402A" wp14:editId="2F5A1295">
                  <wp:simplePos x="0" y="0"/>
                  <wp:positionH relativeFrom="column">
                    <wp:posOffset>0</wp:posOffset>
                  </wp:positionH>
                  <wp:positionV relativeFrom="paragraph">
                    <wp:posOffset>0</wp:posOffset>
                  </wp:positionV>
                  <wp:extent cx="9525" cy="9525"/>
                  <wp:effectExtent l="0" t="0" r="0" b="0"/>
                  <wp:wrapNone/>
                  <wp:docPr id="8792" name="Imagen 8792" descr="http://ib.adnxs.com/seg?t=2&amp;add=1046618">
                    <a:extLst xmlns:a="http://schemas.openxmlformats.org/drawingml/2006/main">
                      <a:ext uri="{FF2B5EF4-FFF2-40B4-BE49-F238E27FC236}">
                        <a16:creationId xmlns:a16="http://schemas.microsoft.com/office/drawing/2014/main" id="{229D8DDF-406B-4D3B-9EBF-16F7A9CF0309}"/>
                      </a:ext>
                    </a:extLst>
                  </wp:docPr>
                  <wp:cNvGraphicFramePr/>
                  <a:graphic xmlns:a="http://schemas.openxmlformats.org/drawingml/2006/main">
                    <a:graphicData uri="http://schemas.openxmlformats.org/drawingml/2006/picture">
                      <pic:pic xmlns:pic="http://schemas.openxmlformats.org/drawingml/2006/picture">
                        <pic:nvPicPr>
                          <pic:cNvPr id="655" name="2 Imagen" descr="http://ib.adnxs.com/seg?t=2&amp;add=1046618">
                            <a:extLst>
                              <a:ext uri="{FF2B5EF4-FFF2-40B4-BE49-F238E27FC236}">
                                <a16:creationId xmlns:a16="http://schemas.microsoft.com/office/drawing/2014/main" id="{229D8DDF-406B-4D3B-9EBF-16F7A9CF030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7472" behindDoc="0" locked="0" layoutInCell="1" allowOverlap="1" wp14:anchorId="3AFF726F" wp14:editId="150E84C4">
                  <wp:simplePos x="0" y="0"/>
                  <wp:positionH relativeFrom="column">
                    <wp:posOffset>0</wp:posOffset>
                  </wp:positionH>
                  <wp:positionV relativeFrom="paragraph">
                    <wp:posOffset>0</wp:posOffset>
                  </wp:positionV>
                  <wp:extent cx="9525" cy="9525"/>
                  <wp:effectExtent l="0" t="0" r="0" b="0"/>
                  <wp:wrapNone/>
                  <wp:docPr id="8791" name="Imagen 8791" descr="http://pixel.prfct.co/seg/?add=1046618">
                    <a:extLst xmlns:a="http://schemas.openxmlformats.org/drawingml/2006/main">
                      <a:ext uri="{FF2B5EF4-FFF2-40B4-BE49-F238E27FC236}">
                        <a16:creationId xmlns:a16="http://schemas.microsoft.com/office/drawing/2014/main" id="{4F7E4590-9987-46CE-898F-299778F3E42B}"/>
                      </a:ext>
                    </a:extLst>
                  </wp:docPr>
                  <wp:cNvGraphicFramePr/>
                  <a:graphic xmlns:a="http://schemas.openxmlformats.org/drawingml/2006/main">
                    <a:graphicData uri="http://schemas.openxmlformats.org/drawingml/2006/picture">
                      <pic:pic xmlns:pic="http://schemas.openxmlformats.org/drawingml/2006/picture">
                        <pic:nvPicPr>
                          <pic:cNvPr id="656" name="3 Imagen" descr="http://pixel.prfct.co/seg/?add=1046618">
                            <a:extLst>
                              <a:ext uri="{FF2B5EF4-FFF2-40B4-BE49-F238E27FC236}">
                                <a16:creationId xmlns:a16="http://schemas.microsoft.com/office/drawing/2014/main" id="{4F7E4590-9987-46CE-898F-299778F3E4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8496" behindDoc="0" locked="0" layoutInCell="1" allowOverlap="1" wp14:anchorId="74D5EABB" wp14:editId="58852DD0">
                  <wp:simplePos x="0" y="0"/>
                  <wp:positionH relativeFrom="column">
                    <wp:posOffset>0</wp:posOffset>
                  </wp:positionH>
                  <wp:positionV relativeFrom="paragraph">
                    <wp:posOffset>0</wp:posOffset>
                  </wp:positionV>
                  <wp:extent cx="9525" cy="9525"/>
                  <wp:effectExtent l="0" t="0" r="0" b="0"/>
                  <wp:wrapNone/>
                  <wp:docPr id="8790" name="Imagen 8790" descr="http://ib.adnxs.com/seg?t=2&amp;add=1046618">
                    <a:extLst xmlns:a="http://schemas.openxmlformats.org/drawingml/2006/main">
                      <a:ext uri="{FF2B5EF4-FFF2-40B4-BE49-F238E27FC236}">
                        <a16:creationId xmlns:a16="http://schemas.microsoft.com/office/drawing/2014/main" id="{7C201006-7D25-4B7D-BF2A-A19989D4809E}"/>
                      </a:ext>
                    </a:extLst>
                  </wp:docPr>
                  <wp:cNvGraphicFramePr/>
                  <a:graphic xmlns:a="http://schemas.openxmlformats.org/drawingml/2006/main">
                    <a:graphicData uri="http://schemas.openxmlformats.org/drawingml/2006/picture">
                      <pic:pic xmlns:pic="http://schemas.openxmlformats.org/drawingml/2006/picture">
                        <pic:nvPicPr>
                          <pic:cNvPr id="657" name="2 Imagen" descr="http://ib.adnxs.com/seg?t=2&amp;add=1046618">
                            <a:extLst>
                              <a:ext uri="{FF2B5EF4-FFF2-40B4-BE49-F238E27FC236}">
                                <a16:creationId xmlns:a16="http://schemas.microsoft.com/office/drawing/2014/main" id="{7C201006-7D25-4B7D-BF2A-A19989D480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39520" behindDoc="0" locked="0" layoutInCell="1" allowOverlap="1" wp14:anchorId="4D9B030A" wp14:editId="7788E826">
                  <wp:simplePos x="0" y="0"/>
                  <wp:positionH relativeFrom="column">
                    <wp:posOffset>0</wp:posOffset>
                  </wp:positionH>
                  <wp:positionV relativeFrom="paragraph">
                    <wp:posOffset>0</wp:posOffset>
                  </wp:positionV>
                  <wp:extent cx="9525" cy="9525"/>
                  <wp:effectExtent l="0" t="0" r="0" b="0"/>
                  <wp:wrapNone/>
                  <wp:docPr id="8789" name="Imagen 8789" descr="http://pixel.prfct.co/seg/?add=1046618">
                    <a:extLst xmlns:a="http://schemas.openxmlformats.org/drawingml/2006/main">
                      <a:ext uri="{FF2B5EF4-FFF2-40B4-BE49-F238E27FC236}">
                        <a16:creationId xmlns:a16="http://schemas.microsoft.com/office/drawing/2014/main" id="{A611F467-9BCE-4D1B-A1F4-A7B802BD86B8}"/>
                      </a:ext>
                    </a:extLst>
                  </wp:docPr>
                  <wp:cNvGraphicFramePr/>
                  <a:graphic xmlns:a="http://schemas.openxmlformats.org/drawingml/2006/main">
                    <a:graphicData uri="http://schemas.openxmlformats.org/drawingml/2006/picture">
                      <pic:pic xmlns:pic="http://schemas.openxmlformats.org/drawingml/2006/picture">
                        <pic:nvPicPr>
                          <pic:cNvPr id="658" name="3 Imagen" descr="http://pixel.prfct.co/seg/?add=1046618">
                            <a:extLst>
                              <a:ext uri="{FF2B5EF4-FFF2-40B4-BE49-F238E27FC236}">
                                <a16:creationId xmlns:a16="http://schemas.microsoft.com/office/drawing/2014/main" id="{A611F467-9BCE-4D1B-A1F4-A7B802BD86B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6928" behindDoc="0" locked="0" layoutInCell="1" allowOverlap="1" wp14:anchorId="4ED08141" wp14:editId="36BDA75A">
                  <wp:simplePos x="0" y="0"/>
                  <wp:positionH relativeFrom="column">
                    <wp:posOffset>0</wp:posOffset>
                  </wp:positionH>
                  <wp:positionV relativeFrom="paragraph">
                    <wp:posOffset>0</wp:posOffset>
                  </wp:positionV>
                  <wp:extent cx="9525" cy="9525"/>
                  <wp:effectExtent l="0" t="0" r="0" b="0"/>
                  <wp:wrapNone/>
                  <wp:docPr id="8788" name="Imagen 8788" descr="http://ib.adnxs.com/seg?t=2&amp;add=1046618">
                    <a:extLst xmlns:a="http://schemas.openxmlformats.org/drawingml/2006/main">
                      <a:ext uri="{FF2B5EF4-FFF2-40B4-BE49-F238E27FC236}">
                        <a16:creationId xmlns:a16="http://schemas.microsoft.com/office/drawing/2014/main" id="{2FC05891-761A-45E0-8B73-8ED5D98C39FB}"/>
                      </a:ext>
                    </a:extLst>
                  </wp:docPr>
                  <wp:cNvGraphicFramePr/>
                  <a:graphic xmlns:a="http://schemas.openxmlformats.org/drawingml/2006/main">
                    <a:graphicData uri="http://schemas.openxmlformats.org/drawingml/2006/picture">
                      <pic:pic xmlns:pic="http://schemas.openxmlformats.org/drawingml/2006/picture">
                        <pic:nvPicPr>
                          <pic:cNvPr id="675" name="2 Imagen" descr="http://ib.adnxs.com/seg?t=2&amp;add=1046618">
                            <a:extLst>
                              <a:ext uri="{FF2B5EF4-FFF2-40B4-BE49-F238E27FC236}">
                                <a16:creationId xmlns:a16="http://schemas.microsoft.com/office/drawing/2014/main" id="{2FC05891-761A-45E0-8B73-8ED5D98C39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7952" behindDoc="0" locked="0" layoutInCell="1" allowOverlap="1" wp14:anchorId="2FFB86A9" wp14:editId="5BA03599">
                  <wp:simplePos x="0" y="0"/>
                  <wp:positionH relativeFrom="column">
                    <wp:posOffset>0</wp:posOffset>
                  </wp:positionH>
                  <wp:positionV relativeFrom="paragraph">
                    <wp:posOffset>0</wp:posOffset>
                  </wp:positionV>
                  <wp:extent cx="9525" cy="9525"/>
                  <wp:effectExtent l="0" t="0" r="0" b="0"/>
                  <wp:wrapNone/>
                  <wp:docPr id="8787" name="Imagen 8787" descr="http://pixel.prfct.co/seg/?add=1046618">
                    <a:extLst xmlns:a="http://schemas.openxmlformats.org/drawingml/2006/main">
                      <a:ext uri="{FF2B5EF4-FFF2-40B4-BE49-F238E27FC236}">
                        <a16:creationId xmlns:a16="http://schemas.microsoft.com/office/drawing/2014/main" id="{ED19C4C9-8DAE-4E55-ABAC-7D8DD8B0F967}"/>
                      </a:ext>
                    </a:extLst>
                  </wp:docPr>
                  <wp:cNvGraphicFramePr/>
                  <a:graphic xmlns:a="http://schemas.openxmlformats.org/drawingml/2006/main">
                    <a:graphicData uri="http://schemas.openxmlformats.org/drawingml/2006/picture">
                      <pic:pic xmlns:pic="http://schemas.openxmlformats.org/drawingml/2006/picture">
                        <pic:nvPicPr>
                          <pic:cNvPr id="676" name="3 Imagen" descr="http://pixel.prfct.co/seg/?add=1046618">
                            <a:extLst>
                              <a:ext uri="{FF2B5EF4-FFF2-40B4-BE49-F238E27FC236}">
                                <a16:creationId xmlns:a16="http://schemas.microsoft.com/office/drawing/2014/main" id="{ED19C4C9-8DAE-4E55-ABAC-7D8DD8B0F96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8976" behindDoc="0" locked="0" layoutInCell="1" allowOverlap="1" wp14:anchorId="5F69D862" wp14:editId="0489F07F">
                  <wp:simplePos x="0" y="0"/>
                  <wp:positionH relativeFrom="column">
                    <wp:posOffset>0</wp:posOffset>
                  </wp:positionH>
                  <wp:positionV relativeFrom="paragraph">
                    <wp:posOffset>0</wp:posOffset>
                  </wp:positionV>
                  <wp:extent cx="9525" cy="9525"/>
                  <wp:effectExtent l="0" t="0" r="0" b="0"/>
                  <wp:wrapNone/>
                  <wp:docPr id="8786" name="Imagen 8786" descr="http://ib.adnxs.com/seg?t=2&amp;add=1046618">
                    <a:extLst xmlns:a="http://schemas.openxmlformats.org/drawingml/2006/main">
                      <a:ext uri="{FF2B5EF4-FFF2-40B4-BE49-F238E27FC236}">
                        <a16:creationId xmlns:a16="http://schemas.microsoft.com/office/drawing/2014/main" id="{F5ACF2CA-9901-4A82-B96E-7A6953434D1F}"/>
                      </a:ext>
                    </a:extLst>
                  </wp:docPr>
                  <wp:cNvGraphicFramePr/>
                  <a:graphic xmlns:a="http://schemas.openxmlformats.org/drawingml/2006/main">
                    <a:graphicData uri="http://schemas.openxmlformats.org/drawingml/2006/picture">
                      <pic:pic xmlns:pic="http://schemas.openxmlformats.org/drawingml/2006/picture">
                        <pic:nvPicPr>
                          <pic:cNvPr id="677" name="2 Imagen" descr="http://ib.adnxs.com/seg?t=2&amp;add=1046618">
                            <a:extLst>
                              <a:ext uri="{FF2B5EF4-FFF2-40B4-BE49-F238E27FC236}">
                                <a16:creationId xmlns:a16="http://schemas.microsoft.com/office/drawing/2014/main" id="{F5ACF2CA-9901-4A82-B96E-7A6953434D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0000" behindDoc="0" locked="0" layoutInCell="1" allowOverlap="1" wp14:anchorId="7A9F2361" wp14:editId="41DF5C69">
                  <wp:simplePos x="0" y="0"/>
                  <wp:positionH relativeFrom="column">
                    <wp:posOffset>0</wp:posOffset>
                  </wp:positionH>
                  <wp:positionV relativeFrom="paragraph">
                    <wp:posOffset>0</wp:posOffset>
                  </wp:positionV>
                  <wp:extent cx="9525" cy="9525"/>
                  <wp:effectExtent l="0" t="0" r="0" b="0"/>
                  <wp:wrapNone/>
                  <wp:docPr id="8785" name="Imagen 8785" descr="http://pixel.prfct.co/seg/?add=1046618">
                    <a:extLst xmlns:a="http://schemas.openxmlformats.org/drawingml/2006/main">
                      <a:ext uri="{FF2B5EF4-FFF2-40B4-BE49-F238E27FC236}">
                        <a16:creationId xmlns:a16="http://schemas.microsoft.com/office/drawing/2014/main" id="{33093DD0-EE4A-4AD7-AE56-8A58F23A6A88}"/>
                      </a:ext>
                    </a:extLst>
                  </wp:docPr>
                  <wp:cNvGraphicFramePr/>
                  <a:graphic xmlns:a="http://schemas.openxmlformats.org/drawingml/2006/main">
                    <a:graphicData uri="http://schemas.openxmlformats.org/drawingml/2006/picture">
                      <pic:pic xmlns:pic="http://schemas.openxmlformats.org/drawingml/2006/picture">
                        <pic:nvPicPr>
                          <pic:cNvPr id="678" name="3 Imagen" descr="http://pixel.prfct.co/seg/?add=1046618">
                            <a:extLst>
                              <a:ext uri="{FF2B5EF4-FFF2-40B4-BE49-F238E27FC236}">
                                <a16:creationId xmlns:a16="http://schemas.microsoft.com/office/drawing/2014/main" id="{33093DD0-EE4A-4AD7-AE56-8A58F23A6A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1024" behindDoc="0" locked="0" layoutInCell="1" allowOverlap="1" wp14:anchorId="461D4323" wp14:editId="3FDE5C75">
                  <wp:simplePos x="0" y="0"/>
                  <wp:positionH relativeFrom="column">
                    <wp:posOffset>0</wp:posOffset>
                  </wp:positionH>
                  <wp:positionV relativeFrom="paragraph">
                    <wp:posOffset>0</wp:posOffset>
                  </wp:positionV>
                  <wp:extent cx="9525" cy="9525"/>
                  <wp:effectExtent l="0" t="0" r="0" b="0"/>
                  <wp:wrapNone/>
                  <wp:docPr id="8784" name="Imagen 8784" descr="http://ib.adnxs.com/seg?t=2&amp;add=1046618">
                    <a:extLst xmlns:a="http://schemas.openxmlformats.org/drawingml/2006/main">
                      <a:ext uri="{FF2B5EF4-FFF2-40B4-BE49-F238E27FC236}">
                        <a16:creationId xmlns:a16="http://schemas.microsoft.com/office/drawing/2014/main" id="{9659B1A5-8EB1-467C-AB20-9207D433D2BC}"/>
                      </a:ext>
                    </a:extLst>
                  </wp:docPr>
                  <wp:cNvGraphicFramePr/>
                  <a:graphic xmlns:a="http://schemas.openxmlformats.org/drawingml/2006/main">
                    <a:graphicData uri="http://schemas.openxmlformats.org/drawingml/2006/picture">
                      <pic:pic xmlns:pic="http://schemas.openxmlformats.org/drawingml/2006/picture">
                        <pic:nvPicPr>
                          <pic:cNvPr id="679" name="2 Imagen" descr="http://ib.adnxs.com/seg?t=2&amp;add=1046618">
                            <a:extLst>
                              <a:ext uri="{FF2B5EF4-FFF2-40B4-BE49-F238E27FC236}">
                                <a16:creationId xmlns:a16="http://schemas.microsoft.com/office/drawing/2014/main" id="{9659B1A5-8EB1-467C-AB20-9207D433D2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2048" behindDoc="0" locked="0" layoutInCell="1" allowOverlap="1" wp14:anchorId="6BA57C24" wp14:editId="2A611534">
                  <wp:simplePos x="0" y="0"/>
                  <wp:positionH relativeFrom="column">
                    <wp:posOffset>0</wp:posOffset>
                  </wp:positionH>
                  <wp:positionV relativeFrom="paragraph">
                    <wp:posOffset>0</wp:posOffset>
                  </wp:positionV>
                  <wp:extent cx="9525" cy="9525"/>
                  <wp:effectExtent l="0" t="0" r="0" b="0"/>
                  <wp:wrapNone/>
                  <wp:docPr id="8783" name="Imagen 8783" descr="http://pixel.prfct.co/seg/?add=1046618">
                    <a:extLst xmlns:a="http://schemas.openxmlformats.org/drawingml/2006/main">
                      <a:ext uri="{FF2B5EF4-FFF2-40B4-BE49-F238E27FC236}">
                        <a16:creationId xmlns:a16="http://schemas.microsoft.com/office/drawing/2014/main" id="{21CBDFEF-7043-4AD2-B7BC-275250278FB2}"/>
                      </a:ext>
                    </a:extLst>
                  </wp:docPr>
                  <wp:cNvGraphicFramePr/>
                  <a:graphic xmlns:a="http://schemas.openxmlformats.org/drawingml/2006/main">
                    <a:graphicData uri="http://schemas.openxmlformats.org/drawingml/2006/picture">
                      <pic:pic xmlns:pic="http://schemas.openxmlformats.org/drawingml/2006/picture">
                        <pic:nvPicPr>
                          <pic:cNvPr id="680" name="3 Imagen" descr="http://pixel.prfct.co/seg/?add=1046618">
                            <a:extLst>
                              <a:ext uri="{FF2B5EF4-FFF2-40B4-BE49-F238E27FC236}">
                                <a16:creationId xmlns:a16="http://schemas.microsoft.com/office/drawing/2014/main" id="{21CBDFEF-7043-4AD2-B7BC-275250278FB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3072" behindDoc="0" locked="0" layoutInCell="1" allowOverlap="1" wp14:anchorId="46985688" wp14:editId="74BB0D38">
                  <wp:simplePos x="0" y="0"/>
                  <wp:positionH relativeFrom="column">
                    <wp:posOffset>0</wp:posOffset>
                  </wp:positionH>
                  <wp:positionV relativeFrom="paragraph">
                    <wp:posOffset>0</wp:posOffset>
                  </wp:positionV>
                  <wp:extent cx="9525" cy="9525"/>
                  <wp:effectExtent l="0" t="0" r="0" b="0"/>
                  <wp:wrapNone/>
                  <wp:docPr id="8782" name="Imagen 8782" descr="http://ib.adnxs.com/seg?t=2&amp;add=1046618">
                    <a:extLst xmlns:a="http://schemas.openxmlformats.org/drawingml/2006/main">
                      <a:ext uri="{FF2B5EF4-FFF2-40B4-BE49-F238E27FC236}">
                        <a16:creationId xmlns:a16="http://schemas.microsoft.com/office/drawing/2014/main" id="{C238E0CA-CC8E-4B8F-B4E4-15DB3E98ECA2}"/>
                      </a:ext>
                    </a:extLst>
                  </wp:docPr>
                  <wp:cNvGraphicFramePr/>
                  <a:graphic xmlns:a="http://schemas.openxmlformats.org/drawingml/2006/main">
                    <a:graphicData uri="http://schemas.openxmlformats.org/drawingml/2006/picture">
                      <pic:pic xmlns:pic="http://schemas.openxmlformats.org/drawingml/2006/picture">
                        <pic:nvPicPr>
                          <pic:cNvPr id="681" name="2 Imagen" descr="http://ib.adnxs.com/seg?t=2&amp;add=1046618">
                            <a:extLst>
                              <a:ext uri="{FF2B5EF4-FFF2-40B4-BE49-F238E27FC236}">
                                <a16:creationId xmlns:a16="http://schemas.microsoft.com/office/drawing/2014/main" id="{C238E0CA-CC8E-4B8F-B4E4-15DB3E98ECA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4096" behindDoc="0" locked="0" layoutInCell="1" allowOverlap="1" wp14:anchorId="5D3C7725" wp14:editId="2EC03C66">
                  <wp:simplePos x="0" y="0"/>
                  <wp:positionH relativeFrom="column">
                    <wp:posOffset>0</wp:posOffset>
                  </wp:positionH>
                  <wp:positionV relativeFrom="paragraph">
                    <wp:posOffset>0</wp:posOffset>
                  </wp:positionV>
                  <wp:extent cx="9525" cy="9525"/>
                  <wp:effectExtent l="0" t="0" r="0" b="0"/>
                  <wp:wrapNone/>
                  <wp:docPr id="8781" name="Imagen 8781" descr="http://pixel.prfct.co/seg/?add=1046618">
                    <a:extLst xmlns:a="http://schemas.openxmlformats.org/drawingml/2006/main">
                      <a:ext uri="{FF2B5EF4-FFF2-40B4-BE49-F238E27FC236}">
                        <a16:creationId xmlns:a16="http://schemas.microsoft.com/office/drawing/2014/main" id="{DC29F6D3-7444-4FBE-96EA-A38507B674B0}"/>
                      </a:ext>
                    </a:extLst>
                  </wp:docPr>
                  <wp:cNvGraphicFramePr/>
                  <a:graphic xmlns:a="http://schemas.openxmlformats.org/drawingml/2006/main">
                    <a:graphicData uri="http://schemas.openxmlformats.org/drawingml/2006/picture">
                      <pic:pic xmlns:pic="http://schemas.openxmlformats.org/drawingml/2006/picture">
                        <pic:nvPicPr>
                          <pic:cNvPr id="682" name="3 Imagen" descr="http://pixel.prfct.co/seg/?add=1046618">
                            <a:extLst>
                              <a:ext uri="{FF2B5EF4-FFF2-40B4-BE49-F238E27FC236}">
                                <a16:creationId xmlns:a16="http://schemas.microsoft.com/office/drawing/2014/main" id="{DC29F6D3-7444-4FBE-96EA-A38507B674B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5120" behindDoc="0" locked="0" layoutInCell="1" allowOverlap="1" wp14:anchorId="73B3BB2D" wp14:editId="32D30BCF">
                  <wp:simplePos x="0" y="0"/>
                  <wp:positionH relativeFrom="column">
                    <wp:posOffset>0</wp:posOffset>
                  </wp:positionH>
                  <wp:positionV relativeFrom="paragraph">
                    <wp:posOffset>0</wp:posOffset>
                  </wp:positionV>
                  <wp:extent cx="9525" cy="9525"/>
                  <wp:effectExtent l="0" t="0" r="0" b="0"/>
                  <wp:wrapNone/>
                  <wp:docPr id="8780" name="Imagen 8780" descr="http://ib.adnxs.com/seg?t=2&amp;add=1046618">
                    <a:extLst xmlns:a="http://schemas.openxmlformats.org/drawingml/2006/main">
                      <a:ext uri="{FF2B5EF4-FFF2-40B4-BE49-F238E27FC236}">
                        <a16:creationId xmlns:a16="http://schemas.microsoft.com/office/drawing/2014/main" id="{BF121958-7650-44EF-AC7A-F356A0222935}"/>
                      </a:ext>
                    </a:extLst>
                  </wp:docPr>
                  <wp:cNvGraphicFramePr/>
                  <a:graphic xmlns:a="http://schemas.openxmlformats.org/drawingml/2006/main">
                    <a:graphicData uri="http://schemas.openxmlformats.org/drawingml/2006/picture">
                      <pic:pic xmlns:pic="http://schemas.openxmlformats.org/drawingml/2006/picture">
                        <pic:nvPicPr>
                          <pic:cNvPr id="683" name="2 Imagen" descr="http://ib.adnxs.com/seg?t=2&amp;add=1046618">
                            <a:extLst>
                              <a:ext uri="{FF2B5EF4-FFF2-40B4-BE49-F238E27FC236}">
                                <a16:creationId xmlns:a16="http://schemas.microsoft.com/office/drawing/2014/main" id="{BF121958-7650-44EF-AC7A-F356A02229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6144" behindDoc="0" locked="0" layoutInCell="1" allowOverlap="1" wp14:anchorId="5120AD66" wp14:editId="131929C8">
                  <wp:simplePos x="0" y="0"/>
                  <wp:positionH relativeFrom="column">
                    <wp:posOffset>0</wp:posOffset>
                  </wp:positionH>
                  <wp:positionV relativeFrom="paragraph">
                    <wp:posOffset>0</wp:posOffset>
                  </wp:positionV>
                  <wp:extent cx="9525" cy="9525"/>
                  <wp:effectExtent l="0" t="0" r="0" b="0"/>
                  <wp:wrapNone/>
                  <wp:docPr id="8779" name="Imagen 8779" descr="http://pixel.prfct.co/seg/?add=1046618">
                    <a:extLst xmlns:a="http://schemas.openxmlformats.org/drawingml/2006/main">
                      <a:ext uri="{FF2B5EF4-FFF2-40B4-BE49-F238E27FC236}">
                        <a16:creationId xmlns:a16="http://schemas.microsoft.com/office/drawing/2014/main" id="{554FBAA7-1A83-44B5-9081-7154C3FEC6EC}"/>
                      </a:ext>
                    </a:extLst>
                  </wp:docPr>
                  <wp:cNvGraphicFramePr/>
                  <a:graphic xmlns:a="http://schemas.openxmlformats.org/drawingml/2006/main">
                    <a:graphicData uri="http://schemas.openxmlformats.org/drawingml/2006/picture">
                      <pic:pic xmlns:pic="http://schemas.openxmlformats.org/drawingml/2006/picture">
                        <pic:nvPicPr>
                          <pic:cNvPr id="684" name="3 Imagen" descr="http://pixel.prfct.co/seg/?add=1046618">
                            <a:extLst>
                              <a:ext uri="{FF2B5EF4-FFF2-40B4-BE49-F238E27FC236}">
                                <a16:creationId xmlns:a16="http://schemas.microsoft.com/office/drawing/2014/main" id="{554FBAA7-1A83-44B5-9081-7154C3FEC6E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7168" behindDoc="0" locked="0" layoutInCell="1" allowOverlap="1" wp14:anchorId="6DA90C3A" wp14:editId="621551D0">
                  <wp:simplePos x="0" y="0"/>
                  <wp:positionH relativeFrom="column">
                    <wp:posOffset>0</wp:posOffset>
                  </wp:positionH>
                  <wp:positionV relativeFrom="paragraph">
                    <wp:posOffset>0</wp:posOffset>
                  </wp:positionV>
                  <wp:extent cx="9525" cy="9525"/>
                  <wp:effectExtent l="0" t="0" r="0" b="0"/>
                  <wp:wrapNone/>
                  <wp:docPr id="8778" name="Imagen 8778" descr="http://ib.adnxs.com/seg?t=2&amp;add=1046618">
                    <a:extLst xmlns:a="http://schemas.openxmlformats.org/drawingml/2006/main">
                      <a:ext uri="{FF2B5EF4-FFF2-40B4-BE49-F238E27FC236}">
                        <a16:creationId xmlns:a16="http://schemas.microsoft.com/office/drawing/2014/main" id="{5557865D-DA31-4712-9677-02A57308A570}"/>
                      </a:ext>
                    </a:extLst>
                  </wp:docPr>
                  <wp:cNvGraphicFramePr/>
                  <a:graphic xmlns:a="http://schemas.openxmlformats.org/drawingml/2006/main">
                    <a:graphicData uri="http://schemas.openxmlformats.org/drawingml/2006/picture">
                      <pic:pic xmlns:pic="http://schemas.openxmlformats.org/drawingml/2006/picture">
                        <pic:nvPicPr>
                          <pic:cNvPr id="685" name="2 Imagen" descr="http://ib.adnxs.com/seg?t=2&amp;add=1046618">
                            <a:extLst>
                              <a:ext uri="{FF2B5EF4-FFF2-40B4-BE49-F238E27FC236}">
                                <a16:creationId xmlns:a16="http://schemas.microsoft.com/office/drawing/2014/main" id="{5557865D-DA31-4712-9677-02A57308A5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8192" behindDoc="0" locked="0" layoutInCell="1" allowOverlap="1" wp14:anchorId="0946F5AD" wp14:editId="618E4278">
                  <wp:simplePos x="0" y="0"/>
                  <wp:positionH relativeFrom="column">
                    <wp:posOffset>0</wp:posOffset>
                  </wp:positionH>
                  <wp:positionV relativeFrom="paragraph">
                    <wp:posOffset>0</wp:posOffset>
                  </wp:positionV>
                  <wp:extent cx="9525" cy="9525"/>
                  <wp:effectExtent l="0" t="0" r="0" b="0"/>
                  <wp:wrapNone/>
                  <wp:docPr id="8777" name="Imagen 8777" descr="http://pixel.prfct.co/seg/?add=1046618">
                    <a:extLst xmlns:a="http://schemas.openxmlformats.org/drawingml/2006/main">
                      <a:ext uri="{FF2B5EF4-FFF2-40B4-BE49-F238E27FC236}">
                        <a16:creationId xmlns:a16="http://schemas.microsoft.com/office/drawing/2014/main" id="{4FE4736C-6320-46A4-9657-379660B53090}"/>
                      </a:ext>
                    </a:extLst>
                  </wp:docPr>
                  <wp:cNvGraphicFramePr/>
                  <a:graphic xmlns:a="http://schemas.openxmlformats.org/drawingml/2006/main">
                    <a:graphicData uri="http://schemas.openxmlformats.org/drawingml/2006/picture">
                      <pic:pic xmlns:pic="http://schemas.openxmlformats.org/drawingml/2006/picture">
                        <pic:nvPicPr>
                          <pic:cNvPr id="686" name="3 Imagen" descr="http://pixel.prfct.co/seg/?add=1046618">
                            <a:extLst>
                              <a:ext uri="{FF2B5EF4-FFF2-40B4-BE49-F238E27FC236}">
                                <a16:creationId xmlns:a16="http://schemas.microsoft.com/office/drawing/2014/main" id="{4FE4736C-6320-46A4-9657-379660B530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69216" behindDoc="0" locked="0" layoutInCell="1" allowOverlap="1" wp14:anchorId="024B90D8" wp14:editId="52362C00">
                  <wp:simplePos x="0" y="0"/>
                  <wp:positionH relativeFrom="column">
                    <wp:posOffset>0</wp:posOffset>
                  </wp:positionH>
                  <wp:positionV relativeFrom="paragraph">
                    <wp:posOffset>0</wp:posOffset>
                  </wp:positionV>
                  <wp:extent cx="9525" cy="9525"/>
                  <wp:effectExtent l="0" t="0" r="0" b="0"/>
                  <wp:wrapNone/>
                  <wp:docPr id="8776" name="Imagen 8776" descr="http://ib.adnxs.com/seg?t=2&amp;add=1046618">
                    <a:extLst xmlns:a="http://schemas.openxmlformats.org/drawingml/2006/main">
                      <a:ext uri="{FF2B5EF4-FFF2-40B4-BE49-F238E27FC236}">
                        <a16:creationId xmlns:a16="http://schemas.microsoft.com/office/drawing/2014/main" id="{85F993AB-1F73-4C21-9BD7-ED3BE763DFD9}"/>
                      </a:ext>
                    </a:extLst>
                  </wp:docPr>
                  <wp:cNvGraphicFramePr/>
                  <a:graphic xmlns:a="http://schemas.openxmlformats.org/drawingml/2006/main">
                    <a:graphicData uri="http://schemas.openxmlformats.org/drawingml/2006/picture">
                      <pic:pic xmlns:pic="http://schemas.openxmlformats.org/drawingml/2006/picture">
                        <pic:nvPicPr>
                          <pic:cNvPr id="687" name="2 Imagen" descr="http://ib.adnxs.com/seg?t=2&amp;add=1046618">
                            <a:extLst>
                              <a:ext uri="{FF2B5EF4-FFF2-40B4-BE49-F238E27FC236}">
                                <a16:creationId xmlns:a16="http://schemas.microsoft.com/office/drawing/2014/main" id="{85F993AB-1F73-4C21-9BD7-ED3BE763DFD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0240" behindDoc="0" locked="0" layoutInCell="1" allowOverlap="1" wp14:anchorId="28005B47" wp14:editId="04C9DD1B">
                  <wp:simplePos x="0" y="0"/>
                  <wp:positionH relativeFrom="column">
                    <wp:posOffset>0</wp:posOffset>
                  </wp:positionH>
                  <wp:positionV relativeFrom="paragraph">
                    <wp:posOffset>0</wp:posOffset>
                  </wp:positionV>
                  <wp:extent cx="9525" cy="9525"/>
                  <wp:effectExtent l="0" t="0" r="0" b="0"/>
                  <wp:wrapNone/>
                  <wp:docPr id="8775" name="Imagen 8775" descr="http://pixel.prfct.co/seg/?add=1046618">
                    <a:extLst xmlns:a="http://schemas.openxmlformats.org/drawingml/2006/main">
                      <a:ext uri="{FF2B5EF4-FFF2-40B4-BE49-F238E27FC236}">
                        <a16:creationId xmlns:a16="http://schemas.microsoft.com/office/drawing/2014/main" id="{632610B4-F80D-4A38-9DC6-8918D3F55A21}"/>
                      </a:ext>
                    </a:extLst>
                  </wp:docPr>
                  <wp:cNvGraphicFramePr/>
                  <a:graphic xmlns:a="http://schemas.openxmlformats.org/drawingml/2006/main">
                    <a:graphicData uri="http://schemas.openxmlformats.org/drawingml/2006/picture">
                      <pic:pic xmlns:pic="http://schemas.openxmlformats.org/drawingml/2006/picture">
                        <pic:nvPicPr>
                          <pic:cNvPr id="688" name="3 Imagen" descr="http://pixel.prfct.co/seg/?add=1046618">
                            <a:extLst>
                              <a:ext uri="{FF2B5EF4-FFF2-40B4-BE49-F238E27FC236}">
                                <a16:creationId xmlns:a16="http://schemas.microsoft.com/office/drawing/2014/main" id="{632610B4-F80D-4A38-9DC6-8918D3F55A2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1264" behindDoc="0" locked="0" layoutInCell="1" allowOverlap="1" wp14:anchorId="30BA7E19" wp14:editId="68CF5423">
                  <wp:simplePos x="0" y="0"/>
                  <wp:positionH relativeFrom="column">
                    <wp:posOffset>0</wp:posOffset>
                  </wp:positionH>
                  <wp:positionV relativeFrom="paragraph">
                    <wp:posOffset>0</wp:posOffset>
                  </wp:positionV>
                  <wp:extent cx="9525" cy="9525"/>
                  <wp:effectExtent l="0" t="0" r="0" b="0"/>
                  <wp:wrapNone/>
                  <wp:docPr id="8774" name="Imagen 8774" descr="http://ib.adnxs.com/seg?t=2&amp;add=1046618">
                    <a:extLst xmlns:a="http://schemas.openxmlformats.org/drawingml/2006/main">
                      <a:ext uri="{FF2B5EF4-FFF2-40B4-BE49-F238E27FC236}">
                        <a16:creationId xmlns:a16="http://schemas.microsoft.com/office/drawing/2014/main" id="{1D886C35-ADC8-4FA7-979E-E979D0A24FD0}"/>
                      </a:ext>
                    </a:extLst>
                  </wp:docPr>
                  <wp:cNvGraphicFramePr/>
                  <a:graphic xmlns:a="http://schemas.openxmlformats.org/drawingml/2006/main">
                    <a:graphicData uri="http://schemas.openxmlformats.org/drawingml/2006/picture">
                      <pic:pic xmlns:pic="http://schemas.openxmlformats.org/drawingml/2006/picture">
                        <pic:nvPicPr>
                          <pic:cNvPr id="689" name="2 Imagen" descr="http://ib.adnxs.com/seg?t=2&amp;add=1046618">
                            <a:extLst>
                              <a:ext uri="{FF2B5EF4-FFF2-40B4-BE49-F238E27FC236}">
                                <a16:creationId xmlns:a16="http://schemas.microsoft.com/office/drawing/2014/main" id="{1D886C35-ADC8-4FA7-979E-E979D0A24F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72288" behindDoc="0" locked="0" layoutInCell="1" allowOverlap="1" wp14:anchorId="7D84649D" wp14:editId="1A2107C4">
                  <wp:simplePos x="0" y="0"/>
                  <wp:positionH relativeFrom="column">
                    <wp:posOffset>0</wp:posOffset>
                  </wp:positionH>
                  <wp:positionV relativeFrom="paragraph">
                    <wp:posOffset>0</wp:posOffset>
                  </wp:positionV>
                  <wp:extent cx="9525" cy="9525"/>
                  <wp:effectExtent l="0" t="0" r="0" b="0"/>
                  <wp:wrapNone/>
                  <wp:docPr id="8773" name="Imagen 8773" descr="http://pixel.prfct.co/seg/?add=1046618">
                    <a:extLst xmlns:a="http://schemas.openxmlformats.org/drawingml/2006/main">
                      <a:ext uri="{FF2B5EF4-FFF2-40B4-BE49-F238E27FC236}">
                        <a16:creationId xmlns:a16="http://schemas.microsoft.com/office/drawing/2014/main" id="{5BF58130-B43D-440B-8960-1FA5A9FC270D}"/>
                      </a:ext>
                    </a:extLst>
                  </wp:docPr>
                  <wp:cNvGraphicFramePr/>
                  <a:graphic xmlns:a="http://schemas.openxmlformats.org/drawingml/2006/main">
                    <a:graphicData uri="http://schemas.openxmlformats.org/drawingml/2006/picture">
                      <pic:pic xmlns:pic="http://schemas.openxmlformats.org/drawingml/2006/picture">
                        <pic:nvPicPr>
                          <pic:cNvPr id="690" name="3 Imagen" descr="http://pixel.prfct.co/seg/?add=1046618">
                            <a:extLst>
                              <a:ext uri="{FF2B5EF4-FFF2-40B4-BE49-F238E27FC236}">
                                <a16:creationId xmlns:a16="http://schemas.microsoft.com/office/drawing/2014/main" id="{5BF58130-B43D-440B-8960-1FA5A9FC27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1504" behindDoc="0" locked="0" layoutInCell="1" allowOverlap="1" wp14:anchorId="5B14CB93" wp14:editId="23C3BC0F">
                  <wp:simplePos x="0" y="0"/>
                  <wp:positionH relativeFrom="column">
                    <wp:posOffset>0</wp:posOffset>
                  </wp:positionH>
                  <wp:positionV relativeFrom="paragraph">
                    <wp:posOffset>0</wp:posOffset>
                  </wp:positionV>
                  <wp:extent cx="9525" cy="9525"/>
                  <wp:effectExtent l="0" t="0" r="0" b="0"/>
                  <wp:wrapNone/>
                  <wp:docPr id="8772" name="Imagen 8772" descr="http://ib.adnxs.com/seg?t=2&amp;add=1046618">
                    <a:extLst xmlns:a="http://schemas.openxmlformats.org/drawingml/2006/main">
                      <a:ext uri="{FF2B5EF4-FFF2-40B4-BE49-F238E27FC236}">
                        <a16:creationId xmlns:a16="http://schemas.microsoft.com/office/drawing/2014/main" id="{2E10B3D4-3B1D-405E-AFED-508A588D28F7}"/>
                      </a:ext>
                    </a:extLst>
                  </wp:docPr>
                  <wp:cNvGraphicFramePr/>
                  <a:graphic xmlns:a="http://schemas.openxmlformats.org/drawingml/2006/main">
                    <a:graphicData uri="http://schemas.openxmlformats.org/drawingml/2006/picture">
                      <pic:pic xmlns:pic="http://schemas.openxmlformats.org/drawingml/2006/picture">
                        <pic:nvPicPr>
                          <pic:cNvPr id="699" name="2 Imagen" descr="http://ib.adnxs.com/seg?t=2&amp;add=1046618">
                            <a:extLst>
                              <a:ext uri="{FF2B5EF4-FFF2-40B4-BE49-F238E27FC236}">
                                <a16:creationId xmlns:a16="http://schemas.microsoft.com/office/drawing/2014/main" id="{2E10B3D4-3B1D-405E-AFED-508A588D28F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2528" behindDoc="0" locked="0" layoutInCell="1" allowOverlap="1" wp14:anchorId="47D2C003" wp14:editId="79ABFCCD">
                  <wp:simplePos x="0" y="0"/>
                  <wp:positionH relativeFrom="column">
                    <wp:posOffset>0</wp:posOffset>
                  </wp:positionH>
                  <wp:positionV relativeFrom="paragraph">
                    <wp:posOffset>0</wp:posOffset>
                  </wp:positionV>
                  <wp:extent cx="9525" cy="9525"/>
                  <wp:effectExtent l="0" t="0" r="0" b="0"/>
                  <wp:wrapNone/>
                  <wp:docPr id="8771" name="Imagen 8771" descr="http://pixel.prfct.co/seg/?add=1046618">
                    <a:extLst xmlns:a="http://schemas.openxmlformats.org/drawingml/2006/main">
                      <a:ext uri="{FF2B5EF4-FFF2-40B4-BE49-F238E27FC236}">
                        <a16:creationId xmlns:a16="http://schemas.microsoft.com/office/drawing/2014/main" id="{9099205C-A033-4927-B4B1-9426785B04E9}"/>
                      </a:ext>
                    </a:extLst>
                  </wp:docPr>
                  <wp:cNvGraphicFramePr/>
                  <a:graphic xmlns:a="http://schemas.openxmlformats.org/drawingml/2006/main">
                    <a:graphicData uri="http://schemas.openxmlformats.org/drawingml/2006/picture">
                      <pic:pic xmlns:pic="http://schemas.openxmlformats.org/drawingml/2006/picture">
                        <pic:nvPicPr>
                          <pic:cNvPr id="700" name="3 Imagen" descr="http://pixel.prfct.co/seg/?add=1046618">
                            <a:extLst>
                              <a:ext uri="{FF2B5EF4-FFF2-40B4-BE49-F238E27FC236}">
                                <a16:creationId xmlns:a16="http://schemas.microsoft.com/office/drawing/2014/main" id="{9099205C-A033-4927-B4B1-9426785B04E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3552" behindDoc="0" locked="0" layoutInCell="1" allowOverlap="1" wp14:anchorId="7B1D055C" wp14:editId="0ED1F327">
                  <wp:simplePos x="0" y="0"/>
                  <wp:positionH relativeFrom="column">
                    <wp:posOffset>0</wp:posOffset>
                  </wp:positionH>
                  <wp:positionV relativeFrom="paragraph">
                    <wp:posOffset>0</wp:posOffset>
                  </wp:positionV>
                  <wp:extent cx="9525" cy="9525"/>
                  <wp:effectExtent l="0" t="0" r="0" b="0"/>
                  <wp:wrapNone/>
                  <wp:docPr id="8770" name="Imagen 8770" descr="http://ib.adnxs.com/seg?t=2&amp;add=1046618">
                    <a:extLst xmlns:a="http://schemas.openxmlformats.org/drawingml/2006/main">
                      <a:ext uri="{FF2B5EF4-FFF2-40B4-BE49-F238E27FC236}">
                        <a16:creationId xmlns:a16="http://schemas.microsoft.com/office/drawing/2014/main" id="{2351F80F-6358-4C95-91A6-DC16F7162EB8}"/>
                      </a:ext>
                    </a:extLst>
                  </wp:docPr>
                  <wp:cNvGraphicFramePr/>
                  <a:graphic xmlns:a="http://schemas.openxmlformats.org/drawingml/2006/main">
                    <a:graphicData uri="http://schemas.openxmlformats.org/drawingml/2006/picture">
                      <pic:pic xmlns:pic="http://schemas.openxmlformats.org/drawingml/2006/picture">
                        <pic:nvPicPr>
                          <pic:cNvPr id="701" name="2 Imagen" descr="http://ib.adnxs.com/seg?t=2&amp;add=1046618">
                            <a:extLst>
                              <a:ext uri="{FF2B5EF4-FFF2-40B4-BE49-F238E27FC236}">
                                <a16:creationId xmlns:a16="http://schemas.microsoft.com/office/drawing/2014/main" id="{2351F80F-6358-4C95-91A6-DC16F7162EB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84576" behindDoc="0" locked="0" layoutInCell="1" allowOverlap="1" wp14:anchorId="23638532" wp14:editId="607D12DE">
                  <wp:simplePos x="0" y="0"/>
                  <wp:positionH relativeFrom="column">
                    <wp:posOffset>0</wp:posOffset>
                  </wp:positionH>
                  <wp:positionV relativeFrom="paragraph">
                    <wp:posOffset>0</wp:posOffset>
                  </wp:positionV>
                  <wp:extent cx="9525" cy="9525"/>
                  <wp:effectExtent l="0" t="0" r="0" b="0"/>
                  <wp:wrapNone/>
                  <wp:docPr id="8769" name="Imagen 8769" descr="http://pixel.prfct.co/seg/?add=1046618">
                    <a:extLst xmlns:a="http://schemas.openxmlformats.org/drawingml/2006/main">
                      <a:ext uri="{FF2B5EF4-FFF2-40B4-BE49-F238E27FC236}">
                        <a16:creationId xmlns:a16="http://schemas.microsoft.com/office/drawing/2014/main" id="{4ADE9243-BBE2-41A8-97EA-48CD43BF49E0}"/>
                      </a:ext>
                    </a:extLst>
                  </wp:docPr>
                  <wp:cNvGraphicFramePr/>
                  <a:graphic xmlns:a="http://schemas.openxmlformats.org/drawingml/2006/main">
                    <a:graphicData uri="http://schemas.openxmlformats.org/drawingml/2006/picture">
                      <pic:pic xmlns:pic="http://schemas.openxmlformats.org/drawingml/2006/picture">
                        <pic:nvPicPr>
                          <pic:cNvPr id="702" name="3 Imagen" descr="http://pixel.prfct.co/seg/?add=1046618">
                            <a:extLst>
                              <a:ext uri="{FF2B5EF4-FFF2-40B4-BE49-F238E27FC236}">
                                <a16:creationId xmlns:a16="http://schemas.microsoft.com/office/drawing/2014/main" id="{4ADE9243-BBE2-41A8-97EA-48CD43BF49E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3792" behindDoc="0" locked="0" layoutInCell="1" allowOverlap="1" wp14:anchorId="3BF9A2DC" wp14:editId="0792BCA2">
                  <wp:simplePos x="0" y="0"/>
                  <wp:positionH relativeFrom="column">
                    <wp:posOffset>0</wp:posOffset>
                  </wp:positionH>
                  <wp:positionV relativeFrom="paragraph">
                    <wp:posOffset>0</wp:posOffset>
                  </wp:positionV>
                  <wp:extent cx="9525" cy="9525"/>
                  <wp:effectExtent l="0" t="0" r="0" b="0"/>
                  <wp:wrapNone/>
                  <wp:docPr id="8768" name="Imagen 8768" descr="http://ib.adnxs.com/seg?t=2&amp;add=1046618">
                    <a:extLst xmlns:a="http://schemas.openxmlformats.org/drawingml/2006/main">
                      <a:ext uri="{FF2B5EF4-FFF2-40B4-BE49-F238E27FC236}">
                        <a16:creationId xmlns:a16="http://schemas.microsoft.com/office/drawing/2014/main" id="{A88FE509-4D93-4A20-8414-65FC22E29EA0}"/>
                      </a:ext>
                    </a:extLst>
                  </wp:docPr>
                  <wp:cNvGraphicFramePr/>
                  <a:graphic xmlns:a="http://schemas.openxmlformats.org/drawingml/2006/main">
                    <a:graphicData uri="http://schemas.openxmlformats.org/drawingml/2006/picture">
                      <pic:pic xmlns:pic="http://schemas.openxmlformats.org/drawingml/2006/picture">
                        <pic:nvPicPr>
                          <pic:cNvPr id="711" name="2 Imagen" descr="http://ib.adnxs.com/seg?t=2&amp;add=1046618">
                            <a:extLst>
                              <a:ext uri="{FF2B5EF4-FFF2-40B4-BE49-F238E27FC236}">
                                <a16:creationId xmlns:a16="http://schemas.microsoft.com/office/drawing/2014/main" id="{A88FE509-4D93-4A20-8414-65FC22E29EA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4816" behindDoc="0" locked="0" layoutInCell="1" allowOverlap="1" wp14:anchorId="72E9A7A3" wp14:editId="19803C2E">
                  <wp:simplePos x="0" y="0"/>
                  <wp:positionH relativeFrom="column">
                    <wp:posOffset>0</wp:posOffset>
                  </wp:positionH>
                  <wp:positionV relativeFrom="paragraph">
                    <wp:posOffset>0</wp:posOffset>
                  </wp:positionV>
                  <wp:extent cx="9525" cy="9525"/>
                  <wp:effectExtent l="0" t="0" r="0" b="0"/>
                  <wp:wrapNone/>
                  <wp:docPr id="8767" name="Imagen 8767" descr="http://pixel.prfct.co/seg/?add=1046618">
                    <a:extLst xmlns:a="http://schemas.openxmlformats.org/drawingml/2006/main">
                      <a:ext uri="{FF2B5EF4-FFF2-40B4-BE49-F238E27FC236}">
                        <a16:creationId xmlns:a16="http://schemas.microsoft.com/office/drawing/2014/main" id="{173F97D3-1571-4A98-B096-87610D2F0374}"/>
                      </a:ext>
                    </a:extLst>
                  </wp:docPr>
                  <wp:cNvGraphicFramePr/>
                  <a:graphic xmlns:a="http://schemas.openxmlformats.org/drawingml/2006/main">
                    <a:graphicData uri="http://schemas.openxmlformats.org/drawingml/2006/picture">
                      <pic:pic xmlns:pic="http://schemas.openxmlformats.org/drawingml/2006/picture">
                        <pic:nvPicPr>
                          <pic:cNvPr id="712" name="3 Imagen" descr="http://pixel.prfct.co/seg/?add=1046618">
                            <a:extLst>
                              <a:ext uri="{FF2B5EF4-FFF2-40B4-BE49-F238E27FC236}">
                                <a16:creationId xmlns:a16="http://schemas.microsoft.com/office/drawing/2014/main" id="{173F97D3-1571-4A98-B096-87610D2F03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5840" behindDoc="0" locked="0" layoutInCell="1" allowOverlap="1" wp14:anchorId="08D110A1" wp14:editId="4DB85159">
                  <wp:simplePos x="0" y="0"/>
                  <wp:positionH relativeFrom="column">
                    <wp:posOffset>0</wp:posOffset>
                  </wp:positionH>
                  <wp:positionV relativeFrom="paragraph">
                    <wp:posOffset>0</wp:posOffset>
                  </wp:positionV>
                  <wp:extent cx="9525" cy="9525"/>
                  <wp:effectExtent l="0" t="0" r="0" b="0"/>
                  <wp:wrapNone/>
                  <wp:docPr id="8766" name="Imagen 8766" descr="http://ib.adnxs.com/seg?t=2&amp;add=1046618">
                    <a:extLst xmlns:a="http://schemas.openxmlformats.org/drawingml/2006/main">
                      <a:ext uri="{FF2B5EF4-FFF2-40B4-BE49-F238E27FC236}">
                        <a16:creationId xmlns:a16="http://schemas.microsoft.com/office/drawing/2014/main" id="{E850ADA2-E742-47FB-AC95-17504E0A5D27}"/>
                      </a:ext>
                    </a:extLst>
                  </wp:docPr>
                  <wp:cNvGraphicFramePr/>
                  <a:graphic xmlns:a="http://schemas.openxmlformats.org/drawingml/2006/main">
                    <a:graphicData uri="http://schemas.openxmlformats.org/drawingml/2006/picture">
                      <pic:pic xmlns:pic="http://schemas.openxmlformats.org/drawingml/2006/picture">
                        <pic:nvPicPr>
                          <pic:cNvPr id="713" name="2 Imagen" descr="http://ib.adnxs.com/seg?t=2&amp;add=1046618">
                            <a:extLst>
                              <a:ext uri="{FF2B5EF4-FFF2-40B4-BE49-F238E27FC236}">
                                <a16:creationId xmlns:a16="http://schemas.microsoft.com/office/drawing/2014/main" id="{E850ADA2-E742-47FB-AC95-17504E0A5D2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6864" behindDoc="0" locked="0" layoutInCell="1" allowOverlap="1" wp14:anchorId="5777A011" wp14:editId="0AA2D7FA">
                  <wp:simplePos x="0" y="0"/>
                  <wp:positionH relativeFrom="column">
                    <wp:posOffset>0</wp:posOffset>
                  </wp:positionH>
                  <wp:positionV relativeFrom="paragraph">
                    <wp:posOffset>0</wp:posOffset>
                  </wp:positionV>
                  <wp:extent cx="9525" cy="9525"/>
                  <wp:effectExtent l="0" t="0" r="0" b="0"/>
                  <wp:wrapNone/>
                  <wp:docPr id="8765" name="Imagen 8765" descr="http://pixel.prfct.co/seg/?add=1046618">
                    <a:extLst xmlns:a="http://schemas.openxmlformats.org/drawingml/2006/main">
                      <a:ext uri="{FF2B5EF4-FFF2-40B4-BE49-F238E27FC236}">
                        <a16:creationId xmlns:a16="http://schemas.microsoft.com/office/drawing/2014/main" id="{30A7D162-3614-481B-8A37-4DA4AC34BF13}"/>
                      </a:ext>
                    </a:extLst>
                  </wp:docPr>
                  <wp:cNvGraphicFramePr/>
                  <a:graphic xmlns:a="http://schemas.openxmlformats.org/drawingml/2006/main">
                    <a:graphicData uri="http://schemas.openxmlformats.org/drawingml/2006/picture">
                      <pic:pic xmlns:pic="http://schemas.openxmlformats.org/drawingml/2006/picture">
                        <pic:nvPicPr>
                          <pic:cNvPr id="714" name="3 Imagen" descr="http://pixel.prfct.co/seg/?add=1046618">
                            <a:extLst>
                              <a:ext uri="{FF2B5EF4-FFF2-40B4-BE49-F238E27FC236}">
                                <a16:creationId xmlns:a16="http://schemas.microsoft.com/office/drawing/2014/main" id="{30A7D162-3614-481B-8A37-4DA4AC34BF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8848" behindDoc="0" locked="0" layoutInCell="1" allowOverlap="1" wp14:anchorId="23449321" wp14:editId="71EB57CB">
                  <wp:simplePos x="0" y="0"/>
                  <wp:positionH relativeFrom="column">
                    <wp:posOffset>0</wp:posOffset>
                  </wp:positionH>
                  <wp:positionV relativeFrom="paragraph">
                    <wp:posOffset>0</wp:posOffset>
                  </wp:positionV>
                  <wp:extent cx="9525" cy="9525"/>
                  <wp:effectExtent l="0" t="0" r="0" b="0"/>
                  <wp:wrapNone/>
                  <wp:docPr id="8764" name="Imagen 8764" descr="http://ib.adnxs.com/seg?t=2&amp;add=1046618">
                    <a:extLst xmlns:a="http://schemas.openxmlformats.org/drawingml/2006/main">
                      <a:ext uri="{FF2B5EF4-FFF2-40B4-BE49-F238E27FC236}">
                        <a16:creationId xmlns:a16="http://schemas.microsoft.com/office/drawing/2014/main" id="{65755A7C-26E4-4795-83E8-047D9C7514C1}"/>
                      </a:ext>
                    </a:extLst>
                  </wp:docPr>
                  <wp:cNvGraphicFramePr/>
                  <a:graphic xmlns:a="http://schemas.openxmlformats.org/drawingml/2006/main">
                    <a:graphicData uri="http://schemas.openxmlformats.org/drawingml/2006/picture">
                      <pic:pic xmlns:pic="http://schemas.openxmlformats.org/drawingml/2006/picture">
                        <pic:nvPicPr>
                          <pic:cNvPr id="755" name="2 Imagen" descr="http://ib.adnxs.com/seg?t=2&amp;add=1046618">
                            <a:extLst>
                              <a:ext uri="{FF2B5EF4-FFF2-40B4-BE49-F238E27FC236}">
                                <a16:creationId xmlns:a16="http://schemas.microsoft.com/office/drawing/2014/main" id="{65755A7C-26E4-4795-83E8-047D9C7514C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39872" behindDoc="0" locked="0" layoutInCell="1" allowOverlap="1" wp14:anchorId="18CD227F" wp14:editId="1E01B89A">
                  <wp:simplePos x="0" y="0"/>
                  <wp:positionH relativeFrom="column">
                    <wp:posOffset>0</wp:posOffset>
                  </wp:positionH>
                  <wp:positionV relativeFrom="paragraph">
                    <wp:posOffset>0</wp:posOffset>
                  </wp:positionV>
                  <wp:extent cx="9525" cy="9525"/>
                  <wp:effectExtent l="0" t="0" r="0" b="0"/>
                  <wp:wrapNone/>
                  <wp:docPr id="8763" name="Imagen 8763" descr="http://pixel.prfct.co/seg/?add=1046618">
                    <a:extLst xmlns:a="http://schemas.openxmlformats.org/drawingml/2006/main">
                      <a:ext uri="{FF2B5EF4-FFF2-40B4-BE49-F238E27FC236}">
                        <a16:creationId xmlns:a16="http://schemas.microsoft.com/office/drawing/2014/main" id="{4DD990A9-714E-41E0-A43E-8B5674A8E167}"/>
                      </a:ext>
                    </a:extLst>
                  </wp:docPr>
                  <wp:cNvGraphicFramePr/>
                  <a:graphic xmlns:a="http://schemas.openxmlformats.org/drawingml/2006/main">
                    <a:graphicData uri="http://schemas.openxmlformats.org/drawingml/2006/picture">
                      <pic:pic xmlns:pic="http://schemas.openxmlformats.org/drawingml/2006/picture">
                        <pic:nvPicPr>
                          <pic:cNvPr id="756" name="3 Imagen" descr="http://pixel.prfct.co/seg/?add=1046618">
                            <a:extLst>
                              <a:ext uri="{FF2B5EF4-FFF2-40B4-BE49-F238E27FC236}">
                                <a16:creationId xmlns:a16="http://schemas.microsoft.com/office/drawing/2014/main" id="{4DD990A9-714E-41E0-A43E-8B5674A8E16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0896" behindDoc="0" locked="0" layoutInCell="1" allowOverlap="1" wp14:anchorId="10B11CE2" wp14:editId="21741718">
                  <wp:simplePos x="0" y="0"/>
                  <wp:positionH relativeFrom="column">
                    <wp:posOffset>0</wp:posOffset>
                  </wp:positionH>
                  <wp:positionV relativeFrom="paragraph">
                    <wp:posOffset>0</wp:posOffset>
                  </wp:positionV>
                  <wp:extent cx="9525" cy="9525"/>
                  <wp:effectExtent l="0" t="0" r="0" b="0"/>
                  <wp:wrapNone/>
                  <wp:docPr id="8762" name="Imagen 8762" descr="http://ib.adnxs.com/seg?t=2&amp;add=1046618">
                    <a:extLst xmlns:a="http://schemas.openxmlformats.org/drawingml/2006/main">
                      <a:ext uri="{FF2B5EF4-FFF2-40B4-BE49-F238E27FC236}">
                        <a16:creationId xmlns:a16="http://schemas.microsoft.com/office/drawing/2014/main" id="{12908C63-C4D3-4504-A427-A770576D3460}"/>
                      </a:ext>
                    </a:extLst>
                  </wp:docPr>
                  <wp:cNvGraphicFramePr/>
                  <a:graphic xmlns:a="http://schemas.openxmlformats.org/drawingml/2006/main">
                    <a:graphicData uri="http://schemas.openxmlformats.org/drawingml/2006/picture">
                      <pic:pic xmlns:pic="http://schemas.openxmlformats.org/drawingml/2006/picture">
                        <pic:nvPicPr>
                          <pic:cNvPr id="757" name="2 Imagen" descr="http://ib.adnxs.com/seg?t=2&amp;add=1046618">
                            <a:extLst>
                              <a:ext uri="{FF2B5EF4-FFF2-40B4-BE49-F238E27FC236}">
                                <a16:creationId xmlns:a16="http://schemas.microsoft.com/office/drawing/2014/main" id="{12908C63-C4D3-4504-A427-A770576D34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41920" behindDoc="0" locked="0" layoutInCell="1" allowOverlap="1" wp14:anchorId="75ADCD29" wp14:editId="18B4BFA7">
                  <wp:simplePos x="0" y="0"/>
                  <wp:positionH relativeFrom="column">
                    <wp:posOffset>0</wp:posOffset>
                  </wp:positionH>
                  <wp:positionV relativeFrom="paragraph">
                    <wp:posOffset>0</wp:posOffset>
                  </wp:positionV>
                  <wp:extent cx="9525" cy="9525"/>
                  <wp:effectExtent l="0" t="0" r="0" b="0"/>
                  <wp:wrapNone/>
                  <wp:docPr id="8761" name="Imagen 8761" descr="http://pixel.prfct.co/seg/?add=1046618">
                    <a:extLst xmlns:a="http://schemas.openxmlformats.org/drawingml/2006/main">
                      <a:ext uri="{FF2B5EF4-FFF2-40B4-BE49-F238E27FC236}">
                        <a16:creationId xmlns:a16="http://schemas.microsoft.com/office/drawing/2014/main" id="{3793E971-7F02-4C37-B583-8884EF370B1F}"/>
                      </a:ext>
                    </a:extLst>
                  </wp:docPr>
                  <wp:cNvGraphicFramePr/>
                  <a:graphic xmlns:a="http://schemas.openxmlformats.org/drawingml/2006/main">
                    <a:graphicData uri="http://schemas.openxmlformats.org/drawingml/2006/picture">
                      <pic:pic xmlns:pic="http://schemas.openxmlformats.org/drawingml/2006/picture">
                        <pic:nvPicPr>
                          <pic:cNvPr id="758" name="3 Imagen" descr="http://pixel.prfct.co/seg/?add=1046618">
                            <a:extLst>
                              <a:ext uri="{FF2B5EF4-FFF2-40B4-BE49-F238E27FC236}">
                                <a16:creationId xmlns:a16="http://schemas.microsoft.com/office/drawing/2014/main" id="{3793E971-7F02-4C37-B583-8884EF370B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1136" behindDoc="0" locked="0" layoutInCell="1" allowOverlap="1" wp14:anchorId="27A48D8A" wp14:editId="24EF1912">
                  <wp:simplePos x="0" y="0"/>
                  <wp:positionH relativeFrom="column">
                    <wp:posOffset>0</wp:posOffset>
                  </wp:positionH>
                  <wp:positionV relativeFrom="paragraph">
                    <wp:posOffset>0</wp:posOffset>
                  </wp:positionV>
                  <wp:extent cx="9525" cy="9525"/>
                  <wp:effectExtent l="0" t="0" r="0" b="0"/>
                  <wp:wrapNone/>
                  <wp:docPr id="8760" name="Imagen 8760" descr="http://ib.adnxs.com/seg?t=2&amp;add=1046618">
                    <a:extLst xmlns:a="http://schemas.openxmlformats.org/drawingml/2006/main">
                      <a:ext uri="{FF2B5EF4-FFF2-40B4-BE49-F238E27FC236}">
                        <a16:creationId xmlns:a16="http://schemas.microsoft.com/office/drawing/2014/main" id="{FA93DD6B-F465-4381-85DD-C4D4FBE24412}"/>
                      </a:ext>
                    </a:extLst>
                  </wp:docPr>
                  <wp:cNvGraphicFramePr/>
                  <a:graphic xmlns:a="http://schemas.openxmlformats.org/drawingml/2006/main">
                    <a:graphicData uri="http://schemas.openxmlformats.org/drawingml/2006/picture">
                      <pic:pic xmlns:pic="http://schemas.openxmlformats.org/drawingml/2006/picture">
                        <pic:nvPicPr>
                          <pic:cNvPr id="767" name="2 Imagen" descr="http://ib.adnxs.com/seg?t=2&amp;add=1046618">
                            <a:extLst>
                              <a:ext uri="{FF2B5EF4-FFF2-40B4-BE49-F238E27FC236}">
                                <a16:creationId xmlns:a16="http://schemas.microsoft.com/office/drawing/2014/main" id="{FA93DD6B-F465-4381-85DD-C4D4FBE2441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2160" behindDoc="0" locked="0" layoutInCell="1" allowOverlap="1" wp14:anchorId="6ED6B37B" wp14:editId="00F93504">
                  <wp:simplePos x="0" y="0"/>
                  <wp:positionH relativeFrom="column">
                    <wp:posOffset>0</wp:posOffset>
                  </wp:positionH>
                  <wp:positionV relativeFrom="paragraph">
                    <wp:posOffset>0</wp:posOffset>
                  </wp:positionV>
                  <wp:extent cx="9525" cy="9525"/>
                  <wp:effectExtent l="0" t="0" r="0" b="0"/>
                  <wp:wrapNone/>
                  <wp:docPr id="8759" name="Imagen 8759" descr="http://pixel.prfct.co/seg/?add=1046618">
                    <a:extLst xmlns:a="http://schemas.openxmlformats.org/drawingml/2006/main">
                      <a:ext uri="{FF2B5EF4-FFF2-40B4-BE49-F238E27FC236}">
                        <a16:creationId xmlns:a16="http://schemas.microsoft.com/office/drawing/2014/main" id="{F0E65514-6297-434D-AE16-E39B4ABCBAC5}"/>
                      </a:ext>
                    </a:extLst>
                  </wp:docPr>
                  <wp:cNvGraphicFramePr/>
                  <a:graphic xmlns:a="http://schemas.openxmlformats.org/drawingml/2006/main">
                    <a:graphicData uri="http://schemas.openxmlformats.org/drawingml/2006/picture">
                      <pic:pic xmlns:pic="http://schemas.openxmlformats.org/drawingml/2006/picture">
                        <pic:nvPicPr>
                          <pic:cNvPr id="768" name="3 Imagen" descr="http://pixel.prfct.co/seg/?add=1046618">
                            <a:extLst>
                              <a:ext uri="{FF2B5EF4-FFF2-40B4-BE49-F238E27FC236}">
                                <a16:creationId xmlns:a16="http://schemas.microsoft.com/office/drawing/2014/main" id="{F0E65514-6297-434D-AE16-E39B4ABCBAC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3184" behindDoc="0" locked="0" layoutInCell="1" allowOverlap="1" wp14:anchorId="3DB07968" wp14:editId="2BC33BB2">
                  <wp:simplePos x="0" y="0"/>
                  <wp:positionH relativeFrom="column">
                    <wp:posOffset>0</wp:posOffset>
                  </wp:positionH>
                  <wp:positionV relativeFrom="paragraph">
                    <wp:posOffset>0</wp:posOffset>
                  </wp:positionV>
                  <wp:extent cx="9525" cy="9525"/>
                  <wp:effectExtent l="0" t="0" r="0" b="0"/>
                  <wp:wrapNone/>
                  <wp:docPr id="8758" name="Imagen 8758" descr="http://ib.adnxs.com/seg?t=2&amp;add=1046618">
                    <a:extLst xmlns:a="http://schemas.openxmlformats.org/drawingml/2006/main">
                      <a:ext uri="{FF2B5EF4-FFF2-40B4-BE49-F238E27FC236}">
                        <a16:creationId xmlns:a16="http://schemas.microsoft.com/office/drawing/2014/main" id="{3641D342-B5B9-4E34-9AD5-1C06ADBC8A55}"/>
                      </a:ext>
                    </a:extLst>
                  </wp:docPr>
                  <wp:cNvGraphicFramePr/>
                  <a:graphic xmlns:a="http://schemas.openxmlformats.org/drawingml/2006/main">
                    <a:graphicData uri="http://schemas.openxmlformats.org/drawingml/2006/picture">
                      <pic:pic xmlns:pic="http://schemas.openxmlformats.org/drawingml/2006/picture">
                        <pic:nvPicPr>
                          <pic:cNvPr id="769" name="2 Imagen" descr="http://ib.adnxs.com/seg?t=2&amp;add=1046618">
                            <a:extLst>
                              <a:ext uri="{FF2B5EF4-FFF2-40B4-BE49-F238E27FC236}">
                                <a16:creationId xmlns:a16="http://schemas.microsoft.com/office/drawing/2014/main" id="{3641D342-B5B9-4E34-9AD5-1C06ADBC8A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4208" behindDoc="0" locked="0" layoutInCell="1" allowOverlap="1" wp14:anchorId="362E7136" wp14:editId="754EA571">
                  <wp:simplePos x="0" y="0"/>
                  <wp:positionH relativeFrom="column">
                    <wp:posOffset>0</wp:posOffset>
                  </wp:positionH>
                  <wp:positionV relativeFrom="paragraph">
                    <wp:posOffset>0</wp:posOffset>
                  </wp:positionV>
                  <wp:extent cx="9525" cy="9525"/>
                  <wp:effectExtent l="0" t="0" r="0" b="0"/>
                  <wp:wrapNone/>
                  <wp:docPr id="8757" name="Imagen 8757" descr="http://pixel.prfct.co/seg/?add=1046618">
                    <a:extLst xmlns:a="http://schemas.openxmlformats.org/drawingml/2006/main">
                      <a:ext uri="{FF2B5EF4-FFF2-40B4-BE49-F238E27FC236}">
                        <a16:creationId xmlns:a16="http://schemas.microsoft.com/office/drawing/2014/main" id="{88216154-6D95-4532-96C3-348BDFBF50CC}"/>
                      </a:ext>
                    </a:extLst>
                  </wp:docPr>
                  <wp:cNvGraphicFramePr/>
                  <a:graphic xmlns:a="http://schemas.openxmlformats.org/drawingml/2006/main">
                    <a:graphicData uri="http://schemas.openxmlformats.org/drawingml/2006/picture">
                      <pic:pic xmlns:pic="http://schemas.openxmlformats.org/drawingml/2006/picture">
                        <pic:nvPicPr>
                          <pic:cNvPr id="770" name="3 Imagen" descr="http://pixel.prfct.co/seg/?add=1046618">
                            <a:extLst>
                              <a:ext uri="{FF2B5EF4-FFF2-40B4-BE49-F238E27FC236}">
                                <a16:creationId xmlns:a16="http://schemas.microsoft.com/office/drawing/2014/main" id="{88216154-6D95-4532-96C3-348BDFBF50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1616" behindDoc="0" locked="0" layoutInCell="1" allowOverlap="1" wp14:anchorId="2EB9E3B5" wp14:editId="3EB2D610">
                  <wp:simplePos x="0" y="0"/>
                  <wp:positionH relativeFrom="column">
                    <wp:posOffset>0</wp:posOffset>
                  </wp:positionH>
                  <wp:positionV relativeFrom="paragraph">
                    <wp:posOffset>0</wp:posOffset>
                  </wp:positionV>
                  <wp:extent cx="9525" cy="9525"/>
                  <wp:effectExtent l="0" t="0" r="0" b="0"/>
                  <wp:wrapNone/>
                  <wp:docPr id="8756" name="Imagen 8756" descr="http://ib.adnxs.com/seg?t=2&amp;add=1046618">
                    <a:extLst xmlns:a="http://schemas.openxmlformats.org/drawingml/2006/main">
                      <a:ext uri="{FF2B5EF4-FFF2-40B4-BE49-F238E27FC236}">
                        <a16:creationId xmlns:a16="http://schemas.microsoft.com/office/drawing/2014/main" id="{91AB0E78-99FB-4751-83F1-45A6E3E808E4}"/>
                      </a:ext>
                    </a:extLst>
                  </wp:docPr>
                  <wp:cNvGraphicFramePr/>
                  <a:graphic xmlns:a="http://schemas.openxmlformats.org/drawingml/2006/main">
                    <a:graphicData uri="http://schemas.openxmlformats.org/drawingml/2006/picture">
                      <pic:pic xmlns:pic="http://schemas.openxmlformats.org/drawingml/2006/picture">
                        <pic:nvPicPr>
                          <pic:cNvPr id="787" name="2 Imagen" descr="http://ib.adnxs.com/seg?t=2&amp;add=1046618">
                            <a:extLst>
                              <a:ext uri="{FF2B5EF4-FFF2-40B4-BE49-F238E27FC236}">
                                <a16:creationId xmlns:a16="http://schemas.microsoft.com/office/drawing/2014/main" id="{91AB0E78-99FB-4751-83F1-45A6E3E808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2640" behindDoc="0" locked="0" layoutInCell="1" allowOverlap="1" wp14:anchorId="2C616E59" wp14:editId="022A40ED">
                  <wp:simplePos x="0" y="0"/>
                  <wp:positionH relativeFrom="column">
                    <wp:posOffset>0</wp:posOffset>
                  </wp:positionH>
                  <wp:positionV relativeFrom="paragraph">
                    <wp:posOffset>0</wp:posOffset>
                  </wp:positionV>
                  <wp:extent cx="9525" cy="9525"/>
                  <wp:effectExtent l="0" t="0" r="0" b="0"/>
                  <wp:wrapNone/>
                  <wp:docPr id="8755" name="Imagen 8755" descr="http://pixel.prfct.co/seg/?add=1046618">
                    <a:extLst xmlns:a="http://schemas.openxmlformats.org/drawingml/2006/main">
                      <a:ext uri="{FF2B5EF4-FFF2-40B4-BE49-F238E27FC236}">
                        <a16:creationId xmlns:a16="http://schemas.microsoft.com/office/drawing/2014/main" id="{7FDC9862-CF0C-4F74-BC94-A50BBA81A629}"/>
                      </a:ext>
                    </a:extLst>
                  </wp:docPr>
                  <wp:cNvGraphicFramePr/>
                  <a:graphic xmlns:a="http://schemas.openxmlformats.org/drawingml/2006/main">
                    <a:graphicData uri="http://schemas.openxmlformats.org/drawingml/2006/picture">
                      <pic:pic xmlns:pic="http://schemas.openxmlformats.org/drawingml/2006/picture">
                        <pic:nvPicPr>
                          <pic:cNvPr id="788" name="3 Imagen" descr="http://pixel.prfct.co/seg/?add=1046618">
                            <a:extLst>
                              <a:ext uri="{FF2B5EF4-FFF2-40B4-BE49-F238E27FC236}">
                                <a16:creationId xmlns:a16="http://schemas.microsoft.com/office/drawing/2014/main" id="{7FDC9862-CF0C-4F74-BC94-A50BBA81A62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3664" behindDoc="0" locked="0" layoutInCell="1" allowOverlap="1" wp14:anchorId="30D30CC6" wp14:editId="2FFF9E01">
                  <wp:simplePos x="0" y="0"/>
                  <wp:positionH relativeFrom="column">
                    <wp:posOffset>0</wp:posOffset>
                  </wp:positionH>
                  <wp:positionV relativeFrom="paragraph">
                    <wp:posOffset>0</wp:posOffset>
                  </wp:positionV>
                  <wp:extent cx="9525" cy="9525"/>
                  <wp:effectExtent l="0" t="0" r="0" b="0"/>
                  <wp:wrapNone/>
                  <wp:docPr id="8754" name="Imagen 8754" descr="http://ib.adnxs.com/seg?t=2&amp;add=1046618">
                    <a:extLst xmlns:a="http://schemas.openxmlformats.org/drawingml/2006/main">
                      <a:ext uri="{FF2B5EF4-FFF2-40B4-BE49-F238E27FC236}">
                        <a16:creationId xmlns:a16="http://schemas.microsoft.com/office/drawing/2014/main" id="{8A38896E-C46E-4F41-9AB3-E7DFDA4479D3}"/>
                      </a:ext>
                    </a:extLst>
                  </wp:docPr>
                  <wp:cNvGraphicFramePr/>
                  <a:graphic xmlns:a="http://schemas.openxmlformats.org/drawingml/2006/main">
                    <a:graphicData uri="http://schemas.openxmlformats.org/drawingml/2006/picture">
                      <pic:pic xmlns:pic="http://schemas.openxmlformats.org/drawingml/2006/picture">
                        <pic:nvPicPr>
                          <pic:cNvPr id="789" name="2 Imagen" descr="http://ib.adnxs.com/seg?t=2&amp;add=1046618">
                            <a:extLst>
                              <a:ext uri="{FF2B5EF4-FFF2-40B4-BE49-F238E27FC236}">
                                <a16:creationId xmlns:a16="http://schemas.microsoft.com/office/drawing/2014/main" id="{8A38896E-C46E-4F41-9AB3-E7DFDA4479D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4688" behindDoc="0" locked="0" layoutInCell="1" allowOverlap="1" wp14:anchorId="2B9DC380" wp14:editId="115D5D50">
                  <wp:simplePos x="0" y="0"/>
                  <wp:positionH relativeFrom="column">
                    <wp:posOffset>0</wp:posOffset>
                  </wp:positionH>
                  <wp:positionV relativeFrom="paragraph">
                    <wp:posOffset>0</wp:posOffset>
                  </wp:positionV>
                  <wp:extent cx="9525" cy="9525"/>
                  <wp:effectExtent l="0" t="0" r="0" b="0"/>
                  <wp:wrapNone/>
                  <wp:docPr id="8753" name="Imagen 8753" descr="http://pixel.prfct.co/seg/?add=1046618">
                    <a:extLst xmlns:a="http://schemas.openxmlformats.org/drawingml/2006/main">
                      <a:ext uri="{FF2B5EF4-FFF2-40B4-BE49-F238E27FC236}">
                        <a16:creationId xmlns:a16="http://schemas.microsoft.com/office/drawing/2014/main" id="{22EB80B2-6E20-4FFA-85C3-F1781E06206E}"/>
                      </a:ext>
                    </a:extLst>
                  </wp:docPr>
                  <wp:cNvGraphicFramePr/>
                  <a:graphic xmlns:a="http://schemas.openxmlformats.org/drawingml/2006/main">
                    <a:graphicData uri="http://schemas.openxmlformats.org/drawingml/2006/picture">
                      <pic:pic xmlns:pic="http://schemas.openxmlformats.org/drawingml/2006/picture">
                        <pic:nvPicPr>
                          <pic:cNvPr id="790" name="3 Imagen" descr="http://pixel.prfct.co/seg/?add=1046618">
                            <a:extLst>
                              <a:ext uri="{FF2B5EF4-FFF2-40B4-BE49-F238E27FC236}">
                                <a16:creationId xmlns:a16="http://schemas.microsoft.com/office/drawing/2014/main" id="{22EB80B2-6E20-4FFA-85C3-F1781E0620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5712" behindDoc="0" locked="0" layoutInCell="1" allowOverlap="1" wp14:anchorId="5E61C87C" wp14:editId="1D8BA4B6">
                  <wp:simplePos x="0" y="0"/>
                  <wp:positionH relativeFrom="column">
                    <wp:posOffset>0</wp:posOffset>
                  </wp:positionH>
                  <wp:positionV relativeFrom="paragraph">
                    <wp:posOffset>0</wp:posOffset>
                  </wp:positionV>
                  <wp:extent cx="9525" cy="9525"/>
                  <wp:effectExtent l="0" t="0" r="0" b="0"/>
                  <wp:wrapNone/>
                  <wp:docPr id="8752" name="Imagen 8752" descr="http://ib.adnxs.com/seg?t=2&amp;add=1046618">
                    <a:extLst xmlns:a="http://schemas.openxmlformats.org/drawingml/2006/main">
                      <a:ext uri="{FF2B5EF4-FFF2-40B4-BE49-F238E27FC236}">
                        <a16:creationId xmlns:a16="http://schemas.microsoft.com/office/drawing/2014/main" id="{D8A1577F-9C72-4CB3-83BF-5888C6402813}"/>
                      </a:ext>
                    </a:extLst>
                  </wp:docPr>
                  <wp:cNvGraphicFramePr/>
                  <a:graphic xmlns:a="http://schemas.openxmlformats.org/drawingml/2006/main">
                    <a:graphicData uri="http://schemas.openxmlformats.org/drawingml/2006/picture">
                      <pic:pic xmlns:pic="http://schemas.openxmlformats.org/drawingml/2006/picture">
                        <pic:nvPicPr>
                          <pic:cNvPr id="791" name="2 Imagen" descr="http://ib.adnxs.com/seg?t=2&amp;add=1046618">
                            <a:extLst>
                              <a:ext uri="{FF2B5EF4-FFF2-40B4-BE49-F238E27FC236}">
                                <a16:creationId xmlns:a16="http://schemas.microsoft.com/office/drawing/2014/main" id="{D8A1577F-9C72-4CB3-83BF-5888C64028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6736" behindDoc="0" locked="0" layoutInCell="1" allowOverlap="1" wp14:anchorId="685525B8" wp14:editId="79DDD8FD">
                  <wp:simplePos x="0" y="0"/>
                  <wp:positionH relativeFrom="column">
                    <wp:posOffset>0</wp:posOffset>
                  </wp:positionH>
                  <wp:positionV relativeFrom="paragraph">
                    <wp:posOffset>0</wp:posOffset>
                  </wp:positionV>
                  <wp:extent cx="9525" cy="9525"/>
                  <wp:effectExtent l="0" t="0" r="0" b="0"/>
                  <wp:wrapNone/>
                  <wp:docPr id="8751" name="Imagen 8751" descr="http://pixel.prfct.co/seg/?add=1046618">
                    <a:extLst xmlns:a="http://schemas.openxmlformats.org/drawingml/2006/main">
                      <a:ext uri="{FF2B5EF4-FFF2-40B4-BE49-F238E27FC236}">
                        <a16:creationId xmlns:a16="http://schemas.microsoft.com/office/drawing/2014/main" id="{142A95AD-2C4D-445E-8A8E-AAD012D17F82}"/>
                      </a:ext>
                    </a:extLst>
                  </wp:docPr>
                  <wp:cNvGraphicFramePr/>
                  <a:graphic xmlns:a="http://schemas.openxmlformats.org/drawingml/2006/main">
                    <a:graphicData uri="http://schemas.openxmlformats.org/drawingml/2006/picture">
                      <pic:pic xmlns:pic="http://schemas.openxmlformats.org/drawingml/2006/picture">
                        <pic:nvPicPr>
                          <pic:cNvPr id="792" name="3 Imagen" descr="http://pixel.prfct.co/seg/?add=1046618">
                            <a:extLst>
                              <a:ext uri="{FF2B5EF4-FFF2-40B4-BE49-F238E27FC236}">
                                <a16:creationId xmlns:a16="http://schemas.microsoft.com/office/drawing/2014/main" id="{142A95AD-2C4D-445E-8A8E-AAD012D17F8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7760" behindDoc="0" locked="0" layoutInCell="1" allowOverlap="1" wp14:anchorId="2594FA88" wp14:editId="294FFE3A">
                  <wp:simplePos x="0" y="0"/>
                  <wp:positionH relativeFrom="column">
                    <wp:posOffset>0</wp:posOffset>
                  </wp:positionH>
                  <wp:positionV relativeFrom="paragraph">
                    <wp:posOffset>0</wp:posOffset>
                  </wp:positionV>
                  <wp:extent cx="9525" cy="9525"/>
                  <wp:effectExtent l="0" t="0" r="0" b="0"/>
                  <wp:wrapNone/>
                  <wp:docPr id="8750" name="Imagen 8750" descr="http://ib.adnxs.com/seg?t=2&amp;add=1046618">
                    <a:extLst xmlns:a="http://schemas.openxmlformats.org/drawingml/2006/main">
                      <a:ext uri="{FF2B5EF4-FFF2-40B4-BE49-F238E27FC236}">
                        <a16:creationId xmlns:a16="http://schemas.microsoft.com/office/drawing/2014/main" id="{848EA082-6319-4EE2-91EC-B0C2C45917B3}"/>
                      </a:ext>
                    </a:extLst>
                  </wp:docPr>
                  <wp:cNvGraphicFramePr/>
                  <a:graphic xmlns:a="http://schemas.openxmlformats.org/drawingml/2006/main">
                    <a:graphicData uri="http://schemas.openxmlformats.org/drawingml/2006/picture">
                      <pic:pic xmlns:pic="http://schemas.openxmlformats.org/drawingml/2006/picture">
                        <pic:nvPicPr>
                          <pic:cNvPr id="793" name="2 Imagen" descr="http://ib.adnxs.com/seg?t=2&amp;add=1046618">
                            <a:extLst>
                              <a:ext uri="{FF2B5EF4-FFF2-40B4-BE49-F238E27FC236}">
                                <a16:creationId xmlns:a16="http://schemas.microsoft.com/office/drawing/2014/main" id="{848EA082-6319-4EE2-91EC-B0C2C45917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8784" behindDoc="0" locked="0" layoutInCell="1" allowOverlap="1" wp14:anchorId="5F5C0274" wp14:editId="4C737D56">
                  <wp:simplePos x="0" y="0"/>
                  <wp:positionH relativeFrom="column">
                    <wp:posOffset>0</wp:posOffset>
                  </wp:positionH>
                  <wp:positionV relativeFrom="paragraph">
                    <wp:posOffset>0</wp:posOffset>
                  </wp:positionV>
                  <wp:extent cx="9525" cy="9525"/>
                  <wp:effectExtent l="0" t="0" r="0" b="0"/>
                  <wp:wrapNone/>
                  <wp:docPr id="8749" name="Imagen 8749" descr="http://pixel.prfct.co/seg/?add=1046618">
                    <a:extLst xmlns:a="http://schemas.openxmlformats.org/drawingml/2006/main">
                      <a:ext uri="{FF2B5EF4-FFF2-40B4-BE49-F238E27FC236}">
                        <a16:creationId xmlns:a16="http://schemas.microsoft.com/office/drawing/2014/main" id="{EAFA0209-0007-4A3C-B27D-56633A3B6E52}"/>
                      </a:ext>
                    </a:extLst>
                  </wp:docPr>
                  <wp:cNvGraphicFramePr/>
                  <a:graphic xmlns:a="http://schemas.openxmlformats.org/drawingml/2006/main">
                    <a:graphicData uri="http://schemas.openxmlformats.org/drawingml/2006/picture">
                      <pic:pic xmlns:pic="http://schemas.openxmlformats.org/drawingml/2006/picture">
                        <pic:nvPicPr>
                          <pic:cNvPr id="794" name="3 Imagen" descr="http://pixel.prfct.co/seg/?add=1046618">
                            <a:extLst>
                              <a:ext uri="{FF2B5EF4-FFF2-40B4-BE49-F238E27FC236}">
                                <a16:creationId xmlns:a16="http://schemas.microsoft.com/office/drawing/2014/main" id="{EAFA0209-0007-4A3C-B27D-56633A3B6E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9808" behindDoc="0" locked="0" layoutInCell="1" allowOverlap="1" wp14:anchorId="67D70E2E" wp14:editId="1D42B6BC">
                  <wp:simplePos x="0" y="0"/>
                  <wp:positionH relativeFrom="column">
                    <wp:posOffset>0</wp:posOffset>
                  </wp:positionH>
                  <wp:positionV relativeFrom="paragraph">
                    <wp:posOffset>0</wp:posOffset>
                  </wp:positionV>
                  <wp:extent cx="9525" cy="9525"/>
                  <wp:effectExtent l="0" t="0" r="0" b="0"/>
                  <wp:wrapNone/>
                  <wp:docPr id="8748" name="Imagen 8748" descr="http://ib.adnxs.com/seg?t=2&amp;add=1046618">
                    <a:extLst xmlns:a="http://schemas.openxmlformats.org/drawingml/2006/main">
                      <a:ext uri="{FF2B5EF4-FFF2-40B4-BE49-F238E27FC236}">
                        <a16:creationId xmlns:a16="http://schemas.microsoft.com/office/drawing/2014/main" id="{56732A41-3EFB-4F56-BE98-C2A711DE9B2F}"/>
                      </a:ext>
                    </a:extLst>
                  </wp:docPr>
                  <wp:cNvGraphicFramePr/>
                  <a:graphic xmlns:a="http://schemas.openxmlformats.org/drawingml/2006/main">
                    <a:graphicData uri="http://schemas.openxmlformats.org/drawingml/2006/picture">
                      <pic:pic xmlns:pic="http://schemas.openxmlformats.org/drawingml/2006/picture">
                        <pic:nvPicPr>
                          <pic:cNvPr id="795" name="2 Imagen" descr="http://ib.adnxs.com/seg?t=2&amp;add=1046618">
                            <a:extLst>
                              <a:ext uri="{FF2B5EF4-FFF2-40B4-BE49-F238E27FC236}">
                                <a16:creationId xmlns:a16="http://schemas.microsoft.com/office/drawing/2014/main" id="{56732A41-3EFB-4F56-BE98-C2A711DE9B2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0832" behindDoc="0" locked="0" layoutInCell="1" allowOverlap="1" wp14:anchorId="4047E615" wp14:editId="1C1D9484">
                  <wp:simplePos x="0" y="0"/>
                  <wp:positionH relativeFrom="column">
                    <wp:posOffset>0</wp:posOffset>
                  </wp:positionH>
                  <wp:positionV relativeFrom="paragraph">
                    <wp:posOffset>0</wp:posOffset>
                  </wp:positionV>
                  <wp:extent cx="9525" cy="9525"/>
                  <wp:effectExtent l="0" t="0" r="0" b="0"/>
                  <wp:wrapNone/>
                  <wp:docPr id="8747" name="Imagen 8747" descr="http://pixel.prfct.co/seg/?add=1046618">
                    <a:extLst xmlns:a="http://schemas.openxmlformats.org/drawingml/2006/main">
                      <a:ext uri="{FF2B5EF4-FFF2-40B4-BE49-F238E27FC236}">
                        <a16:creationId xmlns:a16="http://schemas.microsoft.com/office/drawing/2014/main" id="{7A12371F-4267-4794-BB35-E4A0F08A0893}"/>
                      </a:ext>
                    </a:extLst>
                  </wp:docPr>
                  <wp:cNvGraphicFramePr/>
                  <a:graphic xmlns:a="http://schemas.openxmlformats.org/drawingml/2006/main">
                    <a:graphicData uri="http://schemas.openxmlformats.org/drawingml/2006/picture">
                      <pic:pic xmlns:pic="http://schemas.openxmlformats.org/drawingml/2006/picture">
                        <pic:nvPicPr>
                          <pic:cNvPr id="796" name="3 Imagen" descr="http://pixel.prfct.co/seg/?add=1046618">
                            <a:extLst>
                              <a:ext uri="{FF2B5EF4-FFF2-40B4-BE49-F238E27FC236}">
                                <a16:creationId xmlns:a16="http://schemas.microsoft.com/office/drawing/2014/main" id="{7A12371F-4267-4794-BB35-E4A0F08A08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1856" behindDoc="0" locked="0" layoutInCell="1" allowOverlap="1" wp14:anchorId="215298A2" wp14:editId="16CA4886">
                  <wp:simplePos x="0" y="0"/>
                  <wp:positionH relativeFrom="column">
                    <wp:posOffset>0</wp:posOffset>
                  </wp:positionH>
                  <wp:positionV relativeFrom="paragraph">
                    <wp:posOffset>0</wp:posOffset>
                  </wp:positionV>
                  <wp:extent cx="9525" cy="9525"/>
                  <wp:effectExtent l="0" t="0" r="0" b="0"/>
                  <wp:wrapNone/>
                  <wp:docPr id="8746" name="Imagen 8746" descr="http://ib.adnxs.com/seg?t=2&amp;add=1046618">
                    <a:extLst xmlns:a="http://schemas.openxmlformats.org/drawingml/2006/main">
                      <a:ext uri="{FF2B5EF4-FFF2-40B4-BE49-F238E27FC236}">
                        <a16:creationId xmlns:a16="http://schemas.microsoft.com/office/drawing/2014/main" id="{1FCDAD82-B32C-4DCB-88A7-423E2214B28F}"/>
                      </a:ext>
                    </a:extLst>
                  </wp:docPr>
                  <wp:cNvGraphicFramePr/>
                  <a:graphic xmlns:a="http://schemas.openxmlformats.org/drawingml/2006/main">
                    <a:graphicData uri="http://schemas.openxmlformats.org/drawingml/2006/picture">
                      <pic:pic xmlns:pic="http://schemas.openxmlformats.org/drawingml/2006/picture">
                        <pic:nvPicPr>
                          <pic:cNvPr id="797" name="2 Imagen" descr="http://ib.adnxs.com/seg?t=2&amp;add=1046618">
                            <a:extLst>
                              <a:ext uri="{FF2B5EF4-FFF2-40B4-BE49-F238E27FC236}">
                                <a16:creationId xmlns:a16="http://schemas.microsoft.com/office/drawing/2014/main" id="{1FCDAD82-B32C-4DCB-88A7-423E2214B2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2880" behindDoc="0" locked="0" layoutInCell="1" allowOverlap="1" wp14:anchorId="78B652FE" wp14:editId="5A03513B">
                  <wp:simplePos x="0" y="0"/>
                  <wp:positionH relativeFrom="column">
                    <wp:posOffset>0</wp:posOffset>
                  </wp:positionH>
                  <wp:positionV relativeFrom="paragraph">
                    <wp:posOffset>0</wp:posOffset>
                  </wp:positionV>
                  <wp:extent cx="9525" cy="9525"/>
                  <wp:effectExtent l="0" t="0" r="0" b="0"/>
                  <wp:wrapNone/>
                  <wp:docPr id="8745" name="Imagen 8745" descr="http://pixel.prfct.co/seg/?add=1046618">
                    <a:extLst xmlns:a="http://schemas.openxmlformats.org/drawingml/2006/main">
                      <a:ext uri="{FF2B5EF4-FFF2-40B4-BE49-F238E27FC236}">
                        <a16:creationId xmlns:a16="http://schemas.microsoft.com/office/drawing/2014/main" id="{921E812B-66F5-4A70-B9A3-F1A0233F0B55}"/>
                      </a:ext>
                    </a:extLst>
                  </wp:docPr>
                  <wp:cNvGraphicFramePr/>
                  <a:graphic xmlns:a="http://schemas.openxmlformats.org/drawingml/2006/main">
                    <a:graphicData uri="http://schemas.openxmlformats.org/drawingml/2006/picture">
                      <pic:pic xmlns:pic="http://schemas.openxmlformats.org/drawingml/2006/picture">
                        <pic:nvPicPr>
                          <pic:cNvPr id="798" name="3 Imagen" descr="http://pixel.prfct.co/seg/?add=1046618">
                            <a:extLst>
                              <a:ext uri="{FF2B5EF4-FFF2-40B4-BE49-F238E27FC236}">
                                <a16:creationId xmlns:a16="http://schemas.microsoft.com/office/drawing/2014/main" id="{921E812B-66F5-4A70-B9A3-F1A0233F0B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3904" behindDoc="0" locked="0" layoutInCell="1" allowOverlap="1" wp14:anchorId="059AD9CE" wp14:editId="56B65859">
                  <wp:simplePos x="0" y="0"/>
                  <wp:positionH relativeFrom="column">
                    <wp:posOffset>0</wp:posOffset>
                  </wp:positionH>
                  <wp:positionV relativeFrom="paragraph">
                    <wp:posOffset>0</wp:posOffset>
                  </wp:positionV>
                  <wp:extent cx="9525" cy="9525"/>
                  <wp:effectExtent l="0" t="0" r="0" b="0"/>
                  <wp:wrapNone/>
                  <wp:docPr id="8744" name="Imagen 8744" descr="http://ib.adnxs.com/seg?t=2&amp;add=1046618">
                    <a:extLst xmlns:a="http://schemas.openxmlformats.org/drawingml/2006/main">
                      <a:ext uri="{FF2B5EF4-FFF2-40B4-BE49-F238E27FC236}">
                        <a16:creationId xmlns:a16="http://schemas.microsoft.com/office/drawing/2014/main" id="{F3A8603B-6744-46C7-B419-AF1709FE546F}"/>
                      </a:ext>
                    </a:extLst>
                  </wp:docPr>
                  <wp:cNvGraphicFramePr/>
                  <a:graphic xmlns:a="http://schemas.openxmlformats.org/drawingml/2006/main">
                    <a:graphicData uri="http://schemas.openxmlformats.org/drawingml/2006/picture">
                      <pic:pic xmlns:pic="http://schemas.openxmlformats.org/drawingml/2006/picture">
                        <pic:nvPicPr>
                          <pic:cNvPr id="799" name="2 Imagen" descr="http://ib.adnxs.com/seg?t=2&amp;add=1046618">
                            <a:extLst>
                              <a:ext uri="{FF2B5EF4-FFF2-40B4-BE49-F238E27FC236}">
                                <a16:creationId xmlns:a16="http://schemas.microsoft.com/office/drawing/2014/main" id="{F3A8603B-6744-46C7-B419-AF1709FE546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4928" behindDoc="0" locked="0" layoutInCell="1" allowOverlap="1" wp14:anchorId="20A26D4F" wp14:editId="1949B3EE">
                  <wp:simplePos x="0" y="0"/>
                  <wp:positionH relativeFrom="column">
                    <wp:posOffset>0</wp:posOffset>
                  </wp:positionH>
                  <wp:positionV relativeFrom="paragraph">
                    <wp:posOffset>0</wp:posOffset>
                  </wp:positionV>
                  <wp:extent cx="9525" cy="9525"/>
                  <wp:effectExtent l="0" t="0" r="0" b="0"/>
                  <wp:wrapNone/>
                  <wp:docPr id="8743" name="Imagen 8743" descr="http://pixel.prfct.co/seg/?add=1046618">
                    <a:extLst xmlns:a="http://schemas.openxmlformats.org/drawingml/2006/main">
                      <a:ext uri="{FF2B5EF4-FFF2-40B4-BE49-F238E27FC236}">
                        <a16:creationId xmlns:a16="http://schemas.microsoft.com/office/drawing/2014/main" id="{82B9B4E4-C92F-4372-8B0B-5678F089D359}"/>
                      </a:ext>
                    </a:extLst>
                  </wp:docPr>
                  <wp:cNvGraphicFramePr/>
                  <a:graphic xmlns:a="http://schemas.openxmlformats.org/drawingml/2006/main">
                    <a:graphicData uri="http://schemas.openxmlformats.org/drawingml/2006/picture">
                      <pic:pic xmlns:pic="http://schemas.openxmlformats.org/drawingml/2006/picture">
                        <pic:nvPicPr>
                          <pic:cNvPr id="800" name="3 Imagen" descr="http://pixel.prfct.co/seg/?add=1046618">
                            <a:extLst>
                              <a:ext uri="{FF2B5EF4-FFF2-40B4-BE49-F238E27FC236}">
                                <a16:creationId xmlns:a16="http://schemas.microsoft.com/office/drawing/2014/main" id="{82B9B4E4-C92F-4372-8B0B-5678F089D3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5952" behindDoc="0" locked="0" layoutInCell="1" allowOverlap="1" wp14:anchorId="12482F64" wp14:editId="6242006D">
                  <wp:simplePos x="0" y="0"/>
                  <wp:positionH relativeFrom="column">
                    <wp:posOffset>0</wp:posOffset>
                  </wp:positionH>
                  <wp:positionV relativeFrom="paragraph">
                    <wp:posOffset>0</wp:posOffset>
                  </wp:positionV>
                  <wp:extent cx="9525" cy="9525"/>
                  <wp:effectExtent l="0" t="0" r="0" b="0"/>
                  <wp:wrapNone/>
                  <wp:docPr id="8742" name="Imagen 8742" descr="http://ib.adnxs.com/seg?t=2&amp;add=1046618">
                    <a:extLst xmlns:a="http://schemas.openxmlformats.org/drawingml/2006/main">
                      <a:ext uri="{FF2B5EF4-FFF2-40B4-BE49-F238E27FC236}">
                        <a16:creationId xmlns:a16="http://schemas.microsoft.com/office/drawing/2014/main" id="{A08AA421-558A-4E35-ACF5-AAA556BAA024}"/>
                      </a:ext>
                    </a:extLst>
                  </wp:docPr>
                  <wp:cNvGraphicFramePr/>
                  <a:graphic xmlns:a="http://schemas.openxmlformats.org/drawingml/2006/main">
                    <a:graphicData uri="http://schemas.openxmlformats.org/drawingml/2006/picture">
                      <pic:pic xmlns:pic="http://schemas.openxmlformats.org/drawingml/2006/picture">
                        <pic:nvPicPr>
                          <pic:cNvPr id="801" name="2 Imagen" descr="http://ib.adnxs.com/seg?t=2&amp;add=1046618">
                            <a:extLst>
                              <a:ext uri="{FF2B5EF4-FFF2-40B4-BE49-F238E27FC236}">
                                <a16:creationId xmlns:a16="http://schemas.microsoft.com/office/drawing/2014/main" id="{A08AA421-558A-4E35-ACF5-AAA556BAA0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86976" behindDoc="0" locked="0" layoutInCell="1" allowOverlap="1" wp14:anchorId="764ED1F0" wp14:editId="6642B71D">
                  <wp:simplePos x="0" y="0"/>
                  <wp:positionH relativeFrom="column">
                    <wp:posOffset>0</wp:posOffset>
                  </wp:positionH>
                  <wp:positionV relativeFrom="paragraph">
                    <wp:posOffset>0</wp:posOffset>
                  </wp:positionV>
                  <wp:extent cx="9525" cy="9525"/>
                  <wp:effectExtent l="0" t="0" r="0" b="0"/>
                  <wp:wrapNone/>
                  <wp:docPr id="8741" name="Imagen 8741" descr="http://pixel.prfct.co/seg/?add=1046618">
                    <a:extLst xmlns:a="http://schemas.openxmlformats.org/drawingml/2006/main">
                      <a:ext uri="{FF2B5EF4-FFF2-40B4-BE49-F238E27FC236}">
                        <a16:creationId xmlns:a16="http://schemas.microsoft.com/office/drawing/2014/main" id="{69E6A33E-4804-4610-A1FB-531FC016542B}"/>
                      </a:ext>
                    </a:extLst>
                  </wp:docPr>
                  <wp:cNvGraphicFramePr/>
                  <a:graphic xmlns:a="http://schemas.openxmlformats.org/drawingml/2006/main">
                    <a:graphicData uri="http://schemas.openxmlformats.org/drawingml/2006/picture">
                      <pic:pic xmlns:pic="http://schemas.openxmlformats.org/drawingml/2006/picture">
                        <pic:nvPicPr>
                          <pic:cNvPr id="802" name="3 Imagen" descr="http://pixel.prfct.co/seg/?add=1046618">
                            <a:extLst>
                              <a:ext uri="{FF2B5EF4-FFF2-40B4-BE49-F238E27FC236}">
                                <a16:creationId xmlns:a16="http://schemas.microsoft.com/office/drawing/2014/main" id="{69E6A33E-4804-4610-A1FB-531FC01654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6192" behindDoc="0" locked="0" layoutInCell="1" allowOverlap="1" wp14:anchorId="48D8D062" wp14:editId="6EBEBB3A">
                  <wp:simplePos x="0" y="0"/>
                  <wp:positionH relativeFrom="column">
                    <wp:posOffset>0</wp:posOffset>
                  </wp:positionH>
                  <wp:positionV relativeFrom="paragraph">
                    <wp:posOffset>0</wp:posOffset>
                  </wp:positionV>
                  <wp:extent cx="9525" cy="9525"/>
                  <wp:effectExtent l="0" t="0" r="0" b="0"/>
                  <wp:wrapNone/>
                  <wp:docPr id="8740" name="Imagen 8740" descr="http://ib.adnxs.com/seg?t=2&amp;add=1046618">
                    <a:extLst xmlns:a="http://schemas.openxmlformats.org/drawingml/2006/main">
                      <a:ext uri="{FF2B5EF4-FFF2-40B4-BE49-F238E27FC236}">
                        <a16:creationId xmlns:a16="http://schemas.microsoft.com/office/drawing/2014/main" id="{F96FA9F4-7893-4D83-9FF8-DF2C711A8F36}"/>
                      </a:ext>
                    </a:extLst>
                  </wp:docPr>
                  <wp:cNvGraphicFramePr/>
                  <a:graphic xmlns:a="http://schemas.openxmlformats.org/drawingml/2006/main">
                    <a:graphicData uri="http://schemas.openxmlformats.org/drawingml/2006/picture">
                      <pic:pic xmlns:pic="http://schemas.openxmlformats.org/drawingml/2006/picture">
                        <pic:nvPicPr>
                          <pic:cNvPr id="811" name="2 Imagen" descr="http://ib.adnxs.com/seg?t=2&amp;add=1046618">
                            <a:extLst>
                              <a:ext uri="{FF2B5EF4-FFF2-40B4-BE49-F238E27FC236}">
                                <a16:creationId xmlns:a16="http://schemas.microsoft.com/office/drawing/2014/main" id="{F96FA9F4-7893-4D83-9FF8-DF2C711A8F3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7216" behindDoc="0" locked="0" layoutInCell="1" allowOverlap="1" wp14:anchorId="40BF2488" wp14:editId="5C2A2026">
                  <wp:simplePos x="0" y="0"/>
                  <wp:positionH relativeFrom="column">
                    <wp:posOffset>0</wp:posOffset>
                  </wp:positionH>
                  <wp:positionV relativeFrom="paragraph">
                    <wp:posOffset>0</wp:posOffset>
                  </wp:positionV>
                  <wp:extent cx="9525" cy="9525"/>
                  <wp:effectExtent l="0" t="0" r="0" b="0"/>
                  <wp:wrapNone/>
                  <wp:docPr id="8739" name="Imagen 8739" descr="http://pixel.prfct.co/seg/?add=1046618">
                    <a:extLst xmlns:a="http://schemas.openxmlformats.org/drawingml/2006/main">
                      <a:ext uri="{FF2B5EF4-FFF2-40B4-BE49-F238E27FC236}">
                        <a16:creationId xmlns:a16="http://schemas.microsoft.com/office/drawing/2014/main" id="{ABEB6294-040F-4261-B8D1-A2858B907F2E}"/>
                      </a:ext>
                    </a:extLst>
                  </wp:docPr>
                  <wp:cNvGraphicFramePr/>
                  <a:graphic xmlns:a="http://schemas.openxmlformats.org/drawingml/2006/main">
                    <a:graphicData uri="http://schemas.openxmlformats.org/drawingml/2006/picture">
                      <pic:pic xmlns:pic="http://schemas.openxmlformats.org/drawingml/2006/picture">
                        <pic:nvPicPr>
                          <pic:cNvPr id="812" name="3 Imagen" descr="http://pixel.prfct.co/seg/?add=1046618">
                            <a:extLst>
                              <a:ext uri="{FF2B5EF4-FFF2-40B4-BE49-F238E27FC236}">
                                <a16:creationId xmlns:a16="http://schemas.microsoft.com/office/drawing/2014/main" id="{ABEB6294-040F-4261-B8D1-A2858B907F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8240" behindDoc="0" locked="0" layoutInCell="1" allowOverlap="1" wp14:anchorId="7FE94294" wp14:editId="51097D47">
                  <wp:simplePos x="0" y="0"/>
                  <wp:positionH relativeFrom="column">
                    <wp:posOffset>0</wp:posOffset>
                  </wp:positionH>
                  <wp:positionV relativeFrom="paragraph">
                    <wp:posOffset>0</wp:posOffset>
                  </wp:positionV>
                  <wp:extent cx="9525" cy="9525"/>
                  <wp:effectExtent l="0" t="0" r="0" b="0"/>
                  <wp:wrapNone/>
                  <wp:docPr id="8738" name="Imagen 8738" descr="http://ib.adnxs.com/seg?t=2&amp;add=1046618">
                    <a:extLst xmlns:a="http://schemas.openxmlformats.org/drawingml/2006/main">
                      <a:ext uri="{FF2B5EF4-FFF2-40B4-BE49-F238E27FC236}">
                        <a16:creationId xmlns:a16="http://schemas.microsoft.com/office/drawing/2014/main" id="{18094C65-1A7C-4BE1-803C-71FEE7D7C37C}"/>
                      </a:ext>
                    </a:extLst>
                  </wp:docPr>
                  <wp:cNvGraphicFramePr/>
                  <a:graphic xmlns:a="http://schemas.openxmlformats.org/drawingml/2006/main">
                    <a:graphicData uri="http://schemas.openxmlformats.org/drawingml/2006/picture">
                      <pic:pic xmlns:pic="http://schemas.openxmlformats.org/drawingml/2006/picture">
                        <pic:nvPicPr>
                          <pic:cNvPr id="813" name="2 Imagen" descr="http://ib.adnxs.com/seg?t=2&amp;add=1046618">
                            <a:extLst>
                              <a:ext uri="{FF2B5EF4-FFF2-40B4-BE49-F238E27FC236}">
                                <a16:creationId xmlns:a16="http://schemas.microsoft.com/office/drawing/2014/main" id="{18094C65-1A7C-4BE1-803C-71FEE7D7C3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99264" behindDoc="0" locked="0" layoutInCell="1" allowOverlap="1" wp14:anchorId="32AC2B6A" wp14:editId="3BA50B92">
                  <wp:simplePos x="0" y="0"/>
                  <wp:positionH relativeFrom="column">
                    <wp:posOffset>0</wp:posOffset>
                  </wp:positionH>
                  <wp:positionV relativeFrom="paragraph">
                    <wp:posOffset>0</wp:posOffset>
                  </wp:positionV>
                  <wp:extent cx="9525" cy="9525"/>
                  <wp:effectExtent l="0" t="0" r="0" b="0"/>
                  <wp:wrapNone/>
                  <wp:docPr id="8737" name="Imagen 8737" descr="http://pixel.prfct.co/seg/?add=1046618">
                    <a:extLst xmlns:a="http://schemas.openxmlformats.org/drawingml/2006/main">
                      <a:ext uri="{FF2B5EF4-FFF2-40B4-BE49-F238E27FC236}">
                        <a16:creationId xmlns:a16="http://schemas.microsoft.com/office/drawing/2014/main" id="{83663B60-9798-4DFE-9046-54EEC6CDA01A}"/>
                      </a:ext>
                    </a:extLst>
                  </wp:docPr>
                  <wp:cNvGraphicFramePr/>
                  <a:graphic xmlns:a="http://schemas.openxmlformats.org/drawingml/2006/main">
                    <a:graphicData uri="http://schemas.openxmlformats.org/drawingml/2006/picture">
                      <pic:pic xmlns:pic="http://schemas.openxmlformats.org/drawingml/2006/picture">
                        <pic:nvPicPr>
                          <pic:cNvPr id="814" name="3 Imagen" descr="http://pixel.prfct.co/seg/?add=1046618">
                            <a:extLst>
                              <a:ext uri="{FF2B5EF4-FFF2-40B4-BE49-F238E27FC236}">
                                <a16:creationId xmlns:a16="http://schemas.microsoft.com/office/drawing/2014/main" id="{83663B60-9798-4DFE-9046-54EEC6CDA01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8480" behindDoc="0" locked="0" layoutInCell="1" allowOverlap="1" wp14:anchorId="120A60E5" wp14:editId="4710DE68">
                  <wp:simplePos x="0" y="0"/>
                  <wp:positionH relativeFrom="column">
                    <wp:posOffset>0</wp:posOffset>
                  </wp:positionH>
                  <wp:positionV relativeFrom="paragraph">
                    <wp:posOffset>0</wp:posOffset>
                  </wp:positionV>
                  <wp:extent cx="9525" cy="9525"/>
                  <wp:effectExtent l="0" t="0" r="0" b="0"/>
                  <wp:wrapNone/>
                  <wp:docPr id="8736" name="Imagen 8736" descr="http://ib.adnxs.com/seg?t=2&amp;add=1046618">
                    <a:extLst xmlns:a="http://schemas.openxmlformats.org/drawingml/2006/main">
                      <a:ext uri="{FF2B5EF4-FFF2-40B4-BE49-F238E27FC236}">
                        <a16:creationId xmlns:a16="http://schemas.microsoft.com/office/drawing/2014/main" id="{1CF0DD54-1352-48F6-9F04-2830E5723298}"/>
                      </a:ext>
                    </a:extLst>
                  </wp:docPr>
                  <wp:cNvGraphicFramePr/>
                  <a:graphic xmlns:a="http://schemas.openxmlformats.org/drawingml/2006/main">
                    <a:graphicData uri="http://schemas.openxmlformats.org/drawingml/2006/picture">
                      <pic:pic xmlns:pic="http://schemas.openxmlformats.org/drawingml/2006/picture">
                        <pic:nvPicPr>
                          <pic:cNvPr id="823" name="2 Imagen" descr="http://ib.adnxs.com/seg?t=2&amp;add=1046618">
                            <a:extLst>
                              <a:ext uri="{FF2B5EF4-FFF2-40B4-BE49-F238E27FC236}">
                                <a16:creationId xmlns:a16="http://schemas.microsoft.com/office/drawing/2014/main" id="{1CF0DD54-1352-48F6-9F04-2830E572329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09504" behindDoc="0" locked="0" layoutInCell="1" allowOverlap="1" wp14:anchorId="3333ED6F" wp14:editId="0ABA280A">
                  <wp:simplePos x="0" y="0"/>
                  <wp:positionH relativeFrom="column">
                    <wp:posOffset>0</wp:posOffset>
                  </wp:positionH>
                  <wp:positionV relativeFrom="paragraph">
                    <wp:posOffset>0</wp:posOffset>
                  </wp:positionV>
                  <wp:extent cx="9525" cy="9525"/>
                  <wp:effectExtent l="0" t="0" r="0" b="0"/>
                  <wp:wrapNone/>
                  <wp:docPr id="8735" name="Imagen 8735" descr="http://pixel.prfct.co/seg/?add=1046618">
                    <a:extLst xmlns:a="http://schemas.openxmlformats.org/drawingml/2006/main">
                      <a:ext uri="{FF2B5EF4-FFF2-40B4-BE49-F238E27FC236}">
                        <a16:creationId xmlns:a16="http://schemas.microsoft.com/office/drawing/2014/main" id="{E7D35F48-53E7-4DE5-A8C7-B016A8F0216C}"/>
                      </a:ext>
                    </a:extLst>
                  </wp:docPr>
                  <wp:cNvGraphicFramePr/>
                  <a:graphic xmlns:a="http://schemas.openxmlformats.org/drawingml/2006/main">
                    <a:graphicData uri="http://schemas.openxmlformats.org/drawingml/2006/picture">
                      <pic:pic xmlns:pic="http://schemas.openxmlformats.org/drawingml/2006/picture">
                        <pic:nvPicPr>
                          <pic:cNvPr id="824" name="3 Imagen" descr="http://pixel.prfct.co/seg/?add=1046618">
                            <a:extLst>
                              <a:ext uri="{FF2B5EF4-FFF2-40B4-BE49-F238E27FC236}">
                                <a16:creationId xmlns:a16="http://schemas.microsoft.com/office/drawing/2014/main" id="{E7D35F48-53E7-4DE5-A8C7-B016A8F0216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0528" behindDoc="0" locked="0" layoutInCell="1" allowOverlap="1" wp14:anchorId="6A2896A9" wp14:editId="118CED5B">
                  <wp:simplePos x="0" y="0"/>
                  <wp:positionH relativeFrom="column">
                    <wp:posOffset>0</wp:posOffset>
                  </wp:positionH>
                  <wp:positionV relativeFrom="paragraph">
                    <wp:posOffset>0</wp:posOffset>
                  </wp:positionV>
                  <wp:extent cx="9525" cy="9525"/>
                  <wp:effectExtent l="0" t="0" r="0" b="0"/>
                  <wp:wrapNone/>
                  <wp:docPr id="8734" name="Imagen 8734" descr="http://ib.adnxs.com/seg?t=2&amp;add=1046618">
                    <a:extLst xmlns:a="http://schemas.openxmlformats.org/drawingml/2006/main">
                      <a:ext uri="{FF2B5EF4-FFF2-40B4-BE49-F238E27FC236}">
                        <a16:creationId xmlns:a16="http://schemas.microsoft.com/office/drawing/2014/main" id="{CF54497A-1219-4815-AE23-1A6B8ECDD9C4}"/>
                      </a:ext>
                    </a:extLst>
                  </wp:docPr>
                  <wp:cNvGraphicFramePr/>
                  <a:graphic xmlns:a="http://schemas.openxmlformats.org/drawingml/2006/main">
                    <a:graphicData uri="http://schemas.openxmlformats.org/drawingml/2006/picture">
                      <pic:pic xmlns:pic="http://schemas.openxmlformats.org/drawingml/2006/picture">
                        <pic:nvPicPr>
                          <pic:cNvPr id="825" name="2 Imagen" descr="http://ib.adnxs.com/seg?t=2&amp;add=1046618">
                            <a:extLst>
                              <a:ext uri="{FF2B5EF4-FFF2-40B4-BE49-F238E27FC236}">
                                <a16:creationId xmlns:a16="http://schemas.microsoft.com/office/drawing/2014/main" id="{CF54497A-1219-4815-AE23-1A6B8ECDD9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1552" behindDoc="0" locked="0" layoutInCell="1" allowOverlap="1" wp14:anchorId="3228BB58" wp14:editId="3C1A280C">
                  <wp:simplePos x="0" y="0"/>
                  <wp:positionH relativeFrom="column">
                    <wp:posOffset>0</wp:posOffset>
                  </wp:positionH>
                  <wp:positionV relativeFrom="paragraph">
                    <wp:posOffset>0</wp:posOffset>
                  </wp:positionV>
                  <wp:extent cx="9525" cy="9525"/>
                  <wp:effectExtent l="0" t="0" r="0" b="0"/>
                  <wp:wrapNone/>
                  <wp:docPr id="8733" name="Imagen 8733" descr="http://pixel.prfct.co/seg/?add=1046618">
                    <a:extLst xmlns:a="http://schemas.openxmlformats.org/drawingml/2006/main">
                      <a:ext uri="{FF2B5EF4-FFF2-40B4-BE49-F238E27FC236}">
                        <a16:creationId xmlns:a16="http://schemas.microsoft.com/office/drawing/2014/main" id="{29F3CA2A-E356-4F4E-BDEB-11A15AF69374}"/>
                      </a:ext>
                    </a:extLst>
                  </wp:docPr>
                  <wp:cNvGraphicFramePr/>
                  <a:graphic xmlns:a="http://schemas.openxmlformats.org/drawingml/2006/main">
                    <a:graphicData uri="http://schemas.openxmlformats.org/drawingml/2006/picture">
                      <pic:pic xmlns:pic="http://schemas.openxmlformats.org/drawingml/2006/picture">
                        <pic:nvPicPr>
                          <pic:cNvPr id="826" name="3 Imagen" descr="http://pixel.prfct.co/seg/?add=1046618">
                            <a:extLst>
                              <a:ext uri="{FF2B5EF4-FFF2-40B4-BE49-F238E27FC236}">
                                <a16:creationId xmlns:a16="http://schemas.microsoft.com/office/drawing/2014/main" id="{29F3CA2A-E356-4F4E-BDEB-11A15AF693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3536" behindDoc="0" locked="0" layoutInCell="1" allowOverlap="1" wp14:anchorId="5FA7F2A9" wp14:editId="1FE5EE0F">
                  <wp:simplePos x="0" y="0"/>
                  <wp:positionH relativeFrom="column">
                    <wp:posOffset>0</wp:posOffset>
                  </wp:positionH>
                  <wp:positionV relativeFrom="paragraph">
                    <wp:posOffset>0</wp:posOffset>
                  </wp:positionV>
                  <wp:extent cx="9525" cy="9525"/>
                  <wp:effectExtent l="0" t="0" r="0" b="0"/>
                  <wp:wrapNone/>
                  <wp:docPr id="8732" name="Imagen 8732" descr="http://ib.adnxs.com/seg?t=2&amp;add=1046618">
                    <a:extLst xmlns:a="http://schemas.openxmlformats.org/drawingml/2006/main">
                      <a:ext uri="{FF2B5EF4-FFF2-40B4-BE49-F238E27FC236}">
                        <a16:creationId xmlns:a16="http://schemas.microsoft.com/office/drawing/2014/main" id="{E826D18C-EB9E-48CE-BBC2-6A4F68B68988}"/>
                      </a:ext>
                    </a:extLst>
                  </wp:docPr>
                  <wp:cNvGraphicFramePr/>
                  <a:graphic xmlns:a="http://schemas.openxmlformats.org/drawingml/2006/main">
                    <a:graphicData uri="http://schemas.openxmlformats.org/drawingml/2006/picture">
                      <pic:pic xmlns:pic="http://schemas.openxmlformats.org/drawingml/2006/picture">
                        <pic:nvPicPr>
                          <pic:cNvPr id="867" name="2 Imagen" descr="http://ib.adnxs.com/seg?t=2&amp;add=1046618">
                            <a:extLst>
                              <a:ext uri="{FF2B5EF4-FFF2-40B4-BE49-F238E27FC236}">
                                <a16:creationId xmlns:a16="http://schemas.microsoft.com/office/drawing/2014/main" id="{E826D18C-EB9E-48CE-BBC2-6A4F68B689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4560" behindDoc="0" locked="0" layoutInCell="1" allowOverlap="1" wp14:anchorId="4915397A" wp14:editId="62F2FF63">
                  <wp:simplePos x="0" y="0"/>
                  <wp:positionH relativeFrom="column">
                    <wp:posOffset>0</wp:posOffset>
                  </wp:positionH>
                  <wp:positionV relativeFrom="paragraph">
                    <wp:posOffset>0</wp:posOffset>
                  </wp:positionV>
                  <wp:extent cx="9525" cy="9525"/>
                  <wp:effectExtent l="0" t="0" r="0" b="0"/>
                  <wp:wrapNone/>
                  <wp:docPr id="8731" name="Imagen 8731" descr="http://pixel.prfct.co/seg/?add=1046618">
                    <a:extLst xmlns:a="http://schemas.openxmlformats.org/drawingml/2006/main">
                      <a:ext uri="{FF2B5EF4-FFF2-40B4-BE49-F238E27FC236}">
                        <a16:creationId xmlns:a16="http://schemas.microsoft.com/office/drawing/2014/main" id="{A5875D31-01E0-4B50-8994-5A930091B36C}"/>
                      </a:ext>
                    </a:extLst>
                  </wp:docPr>
                  <wp:cNvGraphicFramePr/>
                  <a:graphic xmlns:a="http://schemas.openxmlformats.org/drawingml/2006/main">
                    <a:graphicData uri="http://schemas.openxmlformats.org/drawingml/2006/picture">
                      <pic:pic xmlns:pic="http://schemas.openxmlformats.org/drawingml/2006/picture">
                        <pic:nvPicPr>
                          <pic:cNvPr id="868" name="3 Imagen" descr="http://pixel.prfct.co/seg/?add=1046618">
                            <a:extLst>
                              <a:ext uri="{FF2B5EF4-FFF2-40B4-BE49-F238E27FC236}">
                                <a16:creationId xmlns:a16="http://schemas.microsoft.com/office/drawing/2014/main" id="{A5875D31-01E0-4B50-8994-5A930091B36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5584" behindDoc="0" locked="0" layoutInCell="1" allowOverlap="1" wp14:anchorId="4E4ACF5E" wp14:editId="0B555C33">
                  <wp:simplePos x="0" y="0"/>
                  <wp:positionH relativeFrom="column">
                    <wp:posOffset>0</wp:posOffset>
                  </wp:positionH>
                  <wp:positionV relativeFrom="paragraph">
                    <wp:posOffset>0</wp:posOffset>
                  </wp:positionV>
                  <wp:extent cx="9525" cy="9525"/>
                  <wp:effectExtent l="0" t="0" r="0" b="0"/>
                  <wp:wrapNone/>
                  <wp:docPr id="8730" name="Imagen 8730" descr="http://ib.adnxs.com/seg?t=2&amp;add=1046618">
                    <a:extLst xmlns:a="http://schemas.openxmlformats.org/drawingml/2006/main">
                      <a:ext uri="{FF2B5EF4-FFF2-40B4-BE49-F238E27FC236}">
                        <a16:creationId xmlns:a16="http://schemas.microsoft.com/office/drawing/2014/main" id="{E48CE080-C014-44AE-A163-875B0C67D90B}"/>
                      </a:ext>
                    </a:extLst>
                  </wp:docPr>
                  <wp:cNvGraphicFramePr/>
                  <a:graphic xmlns:a="http://schemas.openxmlformats.org/drawingml/2006/main">
                    <a:graphicData uri="http://schemas.openxmlformats.org/drawingml/2006/picture">
                      <pic:pic xmlns:pic="http://schemas.openxmlformats.org/drawingml/2006/picture">
                        <pic:nvPicPr>
                          <pic:cNvPr id="869" name="2 Imagen" descr="http://ib.adnxs.com/seg?t=2&amp;add=1046618">
                            <a:extLst>
                              <a:ext uri="{FF2B5EF4-FFF2-40B4-BE49-F238E27FC236}">
                                <a16:creationId xmlns:a16="http://schemas.microsoft.com/office/drawing/2014/main" id="{E48CE080-C014-44AE-A163-875B0C67D90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56608" behindDoc="0" locked="0" layoutInCell="1" allowOverlap="1" wp14:anchorId="27021F05" wp14:editId="6650EA0A">
                  <wp:simplePos x="0" y="0"/>
                  <wp:positionH relativeFrom="column">
                    <wp:posOffset>0</wp:posOffset>
                  </wp:positionH>
                  <wp:positionV relativeFrom="paragraph">
                    <wp:posOffset>0</wp:posOffset>
                  </wp:positionV>
                  <wp:extent cx="9525" cy="9525"/>
                  <wp:effectExtent l="0" t="0" r="0" b="0"/>
                  <wp:wrapNone/>
                  <wp:docPr id="8729" name="Imagen 8729" descr="http://pixel.prfct.co/seg/?add=1046618">
                    <a:extLst xmlns:a="http://schemas.openxmlformats.org/drawingml/2006/main">
                      <a:ext uri="{FF2B5EF4-FFF2-40B4-BE49-F238E27FC236}">
                        <a16:creationId xmlns:a16="http://schemas.microsoft.com/office/drawing/2014/main" id="{ABF83531-37BD-45DC-9F53-9B02DD793DFD}"/>
                      </a:ext>
                    </a:extLst>
                  </wp:docPr>
                  <wp:cNvGraphicFramePr/>
                  <a:graphic xmlns:a="http://schemas.openxmlformats.org/drawingml/2006/main">
                    <a:graphicData uri="http://schemas.openxmlformats.org/drawingml/2006/picture">
                      <pic:pic xmlns:pic="http://schemas.openxmlformats.org/drawingml/2006/picture">
                        <pic:nvPicPr>
                          <pic:cNvPr id="870" name="3 Imagen" descr="http://pixel.prfct.co/seg/?add=1046618">
                            <a:extLst>
                              <a:ext uri="{FF2B5EF4-FFF2-40B4-BE49-F238E27FC236}">
                                <a16:creationId xmlns:a16="http://schemas.microsoft.com/office/drawing/2014/main" id="{ABF83531-37BD-45DC-9F53-9B02DD793DF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5824" behindDoc="0" locked="0" layoutInCell="1" allowOverlap="1" wp14:anchorId="176CBC70" wp14:editId="117897C6">
                  <wp:simplePos x="0" y="0"/>
                  <wp:positionH relativeFrom="column">
                    <wp:posOffset>0</wp:posOffset>
                  </wp:positionH>
                  <wp:positionV relativeFrom="paragraph">
                    <wp:posOffset>0</wp:posOffset>
                  </wp:positionV>
                  <wp:extent cx="9525" cy="9525"/>
                  <wp:effectExtent l="0" t="0" r="0" b="0"/>
                  <wp:wrapNone/>
                  <wp:docPr id="8728" name="Imagen 8728" descr="http://ib.adnxs.com/seg?t=2&amp;add=1046618">
                    <a:extLst xmlns:a="http://schemas.openxmlformats.org/drawingml/2006/main">
                      <a:ext uri="{FF2B5EF4-FFF2-40B4-BE49-F238E27FC236}">
                        <a16:creationId xmlns:a16="http://schemas.microsoft.com/office/drawing/2014/main" id="{62D17F40-9393-440E-BB1C-62A295CC4661}"/>
                      </a:ext>
                    </a:extLst>
                  </wp:docPr>
                  <wp:cNvGraphicFramePr/>
                  <a:graphic xmlns:a="http://schemas.openxmlformats.org/drawingml/2006/main">
                    <a:graphicData uri="http://schemas.openxmlformats.org/drawingml/2006/picture">
                      <pic:pic xmlns:pic="http://schemas.openxmlformats.org/drawingml/2006/picture">
                        <pic:nvPicPr>
                          <pic:cNvPr id="879" name="2 Imagen" descr="http://ib.adnxs.com/seg?t=2&amp;add=1046618">
                            <a:extLst>
                              <a:ext uri="{FF2B5EF4-FFF2-40B4-BE49-F238E27FC236}">
                                <a16:creationId xmlns:a16="http://schemas.microsoft.com/office/drawing/2014/main" id="{62D17F40-9393-440E-BB1C-62A295CC46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6848" behindDoc="0" locked="0" layoutInCell="1" allowOverlap="1" wp14:anchorId="4185E250" wp14:editId="15B02067">
                  <wp:simplePos x="0" y="0"/>
                  <wp:positionH relativeFrom="column">
                    <wp:posOffset>0</wp:posOffset>
                  </wp:positionH>
                  <wp:positionV relativeFrom="paragraph">
                    <wp:posOffset>0</wp:posOffset>
                  </wp:positionV>
                  <wp:extent cx="9525" cy="9525"/>
                  <wp:effectExtent l="0" t="0" r="0" b="0"/>
                  <wp:wrapNone/>
                  <wp:docPr id="8727" name="Imagen 8727" descr="http://pixel.prfct.co/seg/?add=1046618">
                    <a:extLst xmlns:a="http://schemas.openxmlformats.org/drawingml/2006/main">
                      <a:ext uri="{FF2B5EF4-FFF2-40B4-BE49-F238E27FC236}">
                        <a16:creationId xmlns:a16="http://schemas.microsoft.com/office/drawing/2014/main" id="{36FDA69B-0949-4D28-96B8-27D2F4A8ADD4}"/>
                      </a:ext>
                    </a:extLst>
                  </wp:docPr>
                  <wp:cNvGraphicFramePr/>
                  <a:graphic xmlns:a="http://schemas.openxmlformats.org/drawingml/2006/main">
                    <a:graphicData uri="http://schemas.openxmlformats.org/drawingml/2006/picture">
                      <pic:pic xmlns:pic="http://schemas.openxmlformats.org/drawingml/2006/picture">
                        <pic:nvPicPr>
                          <pic:cNvPr id="880" name="3 Imagen" descr="http://pixel.prfct.co/seg/?add=1046618">
                            <a:extLst>
                              <a:ext uri="{FF2B5EF4-FFF2-40B4-BE49-F238E27FC236}">
                                <a16:creationId xmlns:a16="http://schemas.microsoft.com/office/drawing/2014/main" id="{36FDA69B-0949-4D28-96B8-27D2F4A8ADD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7872" behindDoc="0" locked="0" layoutInCell="1" allowOverlap="1" wp14:anchorId="4847F7CB" wp14:editId="180D930F">
                  <wp:simplePos x="0" y="0"/>
                  <wp:positionH relativeFrom="column">
                    <wp:posOffset>0</wp:posOffset>
                  </wp:positionH>
                  <wp:positionV relativeFrom="paragraph">
                    <wp:posOffset>0</wp:posOffset>
                  </wp:positionV>
                  <wp:extent cx="9525" cy="9525"/>
                  <wp:effectExtent l="0" t="0" r="0" b="0"/>
                  <wp:wrapNone/>
                  <wp:docPr id="8726" name="Imagen 8726" descr="http://ib.adnxs.com/seg?t=2&amp;add=1046618">
                    <a:extLst xmlns:a="http://schemas.openxmlformats.org/drawingml/2006/main">
                      <a:ext uri="{FF2B5EF4-FFF2-40B4-BE49-F238E27FC236}">
                        <a16:creationId xmlns:a16="http://schemas.microsoft.com/office/drawing/2014/main" id="{762BD482-7020-4C05-99BD-4149C61AD1B4}"/>
                      </a:ext>
                    </a:extLst>
                  </wp:docPr>
                  <wp:cNvGraphicFramePr/>
                  <a:graphic xmlns:a="http://schemas.openxmlformats.org/drawingml/2006/main">
                    <a:graphicData uri="http://schemas.openxmlformats.org/drawingml/2006/picture">
                      <pic:pic xmlns:pic="http://schemas.openxmlformats.org/drawingml/2006/picture">
                        <pic:nvPicPr>
                          <pic:cNvPr id="881" name="2 Imagen" descr="http://ib.adnxs.com/seg?t=2&amp;add=1046618">
                            <a:extLst>
                              <a:ext uri="{FF2B5EF4-FFF2-40B4-BE49-F238E27FC236}">
                                <a16:creationId xmlns:a16="http://schemas.microsoft.com/office/drawing/2014/main" id="{762BD482-7020-4C05-99BD-4149C61AD1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8896" behindDoc="0" locked="0" layoutInCell="1" allowOverlap="1" wp14:anchorId="0BFA13B2" wp14:editId="0FB4C57A">
                  <wp:simplePos x="0" y="0"/>
                  <wp:positionH relativeFrom="column">
                    <wp:posOffset>0</wp:posOffset>
                  </wp:positionH>
                  <wp:positionV relativeFrom="paragraph">
                    <wp:posOffset>0</wp:posOffset>
                  </wp:positionV>
                  <wp:extent cx="9525" cy="9525"/>
                  <wp:effectExtent l="0" t="0" r="0" b="0"/>
                  <wp:wrapNone/>
                  <wp:docPr id="8725" name="Imagen 8725" descr="http://pixel.prfct.co/seg/?add=1046618">
                    <a:extLst xmlns:a="http://schemas.openxmlformats.org/drawingml/2006/main">
                      <a:ext uri="{FF2B5EF4-FFF2-40B4-BE49-F238E27FC236}">
                        <a16:creationId xmlns:a16="http://schemas.microsoft.com/office/drawing/2014/main" id="{D8A155B0-809D-429E-B422-A9E311F3D8F8}"/>
                      </a:ext>
                    </a:extLst>
                  </wp:docPr>
                  <wp:cNvGraphicFramePr/>
                  <a:graphic xmlns:a="http://schemas.openxmlformats.org/drawingml/2006/main">
                    <a:graphicData uri="http://schemas.openxmlformats.org/drawingml/2006/picture">
                      <pic:pic xmlns:pic="http://schemas.openxmlformats.org/drawingml/2006/picture">
                        <pic:nvPicPr>
                          <pic:cNvPr id="882" name="3 Imagen" descr="http://pixel.prfct.co/seg/?add=1046618">
                            <a:extLst>
                              <a:ext uri="{FF2B5EF4-FFF2-40B4-BE49-F238E27FC236}">
                                <a16:creationId xmlns:a16="http://schemas.microsoft.com/office/drawing/2014/main" id="{D8A155B0-809D-429E-B422-A9E311F3D8F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6304" behindDoc="0" locked="0" layoutInCell="1" allowOverlap="1" wp14:anchorId="13D24B30" wp14:editId="1CC13C10">
                  <wp:simplePos x="0" y="0"/>
                  <wp:positionH relativeFrom="column">
                    <wp:posOffset>0</wp:posOffset>
                  </wp:positionH>
                  <wp:positionV relativeFrom="paragraph">
                    <wp:posOffset>0</wp:posOffset>
                  </wp:positionV>
                  <wp:extent cx="9525" cy="9525"/>
                  <wp:effectExtent l="0" t="0" r="0" b="0"/>
                  <wp:wrapNone/>
                  <wp:docPr id="8724" name="Imagen 8724" descr="http://ib.adnxs.com/seg?t=2&amp;add=1046618">
                    <a:extLst xmlns:a="http://schemas.openxmlformats.org/drawingml/2006/main">
                      <a:ext uri="{FF2B5EF4-FFF2-40B4-BE49-F238E27FC236}">
                        <a16:creationId xmlns:a16="http://schemas.microsoft.com/office/drawing/2014/main" id="{FDAC8253-D0D4-4321-B9EC-F1707281A618}"/>
                      </a:ext>
                    </a:extLst>
                  </wp:docPr>
                  <wp:cNvGraphicFramePr/>
                  <a:graphic xmlns:a="http://schemas.openxmlformats.org/drawingml/2006/main">
                    <a:graphicData uri="http://schemas.openxmlformats.org/drawingml/2006/picture">
                      <pic:pic xmlns:pic="http://schemas.openxmlformats.org/drawingml/2006/picture">
                        <pic:nvPicPr>
                          <pic:cNvPr id="899" name="2 Imagen" descr="http://ib.adnxs.com/seg?t=2&amp;add=1046618">
                            <a:extLst>
                              <a:ext uri="{FF2B5EF4-FFF2-40B4-BE49-F238E27FC236}">
                                <a16:creationId xmlns:a16="http://schemas.microsoft.com/office/drawing/2014/main" id="{FDAC8253-D0D4-4321-B9EC-F1707281A6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7328" behindDoc="0" locked="0" layoutInCell="1" allowOverlap="1" wp14:anchorId="059B3AC5" wp14:editId="04B7EE1A">
                  <wp:simplePos x="0" y="0"/>
                  <wp:positionH relativeFrom="column">
                    <wp:posOffset>0</wp:posOffset>
                  </wp:positionH>
                  <wp:positionV relativeFrom="paragraph">
                    <wp:posOffset>0</wp:posOffset>
                  </wp:positionV>
                  <wp:extent cx="9525" cy="9525"/>
                  <wp:effectExtent l="0" t="0" r="0" b="0"/>
                  <wp:wrapNone/>
                  <wp:docPr id="8723" name="Imagen 8723" descr="http://pixel.prfct.co/seg/?add=1046618">
                    <a:extLst xmlns:a="http://schemas.openxmlformats.org/drawingml/2006/main">
                      <a:ext uri="{FF2B5EF4-FFF2-40B4-BE49-F238E27FC236}">
                        <a16:creationId xmlns:a16="http://schemas.microsoft.com/office/drawing/2014/main" id="{92378BF8-7AD9-42EF-A5FF-EB1BEE3D9734}"/>
                      </a:ext>
                    </a:extLst>
                  </wp:docPr>
                  <wp:cNvGraphicFramePr/>
                  <a:graphic xmlns:a="http://schemas.openxmlformats.org/drawingml/2006/main">
                    <a:graphicData uri="http://schemas.openxmlformats.org/drawingml/2006/picture">
                      <pic:pic xmlns:pic="http://schemas.openxmlformats.org/drawingml/2006/picture">
                        <pic:nvPicPr>
                          <pic:cNvPr id="900" name="3 Imagen" descr="http://pixel.prfct.co/seg/?add=1046618">
                            <a:extLst>
                              <a:ext uri="{FF2B5EF4-FFF2-40B4-BE49-F238E27FC236}">
                                <a16:creationId xmlns:a16="http://schemas.microsoft.com/office/drawing/2014/main" id="{92378BF8-7AD9-42EF-A5FF-EB1BEE3D97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8352" behindDoc="0" locked="0" layoutInCell="1" allowOverlap="1" wp14:anchorId="2F2A523D" wp14:editId="30C5B0EC">
                  <wp:simplePos x="0" y="0"/>
                  <wp:positionH relativeFrom="column">
                    <wp:posOffset>0</wp:posOffset>
                  </wp:positionH>
                  <wp:positionV relativeFrom="paragraph">
                    <wp:posOffset>0</wp:posOffset>
                  </wp:positionV>
                  <wp:extent cx="9525" cy="9525"/>
                  <wp:effectExtent l="0" t="0" r="0" b="0"/>
                  <wp:wrapNone/>
                  <wp:docPr id="8722" name="Imagen 8722" descr="http://ib.adnxs.com/seg?t=2&amp;add=1046618">
                    <a:extLst xmlns:a="http://schemas.openxmlformats.org/drawingml/2006/main">
                      <a:ext uri="{FF2B5EF4-FFF2-40B4-BE49-F238E27FC236}">
                        <a16:creationId xmlns:a16="http://schemas.microsoft.com/office/drawing/2014/main" id="{F5B3E98C-2851-4247-A462-07C0AD0DAD1F}"/>
                      </a:ext>
                    </a:extLst>
                  </wp:docPr>
                  <wp:cNvGraphicFramePr/>
                  <a:graphic xmlns:a="http://schemas.openxmlformats.org/drawingml/2006/main">
                    <a:graphicData uri="http://schemas.openxmlformats.org/drawingml/2006/picture">
                      <pic:pic xmlns:pic="http://schemas.openxmlformats.org/drawingml/2006/picture">
                        <pic:nvPicPr>
                          <pic:cNvPr id="901" name="2 Imagen" descr="http://ib.adnxs.com/seg?t=2&amp;add=1046618">
                            <a:extLst>
                              <a:ext uri="{FF2B5EF4-FFF2-40B4-BE49-F238E27FC236}">
                                <a16:creationId xmlns:a16="http://schemas.microsoft.com/office/drawing/2014/main" id="{F5B3E98C-2851-4247-A462-07C0AD0DAD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9376" behindDoc="0" locked="0" layoutInCell="1" allowOverlap="1" wp14:anchorId="05A1AA42" wp14:editId="54A43D6C">
                  <wp:simplePos x="0" y="0"/>
                  <wp:positionH relativeFrom="column">
                    <wp:posOffset>0</wp:posOffset>
                  </wp:positionH>
                  <wp:positionV relativeFrom="paragraph">
                    <wp:posOffset>0</wp:posOffset>
                  </wp:positionV>
                  <wp:extent cx="9525" cy="9525"/>
                  <wp:effectExtent l="0" t="0" r="0" b="0"/>
                  <wp:wrapNone/>
                  <wp:docPr id="8721" name="Imagen 8721" descr="http://pixel.prfct.co/seg/?add=1046618">
                    <a:extLst xmlns:a="http://schemas.openxmlformats.org/drawingml/2006/main">
                      <a:ext uri="{FF2B5EF4-FFF2-40B4-BE49-F238E27FC236}">
                        <a16:creationId xmlns:a16="http://schemas.microsoft.com/office/drawing/2014/main" id="{42D6BE88-A3DF-4632-A1AF-B148AE240F20}"/>
                      </a:ext>
                    </a:extLst>
                  </wp:docPr>
                  <wp:cNvGraphicFramePr/>
                  <a:graphic xmlns:a="http://schemas.openxmlformats.org/drawingml/2006/main">
                    <a:graphicData uri="http://schemas.openxmlformats.org/drawingml/2006/picture">
                      <pic:pic xmlns:pic="http://schemas.openxmlformats.org/drawingml/2006/picture">
                        <pic:nvPicPr>
                          <pic:cNvPr id="902" name="3 Imagen" descr="http://pixel.prfct.co/seg/?add=1046618">
                            <a:extLst>
                              <a:ext uri="{FF2B5EF4-FFF2-40B4-BE49-F238E27FC236}">
                                <a16:creationId xmlns:a16="http://schemas.microsoft.com/office/drawing/2014/main" id="{42D6BE88-A3DF-4632-A1AF-B148AE240F2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0400" behindDoc="0" locked="0" layoutInCell="1" allowOverlap="1" wp14:anchorId="260D4D04" wp14:editId="482AB3F9">
                  <wp:simplePos x="0" y="0"/>
                  <wp:positionH relativeFrom="column">
                    <wp:posOffset>0</wp:posOffset>
                  </wp:positionH>
                  <wp:positionV relativeFrom="paragraph">
                    <wp:posOffset>0</wp:posOffset>
                  </wp:positionV>
                  <wp:extent cx="9525" cy="9525"/>
                  <wp:effectExtent l="0" t="0" r="0" b="0"/>
                  <wp:wrapNone/>
                  <wp:docPr id="8720" name="Imagen 8720" descr="http://ib.adnxs.com/seg?t=2&amp;add=1046618">
                    <a:extLst xmlns:a="http://schemas.openxmlformats.org/drawingml/2006/main">
                      <a:ext uri="{FF2B5EF4-FFF2-40B4-BE49-F238E27FC236}">
                        <a16:creationId xmlns:a16="http://schemas.microsoft.com/office/drawing/2014/main" id="{BAC6E38D-7361-4CAB-B7BA-5B7CB7AA48CE}"/>
                      </a:ext>
                    </a:extLst>
                  </wp:docPr>
                  <wp:cNvGraphicFramePr/>
                  <a:graphic xmlns:a="http://schemas.openxmlformats.org/drawingml/2006/main">
                    <a:graphicData uri="http://schemas.openxmlformats.org/drawingml/2006/picture">
                      <pic:pic xmlns:pic="http://schemas.openxmlformats.org/drawingml/2006/picture">
                        <pic:nvPicPr>
                          <pic:cNvPr id="903" name="2 Imagen" descr="http://ib.adnxs.com/seg?t=2&amp;add=1046618">
                            <a:extLst>
                              <a:ext uri="{FF2B5EF4-FFF2-40B4-BE49-F238E27FC236}">
                                <a16:creationId xmlns:a16="http://schemas.microsoft.com/office/drawing/2014/main" id="{BAC6E38D-7361-4CAB-B7BA-5B7CB7AA48C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1424" behindDoc="0" locked="0" layoutInCell="1" allowOverlap="1" wp14:anchorId="67505E47" wp14:editId="55B05955">
                  <wp:simplePos x="0" y="0"/>
                  <wp:positionH relativeFrom="column">
                    <wp:posOffset>0</wp:posOffset>
                  </wp:positionH>
                  <wp:positionV relativeFrom="paragraph">
                    <wp:posOffset>0</wp:posOffset>
                  </wp:positionV>
                  <wp:extent cx="9525" cy="9525"/>
                  <wp:effectExtent l="0" t="0" r="0" b="0"/>
                  <wp:wrapNone/>
                  <wp:docPr id="8719" name="Imagen 8719" descr="http://pixel.prfct.co/seg/?add=1046618">
                    <a:extLst xmlns:a="http://schemas.openxmlformats.org/drawingml/2006/main">
                      <a:ext uri="{FF2B5EF4-FFF2-40B4-BE49-F238E27FC236}">
                        <a16:creationId xmlns:a16="http://schemas.microsoft.com/office/drawing/2014/main" id="{37570EE9-9C20-43E0-8496-274F1E219870}"/>
                      </a:ext>
                    </a:extLst>
                  </wp:docPr>
                  <wp:cNvGraphicFramePr/>
                  <a:graphic xmlns:a="http://schemas.openxmlformats.org/drawingml/2006/main">
                    <a:graphicData uri="http://schemas.openxmlformats.org/drawingml/2006/picture">
                      <pic:pic xmlns:pic="http://schemas.openxmlformats.org/drawingml/2006/picture">
                        <pic:nvPicPr>
                          <pic:cNvPr id="904" name="3 Imagen" descr="http://pixel.prfct.co/seg/?add=1046618">
                            <a:extLst>
                              <a:ext uri="{FF2B5EF4-FFF2-40B4-BE49-F238E27FC236}">
                                <a16:creationId xmlns:a16="http://schemas.microsoft.com/office/drawing/2014/main" id="{37570EE9-9C20-43E0-8496-274F1E2198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2448" behindDoc="0" locked="0" layoutInCell="1" allowOverlap="1" wp14:anchorId="113DC31B" wp14:editId="2F6B67FC">
                  <wp:simplePos x="0" y="0"/>
                  <wp:positionH relativeFrom="column">
                    <wp:posOffset>0</wp:posOffset>
                  </wp:positionH>
                  <wp:positionV relativeFrom="paragraph">
                    <wp:posOffset>0</wp:posOffset>
                  </wp:positionV>
                  <wp:extent cx="9525" cy="9525"/>
                  <wp:effectExtent l="0" t="0" r="0" b="0"/>
                  <wp:wrapNone/>
                  <wp:docPr id="8718" name="Imagen 8718" descr="http://ib.adnxs.com/seg?t=2&amp;add=1046618">
                    <a:extLst xmlns:a="http://schemas.openxmlformats.org/drawingml/2006/main">
                      <a:ext uri="{FF2B5EF4-FFF2-40B4-BE49-F238E27FC236}">
                        <a16:creationId xmlns:a16="http://schemas.microsoft.com/office/drawing/2014/main" id="{979E6B3D-9253-434B-98DD-23773D8B26AA}"/>
                      </a:ext>
                    </a:extLst>
                  </wp:docPr>
                  <wp:cNvGraphicFramePr/>
                  <a:graphic xmlns:a="http://schemas.openxmlformats.org/drawingml/2006/main">
                    <a:graphicData uri="http://schemas.openxmlformats.org/drawingml/2006/picture">
                      <pic:pic xmlns:pic="http://schemas.openxmlformats.org/drawingml/2006/picture">
                        <pic:nvPicPr>
                          <pic:cNvPr id="905" name="2 Imagen" descr="http://ib.adnxs.com/seg?t=2&amp;add=1046618">
                            <a:extLst>
                              <a:ext uri="{FF2B5EF4-FFF2-40B4-BE49-F238E27FC236}">
                                <a16:creationId xmlns:a16="http://schemas.microsoft.com/office/drawing/2014/main" id="{979E6B3D-9253-434B-98DD-23773D8B26A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3472" behindDoc="0" locked="0" layoutInCell="1" allowOverlap="1" wp14:anchorId="09729936" wp14:editId="60FF9012">
                  <wp:simplePos x="0" y="0"/>
                  <wp:positionH relativeFrom="column">
                    <wp:posOffset>0</wp:posOffset>
                  </wp:positionH>
                  <wp:positionV relativeFrom="paragraph">
                    <wp:posOffset>0</wp:posOffset>
                  </wp:positionV>
                  <wp:extent cx="9525" cy="9525"/>
                  <wp:effectExtent l="0" t="0" r="0" b="0"/>
                  <wp:wrapNone/>
                  <wp:docPr id="8717" name="Imagen 8717" descr="http://pixel.prfct.co/seg/?add=1046618">
                    <a:extLst xmlns:a="http://schemas.openxmlformats.org/drawingml/2006/main">
                      <a:ext uri="{FF2B5EF4-FFF2-40B4-BE49-F238E27FC236}">
                        <a16:creationId xmlns:a16="http://schemas.microsoft.com/office/drawing/2014/main" id="{C795BFDF-AD2C-44E1-A3E2-5D0709AF64A8}"/>
                      </a:ext>
                    </a:extLst>
                  </wp:docPr>
                  <wp:cNvGraphicFramePr/>
                  <a:graphic xmlns:a="http://schemas.openxmlformats.org/drawingml/2006/main">
                    <a:graphicData uri="http://schemas.openxmlformats.org/drawingml/2006/picture">
                      <pic:pic xmlns:pic="http://schemas.openxmlformats.org/drawingml/2006/picture">
                        <pic:nvPicPr>
                          <pic:cNvPr id="906" name="3 Imagen" descr="http://pixel.prfct.co/seg/?add=1046618">
                            <a:extLst>
                              <a:ext uri="{FF2B5EF4-FFF2-40B4-BE49-F238E27FC236}">
                                <a16:creationId xmlns:a16="http://schemas.microsoft.com/office/drawing/2014/main" id="{C795BFDF-AD2C-44E1-A3E2-5D0709AF64A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4496" behindDoc="0" locked="0" layoutInCell="1" allowOverlap="1" wp14:anchorId="0C6C5B27" wp14:editId="00B432DC">
                  <wp:simplePos x="0" y="0"/>
                  <wp:positionH relativeFrom="column">
                    <wp:posOffset>0</wp:posOffset>
                  </wp:positionH>
                  <wp:positionV relativeFrom="paragraph">
                    <wp:posOffset>0</wp:posOffset>
                  </wp:positionV>
                  <wp:extent cx="9525" cy="9525"/>
                  <wp:effectExtent l="0" t="0" r="0" b="0"/>
                  <wp:wrapNone/>
                  <wp:docPr id="8716" name="Imagen 8716" descr="http://ib.adnxs.com/seg?t=2&amp;add=1046618">
                    <a:extLst xmlns:a="http://schemas.openxmlformats.org/drawingml/2006/main">
                      <a:ext uri="{FF2B5EF4-FFF2-40B4-BE49-F238E27FC236}">
                        <a16:creationId xmlns:a16="http://schemas.microsoft.com/office/drawing/2014/main" id="{D8B550EA-3D43-42FE-BDD1-25F6AB31FFAD}"/>
                      </a:ext>
                    </a:extLst>
                  </wp:docPr>
                  <wp:cNvGraphicFramePr/>
                  <a:graphic xmlns:a="http://schemas.openxmlformats.org/drawingml/2006/main">
                    <a:graphicData uri="http://schemas.openxmlformats.org/drawingml/2006/picture">
                      <pic:pic xmlns:pic="http://schemas.openxmlformats.org/drawingml/2006/picture">
                        <pic:nvPicPr>
                          <pic:cNvPr id="907" name="2 Imagen" descr="http://ib.adnxs.com/seg?t=2&amp;add=1046618">
                            <a:extLst>
                              <a:ext uri="{FF2B5EF4-FFF2-40B4-BE49-F238E27FC236}">
                                <a16:creationId xmlns:a16="http://schemas.microsoft.com/office/drawing/2014/main" id="{D8B550EA-3D43-42FE-BDD1-25F6AB31FF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5520" behindDoc="0" locked="0" layoutInCell="1" allowOverlap="1" wp14:anchorId="33F192ED" wp14:editId="3D721084">
                  <wp:simplePos x="0" y="0"/>
                  <wp:positionH relativeFrom="column">
                    <wp:posOffset>0</wp:posOffset>
                  </wp:positionH>
                  <wp:positionV relativeFrom="paragraph">
                    <wp:posOffset>0</wp:posOffset>
                  </wp:positionV>
                  <wp:extent cx="9525" cy="9525"/>
                  <wp:effectExtent l="0" t="0" r="0" b="0"/>
                  <wp:wrapNone/>
                  <wp:docPr id="8715" name="Imagen 8715" descr="http://pixel.prfct.co/seg/?add=1046618">
                    <a:extLst xmlns:a="http://schemas.openxmlformats.org/drawingml/2006/main">
                      <a:ext uri="{FF2B5EF4-FFF2-40B4-BE49-F238E27FC236}">
                        <a16:creationId xmlns:a16="http://schemas.microsoft.com/office/drawing/2014/main" id="{7E637D52-C7C8-45C2-88E6-E991E04762B2}"/>
                      </a:ext>
                    </a:extLst>
                  </wp:docPr>
                  <wp:cNvGraphicFramePr/>
                  <a:graphic xmlns:a="http://schemas.openxmlformats.org/drawingml/2006/main">
                    <a:graphicData uri="http://schemas.openxmlformats.org/drawingml/2006/picture">
                      <pic:pic xmlns:pic="http://schemas.openxmlformats.org/drawingml/2006/picture">
                        <pic:nvPicPr>
                          <pic:cNvPr id="908" name="3 Imagen" descr="http://pixel.prfct.co/seg/?add=1046618">
                            <a:extLst>
                              <a:ext uri="{FF2B5EF4-FFF2-40B4-BE49-F238E27FC236}">
                                <a16:creationId xmlns:a16="http://schemas.microsoft.com/office/drawing/2014/main" id="{7E637D52-C7C8-45C2-88E6-E991E04762B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6544" behindDoc="0" locked="0" layoutInCell="1" allowOverlap="1" wp14:anchorId="559E6AEF" wp14:editId="47BE99C4">
                  <wp:simplePos x="0" y="0"/>
                  <wp:positionH relativeFrom="column">
                    <wp:posOffset>0</wp:posOffset>
                  </wp:positionH>
                  <wp:positionV relativeFrom="paragraph">
                    <wp:posOffset>0</wp:posOffset>
                  </wp:positionV>
                  <wp:extent cx="9525" cy="9525"/>
                  <wp:effectExtent l="0" t="0" r="0" b="0"/>
                  <wp:wrapNone/>
                  <wp:docPr id="8714" name="Imagen 8714" descr="http://ib.adnxs.com/seg?t=2&amp;add=1046618">
                    <a:extLst xmlns:a="http://schemas.openxmlformats.org/drawingml/2006/main">
                      <a:ext uri="{FF2B5EF4-FFF2-40B4-BE49-F238E27FC236}">
                        <a16:creationId xmlns:a16="http://schemas.microsoft.com/office/drawing/2014/main" id="{B23F8537-B0F0-43F7-831B-9E2417BC5358}"/>
                      </a:ext>
                    </a:extLst>
                  </wp:docPr>
                  <wp:cNvGraphicFramePr/>
                  <a:graphic xmlns:a="http://schemas.openxmlformats.org/drawingml/2006/main">
                    <a:graphicData uri="http://schemas.openxmlformats.org/drawingml/2006/picture">
                      <pic:pic xmlns:pic="http://schemas.openxmlformats.org/drawingml/2006/picture">
                        <pic:nvPicPr>
                          <pic:cNvPr id="909" name="2 Imagen" descr="http://ib.adnxs.com/seg?t=2&amp;add=1046618">
                            <a:extLst>
                              <a:ext uri="{FF2B5EF4-FFF2-40B4-BE49-F238E27FC236}">
                                <a16:creationId xmlns:a16="http://schemas.microsoft.com/office/drawing/2014/main" id="{B23F8537-B0F0-43F7-831B-9E2417BC535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7568" behindDoc="0" locked="0" layoutInCell="1" allowOverlap="1" wp14:anchorId="39792EB0" wp14:editId="23B93AA0">
                  <wp:simplePos x="0" y="0"/>
                  <wp:positionH relativeFrom="column">
                    <wp:posOffset>0</wp:posOffset>
                  </wp:positionH>
                  <wp:positionV relativeFrom="paragraph">
                    <wp:posOffset>0</wp:posOffset>
                  </wp:positionV>
                  <wp:extent cx="9525" cy="9525"/>
                  <wp:effectExtent l="0" t="0" r="0" b="0"/>
                  <wp:wrapNone/>
                  <wp:docPr id="8713" name="Imagen 8713" descr="http://pixel.prfct.co/seg/?add=1046618">
                    <a:extLst xmlns:a="http://schemas.openxmlformats.org/drawingml/2006/main">
                      <a:ext uri="{FF2B5EF4-FFF2-40B4-BE49-F238E27FC236}">
                        <a16:creationId xmlns:a16="http://schemas.microsoft.com/office/drawing/2014/main" id="{A10E3A80-3858-4F00-A6B5-2A73D576131A}"/>
                      </a:ext>
                    </a:extLst>
                  </wp:docPr>
                  <wp:cNvGraphicFramePr/>
                  <a:graphic xmlns:a="http://schemas.openxmlformats.org/drawingml/2006/main">
                    <a:graphicData uri="http://schemas.openxmlformats.org/drawingml/2006/picture">
                      <pic:pic xmlns:pic="http://schemas.openxmlformats.org/drawingml/2006/picture">
                        <pic:nvPicPr>
                          <pic:cNvPr id="910" name="3 Imagen" descr="http://pixel.prfct.co/seg/?add=1046618">
                            <a:extLst>
                              <a:ext uri="{FF2B5EF4-FFF2-40B4-BE49-F238E27FC236}">
                                <a16:creationId xmlns:a16="http://schemas.microsoft.com/office/drawing/2014/main" id="{A10E3A80-3858-4F00-A6B5-2A73D576131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8592" behindDoc="0" locked="0" layoutInCell="1" allowOverlap="1" wp14:anchorId="7900E3EF" wp14:editId="3B1E1CD3">
                  <wp:simplePos x="0" y="0"/>
                  <wp:positionH relativeFrom="column">
                    <wp:posOffset>0</wp:posOffset>
                  </wp:positionH>
                  <wp:positionV relativeFrom="paragraph">
                    <wp:posOffset>0</wp:posOffset>
                  </wp:positionV>
                  <wp:extent cx="9525" cy="9525"/>
                  <wp:effectExtent l="0" t="0" r="0" b="0"/>
                  <wp:wrapNone/>
                  <wp:docPr id="8712" name="Imagen 8712" descr="http://ib.adnxs.com/seg?t=2&amp;add=1046618">
                    <a:extLst xmlns:a="http://schemas.openxmlformats.org/drawingml/2006/main">
                      <a:ext uri="{FF2B5EF4-FFF2-40B4-BE49-F238E27FC236}">
                        <a16:creationId xmlns:a16="http://schemas.microsoft.com/office/drawing/2014/main" id="{EB3B415E-853B-40A9-AC81-A7AA40C81A01}"/>
                      </a:ext>
                    </a:extLst>
                  </wp:docPr>
                  <wp:cNvGraphicFramePr/>
                  <a:graphic xmlns:a="http://schemas.openxmlformats.org/drawingml/2006/main">
                    <a:graphicData uri="http://schemas.openxmlformats.org/drawingml/2006/picture">
                      <pic:pic xmlns:pic="http://schemas.openxmlformats.org/drawingml/2006/picture">
                        <pic:nvPicPr>
                          <pic:cNvPr id="911" name="2 Imagen" descr="http://ib.adnxs.com/seg?t=2&amp;add=1046618">
                            <a:extLst>
                              <a:ext uri="{FF2B5EF4-FFF2-40B4-BE49-F238E27FC236}">
                                <a16:creationId xmlns:a16="http://schemas.microsoft.com/office/drawing/2014/main" id="{EB3B415E-853B-40A9-AC81-A7AA40C81A0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99616" behindDoc="0" locked="0" layoutInCell="1" allowOverlap="1" wp14:anchorId="32354B66" wp14:editId="1DAECB62">
                  <wp:simplePos x="0" y="0"/>
                  <wp:positionH relativeFrom="column">
                    <wp:posOffset>0</wp:posOffset>
                  </wp:positionH>
                  <wp:positionV relativeFrom="paragraph">
                    <wp:posOffset>0</wp:posOffset>
                  </wp:positionV>
                  <wp:extent cx="9525" cy="9525"/>
                  <wp:effectExtent l="0" t="0" r="0" b="0"/>
                  <wp:wrapNone/>
                  <wp:docPr id="8711" name="Imagen 8711" descr="http://pixel.prfct.co/seg/?add=1046618">
                    <a:extLst xmlns:a="http://schemas.openxmlformats.org/drawingml/2006/main">
                      <a:ext uri="{FF2B5EF4-FFF2-40B4-BE49-F238E27FC236}">
                        <a16:creationId xmlns:a16="http://schemas.microsoft.com/office/drawing/2014/main" id="{FF0E2332-9855-4B12-BF04-A661823EE32A}"/>
                      </a:ext>
                    </a:extLst>
                  </wp:docPr>
                  <wp:cNvGraphicFramePr/>
                  <a:graphic xmlns:a="http://schemas.openxmlformats.org/drawingml/2006/main">
                    <a:graphicData uri="http://schemas.openxmlformats.org/drawingml/2006/picture">
                      <pic:pic xmlns:pic="http://schemas.openxmlformats.org/drawingml/2006/picture">
                        <pic:nvPicPr>
                          <pic:cNvPr id="912" name="3 Imagen" descr="http://pixel.prfct.co/seg/?add=1046618">
                            <a:extLst>
                              <a:ext uri="{FF2B5EF4-FFF2-40B4-BE49-F238E27FC236}">
                                <a16:creationId xmlns:a16="http://schemas.microsoft.com/office/drawing/2014/main" id="{FF0E2332-9855-4B12-BF04-A661823EE32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0640" behindDoc="0" locked="0" layoutInCell="1" allowOverlap="1" wp14:anchorId="419A6065" wp14:editId="69A65264">
                  <wp:simplePos x="0" y="0"/>
                  <wp:positionH relativeFrom="column">
                    <wp:posOffset>0</wp:posOffset>
                  </wp:positionH>
                  <wp:positionV relativeFrom="paragraph">
                    <wp:posOffset>0</wp:posOffset>
                  </wp:positionV>
                  <wp:extent cx="9525" cy="9525"/>
                  <wp:effectExtent l="0" t="0" r="0" b="0"/>
                  <wp:wrapNone/>
                  <wp:docPr id="8710" name="Imagen 8710" descr="http://ib.adnxs.com/seg?t=2&amp;add=1046618">
                    <a:extLst xmlns:a="http://schemas.openxmlformats.org/drawingml/2006/main">
                      <a:ext uri="{FF2B5EF4-FFF2-40B4-BE49-F238E27FC236}">
                        <a16:creationId xmlns:a16="http://schemas.microsoft.com/office/drawing/2014/main" id="{55ED827C-6387-42BB-940C-F14A8F1CB64D}"/>
                      </a:ext>
                    </a:extLst>
                  </wp:docPr>
                  <wp:cNvGraphicFramePr/>
                  <a:graphic xmlns:a="http://schemas.openxmlformats.org/drawingml/2006/main">
                    <a:graphicData uri="http://schemas.openxmlformats.org/drawingml/2006/picture">
                      <pic:pic xmlns:pic="http://schemas.openxmlformats.org/drawingml/2006/picture">
                        <pic:nvPicPr>
                          <pic:cNvPr id="913" name="2 Imagen" descr="http://ib.adnxs.com/seg?t=2&amp;add=1046618">
                            <a:extLst>
                              <a:ext uri="{FF2B5EF4-FFF2-40B4-BE49-F238E27FC236}">
                                <a16:creationId xmlns:a16="http://schemas.microsoft.com/office/drawing/2014/main" id="{55ED827C-6387-42BB-940C-F14A8F1CB6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01664" behindDoc="0" locked="0" layoutInCell="1" allowOverlap="1" wp14:anchorId="5A70E273" wp14:editId="74F55970">
                  <wp:simplePos x="0" y="0"/>
                  <wp:positionH relativeFrom="column">
                    <wp:posOffset>0</wp:posOffset>
                  </wp:positionH>
                  <wp:positionV relativeFrom="paragraph">
                    <wp:posOffset>0</wp:posOffset>
                  </wp:positionV>
                  <wp:extent cx="9525" cy="9525"/>
                  <wp:effectExtent l="0" t="0" r="0" b="0"/>
                  <wp:wrapNone/>
                  <wp:docPr id="8709" name="Imagen 8709" descr="http://pixel.prfct.co/seg/?add=1046618">
                    <a:extLst xmlns:a="http://schemas.openxmlformats.org/drawingml/2006/main">
                      <a:ext uri="{FF2B5EF4-FFF2-40B4-BE49-F238E27FC236}">
                        <a16:creationId xmlns:a16="http://schemas.microsoft.com/office/drawing/2014/main" id="{B6512B50-3749-4FB6-ADA4-4427495D2E0E}"/>
                      </a:ext>
                    </a:extLst>
                  </wp:docPr>
                  <wp:cNvGraphicFramePr/>
                  <a:graphic xmlns:a="http://schemas.openxmlformats.org/drawingml/2006/main">
                    <a:graphicData uri="http://schemas.openxmlformats.org/drawingml/2006/picture">
                      <pic:pic xmlns:pic="http://schemas.openxmlformats.org/drawingml/2006/picture">
                        <pic:nvPicPr>
                          <pic:cNvPr id="914" name="3 Imagen" descr="http://pixel.prfct.co/seg/?add=1046618">
                            <a:extLst>
                              <a:ext uri="{FF2B5EF4-FFF2-40B4-BE49-F238E27FC236}">
                                <a16:creationId xmlns:a16="http://schemas.microsoft.com/office/drawing/2014/main" id="{B6512B50-3749-4FB6-ADA4-4427495D2E0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0880" behindDoc="0" locked="0" layoutInCell="1" allowOverlap="1" wp14:anchorId="37AC34DD" wp14:editId="18993A1B">
                  <wp:simplePos x="0" y="0"/>
                  <wp:positionH relativeFrom="column">
                    <wp:posOffset>0</wp:posOffset>
                  </wp:positionH>
                  <wp:positionV relativeFrom="paragraph">
                    <wp:posOffset>0</wp:posOffset>
                  </wp:positionV>
                  <wp:extent cx="9525" cy="9525"/>
                  <wp:effectExtent l="0" t="0" r="0" b="0"/>
                  <wp:wrapNone/>
                  <wp:docPr id="8708" name="Imagen 8708" descr="http://ib.adnxs.com/seg?t=2&amp;add=1046618">
                    <a:extLst xmlns:a="http://schemas.openxmlformats.org/drawingml/2006/main">
                      <a:ext uri="{FF2B5EF4-FFF2-40B4-BE49-F238E27FC236}">
                        <a16:creationId xmlns:a16="http://schemas.microsoft.com/office/drawing/2014/main" id="{C243BAFE-99A5-41CA-846E-84BA7C7A831B}"/>
                      </a:ext>
                    </a:extLst>
                  </wp:docPr>
                  <wp:cNvGraphicFramePr/>
                  <a:graphic xmlns:a="http://schemas.openxmlformats.org/drawingml/2006/main">
                    <a:graphicData uri="http://schemas.openxmlformats.org/drawingml/2006/picture">
                      <pic:pic xmlns:pic="http://schemas.openxmlformats.org/drawingml/2006/picture">
                        <pic:nvPicPr>
                          <pic:cNvPr id="923" name="2 Imagen" descr="http://ib.adnxs.com/seg?t=2&amp;add=1046618">
                            <a:extLst>
                              <a:ext uri="{FF2B5EF4-FFF2-40B4-BE49-F238E27FC236}">
                                <a16:creationId xmlns:a16="http://schemas.microsoft.com/office/drawing/2014/main" id="{C243BAFE-99A5-41CA-846E-84BA7C7A83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1904" behindDoc="0" locked="0" layoutInCell="1" allowOverlap="1" wp14:anchorId="6474C904" wp14:editId="70424738">
                  <wp:simplePos x="0" y="0"/>
                  <wp:positionH relativeFrom="column">
                    <wp:posOffset>0</wp:posOffset>
                  </wp:positionH>
                  <wp:positionV relativeFrom="paragraph">
                    <wp:posOffset>0</wp:posOffset>
                  </wp:positionV>
                  <wp:extent cx="9525" cy="9525"/>
                  <wp:effectExtent l="0" t="0" r="0" b="0"/>
                  <wp:wrapNone/>
                  <wp:docPr id="8707" name="Imagen 8707" descr="http://pixel.prfct.co/seg/?add=1046618">
                    <a:extLst xmlns:a="http://schemas.openxmlformats.org/drawingml/2006/main">
                      <a:ext uri="{FF2B5EF4-FFF2-40B4-BE49-F238E27FC236}">
                        <a16:creationId xmlns:a16="http://schemas.microsoft.com/office/drawing/2014/main" id="{17472E37-2E02-4AE3-B201-EFD55D3508A5}"/>
                      </a:ext>
                    </a:extLst>
                  </wp:docPr>
                  <wp:cNvGraphicFramePr/>
                  <a:graphic xmlns:a="http://schemas.openxmlformats.org/drawingml/2006/main">
                    <a:graphicData uri="http://schemas.openxmlformats.org/drawingml/2006/picture">
                      <pic:pic xmlns:pic="http://schemas.openxmlformats.org/drawingml/2006/picture">
                        <pic:nvPicPr>
                          <pic:cNvPr id="924" name="3 Imagen" descr="http://pixel.prfct.co/seg/?add=1046618">
                            <a:extLst>
                              <a:ext uri="{FF2B5EF4-FFF2-40B4-BE49-F238E27FC236}">
                                <a16:creationId xmlns:a16="http://schemas.microsoft.com/office/drawing/2014/main" id="{17472E37-2E02-4AE3-B201-EFD55D3508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2928" behindDoc="0" locked="0" layoutInCell="1" allowOverlap="1" wp14:anchorId="6F508A46" wp14:editId="697243F3">
                  <wp:simplePos x="0" y="0"/>
                  <wp:positionH relativeFrom="column">
                    <wp:posOffset>0</wp:posOffset>
                  </wp:positionH>
                  <wp:positionV relativeFrom="paragraph">
                    <wp:posOffset>0</wp:posOffset>
                  </wp:positionV>
                  <wp:extent cx="9525" cy="9525"/>
                  <wp:effectExtent l="0" t="0" r="0" b="0"/>
                  <wp:wrapNone/>
                  <wp:docPr id="8706" name="Imagen 8706" descr="http://ib.adnxs.com/seg?t=2&amp;add=1046618">
                    <a:extLst xmlns:a="http://schemas.openxmlformats.org/drawingml/2006/main">
                      <a:ext uri="{FF2B5EF4-FFF2-40B4-BE49-F238E27FC236}">
                        <a16:creationId xmlns:a16="http://schemas.microsoft.com/office/drawing/2014/main" id="{7EBD5B18-729C-4C90-97B5-867F42F17046}"/>
                      </a:ext>
                    </a:extLst>
                  </wp:docPr>
                  <wp:cNvGraphicFramePr/>
                  <a:graphic xmlns:a="http://schemas.openxmlformats.org/drawingml/2006/main">
                    <a:graphicData uri="http://schemas.openxmlformats.org/drawingml/2006/picture">
                      <pic:pic xmlns:pic="http://schemas.openxmlformats.org/drawingml/2006/picture">
                        <pic:nvPicPr>
                          <pic:cNvPr id="925" name="2 Imagen" descr="http://ib.adnxs.com/seg?t=2&amp;add=1046618">
                            <a:extLst>
                              <a:ext uri="{FF2B5EF4-FFF2-40B4-BE49-F238E27FC236}">
                                <a16:creationId xmlns:a16="http://schemas.microsoft.com/office/drawing/2014/main" id="{7EBD5B18-729C-4C90-97B5-867F42F170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13952" behindDoc="0" locked="0" layoutInCell="1" allowOverlap="1" wp14:anchorId="7FD587E0" wp14:editId="498683B6">
                  <wp:simplePos x="0" y="0"/>
                  <wp:positionH relativeFrom="column">
                    <wp:posOffset>0</wp:posOffset>
                  </wp:positionH>
                  <wp:positionV relativeFrom="paragraph">
                    <wp:posOffset>0</wp:posOffset>
                  </wp:positionV>
                  <wp:extent cx="9525" cy="9525"/>
                  <wp:effectExtent l="0" t="0" r="0" b="0"/>
                  <wp:wrapNone/>
                  <wp:docPr id="8705" name="Imagen 8705" descr="http://pixel.prfct.co/seg/?add=1046618">
                    <a:extLst xmlns:a="http://schemas.openxmlformats.org/drawingml/2006/main">
                      <a:ext uri="{FF2B5EF4-FFF2-40B4-BE49-F238E27FC236}">
                        <a16:creationId xmlns:a16="http://schemas.microsoft.com/office/drawing/2014/main" id="{1D46D2C0-16D9-46D2-9A8F-34E9AF86DFBB}"/>
                      </a:ext>
                    </a:extLst>
                  </wp:docPr>
                  <wp:cNvGraphicFramePr/>
                  <a:graphic xmlns:a="http://schemas.openxmlformats.org/drawingml/2006/main">
                    <a:graphicData uri="http://schemas.openxmlformats.org/drawingml/2006/picture">
                      <pic:pic xmlns:pic="http://schemas.openxmlformats.org/drawingml/2006/picture">
                        <pic:nvPicPr>
                          <pic:cNvPr id="926" name="3 Imagen" descr="http://pixel.prfct.co/seg/?add=1046618">
                            <a:extLst>
                              <a:ext uri="{FF2B5EF4-FFF2-40B4-BE49-F238E27FC236}">
                                <a16:creationId xmlns:a16="http://schemas.microsoft.com/office/drawing/2014/main" id="{1D46D2C0-16D9-46D2-9A8F-34E9AF86DF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3168" behindDoc="0" locked="0" layoutInCell="1" allowOverlap="1" wp14:anchorId="3DCAA4AC" wp14:editId="64A43051">
                  <wp:simplePos x="0" y="0"/>
                  <wp:positionH relativeFrom="column">
                    <wp:posOffset>0</wp:posOffset>
                  </wp:positionH>
                  <wp:positionV relativeFrom="paragraph">
                    <wp:posOffset>0</wp:posOffset>
                  </wp:positionV>
                  <wp:extent cx="9525" cy="9525"/>
                  <wp:effectExtent l="0" t="0" r="0" b="0"/>
                  <wp:wrapNone/>
                  <wp:docPr id="8704" name="Imagen 8704" descr="http://ib.adnxs.com/seg?t=2&amp;add=1046618">
                    <a:extLst xmlns:a="http://schemas.openxmlformats.org/drawingml/2006/main">
                      <a:ext uri="{FF2B5EF4-FFF2-40B4-BE49-F238E27FC236}">
                        <a16:creationId xmlns:a16="http://schemas.microsoft.com/office/drawing/2014/main" id="{D38E1986-B27D-4EA4-9EC9-14E5D22C08EA}"/>
                      </a:ext>
                    </a:extLst>
                  </wp:docPr>
                  <wp:cNvGraphicFramePr/>
                  <a:graphic xmlns:a="http://schemas.openxmlformats.org/drawingml/2006/main">
                    <a:graphicData uri="http://schemas.openxmlformats.org/drawingml/2006/picture">
                      <pic:pic xmlns:pic="http://schemas.openxmlformats.org/drawingml/2006/picture">
                        <pic:nvPicPr>
                          <pic:cNvPr id="935" name="2 Imagen" descr="http://ib.adnxs.com/seg?t=2&amp;add=1046618">
                            <a:extLst>
                              <a:ext uri="{FF2B5EF4-FFF2-40B4-BE49-F238E27FC236}">
                                <a16:creationId xmlns:a16="http://schemas.microsoft.com/office/drawing/2014/main" id="{D38E1986-B27D-4EA4-9EC9-14E5D22C08E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4192" behindDoc="0" locked="0" layoutInCell="1" allowOverlap="1" wp14:anchorId="221C1D8C" wp14:editId="01A41370">
                  <wp:simplePos x="0" y="0"/>
                  <wp:positionH relativeFrom="column">
                    <wp:posOffset>0</wp:posOffset>
                  </wp:positionH>
                  <wp:positionV relativeFrom="paragraph">
                    <wp:posOffset>0</wp:posOffset>
                  </wp:positionV>
                  <wp:extent cx="9525" cy="9525"/>
                  <wp:effectExtent l="0" t="0" r="0" b="0"/>
                  <wp:wrapNone/>
                  <wp:docPr id="8703" name="Imagen 8703" descr="http://pixel.prfct.co/seg/?add=1046618">
                    <a:extLst xmlns:a="http://schemas.openxmlformats.org/drawingml/2006/main">
                      <a:ext uri="{FF2B5EF4-FFF2-40B4-BE49-F238E27FC236}">
                        <a16:creationId xmlns:a16="http://schemas.microsoft.com/office/drawing/2014/main" id="{BDFFA8D0-312D-43CD-B7E6-E6C7ABC23ED5}"/>
                      </a:ext>
                    </a:extLst>
                  </wp:docPr>
                  <wp:cNvGraphicFramePr/>
                  <a:graphic xmlns:a="http://schemas.openxmlformats.org/drawingml/2006/main">
                    <a:graphicData uri="http://schemas.openxmlformats.org/drawingml/2006/picture">
                      <pic:pic xmlns:pic="http://schemas.openxmlformats.org/drawingml/2006/picture">
                        <pic:nvPicPr>
                          <pic:cNvPr id="936" name="3 Imagen" descr="http://pixel.prfct.co/seg/?add=1046618">
                            <a:extLst>
                              <a:ext uri="{FF2B5EF4-FFF2-40B4-BE49-F238E27FC236}">
                                <a16:creationId xmlns:a16="http://schemas.microsoft.com/office/drawing/2014/main" id="{BDFFA8D0-312D-43CD-B7E6-E6C7ABC23E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5216" behindDoc="0" locked="0" layoutInCell="1" allowOverlap="1" wp14:anchorId="2BA64D24" wp14:editId="10000AB9">
                  <wp:simplePos x="0" y="0"/>
                  <wp:positionH relativeFrom="column">
                    <wp:posOffset>0</wp:posOffset>
                  </wp:positionH>
                  <wp:positionV relativeFrom="paragraph">
                    <wp:posOffset>0</wp:posOffset>
                  </wp:positionV>
                  <wp:extent cx="9525" cy="9525"/>
                  <wp:effectExtent l="0" t="0" r="0" b="0"/>
                  <wp:wrapNone/>
                  <wp:docPr id="8702" name="Imagen 8702" descr="http://ib.adnxs.com/seg?t=2&amp;add=1046618">
                    <a:extLst xmlns:a="http://schemas.openxmlformats.org/drawingml/2006/main">
                      <a:ext uri="{FF2B5EF4-FFF2-40B4-BE49-F238E27FC236}">
                        <a16:creationId xmlns:a16="http://schemas.microsoft.com/office/drawing/2014/main" id="{2995863E-6D9B-47AC-BC6F-32637A8A248B}"/>
                      </a:ext>
                    </a:extLst>
                  </wp:docPr>
                  <wp:cNvGraphicFramePr/>
                  <a:graphic xmlns:a="http://schemas.openxmlformats.org/drawingml/2006/main">
                    <a:graphicData uri="http://schemas.openxmlformats.org/drawingml/2006/picture">
                      <pic:pic xmlns:pic="http://schemas.openxmlformats.org/drawingml/2006/picture">
                        <pic:nvPicPr>
                          <pic:cNvPr id="937" name="2 Imagen" descr="http://ib.adnxs.com/seg?t=2&amp;add=1046618">
                            <a:extLst>
                              <a:ext uri="{FF2B5EF4-FFF2-40B4-BE49-F238E27FC236}">
                                <a16:creationId xmlns:a16="http://schemas.microsoft.com/office/drawing/2014/main" id="{2995863E-6D9B-47AC-BC6F-32637A8A24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6240" behindDoc="0" locked="0" layoutInCell="1" allowOverlap="1" wp14:anchorId="25EA2A48" wp14:editId="6B2DFFF2">
                  <wp:simplePos x="0" y="0"/>
                  <wp:positionH relativeFrom="column">
                    <wp:posOffset>0</wp:posOffset>
                  </wp:positionH>
                  <wp:positionV relativeFrom="paragraph">
                    <wp:posOffset>0</wp:posOffset>
                  </wp:positionV>
                  <wp:extent cx="9525" cy="9525"/>
                  <wp:effectExtent l="0" t="0" r="0" b="0"/>
                  <wp:wrapNone/>
                  <wp:docPr id="8701" name="Imagen 8701" descr="http://pixel.prfct.co/seg/?add=1046618">
                    <a:extLst xmlns:a="http://schemas.openxmlformats.org/drawingml/2006/main">
                      <a:ext uri="{FF2B5EF4-FFF2-40B4-BE49-F238E27FC236}">
                        <a16:creationId xmlns:a16="http://schemas.microsoft.com/office/drawing/2014/main" id="{E2364056-F8E7-46C4-A583-4A79ABB3DBF2}"/>
                      </a:ext>
                    </a:extLst>
                  </wp:docPr>
                  <wp:cNvGraphicFramePr/>
                  <a:graphic xmlns:a="http://schemas.openxmlformats.org/drawingml/2006/main">
                    <a:graphicData uri="http://schemas.openxmlformats.org/drawingml/2006/picture">
                      <pic:pic xmlns:pic="http://schemas.openxmlformats.org/drawingml/2006/picture">
                        <pic:nvPicPr>
                          <pic:cNvPr id="938" name="3 Imagen" descr="http://pixel.prfct.co/seg/?add=1046618">
                            <a:extLst>
                              <a:ext uri="{FF2B5EF4-FFF2-40B4-BE49-F238E27FC236}">
                                <a16:creationId xmlns:a16="http://schemas.microsoft.com/office/drawing/2014/main" id="{E2364056-F8E7-46C4-A583-4A79ABB3DB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8224" behindDoc="0" locked="0" layoutInCell="1" allowOverlap="1" wp14:anchorId="2364DB95" wp14:editId="0E401387">
                  <wp:simplePos x="0" y="0"/>
                  <wp:positionH relativeFrom="column">
                    <wp:posOffset>0</wp:posOffset>
                  </wp:positionH>
                  <wp:positionV relativeFrom="paragraph">
                    <wp:posOffset>0</wp:posOffset>
                  </wp:positionV>
                  <wp:extent cx="9525" cy="9525"/>
                  <wp:effectExtent l="0" t="0" r="0" b="0"/>
                  <wp:wrapNone/>
                  <wp:docPr id="8700" name="Imagen 8700" descr="http://ib.adnxs.com/seg?t=2&amp;add=1046618">
                    <a:extLst xmlns:a="http://schemas.openxmlformats.org/drawingml/2006/main">
                      <a:ext uri="{FF2B5EF4-FFF2-40B4-BE49-F238E27FC236}">
                        <a16:creationId xmlns:a16="http://schemas.microsoft.com/office/drawing/2014/main" id="{0545A2D9-900D-413F-BCB1-922DBDA8FF6D}"/>
                      </a:ext>
                    </a:extLst>
                  </wp:docPr>
                  <wp:cNvGraphicFramePr/>
                  <a:graphic xmlns:a="http://schemas.openxmlformats.org/drawingml/2006/main">
                    <a:graphicData uri="http://schemas.openxmlformats.org/drawingml/2006/picture">
                      <pic:pic xmlns:pic="http://schemas.openxmlformats.org/drawingml/2006/picture">
                        <pic:nvPicPr>
                          <pic:cNvPr id="979" name="2 Imagen" descr="http://ib.adnxs.com/seg?t=2&amp;add=1046618">
                            <a:extLst>
                              <a:ext uri="{FF2B5EF4-FFF2-40B4-BE49-F238E27FC236}">
                                <a16:creationId xmlns:a16="http://schemas.microsoft.com/office/drawing/2014/main" id="{0545A2D9-900D-413F-BCB1-922DBDA8FF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69248" behindDoc="0" locked="0" layoutInCell="1" allowOverlap="1" wp14:anchorId="6F48AB48" wp14:editId="7C3A826E">
                  <wp:simplePos x="0" y="0"/>
                  <wp:positionH relativeFrom="column">
                    <wp:posOffset>0</wp:posOffset>
                  </wp:positionH>
                  <wp:positionV relativeFrom="paragraph">
                    <wp:posOffset>0</wp:posOffset>
                  </wp:positionV>
                  <wp:extent cx="9525" cy="9525"/>
                  <wp:effectExtent l="0" t="0" r="0" b="0"/>
                  <wp:wrapNone/>
                  <wp:docPr id="8699" name="Imagen 8699" descr="http://pixel.prfct.co/seg/?add=1046618">
                    <a:extLst xmlns:a="http://schemas.openxmlformats.org/drawingml/2006/main">
                      <a:ext uri="{FF2B5EF4-FFF2-40B4-BE49-F238E27FC236}">
                        <a16:creationId xmlns:a16="http://schemas.microsoft.com/office/drawing/2014/main" id="{3AF077A4-F39B-4EF5-9D3B-8615555D4F33}"/>
                      </a:ext>
                    </a:extLst>
                  </wp:docPr>
                  <wp:cNvGraphicFramePr/>
                  <a:graphic xmlns:a="http://schemas.openxmlformats.org/drawingml/2006/main">
                    <a:graphicData uri="http://schemas.openxmlformats.org/drawingml/2006/picture">
                      <pic:pic xmlns:pic="http://schemas.openxmlformats.org/drawingml/2006/picture">
                        <pic:nvPicPr>
                          <pic:cNvPr id="980" name="3 Imagen" descr="http://pixel.prfct.co/seg/?add=1046618">
                            <a:extLst>
                              <a:ext uri="{FF2B5EF4-FFF2-40B4-BE49-F238E27FC236}">
                                <a16:creationId xmlns:a16="http://schemas.microsoft.com/office/drawing/2014/main" id="{3AF077A4-F39B-4EF5-9D3B-8615555D4F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0272" behindDoc="0" locked="0" layoutInCell="1" allowOverlap="1" wp14:anchorId="51DFE649" wp14:editId="16818D48">
                  <wp:simplePos x="0" y="0"/>
                  <wp:positionH relativeFrom="column">
                    <wp:posOffset>0</wp:posOffset>
                  </wp:positionH>
                  <wp:positionV relativeFrom="paragraph">
                    <wp:posOffset>0</wp:posOffset>
                  </wp:positionV>
                  <wp:extent cx="9525" cy="9525"/>
                  <wp:effectExtent l="0" t="0" r="0" b="0"/>
                  <wp:wrapNone/>
                  <wp:docPr id="8698" name="Imagen 8698" descr="http://ib.adnxs.com/seg?t=2&amp;add=1046618">
                    <a:extLst xmlns:a="http://schemas.openxmlformats.org/drawingml/2006/main">
                      <a:ext uri="{FF2B5EF4-FFF2-40B4-BE49-F238E27FC236}">
                        <a16:creationId xmlns:a16="http://schemas.microsoft.com/office/drawing/2014/main" id="{C7A6CA63-97CA-463D-BCC9-19844EB2F833}"/>
                      </a:ext>
                    </a:extLst>
                  </wp:docPr>
                  <wp:cNvGraphicFramePr/>
                  <a:graphic xmlns:a="http://schemas.openxmlformats.org/drawingml/2006/main">
                    <a:graphicData uri="http://schemas.openxmlformats.org/drawingml/2006/picture">
                      <pic:pic xmlns:pic="http://schemas.openxmlformats.org/drawingml/2006/picture">
                        <pic:nvPicPr>
                          <pic:cNvPr id="981" name="2 Imagen" descr="http://ib.adnxs.com/seg?t=2&amp;add=1046618">
                            <a:extLst>
                              <a:ext uri="{FF2B5EF4-FFF2-40B4-BE49-F238E27FC236}">
                                <a16:creationId xmlns:a16="http://schemas.microsoft.com/office/drawing/2014/main" id="{C7A6CA63-97CA-463D-BCC9-19844EB2F8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71296" behindDoc="0" locked="0" layoutInCell="1" allowOverlap="1" wp14:anchorId="1592658D" wp14:editId="2800F069">
                  <wp:simplePos x="0" y="0"/>
                  <wp:positionH relativeFrom="column">
                    <wp:posOffset>0</wp:posOffset>
                  </wp:positionH>
                  <wp:positionV relativeFrom="paragraph">
                    <wp:posOffset>0</wp:posOffset>
                  </wp:positionV>
                  <wp:extent cx="9525" cy="9525"/>
                  <wp:effectExtent l="0" t="0" r="0" b="0"/>
                  <wp:wrapNone/>
                  <wp:docPr id="8697" name="Imagen 8697" descr="http://pixel.prfct.co/seg/?add=1046618">
                    <a:extLst xmlns:a="http://schemas.openxmlformats.org/drawingml/2006/main">
                      <a:ext uri="{FF2B5EF4-FFF2-40B4-BE49-F238E27FC236}">
                        <a16:creationId xmlns:a16="http://schemas.microsoft.com/office/drawing/2014/main" id="{21AD4114-C87D-4C37-A2BE-BC5C8CE88FAC}"/>
                      </a:ext>
                    </a:extLst>
                  </wp:docPr>
                  <wp:cNvGraphicFramePr/>
                  <a:graphic xmlns:a="http://schemas.openxmlformats.org/drawingml/2006/main">
                    <a:graphicData uri="http://schemas.openxmlformats.org/drawingml/2006/picture">
                      <pic:pic xmlns:pic="http://schemas.openxmlformats.org/drawingml/2006/picture">
                        <pic:nvPicPr>
                          <pic:cNvPr id="982" name="3 Imagen" descr="http://pixel.prfct.co/seg/?add=1046618">
                            <a:extLst>
                              <a:ext uri="{FF2B5EF4-FFF2-40B4-BE49-F238E27FC236}">
                                <a16:creationId xmlns:a16="http://schemas.microsoft.com/office/drawing/2014/main" id="{21AD4114-C87D-4C37-A2BE-BC5C8CE88FA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0512" behindDoc="0" locked="0" layoutInCell="1" allowOverlap="1" wp14:anchorId="2C4E7C55" wp14:editId="5CD11F66">
                  <wp:simplePos x="0" y="0"/>
                  <wp:positionH relativeFrom="column">
                    <wp:posOffset>0</wp:posOffset>
                  </wp:positionH>
                  <wp:positionV relativeFrom="paragraph">
                    <wp:posOffset>0</wp:posOffset>
                  </wp:positionV>
                  <wp:extent cx="9525" cy="9525"/>
                  <wp:effectExtent l="0" t="0" r="0" b="0"/>
                  <wp:wrapNone/>
                  <wp:docPr id="8696" name="Imagen 8696" descr="http://ib.adnxs.com/seg?t=2&amp;add=1046618">
                    <a:extLst xmlns:a="http://schemas.openxmlformats.org/drawingml/2006/main">
                      <a:ext uri="{FF2B5EF4-FFF2-40B4-BE49-F238E27FC236}">
                        <a16:creationId xmlns:a16="http://schemas.microsoft.com/office/drawing/2014/main" id="{382A2C87-B0C6-49B6-A54F-6F00CDB8DC29}"/>
                      </a:ext>
                    </a:extLst>
                  </wp:docPr>
                  <wp:cNvGraphicFramePr/>
                  <a:graphic xmlns:a="http://schemas.openxmlformats.org/drawingml/2006/main">
                    <a:graphicData uri="http://schemas.openxmlformats.org/drawingml/2006/picture">
                      <pic:pic xmlns:pic="http://schemas.openxmlformats.org/drawingml/2006/picture">
                        <pic:nvPicPr>
                          <pic:cNvPr id="991" name="2 Imagen" descr="http://ib.adnxs.com/seg?t=2&amp;add=1046618">
                            <a:extLst>
                              <a:ext uri="{FF2B5EF4-FFF2-40B4-BE49-F238E27FC236}">
                                <a16:creationId xmlns:a16="http://schemas.microsoft.com/office/drawing/2014/main" id="{382A2C87-B0C6-49B6-A54F-6F00CDB8DC2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1536" behindDoc="0" locked="0" layoutInCell="1" allowOverlap="1" wp14:anchorId="5A04A5DD" wp14:editId="694B63B6">
                  <wp:simplePos x="0" y="0"/>
                  <wp:positionH relativeFrom="column">
                    <wp:posOffset>0</wp:posOffset>
                  </wp:positionH>
                  <wp:positionV relativeFrom="paragraph">
                    <wp:posOffset>0</wp:posOffset>
                  </wp:positionV>
                  <wp:extent cx="9525" cy="9525"/>
                  <wp:effectExtent l="0" t="0" r="0" b="0"/>
                  <wp:wrapNone/>
                  <wp:docPr id="8695" name="Imagen 8695" descr="http://pixel.prfct.co/seg/?add=1046618">
                    <a:extLst xmlns:a="http://schemas.openxmlformats.org/drawingml/2006/main">
                      <a:ext uri="{FF2B5EF4-FFF2-40B4-BE49-F238E27FC236}">
                        <a16:creationId xmlns:a16="http://schemas.microsoft.com/office/drawing/2014/main" id="{A8389EBC-2CFC-4B71-873E-63851D0B961E}"/>
                      </a:ext>
                    </a:extLst>
                  </wp:docPr>
                  <wp:cNvGraphicFramePr/>
                  <a:graphic xmlns:a="http://schemas.openxmlformats.org/drawingml/2006/main">
                    <a:graphicData uri="http://schemas.openxmlformats.org/drawingml/2006/picture">
                      <pic:pic xmlns:pic="http://schemas.openxmlformats.org/drawingml/2006/picture">
                        <pic:nvPicPr>
                          <pic:cNvPr id="992" name="3 Imagen" descr="http://pixel.prfct.co/seg/?add=1046618">
                            <a:extLst>
                              <a:ext uri="{FF2B5EF4-FFF2-40B4-BE49-F238E27FC236}">
                                <a16:creationId xmlns:a16="http://schemas.microsoft.com/office/drawing/2014/main" id="{A8389EBC-2CFC-4B71-873E-63851D0B961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2560" behindDoc="0" locked="0" layoutInCell="1" allowOverlap="1" wp14:anchorId="7F5BF915" wp14:editId="4E2E7B51">
                  <wp:simplePos x="0" y="0"/>
                  <wp:positionH relativeFrom="column">
                    <wp:posOffset>0</wp:posOffset>
                  </wp:positionH>
                  <wp:positionV relativeFrom="paragraph">
                    <wp:posOffset>0</wp:posOffset>
                  </wp:positionV>
                  <wp:extent cx="9525" cy="9525"/>
                  <wp:effectExtent l="0" t="0" r="0" b="0"/>
                  <wp:wrapNone/>
                  <wp:docPr id="8694" name="Imagen 8694" descr="http://ib.adnxs.com/seg?t=2&amp;add=1046618">
                    <a:extLst xmlns:a="http://schemas.openxmlformats.org/drawingml/2006/main">
                      <a:ext uri="{FF2B5EF4-FFF2-40B4-BE49-F238E27FC236}">
                        <a16:creationId xmlns:a16="http://schemas.microsoft.com/office/drawing/2014/main" id="{B23D3197-3929-4361-87A8-6EC5936ED0B4}"/>
                      </a:ext>
                    </a:extLst>
                  </wp:docPr>
                  <wp:cNvGraphicFramePr/>
                  <a:graphic xmlns:a="http://schemas.openxmlformats.org/drawingml/2006/main">
                    <a:graphicData uri="http://schemas.openxmlformats.org/drawingml/2006/picture">
                      <pic:pic xmlns:pic="http://schemas.openxmlformats.org/drawingml/2006/picture">
                        <pic:nvPicPr>
                          <pic:cNvPr id="993" name="2 Imagen" descr="http://ib.adnxs.com/seg?t=2&amp;add=1046618">
                            <a:extLst>
                              <a:ext uri="{FF2B5EF4-FFF2-40B4-BE49-F238E27FC236}">
                                <a16:creationId xmlns:a16="http://schemas.microsoft.com/office/drawing/2014/main" id="{B23D3197-3929-4361-87A8-6EC5936ED0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3584" behindDoc="0" locked="0" layoutInCell="1" allowOverlap="1" wp14:anchorId="066F86C1" wp14:editId="47ADC8ED">
                  <wp:simplePos x="0" y="0"/>
                  <wp:positionH relativeFrom="column">
                    <wp:posOffset>0</wp:posOffset>
                  </wp:positionH>
                  <wp:positionV relativeFrom="paragraph">
                    <wp:posOffset>0</wp:posOffset>
                  </wp:positionV>
                  <wp:extent cx="9525" cy="9525"/>
                  <wp:effectExtent l="0" t="0" r="0" b="0"/>
                  <wp:wrapNone/>
                  <wp:docPr id="8693" name="Imagen 8693" descr="http://pixel.prfct.co/seg/?add=1046618">
                    <a:extLst xmlns:a="http://schemas.openxmlformats.org/drawingml/2006/main">
                      <a:ext uri="{FF2B5EF4-FFF2-40B4-BE49-F238E27FC236}">
                        <a16:creationId xmlns:a16="http://schemas.microsoft.com/office/drawing/2014/main" id="{AE918331-B737-4D7A-8CA2-D9BB244CEE8C}"/>
                      </a:ext>
                    </a:extLst>
                  </wp:docPr>
                  <wp:cNvGraphicFramePr/>
                  <a:graphic xmlns:a="http://schemas.openxmlformats.org/drawingml/2006/main">
                    <a:graphicData uri="http://schemas.openxmlformats.org/drawingml/2006/picture">
                      <pic:pic xmlns:pic="http://schemas.openxmlformats.org/drawingml/2006/picture">
                        <pic:nvPicPr>
                          <pic:cNvPr id="994" name="3 Imagen" descr="http://pixel.prfct.co/seg/?add=1046618">
                            <a:extLst>
                              <a:ext uri="{FF2B5EF4-FFF2-40B4-BE49-F238E27FC236}">
                                <a16:creationId xmlns:a16="http://schemas.microsoft.com/office/drawing/2014/main" id="{AE918331-B737-4D7A-8CA2-D9BB244CEE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0992" behindDoc="0" locked="0" layoutInCell="1" allowOverlap="1" wp14:anchorId="7F9151C8" wp14:editId="1EE037EE">
                  <wp:simplePos x="0" y="0"/>
                  <wp:positionH relativeFrom="column">
                    <wp:posOffset>0</wp:posOffset>
                  </wp:positionH>
                  <wp:positionV relativeFrom="paragraph">
                    <wp:posOffset>0</wp:posOffset>
                  </wp:positionV>
                  <wp:extent cx="9525" cy="9525"/>
                  <wp:effectExtent l="0" t="0" r="0" b="0"/>
                  <wp:wrapNone/>
                  <wp:docPr id="8692" name="Imagen 8692" descr="http://ib.adnxs.com/seg?t=2&amp;add=1046618">
                    <a:extLst xmlns:a="http://schemas.openxmlformats.org/drawingml/2006/main">
                      <a:ext uri="{FF2B5EF4-FFF2-40B4-BE49-F238E27FC236}">
                        <a16:creationId xmlns:a16="http://schemas.microsoft.com/office/drawing/2014/main" id="{C1DD3F52-F04C-41BB-866F-5A24F4CDDBBF}"/>
                      </a:ext>
                    </a:extLst>
                  </wp:docPr>
                  <wp:cNvGraphicFramePr/>
                  <a:graphic xmlns:a="http://schemas.openxmlformats.org/drawingml/2006/main">
                    <a:graphicData uri="http://schemas.openxmlformats.org/drawingml/2006/picture">
                      <pic:pic xmlns:pic="http://schemas.openxmlformats.org/drawingml/2006/picture">
                        <pic:nvPicPr>
                          <pic:cNvPr id="1011" name="2 Imagen" descr="http://ib.adnxs.com/seg?t=2&amp;add=1046618">
                            <a:extLst>
                              <a:ext uri="{FF2B5EF4-FFF2-40B4-BE49-F238E27FC236}">
                                <a16:creationId xmlns:a16="http://schemas.microsoft.com/office/drawing/2014/main" id="{C1DD3F52-F04C-41BB-866F-5A24F4CDDB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2016" behindDoc="0" locked="0" layoutInCell="1" allowOverlap="1" wp14:anchorId="04FB644A" wp14:editId="3EF892FD">
                  <wp:simplePos x="0" y="0"/>
                  <wp:positionH relativeFrom="column">
                    <wp:posOffset>0</wp:posOffset>
                  </wp:positionH>
                  <wp:positionV relativeFrom="paragraph">
                    <wp:posOffset>0</wp:posOffset>
                  </wp:positionV>
                  <wp:extent cx="9525" cy="9525"/>
                  <wp:effectExtent l="0" t="0" r="0" b="0"/>
                  <wp:wrapNone/>
                  <wp:docPr id="8691" name="Imagen 8691" descr="http://pixel.prfct.co/seg/?add=1046618">
                    <a:extLst xmlns:a="http://schemas.openxmlformats.org/drawingml/2006/main">
                      <a:ext uri="{FF2B5EF4-FFF2-40B4-BE49-F238E27FC236}">
                        <a16:creationId xmlns:a16="http://schemas.microsoft.com/office/drawing/2014/main" id="{F75C6921-6CD4-4F53-A8EC-D85D7C3439B1}"/>
                      </a:ext>
                    </a:extLst>
                  </wp:docPr>
                  <wp:cNvGraphicFramePr/>
                  <a:graphic xmlns:a="http://schemas.openxmlformats.org/drawingml/2006/main">
                    <a:graphicData uri="http://schemas.openxmlformats.org/drawingml/2006/picture">
                      <pic:pic xmlns:pic="http://schemas.openxmlformats.org/drawingml/2006/picture">
                        <pic:nvPicPr>
                          <pic:cNvPr id="1012" name="3 Imagen" descr="http://pixel.prfct.co/seg/?add=1046618">
                            <a:extLst>
                              <a:ext uri="{FF2B5EF4-FFF2-40B4-BE49-F238E27FC236}">
                                <a16:creationId xmlns:a16="http://schemas.microsoft.com/office/drawing/2014/main" id="{F75C6921-6CD4-4F53-A8EC-D85D7C3439B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3040" behindDoc="0" locked="0" layoutInCell="1" allowOverlap="1" wp14:anchorId="3B431D76" wp14:editId="421F6D17">
                  <wp:simplePos x="0" y="0"/>
                  <wp:positionH relativeFrom="column">
                    <wp:posOffset>0</wp:posOffset>
                  </wp:positionH>
                  <wp:positionV relativeFrom="paragraph">
                    <wp:posOffset>0</wp:posOffset>
                  </wp:positionV>
                  <wp:extent cx="9525" cy="9525"/>
                  <wp:effectExtent l="0" t="0" r="0" b="0"/>
                  <wp:wrapNone/>
                  <wp:docPr id="8690" name="Imagen 8690" descr="http://ib.adnxs.com/seg?t=2&amp;add=1046618">
                    <a:extLst xmlns:a="http://schemas.openxmlformats.org/drawingml/2006/main">
                      <a:ext uri="{FF2B5EF4-FFF2-40B4-BE49-F238E27FC236}">
                        <a16:creationId xmlns:a16="http://schemas.microsoft.com/office/drawing/2014/main" id="{9446154F-4B81-43AE-89A1-72585780E9DE}"/>
                      </a:ext>
                    </a:extLst>
                  </wp:docPr>
                  <wp:cNvGraphicFramePr/>
                  <a:graphic xmlns:a="http://schemas.openxmlformats.org/drawingml/2006/main">
                    <a:graphicData uri="http://schemas.openxmlformats.org/drawingml/2006/picture">
                      <pic:pic xmlns:pic="http://schemas.openxmlformats.org/drawingml/2006/picture">
                        <pic:nvPicPr>
                          <pic:cNvPr id="1013" name="2 Imagen" descr="http://ib.adnxs.com/seg?t=2&amp;add=1046618">
                            <a:extLst>
                              <a:ext uri="{FF2B5EF4-FFF2-40B4-BE49-F238E27FC236}">
                                <a16:creationId xmlns:a16="http://schemas.microsoft.com/office/drawing/2014/main" id="{9446154F-4B81-43AE-89A1-72585780E9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4064" behindDoc="0" locked="0" layoutInCell="1" allowOverlap="1" wp14:anchorId="18CE02A6" wp14:editId="26EB6CAC">
                  <wp:simplePos x="0" y="0"/>
                  <wp:positionH relativeFrom="column">
                    <wp:posOffset>0</wp:posOffset>
                  </wp:positionH>
                  <wp:positionV relativeFrom="paragraph">
                    <wp:posOffset>0</wp:posOffset>
                  </wp:positionV>
                  <wp:extent cx="9525" cy="9525"/>
                  <wp:effectExtent l="0" t="0" r="0" b="0"/>
                  <wp:wrapNone/>
                  <wp:docPr id="8689" name="Imagen 8689" descr="http://pixel.prfct.co/seg/?add=1046618">
                    <a:extLst xmlns:a="http://schemas.openxmlformats.org/drawingml/2006/main">
                      <a:ext uri="{FF2B5EF4-FFF2-40B4-BE49-F238E27FC236}">
                        <a16:creationId xmlns:a16="http://schemas.microsoft.com/office/drawing/2014/main" id="{B4410445-1959-4EED-8DDC-8308E14341D4}"/>
                      </a:ext>
                    </a:extLst>
                  </wp:docPr>
                  <wp:cNvGraphicFramePr/>
                  <a:graphic xmlns:a="http://schemas.openxmlformats.org/drawingml/2006/main">
                    <a:graphicData uri="http://schemas.openxmlformats.org/drawingml/2006/picture">
                      <pic:pic xmlns:pic="http://schemas.openxmlformats.org/drawingml/2006/picture">
                        <pic:nvPicPr>
                          <pic:cNvPr id="1014" name="3 Imagen" descr="http://pixel.prfct.co/seg/?add=1046618">
                            <a:extLst>
                              <a:ext uri="{FF2B5EF4-FFF2-40B4-BE49-F238E27FC236}">
                                <a16:creationId xmlns:a16="http://schemas.microsoft.com/office/drawing/2014/main" id="{B4410445-1959-4EED-8DDC-8308E14341D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5088" behindDoc="0" locked="0" layoutInCell="1" allowOverlap="1" wp14:anchorId="3248586C" wp14:editId="31E02193">
                  <wp:simplePos x="0" y="0"/>
                  <wp:positionH relativeFrom="column">
                    <wp:posOffset>0</wp:posOffset>
                  </wp:positionH>
                  <wp:positionV relativeFrom="paragraph">
                    <wp:posOffset>0</wp:posOffset>
                  </wp:positionV>
                  <wp:extent cx="9525" cy="9525"/>
                  <wp:effectExtent l="0" t="0" r="0" b="0"/>
                  <wp:wrapNone/>
                  <wp:docPr id="8688" name="Imagen 8688" descr="http://ib.adnxs.com/seg?t=2&amp;add=1046618">
                    <a:extLst xmlns:a="http://schemas.openxmlformats.org/drawingml/2006/main">
                      <a:ext uri="{FF2B5EF4-FFF2-40B4-BE49-F238E27FC236}">
                        <a16:creationId xmlns:a16="http://schemas.microsoft.com/office/drawing/2014/main" id="{0DEEFD6E-A6FD-450C-8111-146193B65CA2}"/>
                      </a:ext>
                    </a:extLst>
                  </wp:docPr>
                  <wp:cNvGraphicFramePr/>
                  <a:graphic xmlns:a="http://schemas.openxmlformats.org/drawingml/2006/main">
                    <a:graphicData uri="http://schemas.openxmlformats.org/drawingml/2006/picture">
                      <pic:pic xmlns:pic="http://schemas.openxmlformats.org/drawingml/2006/picture">
                        <pic:nvPicPr>
                          <pic:cNvPr id="1015" name="2 Imagen" descr="http://ib.adnxs.com/seg?t=2&amp;add=1046618">
                            <a:extLst>
                              <a:ext uri="{FF2B5EF4-FFF2-40B4-BE49-F238E27FC236}">
                                <a16:creationId xmlns:a16="http://schemas.microsoft.com/office/drawing/2014/main" id="{0DEEFD6E-A6FD-450C-8111-146193B65CA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6112" behindDoc="0" locked="0" layoutInCell="1" allowOverlap="1" wp14:anchorId="1C74F0F7" wp14:editId="2580456B">
                  <wp:simplePos x="0" y="0"/>
                  <wp:positionH relativeFrom="column">
                    <wp:posOffset>0</wp:posOffset>
                  </wp:positionH>
                  <wp:positionV relativeFrom="paragraph">
                    <wp:posOffset>0</wp:posOffset>
                  </wp:positionV>
                  <wp:extent cx="9525" cy="9525"/>
                  <wp:effectExtent l="0" t="0" r="0" b="0"/>
                  <wp:wrapNone/>
                  <wp:docPr id="8687" name="Imagen 8687" descr="http://pixel.prfct.co/seg/?add=1046618">
                    <a:extLst xmlns:a="http://schemas.openxmlformats.org/drawingml/2006/main">
                      <a:ext uri="{FF2B5EF4-FFF2-40B4-BE49-F238E27FC236}">
                        <a16:creationId xmlns:a16="http://schemas.microsoft.com/office/drawing/2014/main" id="{C354D191-7BB9-42EB-9B7E-91B1206818D1}"/>
                      </a:ext>
                    </a:extLst>
                  </wp:docPr>
                  <wp:cNvGraphicFramePr/>
                  <a:graphic xmlns:a="http://schemas.openxmlformats.org/drawingml/2006/main">
                    <a:graphicData uri="http://schemas.openxmlformats.org/drawingml/2006/picture">
                      <pic:pic xmlns:pic="http://schemas.openxmlformats.org/drawingml/2006/picture">
                        <pic:nvPicPr>
                          <pic:cNvPr id="1016" name="3 Imagen" descr="http://pixel.prfct.co/seg/?add=1046618">
                            <a:extLst>
                              <a:ext uri="{FF2B5EF4-FFF2-40B4-BE49-F238E27FC236}">
                                <a16:creationId xmlns:a16="http://schemas.microsoft.com/office/drawing/2014/main" id="{C354D191-7BB9-42EB-9B7E-91B1206818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7136" behindDoc="0" locked="0" layoutInCell="1" allowOverlap="1" wp14:anchorId="4D4D0361" wp14:editId="3C0042AD">
                  <wp:simplePos x="0" y="0"/>
                  <wp:positionH relativeFrom="column">
                    <wp:posOffset>0</wp:posOffset>
                  </wp:positionH>
                  <wp:positionV relativeFrom="paragraph">
                    <wp:posOffset>0</wp:posOffset>
                  </wp:positionV>
                  <wp:extent cx="9525" cy="9525"/>
                  <wp:effectExtent l="0" t="0" r="0" b="0"/>
                  <wp:wrapNone/>
                  <wp:docPr id="8686" name="Imagen 8686" descr="http://ib.adnxs.com/seg?t=2&amp;add=1046618">
                    <a:extLst xmlns:a="http://schemas.openxmlformats.org/drawingml/2006/main">
                      <a:ext uri="{FF2B5EF4-FFF2-40B4-BE49-F238E27FC236}">
                        <a16:creationId xmlns:a16="http://schemas.microsoft.com/office/drawing/2014/main" id="{52C7B0C5-9E26-4616-B28D-E9C654EFC486}"/>
                      </a:ext>
                    </a:extLst>
                  </wp:docPr>
                  <wp:cNvGraphicFramePr/>
                  <a:graphic xmlns:a="http://schemas.openxmlformats.org/drawingml/2006/main">
                    <a:graphicData uri="http://schemas.openxmlformats.org/drawingml/2006/picture">
                      <pic:pic xmlns:pic="http://schemas.openxmlformats.org/drawingml/2006/picture">
                        <pic:nvPicPr>
                          <pic:cNvPr id="1017" name="2 Imagen" descr="http://ib.adnxs.com/seg?t=2&amp;add=1046618">
                            <a:extLst>
                              <a:ext uri="{FF2B5EF4-FFF2-40B4-BE49-F238E27FC236}">
                                <a16:creationId xmlns:a16="http://schemas.microsoft.com/office/drawing/2014/main" id="{52C7B0C5-9E26-4616-B28D-E9C654EFC48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8160" behindDoc="0" locked="0" layoutInCell="1" allowOverlap="1" wp14:anchorId="1E877D4D" wp14:editId="578D2CD4">
                  <wp:simplePos x="0" y="0"/>
                  <wp:positionH relativeFrom="column">
                    <wp:posOffset>0</wp:posOffset>
                  </wp:positionH>
                  <wp:positionV relativeFrom="paragraph">
                    <wp:posOffset>0</wp:posOffset>
                  </wp:positionV>
                  <wp:extent cx="9525" cy="9525"/>
                  <wp:effectExtent l="0" t="0" r="0" b="0"/>
                  <wp:wrapNone/>
                  <wp:docPr id="8685" name="Imagen 8685" descr="http://pixel.prfct.co/seg/?add=1046618">
                    <a:extLst xmlns:a="http://schemas.openxmlformats.org/drawingml/2006/main">
                      <a:ext uri="{FF2B5EF4-FFF2-40B4-BE49-F238E27FC236}">
                        <a16:creationId xmlns:a16="http://schemas.microsoft.com/office/drawing/2014/main" id="{7651E60E-2779-4B23-819B-7E22FD1DADCD}"/>
                      </a:ext>
                    </a:extLst>
                  </wp:docPr>
                  <wp:cNvGraphicFramePr/>
                  <a:graphic xmlns:a="http://schemas.openxmlformats.org/drawingml/2006/main">
                    <a:graphicData uri="http://schemas.openxmlformats.org/drawingml/2006/picture">
                      <pic:pic xmlns:pic="http://schemas.openxmlformats.org/drawingml/2006/picture">
                        <pic:nvPicPr>
                          <pic:cNvPr id="1018" name="3 Imagen" descr="http://pixel.prfct.co/seg/?add=1046618">
                            <a:extLst>
                              <a:ext uri="{FF2B5EF4-FFF2-40B4-BE49-F238E27FC236}">
                                <a16:creationId xmlns:a16="http://schemas.microsoft.com/office/drawing/2014/main" id="{7651E60E-2779-4B23-819B-7E22FD1DADC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09184" behindDoc="0" locked="0" layoutInCell="1" allowOverlap="1" wp14:anchorId="4EDEBD60" wp14:editId="59C0E8D1">
                  <wp:simplePos x="0" y="0"/>
                  <wp:positionH relativeFrom="column">
                    <wp:posOffset>0</wp:posOffset>
                  </wp:positionH>
                  <wp:positionV relativeFrom="paragraph">
                    <wp:posOffset>0</wp:posOffset>
                  </wp:positionV>
                  <wp:extent cx="9525" cy="9525"/>
                  <wp:effectExtent l="0" t="0" r="0" b="0"/>
                  <wp:wrapNone/>
                  <wp:docPr id="8684" name="Imagen 8684" descr="http://ib.adnxs.com/seg?t=2&amp;add=1046618">
                    <a:extLst xmlns:a="http://schemas.openxmlformats.org/drawingml/2006/main">
                      <a:ext uri="{FF2B5EF4-FFF2-40B4-BE49-F238E27FC236}">
                        <a16:creationId xmlns:a16="http://schemas.microsoft.com/office/drawing/2014/main" id="{50093D05-6A6E-4770-B0B8-A115B945E770}"/>
                      </a:ext>
                    </a:extLst>
                  </wp:docPr>
                  <wp:cNvGraphicFramePr/>
                  <a:graphic xmlns:a="http://schemas.openxmlformats.org/drawingml/2006/main">
                    <a:graphicData uri="http://schemas.openxmlformats.org/drawingml/2006/picture">
                      <pic:pic xmlns:pic="http://schemas.openxmlformats.org/drawingml/2006/picture">
                        <pic:nvPicPr>
                          <pic:cNvPr id="1019" name="2 Imagen" descr="http://ib.adnxs.com/seg?t=2&amp;add=1046618">
                            <a:extLst>
                              <a:ext uri="{FF2B5EF4-FFF2-40B4-BE49-F238E27FC236}">
                                <a16:creationId xmlns:a16="http://schemas.microsoft.com/office/drawing/2014/main" id="{50093D05-6A6E-4770-B0B8-A115B945E7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0208" behindDoc="0" locked="0" layoutInCell="1" allowOverlap="1" wp14:anchorId="5213F3E0" wp14:editId="75F8B2A9">
                  <wp:simplePos x="0" y="0"/>
                  <wp:positionH relativeFrom="column">
                    <wp:posOffset>0</wp:posOffset>
                  </wp:positionH>
                  <wp:positionV relativeFrom="paragraph">
                    <wp:posOffset>0</wp:posOffset>
                  </wp:positionV>
                  <wp:extent cx="9525" cy="9525"/>
                  <wp:effectExtent l="0" t="0" r="0" b="0"/>
                  <wp:wrapNone/>
                  <wp:docPr id="8683" name="Imagen 8683" descr="http://pixel.prfct.co/seg/?add=1046618">
                    <a:extLst xmlns:a="http://schemas.openxmlformats.org/drawingml/2006/main">
                      <a:ext uri="{FF2B5EF4-FFF2-40B4-BE49-F238E27FC236}">
                        <a16:creationId xmlns:a16="http://schemas.microsoft.com/office/drawing/2014/main" id="{0A7EB992-5067-4F6B-AC33-6D1665491DFD}"/>
                      </a:ext>
                    </a:extLst>
                  </wp:docPr>
                  <wp:cNvGraphicFramePr/>
                  <a:graphic xmlns:a="http://schemas.openxmlformats.org/drawingml/2006/main">
                    <a:graphicData uri="http://schemas.openxmlformats.org/drawingml/2006/picture">
                      <pic:pic xmlns:pic="http://schemas.openxmlformats.org/drawingml/2006/picture">
                        <pic:nvPicPr>
                          <pic:cNvPr id="1020" name="3 Imagen" descr="http://pixel.prfct.co/seg/?add=1046618">
                            <a:extLst>
                              <a:ext uri="{FF2B5EF4-FFF2-40B4-BE49-F238E27FC236}">
                                <a16:creationId xmlns:a16="http://schemas.microsoft.com/office/drawing/2014/main" id="{0A7EB992-5067-4F6B-AC33-6D1665491DF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1232" behindDoc="0" locked="0" layoutInCell="1" allowOverlap="1" wp14:anchorId="627FB6B5" wp14:editId="077352F2">
                  <wp:simplePos x="0" y="0"/>
                  <wp:positionH relativeFrom="column">
                    <wp:posOffset>0</wp:posOffset>
                  </wp:positionH>
                  <wp:positionV relativeFrom="paragraph">
                    <wp:posOffset>0</wp:posOffset>
                  </wp:positionV>
                  <wp:extent cx="9525" cy="9525"/>
                  <wp:effectExtent l="0" t="0" r="0" b="0"/>
                  <wp:wrapNone/>
                  <wp:docPr id="8682" name="Imagen 8682" descr="http://ib.adnxs.com/seg?t=2&amp;add=1046618">
                    <a:extLst xmlns:a="http://schemas.openxmlformats.org/drawingml/2006/main">
                      <a:ext uri="{FF2B5EF4-FFF2-40B4-BE49-F238E27FC236}">
                        <a16:creationId xmlns:a16="http://schemas.microsoft.com/office/drawing/2014/main" id="{863CAE8D-79C4-4AB3-824D-428C4B8AC7B2}"/>
                      </a:ext>
                    </a:extLst>
                  </wp:docPr>
                  <wp:cNvGraphicFramePr/>
                  <a:graphic xmlns:a="http://schemas.openxmlformats.org/drawingml/2006/main">
                    <a:graphicData uri="http://schemas.openxmlformats.org/drawingml/2006/picture">
                      <pic:pic xmlns:pic="http://schemas.openxmlformats.org/drawingml/2006/picture">
                        <pic:nvPicPr>
                          <pic:cNvPr id="1021" name="2 Imagen" descr="http://ib.adnxs.com/seg?t=2&amp;add=1046618">
                            <a:extLst>
                              <a:ext uri="{FF2B5EF4-FFF2-40B4-BE49-F238E27FC236}">
                                <a16:creationId xmlns:a16="http://schemas.microsoft.com/office/drawing/2014/main" id="{863CAE8D-79C4-4AB3-824D-428C4B8AC7B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2256" behindDoc="0" locked="0" layoutInCell="1" allowOverlap="1" wp14:anchorId="589131E4" wp14:editId="5281C776">
                  <wp:simplePos x="0" y="0"/>
                  <wp:positionH relativeFrom="column">
                    <wp:posOffset>0</wp:posOffset>
                  </wp:positionH>
                  <wp:positionV relativeFrom="paragraph">
                    <wp:posOffset>0</wp:posOffset>
                  </wp:positionV>
                  <wp:extent cx="9525" cy="9525"/>
                  <wp:effectExtent l="0" t="0" r="0" b="0"/>
                  <wp:wrapNone/>
                  <wp:docPr id="8681" name="Imagen 8681" descr="http://pixel.prfct.co/seg/?add=1046618">
                    <a:extLst xmlns:a="http://schemas.openxmlformats.org/drawingml/2006/main">
                      <a:ext uri="{FF2B5EF4-FFF2-40B4-BE49-F238E27FC236}">
                        <a16:creationId xmlns:a16="http://schemas.microsoft.com/office/drawing/2014/main" id="{6E847D37-9D19-4E8F-8C26-9B112600FE8F}"/>
                      </a:ext>
                    </a:extLst>
                  </wp:docPr>
                  <wp:cNvGraphicFramePr/>
                  <a:graphic xmlns:a="http://schemas.openxmlformats.org/drawingml/2006/main">
                    <a:graphicData uri="http://schemas.openxmlformats.org/drawingml/2006/picture">
                      <pic:pic xmlns:pic="http://schemas.openxmlformats.org/drawingml/2006/picture">
                        <pic:nvPicPr>
                          <pic:cNvPr id="1022" name="3 Imagen" descr="http://pixel.prfct.co/seg/?add=1046618">
                            <a:extLst>
                              <a:ext uri="{FF2B5EF4-FFF2-40B4-BE49-F238E27FC236}">
                                <a16:creationId xmlns:a16="http://schemas.microsoft.com/office/drawing/2014/main" id="{6E847D37-9D19-4E8F-8C26-9B112600FE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3280" behindDoc="0" locked="0" layoutInCell="1" allowOverlap="1" wp14:anchorId="5533E67F" wp14:editId="295E4F7A">
                  <wp:simplePos x="0" y="0"/>
                  <wp:positionH relativeFrom="column">
                    <wp:posOffset>0</wp:posOffset>
                  </wp:positionH>
                  <wp:positionV relativeFrom="paragraph">
                    <wp:posOffset>0</wp:posOffset>
                  </wp:positionV>
                  <wp:extent cx="9525" cy="9525"/>
                  <wp:effectExtent l="0" t="0" r="0" b="0"/>
                  <wp:wrapNone/>
                  <wp:docPr id="8680" name="Imagen 8680" descr="http://ib.adnxs.com/seg?t=2&amp;add=1046618">
                    <a:extLst xmlns:a="http://schemas.openxmlformats.org/drawingml/2006/main">
                      <a:ext uri="{FF2B5EF4-FFF2-40B4-BE49-F238E27FC236}">
                        <a16:creationId xmlns:a16="http://schemas.microsoft.com/office/drawing/2014/main" id="{E5C79F9F-76EC-4A5A-9F53-B9D8C534D1DF}"/>
                      </a:ext>
                    </a:extLst>
                  </wp:docPr>
                  <wp:cNvGraphicFramePr/>
                  <a:graphic xmlns:a="http://schemas.openxmlformats.org/drawingml/2006/main">
                    <a:graphicData uri="http://schemas.openxmlformats.org/drawingml/2006/picture">
                      <pic:pic xmlns:pic="http://schemas.openxmlformats.org/drawingml/2006/picture">
                        <pic:nvPicPr>
                          <pic:cNvPr id="1023" name="2 Imagen" descr="http://ib.adnxs.com/seg?t=2&amp;add=1046618">
                            <a:extLst>
                              <a:ext uri="{FF2B5EF4-FFF2-40B4-BE49-F238E27FC236}">
                                <a16:creationId xmlns:a16="http://schemas.microsoft.com/office/drawing/2014/main" id="{E5C79F9F-76EC-4A5A-9F53-B9D8C534D1D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4304" behindDoc="0" locked="0" layoutInCell="1" allowOverlap="1" wp14:anchorId="431E7AD7" wp14:editId="39C43E57">
                  <wp:simplePos x="0" y="0"/>
                  <wp:positionH relativeFrom="column">
                    <wp:posOffset>0</wp:posOffset>
                  </wp:positionH>
                  <wp:positionV relativeFrom="paragraph">
                    <wp:posOffset>0</wp:posOffset>
                  </wp:positionV>
                  <wp:extent cx="9525" cy="9525"/>
                  <wp:effectExtent l="0" t="0" r="0" b="0"/>
                  <wp:wrapNone/>
                  <wp:docPr id="8679" name="Imagen 8679" descr="http://pixel.prfct.co/seg/?add=1046618">
                    <a:extLst xmlns:a="http://schemas.openxmlformats.org/drawingml/2006/main">
                      <a:ext uri="{FF2B5EF4-FFF2-40B4-BE49-F238E27FC236}">
                        <a16:creationId xmlns:a16="http://schemas.microsoft.com/office/drawing/2014/main" id="{6E4C7C31-457E-4B04-8B68-35DB74C98AAB}"/>
                      </a:ext>
                    </a:extLst>
                  </wp:docPr>
                  <wp:cNvGraphicFramePr/>
                  <a:graphic xmlns:a="http://schemas.openxmlformats.org/drawingml/2006/main">
                    <a:graphicData uri="http://schemas.openxmlformats.org/drawingml/2006/picture">
                      <pic:pic xmlns:pic="http://schemas.openxmlformats.org/drawingml/2006/picture">
                        <pic:nvPicPr>
                          <pic:cNvPr id="1024" name="3 Imagen" descr="http://pixel.prfct.co/seg/?add=1046618">
                            <a:extLst>
                              <a:ext uri="{FF2B5EF4-FFF2-40B4-BE49-F238E27FC236}">
                                <a16:creationId xmlns:a16="http://schemas.microsoft.com/office/drawing/2014/main" id="{6E4C7C31-457E-4B04-8B68-35DB74C98A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5328" behindDoc="0" locked="0" layoutInCell="1" allowOverlap="1" wp14:anchorId="035B68BE" wp14:editId="5F59E8FE">
                  <wp:simplePos x="0" y="0"/>
                  <wp:positionH relativeFrom="column">
                    <wp:posOffset>0</wp:posOffset>
                  </wp:positionH>
                  <wp:positionV relativeFrom="paragraph">
                    <wp:posOffset>0</wp:posOffset>
                  </wp:positionV>
                  <wp:extent cx="9525" cy="9525"/>
                  <wp:effectExtent l="0" t="0" r="0" b="0"/>
                  <wp:wrapNone/>
                  <wp:docPr id="8678" name="Imagen 8678" descr="http://ib.adnxs.com/seg?t=2&amp;add=1046618">
                    <a:extLst xmlns:a="http://schemas.openxmlformats.org/drawingml/2006/main">
                      <a:ext uri="{FF2B5EF4-FFF2-40B4-BE49-F238E27FC236}">
                        <a16:creationId xmlns:a16="http://schemas.microsoft.com/office/drawing/2014/main" id="{74AB5C4A-7B43-44B4-B0C6-6678AE6D27C2}"/>
                      </a:ext>
                    </a:extLst>
                  </wp:docPr>
                  <wp:cNvGraphicFramePr/>
                  <a:graphic xmlns:a="http://schemas.openxmlformats.org/drawingml/2006/main">
                    <a:graphicData uri="http://schemas.openxmlformats.org/drawingml/2006/picture">
                      <pic:pic xmlns:pic="http://schemas.openxmlformats.org/drawingml/2006/picture">
                        <pic:nvPicPr>
                          <pic:cNvPr id="1025" name="2 Imagen" descr="http://ib.adnxs.com/seg?t=2&amp;add=1046618">
                            <a:extLst>
                              <a:ext uri="{FF2B5EF4-FFF2-40B4-BE49-F238E27FC236}">
                                <a16:creationId xmlns:a16="http://schemas.microsoft.com/office/drawing/2014/main" id="{74AB5C4A-7B43-44B4-B0C6-6678AE6D27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16352" behindDoc="0" locked="0" layoutInCell="1" allowOverlap="1" wp14:anchorId="64CE044F" wp14:editId="6D32C6C2">
                  <wp:simplePos x="0" y="0"/>
                  <wp:positionH relativeFrom="column">
                    <wp:posOffset>0</wp:posOffset>
                  </wp:positionH>
                  <wp:positionV relativeFrom="paragraph">
                    <wp:posOffset>0</wp:posOffset>
                  </wp:positionV>
                  <wp:extent cx="9525" cy="9525"/>
                  <wp:effectExtent l="0" t="0" r="0" b="0"/>
                  <wp:wrapNone/>
                  <wp:docPr id="8677" name="Imagen 8677" descr="http://pixel.prfct.co/seg/?add=1046618">
                    <a:extLst xmlns:a="http://schemas.openxmlformats.org/drawingml/2006/main">
                      <a:ext uri="{FF2B5EF4-FFF2-40B4-BE49-F238E27FC236}">
                        <a16:creationId xmlns:a16="http://schemas.microsoft.com/office/drawing/2014/main" id="{588B73F5-AA58-43E9-99A9-D5F6E57C13DD}"/>
                      </a:ext>
                    </a:extLst>
                  </wp:docPr>
                  <wp:cNvGraphicFramePr/>
                  <a:graphic xmlns:a="http://schemas.openxmlformats.org/drawingml/2006/main">
                    <a:graphicData uri="http://schemas.openxmlformats.org/drawingml/2006/picture">
                      <pic:pic xmlns:pic="http://schemas.openxmlformats.org/drawingml/2006/picture">
                        <pic:nvPicPr>
                          <pic:cNvPr id="1026" name="3 Imagen" descr="http://pixel.prfct.co/seg/?add=1046618">
                            <a:extLst>
                              <a:ext uri="{FF2B5EF4-FFF2-40B4-BE49-F238E27FC236}">
                                <a16:creationId xmlns:a16="http://schemas.microsoft.com/office/drawing/2014/main" id="{588B73F5-AA58-43E9-99A9-D5F6E57C13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5568" behindDoc="0" locked="0" layoutInCell="1" allowOverlap="1" wp14:anchorId="4E8828E2" wp14:editId="122784F3">
                  <wp:simplePos x="0" y="0"/>
                  <wp:positionH relativeFrom="column">
                    <wp:posOffset>0</wp:posOffset>
                  </wp:positionH>
                  <wp:positionV relativeFrom="paragraph">
                    <wp:posOffset>0</wp:posOffset>
                  </wp:positionV>
                  <wp:extent cx="9525" cy="9525"/>
                  <wp:effectExtent l="0" t="0" r="0" b="0"/>
                  <wp:wrapNone/>
                  <wp:docPr id="8676" name="Imagen 8676" descr="http://ib.adnxs.com/seg?t=2&amp;add=1046618">
                    <a:extLst xmlns:a="http://schemas.openxmlformats.org/drawingml/2006/main">
                      <a:ext uri="{FF2B5EF4-FFF2-40B4-BE49-F238E27FC236}">
                        <a16:creationId xmlns:a16="http://schemas.microsoft.com/office/drawing/2014/main" id="{5B1C99CE-DAAE-42A7-8961-F1227D7C0706}"/>
                      </a:ext>
                    </a:extLst>
                  </wp:docPr>
                  <wp:cNvGraphicFramePr/>
                  <a:graphic xmlns:a="http://schemas.openxmlformats.org/drawingml/2006/main">
                    <a:graphicData uri="http://schemas.openxmlformats.org/drawingml/2006/picture">
                      <pic:pic xmlns:pic="http://schemas.openxmlformats.org/drawingml/2006/picture">
                        <pic:nvPicPr>
                          <pic:cNvPr id="1035" name="2 Imagen" descr="http://ib.adnxs.com/seg?t=2&amp;add=1046618">
                            <a:extLst>
                              <a:ext uri="{FF2B5EF4-FFF2-40B4-BE49-F238E27FC236}">
                                <a16:creationId xmlns:a16="http://schemas.microsoft.com/office/drawing/2014/main" id="{5B1C99CE-DAAE-42A7-8961-F1227D7C07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6592" behindDoc="0" locked="0" layoutInCell="1" allowOverlap="1" wp14:anchorId="58954C4D" wp14:editId="574F1E76">
                  <wp:simplePos x="0" y="0"/>
                  <wp:positionH relativeFrom="column">
                    <wp:posOffset>0</wp:posOffset>
                  </wp:positionH>
                  <wp:positionV relativeFrom="paragraph">
                    <wp:posOffset>0</wp:posOffset>
                  </wp:positionV>
                  <wp:extent cx="9525" cy="9525"/>
                  <wp:effectExtent l="0" t="0" r="0" b="0"/>
                  <wp:wrapNone/>
                  <wp:docPr id="8675" name="Imagen 8675" descr="http://pixel.prfct.co/seg/?add=1046618">
                    <a:extLst xmlns:a="http://schemas.openxmlformats.org/drawingml/2006/main">
                      <a:ext uri="{FF2B5EF4-FFF2-40B4-BE49-F238E27FC236}">
                        <a16:creationId xmlns:a16="http://schemas.microsoft.com/office/drawing/2014/main" id="{DAF09257-1EF4-4964-B56D-100DACA3D37C}"/>
                      </a:ext>
                    </a:extLst>
                  </wp:docPr>
                  <wp:cNvGraphicFramePr/>
                  <a:graphic xmlns:a="http://schemas.openxmlformats.org/drawingml/2006/main">
                    <a:graphicData uri="http://schemas.openxmlformats.org/drawingml/2006/picture">
                      <pic:pic xmlns:pic="http://schemas.openxmlformats.org/drawingml/2006/picture">
                        <pic:nvPicPr>
                          <pic:cNvPr id="1036" name="3 Imagen" descr="http://pixel.prfct.co/seg/?add=1046618">
                            <a:extLst>
                              <a:ext uri="{FF2B5EF4-FFF2-40B4-BE49-F238E27FC236}">
                                <a16:creationId xmlns:a16="http://schemas.microsoft.com/office/drawing/2014/main" id="{DAF09257-1EF4-4964-B56D-100DACA3D3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7616" behindDoc="0" locked="0" layoutInCell="1" allowOverlap="1" wp14:anchorId="729D1CE2" wp14:editId="37A43C28">
                  <wp:simplePos x="0" y="0"/>
                  <wp:positionH relativeFrom="column">
                    <wp:posOffset>0</wp:posOffset>
                  </wp:positionH>
                  <wp:positionV relativeFrom="paragraph">
                    <wp:posOffset>0</wp:posOffset>
                  </wp:positionV>
                  <wp:extent cx="9525" cy="9525"/>
                  <wp:effectExtent l="0" t="0" r="0" b="0"/>
                  <wp:wrapNone/>
                  <wp:docPr id="8674" name="Imagen 8674" descr="http://ib.adnxs.com/seg?t=2&amp;add=1046618">
                    <a:extLst xmlns:a="http://schemas.openxmlformats.org/drawingml/2006/main">
                      <a:ext uri="{FF2B5EF4-FFF2-40B4-BE49-F238E27FC236}">
                        <a16:creationId xmlns:a16="http://schemas.microsoft.com/office/drawing/2014/main" id="{959B2795-9939-48D8-8F7B-5C44C335D1B0}"/>
                      </a:ext>
                    </a:extLst>
                  </wp:docPr>
                  <wp:cNvGraphicFramePr/>
                  <a:graphic xmlns:a="http://schemas.openxmlformats.org/drawingml/2006/main">
                    <a:graphicData uri="http://schemas.openxmlformats.org/drawingml/2006/picture">
                      <pic:pic xmlns:pic="http://schemas.openxmlformats.org/drawingml/2006/picture">
                        <pic:nvPicPr>
                          <pic:cNvPr id="1037" name="2 Imagen" descr="http://ib.adnxs.com/seg?t=2&amp;add=1046618">
                            <a:extLst>
                              <a:ext uri="{FF2B5EF4-FFF2-40B4-BE49-F238E27FC236}">
                                <a16:creationId xmlns:a16="http://schemas.microsoft.com/office/drawing/2014/main" id="{959B2795-9939-48D8-8F7B-5C44C335D1B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28640" behindDoc="0" locked="0" layoutInCell="1" allowOverlap="1" wp14:anchorId="1069EE0F" wp14:editId="1F84F00E">
                  <wp:simplePos x="0" y="0"/>
                  <wp:positionH relativeFrom="column">
                    <wp:posOffset>0</wp:posOffset>
                  </wp:positionH>
                  <wp:positionV relativeFrom="paragraph">
                    <wp:posOffset>0</wp:posOffset>
                  </wp:positionV>
                  <wp:extent cx="9525" cy="9525"/>
                  <wp:effectExtent l="0" t="0" r="0" b="0"/>
                  <wp:wrapNone/>
                  <wp:docPr id="8673" name="Imagen 8673" descr="http://pixel.prfct.co/seg/?add=1046618">
                    <a:extLst xmlns:a="http://schemas.openxmlformats.org/drawingml/2006/main">
                      <a:ext uri="{FF2B5EF4-FFF2-40B4-BE49-F238E27FC236}">
                        <a16:creationId xmlns:a16="http://schemas.microsoft.com/office/drawing/2014/main" id="{A54902E4-24DA-4A10-9A63-6A19E259A06A}"/>
                      </a:ext>
                    </a:extLst>
                  </wp:docPr>
                  <wp:cNvGraphicFramePr/>
                  <a:graphic xmlns:a="http://schemas.openxmlformats.org/drawingml/2006/main">
                    <a:graphicData uri="http://schemas.openxmlformats.org/drawingml/2006/picture">
                      <pic:pic xmlns:pic="http://schemas.openxmlformats.org/drawingml/2006/picture">
                        <pic:nvPicPr>
                          <pic:cNvPr id="1038" name="3 Imagen" descr="http://pixel.prfct.co/seg/?add=1046618">
                            <a:extLst>
                              <a:ext uri="{FF2B5EF4-FFF2-40B4-BE49-F238E27FC236}">
                                <a16:creationId xmlns:a16="http://schemas.microsoft.com/office/drawing/2014/main" id="{A54902E4-24DA-4A10-9A63-6A19E259A06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7856" behindDoc="0" locked="0" layoutInCell="1" allowOverlap="1" wp14:anchorId="4ADE74EA" wp14:editId="69232DE3">
                  <wp:simplePos x="0" y="0"/>
                  <wp:positionH relativeFrom="column">
                    <wp:posOffset>0</wp:posOffset>
                  </wp:positionH>
                  <wp:positionV relativeFrom="paragraph">
                    <wp:posOffset>0</wp:posOffset>
                  </wp:positionV>
                  <wp:extent cx="9525" cy="9525"/>
                  <wp:effectExtent l="0" t="0" r="0" b="0"/>
                  <wp:wrapNone/>
                  <wp:docPr id="8672" name="Imagen 8672" descr="http://ib.adnxs.com/seg?t=2&amp;add=1046618">
                    <a:extLst xmlns:a="http://schemas.openxmlformats.org/drawingml/2006/main">
                      <a:ext uri="{FF2B5EF4-FFF2-40B4-BE49-F238E27FC236}">
                        <a16:creationId xmlns:a16="http://schemas.microsoft.com/office/drawing/2014/main" id="{F966882D-C3C1-422B-8D72-94DF33FEA27D}"/>
                      </a:ext>
                    </a:extLst>
                  </wp:docPr>
                  <wp:cNvGraphicFramePr/>
                  <a:graphic xmlns:a="http://schemas.openxmlformats.org/drawingml/2006/main">
                    <a:graphicData uri="http://schemas.openxmlformats.org/drawingml/2006/picture">
                      <pic:pic xmlns:pic="http://schemas.openxmlformats.org/drawingml/2006/picture">
                        <pic:nvPicPr>
                          <pic:cNvPr id="1047" name="2 Imagen" descr="http://ib.adnxs.com/seg?t=2&amp;add=1046618">
                            <a:extLst>
                              <a:ext uri="{FF2B5EF4-FFF2-40B4-BE49-F238E27FC236}">
                                <a16:creationId xmlns:a16="http://schemas.microsoft.com/office/drawing/2014/main" id="{F966882D-C3C1-422B-8D72-94DF33FEA27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8880" behindDoc="0" locked="0" layoutInCell="1" allowOverlap="1" wp14:anchorId="53380914" wp14:editId="41FEBAA1">
                  <wp:simplePos x="0" y="0"/>
                  <wp:positionH relativeFrom="column">
                    <wp:posOffset>0</wp:posOffset>
                  </wp:positionH>
                  <wp:positionV relativeFrom="paragraph">
                    <wp:posOffset>0</wp:posOffset>
                  </wp:positionV>
                  <wp:extent cx="9525" cy="9525"/>
                  <wp:effectExtent l="0" t="0" r="0" b="0"/>
                  <wp:wrapNone/>
                  <wp:docPr id="8671" name="Imagen 8671" descr="http://pixel.prfct.co/seg/?add=1046618">
                    <a:extLst xmlns:a="http://schemas.openxmlformats.org/drawingml/2006/main">
                      <a:ext uri="{FF2B5EF4-FFF2-40B4-BE49-F238E27FC236}">
                        <a16:creationId xmlns:a16="http://schemas.microsoft.com/office/drawing/2014/main" id="{DFCC2DE1-5B0D-487C-95A8-14AC7E34C2C4}"/>
                      </a:ext>
                    </a:extLst>
                  </wp:docPr>
                  <wp:cNvGraphicFramePr/>
                  <a:graphic xmlns:a="http://schemas.openxmlformats.org/drawingml/2006/main">
                    <a:graphicData uri="http://schemas.openxmlformats.org/drawingml/2006/picture">
                      <pic:pic xmlns:pic="http://schemas.openxmlformats.org/drawingml/2006/picture">
                        <pic:nvPicPr>
                          <pic:cNvPr id="1048" name="3 Imagen" descr="http://pixel.prfct.co/seg/?add=1046618">
                            <a:extLst>
                              <a:ext uri="{FF2B5EF4-FFF2-40B4-BE49-F238E27FC236}">
                                <a16:creationId xmlns:a16="http://schemas.microsoft.com/office/drawing/2014/main" id="{DFCC2DE1-5B0D-487C-95A8-14AC7E34C2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39904" behindDoc="0" locked="0" layoutInCell="1" allowOverlap="1" wp14:anchorId="27C11677" wp14:editId="50DFBF38">
                  <wp:simplePos x="0" y="0"/>
                  <wp:positionH relativeFrom="column">
                    <wp:posOffset>0</wp:posOffset>
                  </wp:positionH>
                  <wp:positionV relativeFrom="paragraph">
                    <wp:posOffset>0</wp:posOffset>
                  </wp:positionV>
                  <wp:extent cx="9525" cy="9525"/>
                  <wp:effectExtent l="0" t="0" r="0" b="0"/>
                  <wp:wrapNone/>
                  <wp:docPr id="8670" name="Imagen 8670" descr="http://ib.adnxs.com/seg?t=2&amp;add=1046618">
                    <a:extLst xmlns:a="http://schemas.openxmlformats.org/drawingml/2006/main">
                      <a:ext uri="{FF2B5EF4-FFF2-40B4-BE49-F238E27FC236}">
                        <a16:creationId xmlns:a16="http://schemas.microsoft.com/office/drawing/2014/main" id="{3467A979-7BB3-43BE-BB46-DC92D608B871}"/>
                      </a:ext>
                    </a:extLst>
                  </wp:docPr>
                  <wp:cNvGraphicFramePr/>
                  <a:graphic xmlns:a="http://schemas.openxmlformats.org/drawingml/2006/main">
                    <a:graphicData uri="http://schemas.openxmlformats.org/drawingml/2006/picture">
                      <pic:pic xmlns:pic="http://schemas.openxmlformats.org/drawingml/2006/picture">
                        <pic:nvPicPr>
                          <pic:cNvPr id="1049" name="2 Imagen" descr="http://ib.adnxs.com/seg?t=2&amp;add=1046618">
                            <a:extLst>
                              <a:ext uri="{FF2B5EF4-FFF2-40B4-BE49-F238E27FC236}">
                                <a16:creationId xmlns:a16="http://schemas.microsoft.com/office/drawing/2014/main" id="{3467A979-7BB3-43BE-BB46-DC92D608B87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0928" behindDoc="0" locked="0" layoutInCell="1" allowOverlap="1" wp14:anchorId="358790AC" wp14:editId="49B0227B">
                  <wp:simplePos x="0" y="0"/>
                  <wp:positionH relativeFrom="column">
                    <wp:posOffset>0</wp:posOffset>
                  </wp:positionH>
                  <wp:positionV relativeFrom="paragraph">
                    <wp:posOffset>0</wp:posOffset>
                  </wp:positionV>
                  <wp:extent cx="9525" cy="9525"/>
                  <wp:effectExtent l="0" t="0" r="0" b="0"/>
                  <wp:wrapNone/>
                  <wp:docPr id="8669" name="Imagen 8669" descr="http://pixel.prfct.co/seg/?add=1046618">
                    <a:extLst xmlns:a="http://schemas.openxmlformats.org/drawingml/2006/main">
                      <a:ext uri="{FF2B5EF4-FFF2-40B4-BE49-F238E27FC236}">
                        <a16:creationId xmlns:a16="http://schemas.microsoft.com/office/drawing/2014/main" id="{A8284493-F517-443C-B158-8F4D4DC4FAB8}"/>
                      </a:ext>
                    </a:extLst>
                  </wp:docPr>
                  <wp:cNvGraphicFramePr/>
                  <a:graphic xmlns:a="http://schemas.openxmlformats.org/drawingml/2006/main">
                    <a:graphicData uri="http://schemas.openxmlformats.org/drawingml/2006/picture">
                      <pic:pic xmlns:pic="http://schemas.openxmlformats.org/drawingml/2006/picture">
                        <pic:nvPicPr>
                          <pic:cNvPr id="1050" name="3 Imagen" descr="http://pixel.prfct.co/seg/?add=1046618">
                            <a:extLst>
                              <a:ext uri="{FF2B5EF4-FFF2-40B4-BE49-F238E27FC236}">
                                <a16:creationId xmlns:a16="http://schemas.microsoft.com/office/drawing/2014/main" id="{A8284493-F517-443C-B158-8F4D4DC4FAB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2912" behindDoc="0" locked="0" layoutInCell="1" allowOverlap="1" wp14:anchorId="2CC5EE3A" wp14:editId="7172D6EC">
                  <wp:simplePos x="0" y="0"/>
                  <wp:positionH relativeFrom="column">
                    <wp:posOffset>0</wp:posOffset>
                  </wp:positionH>
                  <wp:positionV relativeFrom="paragraph">
                    <wp:posOffset>0</wp:posOffset>
                  </wp:positionV>
                  <wp:extent cx="9525" cy="9525"/>
                  <wp:effectExtent l="0" t="0" r="0" b="0"/>
                  <wp:wrapNone/>
                  <wp:docPr id="8668" name="Imagen 8668" descr="http://ib.adnxs.com/seg?t=2&amp;add=1046618">
                    <a:extLst xmlns:a="http://schemas.openxmlformats.org/drawingml/2006/main">
                      <a:ext uri="{FF2B5EF4-FFF2-40B4-BE49-F238E27FC236}">
                        <a16:creationId xmlns:a16="http://schemas.microsoft.com/office/drawing/2014/main" id="{F338293E-2E14-45CA-AF95-2DF490781525}"/>
                      </a:ext>
                    </a:extLst>
                  </wp:docPr>
                  <wp:cNvGraphicFramePr/>
                  <a:graphic xmlns:a="http://schemas.openxmlformats.org/drawingml/2006/main">
                    <a:graphicData uri="http://schemas.openxmlformats.org/drawingml/2006/picture">
                      <pic:pic xmlns:pic="http://schemas.openxmlformats.org/drawingml/2006/picture">
                        <pic:nvPicPr>
                          <pic:cNvPr id="1091" name="2 Imagen" descr="http://ib.adnxs.com/seg?t=2&amp;add=1046618">
                            <a:extLst>
                              <a:ext uri="{FF2B5EF4-FFF2-40B4-BE49-F238E27FC236}">
                                <a16:creationId xmlns:a16="http://schemas.microsoft.com/office/drawing/2014/main" id="{F338293E-2E14-45CA-AF95-2DF4907815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3936" behindDoc="0" locked="0" layoutInCell="1" allowOverlap="1" wp14:anchorId="4050F572" wp14:editId="22CF79FA">
                  <wp:simplePos x="0" y="0"/>
                  <wp:positionH relativeFrom="column">
                    <wp:posOffset>0</wp:posOffset>
                  </wp:positionH>
                  <wp:positionV relativeFrom="paragraph">
                    <wp:posOffset>0</wp:posOffset>
                  </wp:positionV>
                  <wp:extent cx="9525" cy="9525"/>
                  <wp:effectExtent l="0" t="0" r="0" b="0"/>
                  <wp:wrapNone/>
                  <wp:docPr id="8667" name="Imagen 8667" descr="http://pixel.prfct.co/seg/?add=1046618">
                    <a:extLst xmlns:a="http://schemas.openxmlformats.org/drawingml/2006/main">
                      <a:ext uri="{FF2B5EF4-FFF2-40B4-BE49-F238E27FC236}">
                        <a16:creationId xmlns:a16="http://schemas.microsoft.com/office/drawing/2014/main" id="{C1DC6A6A-9DB0-42BA-BDCF-8D0C62B2B62A}"/>
                      </a:ext>
                    </a:extLst>
                  </wp:docPr>
                  <wp:cNvGraphicFramePr/>
                  <a:graphic xmlns:a="http://schemas.openxmlformats.org/drawingml/2006/main">
                    <a:graphicData uri="http://schemas.openxmlformats.org/drawingml/2006/picture">
                      <pic:pic xmlns:pic="http://schemas.openxmlformats.org/drawingml/2006/picture">
                        <pic:nvPicPr>
                          <pic:cNvPr id="1092" name="3 Imagen" descr="http://pixel.prfct.co/seg/?add=1046618">
                            <a:extLst>
                              <a:ext uri="{FF2B5EF4-FFF2-40B4-BE49-F238E27FC236}">
                                <a16:creationId xmlns:a16="http://schemas.microsoft.com/office/drawing/2014/main" id="{C1DC6A6A-9DB0-42BA-BDCF-8D0C62B2B62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4960" behindDoc="0" locked="0" layoutInCell="1" allowOverlap="1" wp14:anchorId="7CE4F01A" wp14:editId="4E9AE592">
                  <wp:simplePos x="0" y="0"/>
                  <wp:positionH relativeFrom="column">
                    <wp:posOffset>0</wp:posOffset>
                  </wp:positionH>
                  <wp:positionV relativeFrom="paragraph">
                    <wp:posOffset>0</wp:posOffset>
                  </wp:positionV>
                  <wp:extent cx="9525" cy="9525"/>
                  <wp:effectExtent l="0" t="0" r="0" b="0"/>
                  <wp:wrapNone/>
                  <wp:docPr id="8666" name="Imagen 8666" descr="http://ib.adnxs.com/seg?t=2&amp;add=1046618">
                    <a:extLst xmlns:a="http://schemas.openxmlformats.org/drawingml/2006/main">
                      <a:ext uri="{FF2B5EF4-FFF2-40B4-BE49-F238E27FC236}">
                        <a16:creationId xmlns:a16="http://schemas.microsoft.com/office/drawing/2014/main" id="{0F6850DA-99B7-47AB-AF00-90A9DC359B60}"/>
                      </a:ext>
                    </a:extLst>
                  </wp:docPr>
                  <wp:cNvGraphicFramePr/>
                  <a:graphic xmlns:a="http://schemas.openxmlformats.org/drawingml/2006/main">
                    <a:graphicData uri="http://schemas.openxmlformats.org/drawingml/2006/picture">
                      <pic:pic xmlns:pic="http://schemas.openxmlformats.org/drawingml/2006/picture">
                        <pic:nvPicPr>
                          <pic:cNvPr id="1093" name="2 Imagen" descr="http://ib.adnxs.com/seg?t=2&amp;add=1046618">
                            <a:extLst>
                              <a:ext uri="{FF2B5EF4-FFF2-40B4-BE49-F238E27FC236}">
                                <a16:creationId xmlns:a16="http://schemas.microsoft.com/office/drawing/2014/main" id="{0F6850DA-99B7-47AB-AF00-90A9DC359B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85984" behindDoc="0" locked="0" layoutInCell="1" allowOverlap="1" wp14:anchorId="75DBFF8A" wp14:editId="4668CB7B">
                  <wp:simplePos x="0" y="0"/>
                  <wp:positionH relativeFrom="column">
                    <wp:posOffset>0</wp:posOffset>
                  </wp:positionH>
                  <wp:positionV relativeFrom="paragraph">
                    <wp:posOffset>0</wp:posOffset>
                  </wp:positionV>
                  <wp:extent cx="9525" cy="9525"/>
                  <wp:effectExtent l="0" t="0" r="0" b="0"/>
                  <wp:wrapNone/>
                  <wp:docPr id="8665" name="Imagen 8665" descr="http://pixel.prfct.co/seg/?add=1046618">
                    <a:extLst xmlns:a="http://schemas.openxmlformats.org/drawingml/2006/main">
                      <a:ext uri="{FF2B5EF4-FFF2-40B4-BE49-F238E27FC236}">
                        <a16:creationId xmlns:a16="http://schemas.microsoft.com/office/drawing/2014/main" id="{82C0FD93-56FB-4DCC-96B6-20C5993C7995}"/>
                      </a:ext>
                    </a:extLst>
                  </wp:docPr>
                  <wp:cNvGraphicFramePr/>
                  <a:graphic xmlns:a="http://schemas.openxmlformats.org/drawingml/2006/main">
                    <a:graphicData uri="http://schemas.openxmlformats.org/drawingml/2006/picture">
                      <pic:pic xmlns:pic="http://schemas.openxmlformats.org/drawingml/2006/picture">
                        <pic:nvPicPr>
                          <pic:cNvPr id="1094" name="3 Imagen" descr="http://pixel.prfct.co/seg/?add=1046618">
                            <a:extLst>
                              <a:ext uri="{FF2B5EF4-FFF2-40B4-BE49-F238E27FC236}">
                                <a16:creationId xmlns:a16="http://schemas.microsoft.com/office/drawing/2014/main" id="{82C0FD93-56FB-4DCC-96B6-20C5993C799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5200" behindDoc="0" locked="0" layoutInCell="1" allowOverlap="1" wp14:anchorId="13E75921" wp14:editId="08BF5175">
                  <wp:simplePos x="0" y="0"/>
                  <wp:positionH relativeFrom="column">
                    <wp:posOffset>0</wp:posOffset>
                  </wp:positionH>
                  <wp:positionV relativeFrom="paragraph">
                    <wp:posOffset>0</wp:posOffset>
                  </wp:positionV>
                  <wp:extent cx="9525" cy="9525"/>
                  <wp:effectExtent l="0" t="0" r="0" b="0"/>
                  <wp:wrapNone/>
                  <wp:docPr id="8664" name="Imagen 8664" descr="http://ib.adnxs.com/seg?t=2&amp;add=1046618">
                    <a:extLst xmlns:a="http://schemas.openxmlformats.org/drawingml/2006/main">
                      <a:ext uri="{FF2B5EF4-FFF2-40B4-BE49-F238E27FC236}">
                        <a16:creationId xmlns:a16="http://schemas.microsoft.com/office/drawing/2014/main" id="{FC741BFC-2F0A-4FF5-AC81-6DDD4D43D3D2}"/>
                      </a:ext>
                    </a:extLst>
                  </wp:docPr>
                  <wp:cNvGraphicFramePr/>
                  <a:graphic xmlns:a="http://schemas.openxmlformats.org/drawingml/2006/main">
                    <a:graphicData uri="http://schemas.openxmlformats.org/drawingml/2006/picture">
                      <pic:pic xmlns:pic="http://schemas.openxmlformats.org/drawingml/2006/picture">
                        <pic:nvPicPr>
                          <pic:cNvPr id="1103" name="2 Imagen" descr="http://ib.adnxs.com/seg?t=2&amp;add=1046618">
                            <a:extLst>
                              <a:ext uri="{FF2B5EF4-FFF2-40B4-BE49-F238E27FC236}">
                                <a16:creationId xmlns:a16="http://schemas.microsoft.com/office/drawing/2014/main" id="{FC741BFC-2F0A-4FF5-AC81-6DDD4D43D3D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6224" behindDoc="0" locked="0" layoutInCell="1" allowOverlap="1" wp14:anchorId="2D53148A" wp14:editId="08AB09DB">
                  <wp:simplePos x="0" y="0"/>
                  <wp:positionH relativeFrom="column">
                    <wp:posOffset>0</wp:posOffset>
                  </wp:positionH>
                  <wp:positionV relativeFrom="paragraph">
                    <wp:posOffset>0</wp:posOffset>
                  </wp:positionV>
                  <wp:extent cx="9525" cy="9525"/>
                  <wp:effectExtent l="0" t="0" r="0" b="0"/>
                  <wp:wrapNone/>
                  <wp:docPr id="8663" name="Imagen 8663" descr="http://pixel.prfct.co/seg/?add=1046618">
                    <a:extLst xmlns:a="http://schemas.openxmlformats.org/drawingml/2006/main">
                      <a:ext uri="{FF2B5EF4-FFF2-40B4-BE49-F238E27FC236}">
                        <a16:creationId xmlns:a16="http://schemas.microsoft.com/office/drawing/2014/main" id="{35FB7721-9EDE-4CCE-9B4E-8683BA03CD4A}"/>
                      </a:ext>
                    </a:extLst>
                  </wp:docPr>
                  <wp:cNvGraphicFramePr/>
                  <a:graphic xmlns:a="http://schemas.openxmlformats.org/drawingml/2006/main">
                    <a:graphicData uri="http://schemas.openxmlformats.org/drawingml/2006/picture">
                      <pic:pic xmlns:pic="http://schemas.openxmlformats.org/drawingml/2006/picture">
                        <pic:nvPicPr>
                          <pic:cNvPr id="1104" name="3 Imagen" descr="http://pixel.prfct.co/seg/?add=1046618">
                            <a:extLst>
                              <a:ext uri="{FF2B5EF4-FFF2-40B4-BE49-F238E27FC236}">
                                <a16:creationId xmlns:a16="http://schemas.microsoft.com/office/drawing/2014/main" id="{35FB7721-9EDE-4CCE-9B4E-8683BA03CD4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7248" behindDoc="0" locked="0" layoutInCell="1" allowOverlap="1" wp14:anchorId="6747CBE5" wp14:editId="09F3C5BC">
                  <wp:simplePos x="0" y="0"/>
                  <wp:positionH relativeFrom="column">
                    <wp:posOffset>0</wp:posOffset>
                  </wp:positionH>
                  <wp:positionV relativeFrom="paragraph">
                    <wp:posOffset>0</wp:posOffset>
                  </wp:positionV>
                  <wp:extent cx="9525" cy="9525"/>
                  <wp:effectExtent l="0" t="0" r="0" b="0"/>
                  <wp:wrapNone/>
                  <wp:docPr id="8662" name="Imagen 8662" descr="http://ib.adnxs.com/seg?t=2&amp;add=1046618">
                    <a:extLst xmlns:a="http://schemas.openxmlformats.org/drawingml/2006/main">
                      <a:ext uri="{FF2B5EF4-FFF2-40B4-BE49-F238E27FC236}">
                        <a16:creationId xmlns:a16="http://schemas.microsoft.com/office/drawing/2014/main" id="{CAF85321-667D-4844-A610-79AA623DBC57}"/>
                      </a:ext>
                    </a:extLst>
                  </wp:docPr>
                  <wp:cNvGraphicFramePr/>
                  <a:graphic xmlns:a="http://schemas.openxmlformats.org/drawingml/2006/main">
                    <a:graphicData uri="http://schemas.openxmlformats.org/drawingml/2006/picture">
                      <pic:pic xmlns:pic="http://schemas.openxmlformats.org/drawingml/2006/picture">
                        <pic:nvPicPr>
                          <pic:cNvPr id="1105" name="2 Imagen" descr="http://ib.adnxs.com/seg?t=2&amp;add=1046618">
                            <a:extLst>
                              <a:ext uri="{FF2B5EF4-FFF2-40B4-BE49-F238E27FC236}">
                                <a16:creationId xmlns:a16="http://schemas.microsoft.com/office/drawing/2014/main" id="{CAF85321-667D-4844-A610-79AA623DBC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8272" behindDoc="0" locked="0" layoutInCell="1" allowOverlap="1" wp14:anchorId="48660142" wp14:editId="22D33000">
                  <wp:simplePos x="0" y="0"/>
                  <wp:positionH relativeFrom="column">
                    <wp:posOffset>0</wp:posOffset>
                  </wp:positionH>
                  <wp:positionV relativeFrom="paragraph">
                    <wp:posOffset>0</wp:posOffset>
                  </wp:positionV>
                  <wp:extent cx="9525" cy="9525"/>
                  <wp:effectExtent l="0" t="0" r="0" b="0"/>
                  <wp:wrapNone/>
                  <wp:docPr id="8661" name="Imagen 8661" descr="http://pixel.prfct.co/seg/?add=1046618">
                    <a:extLst xmlns:a="http://schemas.openxmlformats.org/drawingml/2006/main">
                      <a:ext uri="{FF2B5EF4-FFF2-40B4-BE49-F238E27FC236}">
                        <a16:creationId xmlns:a16="http://schemas.microsoft.com/office/drawing/2014/main" id="{47989258-3C1A-42A1-BDC5-C4355E9546F5}"/>
                      </a:ext>
                    </a:extLst>
                  </wp:docPr>
                  <wp:cNvGraphicFramePr/>
                  <a:graphic xmlns:a="http://schemas.openxmlformats.org/drawingml/2006/main">
                    <a:graphicData uri="http://schemas.openxmlformats.org/drawingml/2006/picture">
                      <pic:pic xmlns:pic="http://schemas.openxmlformats.org/drawingml/2006/picture">
                        <pic:nvPicPr>
                          <pic:cNvPr id="1106" name="3 Imagen" descr="http://pixel.prfct.co/seg/?add=1046618">
                            <a:extLst>
                              <a:ext uri="{FF2B5EF4-FFF2-40B4-BE49-F238E27FC236}">
                                <a16:creationId xmlns:a16="http://schemas.microsoft.com/office/drawing/2014/main" id="{47989258-3C1A-42A1-BDC5-C4355E9546F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5680" behindDoc="0" locked="0" layoutInCell="1" allowOverlap="1" wp14:anchorId="0C4B1E7E" wp14:editId="22A933E5">
                  <wp:simplePos x="0" y="0"/>
                  <wp:positionH relativeFrom="column">
                    <wp:posOffset>0</wp:posOffset>
                  </wp:positionH>
                  <wp:positionV relativeFrom="paragraph">
                    <wp:posOffset>0</wp:posOffset>
                  </wp:positionV>
                  <wp:extent cx="9525" cy="9525"/>
                  <wp:effectExtent l="0" t="0" r="0" b="0"/>
                  <wp:wrapNone/>
                  <wp:docPr id="8660" name="Imagen 8660" descr="http://ib.adnxs.com/seg?t=2&amp;add=1046618">
                    <a:extLst xmlns:a="http://schemas.openxmlformats.org/drawingml/2006/main">
                      <a:ext uri="{FF2B5EF4-FFF2-40B4-BE49-F238E27FC236}">
                        <a16:creationId xmlns:a16="http://schemas.microsoft.com/office/drawing/2014/main" id="{F7505876-59FC-43E3-92EB-6DF24803DC18}"/>
                      </a:ext>
                    </a:extLst>
                  </wp:docPr>
                  <wp:cNvGraphicFramePr/>
                  <a:graphic xmlns:a="http://schemas.openxmlformats.org/drawingml/2006/main">
                    <a:graphicData uri="http://schemas.openxmlformats.org/drawingml/2006/picture">
                      <pic:pic xmlns:pic="http://schemas.openxmlformats.org/drawingml/2006/picture">
                        <pic:nvPicPr>
                          <pic:cNvPr id="1123" name="2 Imagen" descr="http://ib.adnxs.com/seg?t=2&amp;add=1046618">
                            <a:extLst>
                              <a:ext uri="{FF2B5EF4-FFF2-40B4-BE49-F238E27FC236}">
                                <a16:creationId xmlns:a16="http://schemas.microsoft.com/office/drawing/2014/main" id="{F7505876-59FC-43E3-92EB-6DF24803DC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6704" behindDoc="0" locked="0" layoutInCell="1" allowOverlap="1" wp14:anchorId="38DD6F43" wp14:editId="67FC6690">
                  <wp:simplePos x="0" y="0"/>
                  <wp:positionH relativeFrom="column">
                    <wp:posOffset>0</wp:posOffset>
                  </wp:positionH>
                  <wp:positionV relativeFrom="paragraph">
                    <wp:posOffset>0</wp:posOffset>
                  </wp:positionV>
                  <wp:extent cx="9525" cy="9525"/>
                  <wp:effectExtent l="0" t="0" r="0" b="0"/>
                  <wp:wrapNone/>
                  <wp:docPr id="8659" name="Imagen 8659" descr="http://pixel.prfct.co/seg/?add=1046618">
                    <a:extLst xmlns:a="http://schemas.openxmlformats.org/drawingml/2006/main">
                      <a:ext uri="{FF2B5EF4-FFF2-40B4-BE49-F238E27FC236}">
                        <a16:creationId xmlns:a16="http://schemas.microsoft.com/office/drawing/2014/main" id="{A670E447-36C5-496A-BC3A-FB3207E3A7DD}"/>
                      </a:ext>
                    </a:extLst>
                  </wp:docPr>
                  <wp:cNvGraphicFramePr/>
                  <a:graphic xmlns:a="http://schemas.openxmlformats.org/drawingml/2006/main">
                    <a:graphicData uri="http://schemas.openxmlformats.org/drawingml/2006/picture">
                      <pic:pic xmlns:pic="http://schemas.openxmlformats.org/drawingml/2006/picture">
                        <pic:nvPicPr>
                          <pic:cNvPr id="1124" name="3 Imagen" descr="http://pixel.prfct.co/seg/?add=1046618">
                            <a:extLst>
                              <a:ext uri="{FF2B5EF4-FFF2-40B4-BE49-F238E27FC236}">
                                <a16:creationId xmlns:a16="http://schemas.microsoft.com/office/drawing/2014/main" id="{A670E447-36C5-496A-BC3A-FB3207E3A7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7728" behindDoc="0" locked="0" layoutInCell="1" allowOverlap="1" wp14:anchorId="22022C9E" wp14:editId="1FD0FAB2">
                  <wp:simplePos x="0" y="0"/>
                  <wp:positionH relativeFrom="column">
                    <wp:posOffset>0</wp:posOffset>
                  </wp:positionH>
                  <wp:positionV relativeFrom="paragraph">
                    <wp:posOffset>0</wp:posOffset>
                  </wp:positionV>
                  <wp:extent cx="9525" cy="9525"/>
                  <wp:effectExtent l="0" t="0" r="0" b="0"/>
                  <wp:wrapNone/>
                  <wp:docPr id="8658" name="Imagen 8658" descr="http://ib.adnxs.com/seg?t=2&amp;add=1046618">
                    <a:extLst xmlns:a="http://schemas.openxmlformats.org/drawingml/2006/main">
                      <a:ext uri="{FF2B5EF4-FFF2-40B4-BE49-F238E27FC236}">
                        <a16:creationId xmlns:a16="http://schemas.microsoft.com/office/drawing/2014/main" id="{158D739D-7F36-4CBA-83DD-345A0FDA139E}"/>
                      </a:ext>
                    </a:extLst>
                  </wp:docPr>
                  <wp:cNvGraphicFramePr/>
                  <a:graphic xmlns:a="http://schemas.openxmlformats.org/drawingml/2006/main">
                    <a:graphicData uri="http://schemas.openxmlformats.org/drawingml/2006/picture">
                      <pic:pic xmlns:pic="http://schemas.openxmlformats.org/drawingml/2006/picture">
                        <pic:nvPicPr>
                          <pic:cNvPr id="1125" name="2 Imagen" descr="http://ib.adnxs.com/seg?t=2&amp;add=1046618">
                            <a:extLst>
                              <a:ext uri="{FF2B5EF4-FFF2-40B4-BE49-F238E27FC236}">
                                <a16:creationId xmlns:a16="http://schemas.microsoft.com/office/drawing/2014/main" id="{158D739D-7F36-4CBA-83DD-345A0FDA13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8752" behindDoc="0" locked="0" layoutInCell="1" allowOverlap="1" wp14:anchorId="4876639E" wp14:editId="5CBB2F14">
                  <wp:simplePos x="0" y="0"/>
                  <wp:positionH relativeFrom="column">
                    <wp:posOffset>0</wp:posOffset>
                  </wp:positionH>
                  <wp:positionV relativeFrom="paragraph">
                    <wp:posOffset>0</wp:posOffset>
                  </wp:positionV>
                  <wp:extent cx="9525" cy="9525"/>
                  <wp:effectExtent l="0" t="0" r="0" b="0"/>
                  <wp:wrapNone/>
                  <wp:docPr id="8657" name="Imagen 8657" descr="http://pixel.prfct.co/seg/?add=1046618">
                    <a:extLst xmlns:a="http://schemas.openxmlformats.org/drawingml/2006/main">
                      <a:ext uri="{FF2B5EF4-FFF2-40B4-BE49-F238E27FC236}">
                        <a16:creationId xmlns:a16="http://schemas.microsoft.com/office/drawing/2014/main" id="{708F3E9C-B840-4F5D-A6D5-95AC9BE52533}"/>
                      </a:ext>
                    </a:extLst>
                  </wp:docPr>
                  <wp:cNvGraphicFramePr/>
                  <a:graphic xmlns:a="http://schemas.openxmlformats.org/drawingml/2006/main">
                    <a:graphicData uri="http://schemas.openxmlformats.org/drawingml/2006/picture">
                      <pic:pic xmlns:pic="http://schemas.openxmlformats.org/drawingml/2006/picture">
                        <pic:nvPicPr>
                          <pic:cNvPr id="1126" name="3 Imagen" descr="http://pixel.prfct.co/seg/?add=1046618">
                            <a:extLst>
                              <a:ext uri="{FF2B5EF4-FFF2-40B4-BE49-F238E27FC236}">
                                <a16:creationId xmlns:a16="http://schemas.microsoft.com/office/drawing/2014/main" id="{708F3E9C-B840-4F5D-A6D5-95AC9BE525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9776" behindDoc="0" locked="0" layoutInCell="1" allowOverlap="1" wp14:anchorId="00D88369" wp14:editId="388C7B50">
                  <wp:simplePos x="0" y="0"/>
                  <wp:positionH relativeFrom="column">
                    <wp:posOffset>0</wp:posOffset>
                  </wp:positionH>
                  <wp:positionV relativeFrom="paragraph">
                    <wp:posOffset>0</wp:posOffset>
                  </wp:positionV>
                  <wp:extent cx="9525" cy="9525"/>
                  <wp:effectExtent l="0" t="0" r="0" b="0"/>
                  <wp:wrapNone/>
                  <wp:docPr id="8656" name="Imagen 8656" descr="http://ib.adnxs.com/seg?t=2&amp;add=1046618">
                    <a:extLst xmlns:a="http://schemas.openxmlformats.org/drawingml/2006/main">
                      <a:ext uri="{FF2B5EF4-FFF2-40B4-BE49-F238E27FC236}">
                        <a16:creationId xmlns:a16="http://schemas.microsoft.com/office/drawing/2014/main" id="{1A4720F3-11D5-43B4-A352-DA6DF72BC972}"/>
                      </a:ext>
                    </a:extLst>
                  </wp:docPr>
                  <wp:cNvGraphicFramePr/>
                  <a:graphic xmlns:a="http://schemas.openxmlformats.org/drawingml/2006/main">
                    <a:graphicData uri="http://schemas.openxmlformats.org/drawingml/2006/picture">
                      <pic:pic xmlns:pic="http://schemas.openxmlformats.org/drawingml/2006/picture">
                        <pic:nvPicPr>
                          <pic:cNvPr id="1127" name="2 Imagen" descr="http://ib.adnxs.com/seg?t=2&amp;add=1046618">
                            <a:extLst>
                              <a:ext uri="{FF2B5EF4-FFF2-40B4-BE49-F238E27FC236}">
                                <a16:creationId xmlns:a16="http://schemas.microsoft.com/office/drawing/2014/main" id="{1A4720F3-11D5-43B4-A352-DA6DF72BC9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0800" behindDoc="0" locked="0" layoutInCell="1" allowOverlap="1" wp14:anchorId="0D3612E9" wp14:editId="4DD671CD">
                  <wp:simplePos x="0" y="0"/>
                  <wp:positionH relativeFrom="column">
                    <wp:posOffset>0</wp:posOffset>
                  </wp:positionH>
                  <wp:positionV relativeFrom="paragraph">
                    <wp:posOffset>0</wp:posOffset>
                  </wp:positionV>
                  <wp:extent cx="9525" cy="9525"/>
                  <wp:effectExtent l="0" t="0" r="0" b="0"/>
                  <wp:wrapNone/>
                  <wp:docPr id="8655" name="Imagen 8655" descr="http://pixel.prfct.co/seg/?add=1046618">
                    <a:extLst xmlns:a="http://schemas.openxmlformats.org/drawingml/2006/main">
                      <a:ext uri="{FF2B5EF4-FFF2-40B4-BE49-F238E27FC236}">
                        <a16:creationId xmlns:a16="http://schemas.microsoft.com/office/drawing/2014/main" id="{EE267AD9-AFF1-4FBD-9F74-CAE2AF545849}"/>
                      </a:ext>
                    </a:extLst>
                  </wp:docPr>
                  <wp:cNvGraphicFramePr/>
                  <a:graphic xmlns:a="http://schemas.openxmlformats.org/drawingml/2006/main">
                    <a:graphicData uri="http://schemas.openxmlformats.org/drawingml/2006/picture">
                      <pic:pic xmlns:pic="http://schemas.openxmlformats.org/drawingml/2006/picture">
                        <pic:nvPicPr>
                          <pic:cNvPr id="1128" name="3 Imagen" descr="http://pixel.prfct.co/seg/?add=1046618">
                            <a:extLst>
                              <a:ext uri="{FF2B5EF4-FFF2-40B4-BE49-F238E27FC236}">
                                <a16:creationId xmlns:a16="http://schemas.microsoft.com/office/drawing/2014/main" id="{EE267AD9-AFF1-4FBD-9F74-CAE2AF5458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1824" behindDoc="0" locked="0" layoutInCell="1" allowOverlap="1" wp14:anchorId="6E803E39" wp14:editId="1FD84299">
                  <wp:simplePos x="0" y="0"/>
                  <wp:positionH relativeFrom="column">
                    <wp:posOffset>0</wp:posOffset>
                  </wp:positionH>
                  <wp:positionV relativeFrom="paragraph">
                    <wp:posOffset>0</wp:posOffset>
                  </wp:positionV>
                  <wp:extent cx="9525" cy="9525"/>
                  <wp:effectExtent l="0" t="0" r="0" b="0"/>
                  <wp:wrapNone/>
                  <wp:docPr id="8654" name="Imagen 8654" descr="http://ib.adnxs.com/seg?t=2&amp;add=1046618">
                    <a:extLst xmlns:a="http://schemas.openxmlformats.org/drawingml/2006/main">
                      <a:ext uri="{FF2B5EF4-FFF2-40B4-BE49-F238E27FC236}">
                        <a16:creationId xmlns:a16="http://schemas.microsoft.com/office/drawing/2014/main" id="{40C8DBED-BFD4-480E-8A9D-7970AC0E613B}"/>
                      </a:ext>
                    </a:extLst>
                  </wp:docPr>
                  <wp:cNvGraphicFramePr/>
                  <a:graphic xmlns:a="http://schemas.openxmlformats.org/drawingml/2006/main">
                    <a:graphicData uri="http://schemas.openxmlformats.org/drawingml/2006/picture">
                      <pic:pic xmlns:pic="http://schemas.openxmlformats.org/drawingml/2006/picture">
                        <pic:nvPicPr>
                          <pic:cNvPr id="1129" name="2 Imagen" descr="http://ib.adnxs.com/seg?t=2&amp;add=1046618">
                            <a:extLst>
                              <a:ext uri="{FF2B5EF4-FFF2-40B4-BE49-F238E27FC236}">
                                <a16:creationId xmlns:a16="http://schemas.microsoft.com/office/drawing/2014/main" id="{40C8DBED-BFD4-480E-8A9D-7970AC0E613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2848" behindDoc="0" locked="0" layoutInCell="1" allowOverlap="1" wp14:anchorId="48E00449" wp14:editId="3F79D4C7">
                  <wp:simplePos x="0" y="0"/>
                  <wp:positionH relativeFrom="column">
                    <wp:posOffset>0</wp:posOffset>
                  </wp:positionH>
                  <wp:positionV relativeFrom="paragraph">
                    <wp:posOffset>0</wp:posOffset>
                  </wp:positionV>
                  <wp:extent cx="9525" cy="9525"/>
                  <wp:effectExtent l="0" t="0" r="0" b="0"/>
                  <wp:wrapNone/>
                  <wp:docPr id="8653" name="Imagen 8653" descr="http://pixel.prfct.co/seg/?add=1046618">
                    <a:extLst xmlns:a="http://schemas.openxmlformats.org/drawingml/2006/main">
                      <a:ext uri="{FF2B5EF4-FFF2-40B4-BE49-F238E27FC236}">
                        <a16:creationId xmlns:a16="http://schemas.microsoft.com/office/drawing/2014/main" id="{76B42B3A-A748-489B-A945-552F85406DB5}"/>
                      </a:ext>
                    </a:extLst>
                  </wp:docPr>
                  <wp:cNvGraphicFramePr/>
                  <a:graphic xmlns:a="http://schemas.openxmlformats.org/drawingml/2006/main">
                    <a:graphicData uri="http://schemas.openxmlformats.org/drawingml/2006/picture">
                      <pic:pic xmlns:pic="http://schemas.openxmlformats.org/drawingml/2006/picture">
                        <pic:nvPicPr>
                          <pic:cNvPr id="1130" name="3 Imagen" descr="http://pixel.prfct.co/seg/?add=1046618">
                            <a:extLst>
                              <a:ext uri="{FF2B5EF4-FFF2-40B4-BE49-F238E27FC236}">
                                <a16:creationId xmlns:a16="http://schemas.microsoft.com/office/drawing/2014/main" id="{76B42B3A-A748-489B-A945-552F85406D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3872" behindDoc="0" locked="0" layoutInCell="1" allowOverlap="1" wp14:anchorId="55113238" wp14:editId="471D870F">
                  <wp:simplePos x="0" y="0"/>
                  <wp:positionH relativeFrom="column">
                    <wp:posOffset>0</wp:posOffset>
                  </wp:positionH>
                  <wp:positionV relativeFrom="paragraph">
                    <wp:posOffset>0</wp:posOffset>
                  </wp:positionV>
                  <wp:extent cx="9525" cy="9525"/>
                  <wp:effectExtent l="0" t="0" r="0" b="0"/>
                  <wp:wrapNone/>
                  <wp:docPr id="8652" name="Imagen 8652" descr="http://ib.adnxs.com/seg?t=2&amp;add=1046618">
                    <a:extLst xmlns:a="http://schemas.openxmlformats.org/drawingml/2006/main">
                      <a:ext uri="{FF2B5EF4-FFF2-40B4-BE49-F238E27FC236}">
                        <a16:creationId xmlns:a16="http://schemas.microsoft.com/office/drawing/2014/main" id="{04E9FAB7-B9B1-49C8-8828-954225D0E43E}"/>
                      </a:ext>
                    </a:extLst>
                  </wp:docPr>
                  <wp:cNvGraphicFramePr/>
                  <a:graphic xmlns:a="http://schemas.openxmlformats.org/drawingml/2006/main">
                    <a:graphicData uri="http://schemas.openxmlformats.org/drawingml/2006/picture">
                      <pic:pic xmlns:pic="http://schemas.openxmlformats.org/drawingml/2006/picture">
                        <pic:nvPicPr>
                          <pic:cNvPr id="1131" name="2 Imagen" descr="http://ib.adnxs.com/seg?t=2&amp;add=1046618">
                            <a:extLst>
                              <a:ext uri="{FF2B5EF4-FFF2-40B4-BE49-F238E27FC236}">
                                <a16:creationId xmlns:a16="http://schemas.microsoft.com/office/drawing/2014/main" id="{04E9FAB7-B9B1-49C8-8828-954225D0E43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4896" behindDoc="0" locked="0" layoutInCell="1" allowOverlap="1" wp14:anchorId="0FC0760C" wp14:editId="1208597C">
                  <wp:simplePos x="0" y="0"/>
                  <wp:positionH relativeFrom="column">
                    <wp:posOffset>0</wp:posOffset>
                  </wp:positionH>
                  <wp:positionV relativeFrom="paragraph">
                    <wp:posOffset>0</wp:posOffset>
                  </wp:positionV>
                  <wp:extent cx="9525" cy="9525"/>
                  <wp:effectExtent l="0" t="0" r="0" b="0"/>
                  <wp:wrapNone/>
                  <wp:docPr id="8651" name="Imagen 8651" descr="http://pixel.prfct.co/seg/?add=1046618">
                    <a:extLst xmlns:a="http://schemas.openxmlformats.org/drawingml/2006/main">
                      <a:ext uri="{FF2B5EF4-FFF2-40B4-BE49-F238E27FC236}">
                        <a16:creationId xmlns:a16="http://schemas.microsoft.com/office/drawing/2014/main" id="{29F86ADD-09F1-481B-B18D-F13996E9681A}"/>
                      </a:ext>
                    </a:extLst>
                  </wp:docPr>
                  <wp:cNvGraphicFramePr/>
                  <a:graphic xmlns:a="http://schemas.openxmlformats.org/drawingml/2006/main">
                    <a:graphicData uri="http://schemas.openxmlformats.org/drawingml/2006/picture">
                      <pic:pic xmlns:pic="http://schemas.openxmlformats.org/drawingml/2006/picture">
                        <pic:nvPicPr>
                          <pic:cNvPr id="1132" name="3 Imagen" descr="http://pixel.prfct.co/seg/?add=1046618">
                            <a:extLst>
                              <a:ext uri="{FF2B5EF4-FFF2-40B4-BE49-F238E27FC236}">
                                <a16:creationId xmlns:a16="http://schemas.microsoft.com/office/drawing/2014/main" id="{29F86ADD-09F1-481B-B18D-F13996E9681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5920" behindDoc="0" locked="0" layoutInCell="1" allowOverlap="1" wp14:anchorId="657D6CD2" wp14:editId="7F3CC705">
                  <wp:simplePos x="0" y="0"/>
                  <wp:positionH relativeFrom="column">
                    <wp:posOffset>0</wp:posOffset>
                  </wp:positionH>
                  <wp:positionV relativeFrom="paragraph">
                    <wp:posOffset>0</wp:posOffset>
                  </wp:positionV>
                  <wp:extent cx="9525" cy="9525"/>
                  <wp:effectExtent l="0" t="0" r="0" b="0"/>
                  <wp:wrapNone/>
                  <wp:docPr id="8650" name="Imagen 8650" descr="http://ib.adnxs.com/seg?t=2&amp;add=1046618">
                    <a:extLst xmlns:a="http://schemas.openxmlformats.org/drawingml/2006/main">
                      <a:ext uri="{FF2B5EF4-FFF2-40B4-BE49-F238E27FC236}">
                        <a16:creationId xmlns:a16="http://schemas.microsoft.com/office/drawing/2014/main" id="{6EEA8EB6-0EE1-4D17-AFB4-82A452B0FFCA}"/>
                      </a:ext>
                    </a:extLst>
                  </wp:docPr>
                  <wp:cNvGraphicFramePr/>
                  <a:graphic xmlns:a="http://schemas.openxmlformats.org/drawingml/2006/main">
                    <a:graphicData uri="http://schemas.openxmlformats.org/drawingml/2006/picture">
                      <pic:pic xmlns:pic="http://schemas.openxmlformats.org/drawingml/2006/picture">
                        <pic:nvPicPr>
                          <pic:cNvPr id="1133" name="2 Imagen" descr="http://ib.adnxs.com/seg?t=2&amp;add=1046618">
                            <a:extLst>
                              <a:ext uri="{FF2B5EF4-FFF2-40B4-BE49-F238E27FC236}">
                                <a16:creationId xmlns:a16="http://schemas.microsoft.com/office/drawing/2014/main" id="{6EEA8EB6-0EE1-4D17-AFB4-82A452B0FF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6944" behindDoc="0" locked="0" layoutInCell="1" allowOverlap="1" wp14:anchorId="17C4928D" wp14:editId="48E16B8E">
                  <wp:simplePos x="0" y="0"/>
                  <wp:positionH relativeFrom="column">
                    <wp:posOffset>0</wp:posOffset>
                  </wp:positionH>
                  <wp:positionV relativeFrom="paragraph">
                    <wp:posOffset>0</wp:posOffset>
                  </wp:positionV>
                  <wp:extent cx="9525" cy="9525"/>
                  <wp:effectExtent l="0" t="0" r="0" b="0"/>
                  <wp:wrapNone/>
                  <wp:docPr id="8649" name="Imagen 8649" descr="http://pixel.prfct.co/seg/?add=1046618">
                    <a:extLst xmlns:a="http://schemas.openxmlformats.org/drawingml/2006/main">
                      <a:ext uri="{FF2B5EF4-FFF2-40B4-BE49-F238E27FC236}">
                        <a16:creationId xmlns:a16="http://schemas.microsoft.com/office/drawing/2014/main" id="{6C993B0D-E4FE-49AB-921B-8CF72FA0D423}"/>
                      </a:ext>
                    </a:extLst>
                  </wp:docPr>
                  <wp:cNvGraphicFramePr/>
                  <a:graphic xmlns:a="http://schemas.openxmlformats.org/drawingml/2006/main">
                    <a:graphicData uri="http://schemas.openxmlformats.org/drawingml/2006/picture">
                      <pic:pic xmlns:pic="http://schemas.openxmlformats.org/drawingml/2006/picture">
                        <pic:nvPicPr>
                          <pic:cNvPr id="1134" name="3 Imagen" descr="http://pixel.prfct.co/seg/?add=1046618">
                            <a:extLst>
                              <a:ext uri="{FF2B5EF4-FFF2-40B4-BE49-F238E27FC236}">
                                <a16:creationId xmlns:a16="http://schemas.microsoft.com/office/drawing/2014/main" id="{6C993B0D-E4FE-49AB-921B-8CF72FA0D4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7968" behindDoc="0" locked="0" layoutInCell="1" allowOverlap="1" wp14:anchorId="6B36F207" wp14:editId="34EA1DF1">
                  <wp:simplePos x="0" y="0"/>
                  <wp:positionH relativeFrom="column">
                    <wp:posOffset>0</wp:posOffset>
                  </wp:positionH>
                  <wp:positionV relativeFrom="paragraph">
                    <wp:posOffset>0</wp:posOffset>
                  </wp:positionV>
                  <wp:extent cx="9525" cy="9525"/>
                  <wp:effectExtent l="0" t="0" r="0" b="0"/>
                  <wp:wrapNone/>
                  <wp:docPr id="8648" name="Imagen 8648" descr="http://ib.adnxs.com/seg?t=2&amp;add=1046618">
                    <a:extLst xmlns:a="http://schemas.openxmlformats.org/drawingml/2006/main">
                      <a:ext uri="{FF2B5EF4-FFF2-40B4-BE49-F238E27FC236}">
                        <a16:creationId xmlns:a16="http://schemas.microsoft.com/office/drawing/2014/main" id="{4C596917-63CB-4F1C-A989-9A2FE702C22A}"/>
                      </a:ext>
                    </a:extLst>
                  </wp:docPr>
                  <wp:cNvGraphicFramePr/>
                  <a:graphic xmlns:a="http://schemas.openxmlformats.org/drawingml/2006/main">
                    <a:graphicData uri="http://schemas.openxmlformats.org/drawingml/2006/picture">
                      <pic:pic xmlns:pic="http://schemas.openxmlformats.org/drawingml/2006/picture">
                        <pic:nvPicPr>
                          <pic:cNvPr id="1135" name="2 Imagen" descr="http://ib.adnxs.com/seg?t=2&amp;add=1046618">
                            <a:extLst>
                              <a:ext uri="{FF2B5EF4-FFF2-40B4-BE49-F238E27FC236}">
                                <a16:creationId xmlns:a16="http://schemas.microsoft.com/office/drawing/2014/main" id="{4C596917-63CB-4F1C-A989-9A2FE702C22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28992" behindDoc="0" locked="0" layoutInCell="1" allowOverlap="1" wp14:anchorId="35EFE956" wp14:editId="27B57719">
                  <wp:simplePos x="0" y="0"/>
                  <wp:positionH relativeFrom="column">
                    <wp:posOffset>0</wp:posOffset>
                  </wp:positionH>
                  <wp:positionV relativeFrom="paragraph">
                    <wp:posOffset>0</wp:posOffset>
                  </wp:positionV>
                  <wp:extent cx="9525" cy="9525"/>
                  <wp:effectExtent l="0" t="0" r="0" b="0"/>
                  <wp:wrapNone/>
                  <wp:docPr id="8647" name="Imagen 8647" descr="http://pixel.prfct.co/seg/?add=1046618">
                    <a:extLst xmlns:a="http://schemas.openxmlformats.org/drawingml/2006/main">
                      <a:ext uri="{FF2B5EF4-FFF2-40B4-BE49-F238E27FC236}">
                        <a16:creationId xmlns:a16="http://schemas.microsoft.com/office/drawing/2014/main" id="{872E3F73-0E05-4A6E-8B42-48A9BC18BFEB}"/>
                      </a:ext>
                    </a:extLst>
                  </wp:docPr>
                  <wp:cNvGraphicFramePr/>
                  <a:graphic xmlns:a="http://schemas.openxmlformats.org/drawingml/2006/main">
                    <a:graphicData uri="http://schemas.openxmlformats.org/drawingml/2006/picture">
                      <pic:pic xmlns:pic="http://schemas.openxmlformats.org/drawingml/2006/picture">
                        <pic:nvPicPr>
                          <pic:cNvPr id="1136" name="3 Imagen" descr="http://pixel.prfct.co/seg/?add=1046618">
                            <a:extLst>
                              <a:ext uri="{FF2B5EF4-FFF2-40B4-BE49-F238E27FC236}">
                                <a16:creationId xmlns:a16="http://schemas.microsoft.com/office/drawing/2014/main" id="{872E3F73-0E05-4A6E-8B42-48A9BC18BF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0016" behindDoc="0" locked="0" layoutInCell="1" allowOverlap="1" wp14:anchorId="4FD74635" wp14:editId="78E4C764">
                  <wp:simplePos x="0" y="0"/>
                  <wp:positionH relativeFrom="column">
                    <wp:posOffset>0</wp:posOffset>
                  </wp:positionH>
                  <wp:positionV relativeFrom="paragraph">
                    <wp:posOffset>0</wp:posOffset>
                  </wp:positionV>
                  <wp:extent cx="9525" cy="9525"/>
                  <wp:effectExtent l="0" t="0" r="0" b="0"/>
                  <wp:wrapNone/>
                  <wp:docPr id="8646" name="Imagen 8646" descr="http://ib.adnxs.com/seg?t=2&amp;add=1046618">
                    <a:extLst xmlns:a="http://schemas.openxmlformats.org/drawingml/2006/main">
                      <a:ext uri="{FF2B5EF4-FFF2-40B4-BE49-F238E27FC236}">
                        <a16:creationId xmlns:a16="http://schemas.microsoft.com/office/drawing/2014/main" id="{F9482E2C-8D9F-4833-8B4E-FA7E40037F7F}"/>
                      </a:ext>
                    </a:extLst>
                  </wp:docPr>
                  <wp:cNvGraphicFramePr/>
                  <a:graphic xmlns:a="http://schemas.openxmlformats.org/drawingml/2006/main">
                    <a:graphicData uri="http://schemas.openxmlformats.org/drawingml/2006/picture">
                      <pic:pic xmlns:pic="http://schemas.openxmlformats.org/drawingml/2006/picture">
                        <pic:nvPicPr>
                          <pic:cNvPr id="1137" name="2 Imagen" descr="http://ib.adnxs.com/seg?t=2&amp;add=1046618">
                            <a:extLst>
                              <a:ext uri="{FF2B5EF4-FFF2-40B4-BE49-F238E27FC236}">
                                <a16:creationId xmlns:a16="http://schemas.microsoft.com/office/drawing/2014/main" id="{F9482E2C-8D9F-4833-8B4E-FA7E40037F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31040" behindDoc="0" locked="0" layoutInCell="1" allowOverlap="1" wp14:anchorId="10AD416A" wp14:editId="7984D303">
                  <wp:simplePos x="0" y="0"/>
                  <wp:positionH relativeFrom="column">
                    <wp:posOffset>0</wp:posOffset>
                  </wp:positionH>
                  <wp:positionV relativeFrom="paragraph">
                    <wp:posOffset>0</wp:posOffset>
                  </wp:positionV>
                  <wp:extent cx="9525" cy="9525"/>
                  <wp:effectExtent l="0" t="0" r="0" b="0"/>
                  <wp:wrapNone/>
                  <wp:docPr id="8645" name="Imagen 8645" descr="http://pixel.prfct.co/seg/?add=1046618">
                    <a:extLst xmlns:a="http://schemas.openxmlformats.org/drawingml/2006/main">
                      <a:ext uri="{FF2B5EF4-FFF2-40B4-BE49-F238E27FC236}">
                        <a16:creationId xmlns:a16="http://schemas.microsoft.com/office/drawing/2014/main" id="{2A06F821-0D70-4D1D-AB0A-464C08A90122}"/>
                      </a:ext>
                    </a:extLst>
                  </wp:docPr>
                  <wp:cNvGraphicFramePr/>
                  <a:graphic xmlns:a="http://schemas.openxmlformats.org/drawingml/2006/main">
                    <a:graphicData uri="http://schemas.openxmlformats.org/drawingml/2006/picture">
                      <pic:pic xmlns:pic="http://schemas.openxmlformats.org/drawingml/2006/picture">
                        <pic:nvPicPr>
                          <pic:cNvPr id="1138" name="3 Imagen" descr="http://pixel.prfct.co/seg/?add=1046618">
                            <a:extLst>
                              <a:ext uri="{FF2B5EF4-FFF2-40B4-BE49-F238E27FC236}">
                                <a16:creationId xmlns:a16="http://schemas.microsoft.com/office/drawing/2014/main" id="{2A06F821-0D70-4D1D-AB0A-464C08A901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0256" behindDoc="0" locked="0" layoutInCell="1" allowOverlap="1" wp14:anchorId="61B33109" wp14:editId="251C4F41">
                  <wp:simplePos x="0" y="0"/>
                  <wp:positionH relativeFrom="column">
                    <wp:posOffset>0</wp:posOffset>
                  </wp:positionH>
                  <wp:positionV relativeFrom="paragraph">
                    <wp:posOffset>0</wp:posOffset>
                  </wp:positionV>
                  <wp:extent cx="9525" cy="9525"/>
                  <wp:effectExtent l="0" t="0" r="0" b="0"/>
                  <wp:wrapNone/>
                  <wp:docPr id="8644" name="Imagen 8644" descr="http://ib.adnxs.com/seg?t=2&amp;add=1046618">
                    <a:extLst xmlns:a="http://schemas.openxmlformats.org/drawingml/2006/main">
                      <a:ext uri="{FF2B5EF4-FFF2-40B4-BE49-F238E27FC236}">
                        <a16:creationId xmlns:a16="http://schemas.microsoft.com/office/drawing/2014/main" id="{A08CC392-1EB7-401B-95DC-23C0738D62FA}"/>
                      </a:ext>
                    </a:extLst>
                  </wp:docPr>
                  <wp:cNvGraphicFramePr/>
                  <a:graphic xmlns:a="http://schemas.openxmlformats.org/drawingml/2006/main">
                    <a:graphicData uri="http://schemas.openxmlformats.org/drawingml/2006/picture">
                      <pic:pic xmlns:pic="http://schemas.openxmlformats.org/drawingml/2006/picture">
                        <pic:nvPicPr>
                          <pic:cNvPr id="1147" name="2 Imagen" descr="http://ib.adnxs.com/seg?t=2&amp;add=1046618">
                            <a:extLst>
                              <a:ext uri="{FF2B5EF4-FFF2-40B4-BE49-F238E27FC236}">
                                <a16:creationId xmlns:a16="http://schemas.microsoft.com/office/drawing/2014/main" id="{A08CC392-1EB7-401B-95DC-23C0738D62F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1280" behindDoc="0" locked="0" layoutInCell="1" allowOverlap="1" wp14:anchorId="326D0295" wp14:editId="468F96BB">
                  <wp:simplePos x="0" y="0"/>
                  <wp:positionH relativeFrom="column">
                    <wp:posOffset>0</wp:posOffset>
                  </wp:positionH>
                  <wp:positionV relativeFrom="paragraph">
                    <wp:posOffset>0</wp:posOffset>
                  </wp:positionV>
                  <wp:extent cx="9525" cy="9525"/>
                  <wp:effectExtent l="0" t="0" r="0" b="0"/>
                  <wp:wrapNone/>
                  <wp:docPr id="8643" name="Imagen 8643" descr="http://pixel.prfct.co/seg/?add=1046618">
                    <a:extLst xmlns:a="http://schemas.openxmlformats.org/drawingml/2006/main">
                      <a:ext uri="{FF2B5EF4-FFF2-40B4-BE49-F238E27FC236}">
                        <a16:creationId xmlns:a16="http://schemas.microsoft.com/office/drawing/2014/main" id="{AC58FECA-70B2-481C-8CC3-9E46CD04E218}"/>
                      </a:ext>
                    </a:extLst>
                  </wp:docPr>
                  <wp:cNvGraphicFramePr/>
                  <a:graphic xmlns:a="http://schemas.openxmlformats.org/drawingml/2006/main">
                    <a:graphicData uri="http://schemas.openxmlformats.org/drawingml/2006/picture">
                      <pic:pic xmlns:pic="http://schemas.openxmlformats.org/drawingml/2006/picture">
                        <pic:nvPicPr>
                          <pic:cNvPr id="1148" name="3 Imagen" descr="http://pixel.prfct.co/seg/?add=1046618">
                            <a:extLst>
                              <a:ext uri="{FF2B5EF4-FFF2-40B4-BE49-F238E27FC236}">
                                <a16:creationId xmlns:a16="http://schemas.microsoft.com/office/drawing/2014/main" id="{AC58FECA-70B2-481C-8CC3-9E46CD04E2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2304" behindDoc="0" locked="0" layoutInCell="1" allowOverlap="1" wp14:anchorId="1B08DF94" wp14:editId="48C5C412">
                  <wp:simplePos x="0" y="0"/>
                  <wp:positionH relativeFrom="column">
                    <wp:posOffset>0</wp:posOffset>
                  </wp:positionH>
                  <wp:positionV relativeFrom="paragraph">
                    <wp:posOffset>0</wp:posOffset>
                  </wp:positionV>
                  <wp:extent cx="9525" cy="9525"/>
                  <wp:effectExtent l="0" t="0" r="0" b="0"/>
                  <wp:wrapNone/>
                  <wp:docPr id="8642" name="Imagen 8642" descr="http://ib.adnxs.com/seg?t=2&amp;add=1046618">
                    <a:extLst xmlns:a="http://schemas.openxmlformats.org/drawingml/2006/main">
                      <a:ext uri="{FF2B5EF4-FFF2-40B4-BE49-F238E27FC236}">
                        <a16:creationId xmlns:a16="http://schemas.microsoft.com/office/drawing/2014/main" id="{03F983D5-B436-4A80-9BC7-6E3F4F671033}"/>
                      </a:ext>
                    </a:extLst>
                  </wp:docPr>
                  <wp:cNvGraphicFramePr/>
                  <a:graphic xmlns:a="http://schemas.openxmlformats.org/drawingml/2006/main">
                    <a:graphicData uri="http://schemas.openxmlformats.org/drawingml/2006/picture">
                      <pic:pic xmlns:pic="http://schemas.openxmlformats.org/drawingml/2006/picture">
                        <pic:nvPicPr>
                          <pic:cNvPr id="1149" name="2 Imagen" descr="http://ib.adnxs.com/seg?t=2&amp;add=1046618">
                            <a:extLst>
                              <a:ext uri="{FF2B5EF4-FFF2-40B4-BE49-F238E27FC236}">
                                <a16:creationId xmlns:a16="http://schemas.microsoft.com/office/drawing/2014/main" id="{03F983D5-B436-4A80-9BC7-6E3F4F6710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43328" behindDoc="0" locked="0" layoutInCell="1" allowOverlap="1" wp14:anchorId="3E75F540" wp14:editId="1C857187">
                  <wp:simplePos x="0" y="0"/>
                  <wp:positionH relativeFrom="column">
                    <wp:posOffset>0</wp:posOffset>
                  </wp:positionH>
                  <wp:positionV relativeFrom="paragraph">
                    <wp:posOffset>0</wp:posOffset>
                  </wp:positionV>
                  <wp:extent cx="9525" cy="9525"/>
                  <wp:effectExtent l="0" t="0" r="0" b="0"/>
                  <wp:wrapNone/>
                  <wp:docPr id="8641" name="Imagen 8641" descr="http://pixel.prfct.co/seg/?add=1046618">
                    <a:extLst xmlns:a="http://schemas.openxmlformats.org/drawingml/2006/main">
                      <a:ext uri="{FF2B5EF4-FFF2-40B4-BE49-F238E27FC236}">
                        <a16:creationId xmlns:a16="http://schemas.microsoft.com/office/drawing/2014/main" id="{F629D4E4-3A8A-4CD2-AE06-EEC8408F8363}"/>
                      </a:ext>
                    </a:extLst>
                  </wp:docPr>
                  <wp:cNvGraphicFramePr/>
                  <a:graphic xmlns:a="http://schemas.openxmlformats.org/drawingml/2006/main">
                    <a:graphicData uri="http://schemas.openxmlformats.org/drawingml/2006/picture">
                      <pic:pic xmlns:pic="http://schemas.openxmlformats.org/drawingml/2006/picture">
                        <pic:nvPicPr>
                          <pic:cNvPr id="1150" name="3 Imagen" descr="http://pixel.prfct.co/seg/?add=1046618">
                            <a:extLst>
                              <a:ext uri="{FF2B5EF4-FFF2-40B4-BE49-F238E27FC236}">
                                <a16:creationId xmlns:a16="http://schemas.microsoft.com/office/drawing/2014/main" id="{F629D4E4-3A8A-4CD2-AE06-EEC8408F83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2544" behindDoc="0" locked="0" layoutInCell="1" allowOverlap="1" wp14:anchorId="4E4E72D6" wp14:editId="05E3E27B">
                  <wp:simplePos x="0" y="0"/>
                  <wp:positionH relativeFrom="column">
                    <wp:posOffset>0</wp:posOffset>
                  </wp:positionH>
                  <wp:positionV relativeFrom="paragraph">
                    <wp:posOffset>0</wp:posOffset>
                  </wp:positionV>
                  <wp:extent cx="9525" cy="9525"/>
                  <wp:effectExtent l="0" t="0" r="0" b="0"/>
                  <wp:wrapNone/>
                  <wp:docPr id="8640" name="Imagen 8640" descr="http://ib.adnxs.com/seg?t=2&amp;add=1046618">
                    <a:extLst xmlns:a="http://schemas.openxmlformats.org/drawingml/2006/main">
                      <a:ext uri="{FF2B5EF4-FFF2-40B4-BE49-F238E27FC236}">
                        <a16:creationId xmlns:a16="http://schemas.microsoft.com/office/drawing/2014/main" id="{A11208CD-7BE4-4772-AE5C-4EE65EACC134}"/>
                      </a:ext>
                    </a:extLst>
                  </wp:docPr>
                  <wp:cNvGraphicFramePr/>
                  <a:graphic xmlns:a="http://schemas.openxmlformats.org/drawingml/2006/main">
                    <a:graphicData uri="http://schemas.openxmlformats.org/drawingml/2006/picture">
                      <pic:pic xmlns:pic="http://schemas.openxmlformats.org/drawingml/2006/picture">
                        <pic:nvPicPr>
                          <pic:cNvPr id="1159" name="2 Imagen" descr="http://ib.adnxs.com/seg?t=2&amp;add=1046618">
                            <a:extLst>
                              <a:ext uri="{FF2B5EF4-FFF2-40B4-BE49-F238E27FC236}">
                                <a16:creationId xmlns:a16="http://schemas.microsoft.com/office/drawing/2014/main" id="{A11208CD-7BE4-4772-AE5C-4EE65EACC1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3568" behindDoc="0" locked="0" layoutInCell="1" allowOverlap="1" wp14:anchorId="32986CBC" wp14:editId="163396A1">
                  <wp:simplePos x="0" y="0"/>
                  <wp:positionH relativeFrom="column">
                    <wp:posOffset>0</wp:posOffset>
                  </wp:positionH>
                  <wp:positionV relativeFrom="paragraph">
                    <wp:posOffset>0</wp:posOffset>
                  </wp:positionV>
                  <wp:extent cx="9525" cy="9525"/>
                  <wp:effectExtent l="0" t="0" r="0" b="0"/>
                  <wp:wrapNone/>
                  <wp:docPr id="8639" name="Imagen 8639" descr="http://pixel.prfct.co/seg/?add=1046618">
                    <a:extLst xmlns:a="http://schemas.openxmlformats.org/drawingml/2006/main">
                      <a:ext uri="{FF2B5EF4-FFF2-40B4-BE49-F238E27FC236}">
                        <a16:creationId xmlns:a16="http://schemas.microsoft.com/office/drawing/2014/main" id="{CE2A9FF4-1126-45BE-A14A-69BA5B536D37}"/>
                      </a:ext>
                    </a:extLst>
                  </wp:docPr>
                  <wp:cNvGraphicFramePr/>
                  <a:graphic xmlns:a="http://schemas.openxmlformats.org/drawingml/2006/main">
                    <a:graphicData uri="http://schemas.openxmlformats.org/drawingml/2006/picture">
                      <pic:pic xmlns:pic="http://schemas.openxmlformats.org/drawingml/2006/picture">
                        <pic:nvPicPr>
                          <pic:cNvPr id="1160" name="3 Imagen" descr="http://pixel.prfct.co/seg/?add=1046618">
                            <a:extLst>
                              <a:ext uri="{FF2B5EF4-FFF2-40B4-BE49-F238E27FC236}">
                                <a16:creationId xmlns:a16="http://schemas.microsoft.com/office/drawing/2014/main" id="{CE2A9FF4-1126-45BE-A14A-69BA5B536D3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4592" behindDoc="0" locked="0" layoutInCell="1" allowOverlap="1" wp14:anchorId="1C903ED7" wp14:editId="3D9A3E3A">
                  <wp:simplePos x="0" y="0"/>
                  <wp:positionH relativeFrom="column">
                    <wp:posOffset>0</wp:posOffset>
                  </wp:positionH>
                  <wp:positionV relativeFrom="paragraph">
                    <wp:posOffset>0</wp:posOffset>
                  </wp:positionV>
                  <wp:extent cx="9525" cy="9525"/>
                  <wp:effectExtent l="0" t="0" r="0" b="0"/>
                  <wp:wrapNone/>
                  <wp:docPr id="8638" name="Imagen 8638" descr="http://ib.adnxs.com/seg?t=2&amp;add=1046618">
                    <a:extLst xmlns:a="http://schemas.openxmlformats.org/drawingml/2006/main">
                      <a:ext uri="{FF2B5EF4-FFF2-40B4-BE49-F238E27FC236}">
                        <a16:creationId xmlns:a16="http://schemas.microsoft.com/office/drawing/2014/main" id="{B9D19CD9-6D3F-45DF-8890-608A282CF4B3}"/>
                      </a:ext>
                    </a:extLst>
                  </wp:docPr>
                  <wp:cNvGraphicFramePr/>
                  <a:graphic xmlns:a="http://schemas.openxmlformats.org/drawingml/2006/main">
                    <a:graphicData uri="http://schemas.openxmlformats.org/drawingml/2006/picture">
                      <pic:pic xmlns:pic="http://schemas.openxmlformats.org/drawingml/2006/picture">
                        <pic:nvPicPr>
                          <pic:cNvPr id="1161" name="2 Imagen" descr="http://ib.adnxs.com/seg?t=2&amp;add=1046618">
                            <a:extLst>
                              <a:ext uri="{FF2B5EF4-FFF2-40B4-BE49-F238E27FC236}">
                                <a16:creationId xmlns:a16="http://schemas.microsoft.com/office/drawing/2014/main" id="{B9D19CD9-6D3F-45DF-8890-608A282CF4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5616" behindDoc="0" locked="0" layoutInCell="1" allowOverlap="1" wp14:anchorId="64C79013" wp14:editId="1339C33B">
                  <wp:simplePos x="0" y="0"/>
                  <wp:positionH relativeFrom="column">
                    <wp:posOffset>0</wp:posOffset>
                  </wp:positionH>
                  <wp:positionV relativeFrom="paragraph">
                    <wp:posOffset>0</wp:posOffset>
                  </wp:positionV>
                  <wp:extent cx="9525" cy="9525"/>
                  <wp:effectExtent l="0" t="0" r="0" b="0"/>
                  <wp:wrapNone/>
                  <wp:docPr id="8637" name="Imagen 8637" descr="http://pixel.prfct.co/seg/?add=1046618">
                    <a:extLst xmlns:a="http://schemas.openxmlformats.org/drawingml/2006/main">
                      <a:ext uri="{FF2B5EF4-FFF2-40B4-BE49-F238E27FC236}">
                        <a16:creationId xmlns:a16="http://schemas.microsoft.com/office/drawing/2014/main" id="{577ABE61-5748-4EDF-A342-619EE9250C8A}"/>
                      </a:ext>
                    </a:extLst>
                  </wp:docPr>
                  <wp:cNvGraphicFramePr/>
                  <a:graphic xmlns:a="http://schemas.openxmlformats.org/drawingml/2006/main">
                    <a:graphicData uri="http://schemas.openxmlformats.org/drawingml/2006/picture">
                      <pic:pic xmlns:pic="http://schemas.openxmlformats.org/drawingml/2006/picture">
                        <pic:nvPicPr>
                          <pic:cNvPr id="1162" name="3 Imagen" descr="http://pixel.prfct.co/seg/?add=1046618">
                            <a:extLst>
                              <a:ext uri="{FF2B5EF4-FFF2-40B4-BE49-F238E27FC236}">
                                <a16:creationId xmlns:a16="http://schemas.microsoft.com/office/drawing/2014/main" id="{577ABE61-5748-4EDF-A342-619EE9250C8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7600" behindDoc="0" locked="0" layoutInCell="1" allowOverlap="1" wp14:anchorId="56EF1E2A" wp14:editId="318B26F4">
                  <wp:simplePos x="0" y="0"/>
                  <wp:positionH relativeFrom="column">
                    <wp:posOffset>0</wp:posOffset>
                  </wp:positionH>
                  <wp:positionV relativeFrom="paragraph">
                    <wp:posOffset>0</wp:posOffset>
                  </wp:positionV>
                  <wp:extent cx="9525" cy="9525"/>
                  <wp:effectExtent l="0" t="0" r="0" b="0"/>
                  <wp:wrapNone/>
                  <wp:docPr id="8636" name="Imagen 8636" descr="http://ib.adnxs.com/seg?t=2&amp;add=1046618">
                    <a:extLst xmlns:a="http://schemas.openxmlformats.org/drawingml/2006/main">
                      <a:ext uri="{FF2B5EF4-FFF2-40B4-BE49-F238E27FC236}">
                        <a16:creationId xmlns:a16="http://schemas.microsoft.com/office/drawing/2014/main" id="{7B145A51-2E93-4ED1-A2CD-4F1FEB0BA05A}"/>
                      </a:ext>
                    </a:extLst>
                  </wp:docPr>
                  <wp:cNvGraphicFramePr/>
                  <a:graphic xmlns:a="http://schemas.openxmlformats.org/drawingml/2006/main">
                    <a:graphicData uri="http://schemas.openxmlformats.org/drawingml/2006/picture">
                      <pic:pic xmlns:pic="http://schemas.openxmlformats.org/drawingml/2006/picture">
                        <pic:nvPicPr>
                          <pic:cNvPr id="1203" name="2 Imagen" descr="http://ib.adnxs.com/seg?t=2&amp;add=1046618">
                            <a:extLst>
                              <a:ext uri="{FF2B5EF4-FFF2-40B4-BE49-F238E27FC236}">
                                <a16:creationId xmlns:a16="http://schemas.microsoft.com/office/drawing/2014/main" id="{7B145A51-2E93-4ED1-A2CD-4F1FEB0BA0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8624" behindDoc="0" locked="0" layoutInCell="1" allowOverlap="1" wp14:anchorId="2E65155D" wp14:editId="1973A091">
                  <wp:simplePos x="0" y="0"/>
                  <wp:positionH relativeFrom="column">
                    <wp:posOffset>0</wp:posOffset>
                  </wp:positionH>
                  <wp:positionV relativeFrom="paragraph">
                    <wp:posOffset>0</wp:posOffset>
                  </wp:positionV>
                  <wp:extent cx="9525" cy="9525"/>
                  <wp:effectExtent l="0" t="0" r="0" b="0"/>
                  <wp:wrapNone/>
                  <wp:docPr id="8635" name="Imagen 8635" descr="http://pixel.prfct.co/seg/?add=1046618">
                    <a:extLst xmlns:a="http://schemas.openxmlformats.org/drawingml/2006/main">
                      <a:ext uri="{FF2B5EF4-FFF2-40B4-BE49-F238E27FC236}">
                        <a16:creationId xmlns:a16="http://schemas.microsoft.com/office/drawing/2014/main" id="{9A1FDA2C-F129-4891-BD97-F899410E17D5}"/>
                      </a:ext>
                    </a:extLst>
                  </wp:docPr>
                  <wp:cNvGraphicFramePr/>
                  <a:graphic xmlns:a="http://schemas.openxmlformats.org/drawingml/2006/main">
                    <a:graphicData uri="http://schemas.openxmlformats.org/drawingml/2006/picture">
                      <pic:pic xmlns:pic="http://schemas.openxmlformats.org/drawingml/2006/picture">
                        <pic:nvPicPr>
                          <pic:cNvPr id="1204" name="3 Imagen" descr="http://pixel.prfct.co/seg/?add=1046618">
                            <a:extLst>
                              <a:ext uri="{FF2B5EF4-FFF2-40B4-BE49-F238E27FC236}">
                                <a16:creationId xmlns:a16="http://schemas.microsoft.com/office/drawing/2014/main" id="{9A1FDA2C-F129-4891-BD97-F899410E17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99648" behindDoc="0" locked="0" layoutInCell="1" allowOverlap="1" wp14:anchorId="76F15E08" wp14:editId="024AC971">
                  <wp:simplePos x="0" y="0"/>
                  <wp:positionH relativeFrom="column">
                    <wp:posOffset>0</wp:posOffset>
                  </wp:positionH>
                  <wp:positionV relativeFrom="paragraph">
                    <wp:posOffset>0</wp:posOffset>
                  </wp:positionV>
                  <wp:extent cx="9525" cy="9525"/>
                  <wp:effectExtent l="0" t="0" r="0" b="0"/>
                  <wp:wrapNone/>
                  <wp:docPr id="8634" name="Imagen 8634" descr="http://ib.adnxs.com/seg?t=2&amp;add=1046618">
                    <a:extLst xmlns:a="http://schemas.openxmlformats.org/drawingml/2006/main">
                      <a:ext uri="{FF2B5EF4-FFF2-40B4-BE49-F238E27FC236}">
                        <a16:creationId xmlns:a16="http://schemas.microsoft.com/office/drawing/2014/main" id="{B8B96EC8-E572-4684-8E17-BE066F501AE5}"/>
                      </a:ext>
                    </a:extLst>
                  </wp:docPr>
                  <wp:cNvGraphicFramePr/>
                  <a:graphic xmlns:a="http://schemas.openxmlformats.org/drawingml/2006/main">
                    <a:graphicData uri="http://schemas.openxmlformats.org/drawingml/2006/picture">
                      <pic:pic xmlns:pic="http://schemas.openxmlformats.org/drawingml/2006/picture">
                        <pic:nvPicPr>
                          <pic:cNvPr id="1205" name="2 Imagen" descr="http://ib.adnxs.com/seg?t=2&amp;add=1046618">
                            <a:extLst>
                              <a:ext uri="{FF2B5EF4-FFF2-40B4-BE49-F238E27FC236}">
                                <a16:creationId xmlns:a16="http://schemas.microsoft.com/office/drawing/2014/main" id="{B8B96EC8-E572-4684-8E17-BE066F501A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0672" behindDoc="0" locked="0" layoutInCell="1" allowOverlap="1" wp14:anchorId="24B16387" wp14:editId="3FCCFA33">
                  <wp:simplePos x="0" y="0"/>
                  <wp:positionH relativeFrom="column">
                    <wp:posOffset>0</wp:posOffset>
                  </wp:positionH>
                  <wp:positionV relativeFrom="paragraph">
                    <wp:posOffset>0</wp:posOffset>
                  </wp:positionV>
                  <wp:extent cx="9525" cy="9525"/>
                  <wp:effectExtent l="0" t="0" r="0" b="0"/>
                  <wp:wrapNone/>
                  <wp:docPr id="8633" name="Imagen 8633" descr="http://pixel.prfct.co/seg/?add=1046618">
                    <a:extLst xmlns:a="http://schemas.openxmlformats.org/drawingml/2006/main">
                      <a:ext uri="{FF2B5EF4-FFF2-40B4-BE49-F238E27FC236}">
                        <a16:creationId xmlns:a16="http://schemas.microsoft.com/office/drawing/2014/main" id="{F4AFF50A-0E9A-4DD6-A74C-A5E910DDB152}"/>
                      </a:ext>
                    </a:extLst>
                  </wp:docPr>
                  <wp:cNvGraphicFramePr/>
                  <a:graphic xmlns:a="http://schemas.openxmlformats.org/drawingml/2006/main">
                    <a:graphicData uri="http://schemas.openxmlformats.org/drawingml/2006/picture">
                      <pic:pic xmlns:pic="http://schemas.openxmlformats.org/drawingml/2006/picture">
                        <pic:nvPicPr>
                          <pic:cNvPr id="1206" name="3 Imagen" descr="http://pixel.prfct.co/seg/?add=1046618">
                            <a:extLst>
                              <a:ext uri="{FF2B5EF4-FFF2-40B4-BE49-F238E27FC236}">
                                <a16:creationId xmlns:a16="http://schemas.microsoft.com/office/drawing/2014/main" id="{F4AFF50A-0E9A-4DD6-A74C-A5E910DDB1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09888" behindDoc="0" locked="0" layoutInCell="1" allowOverlap="1" wp14:anchorId="4443E704" wp14:editId="2F2BCD4F">
                  <wp:simplePos x="0" y="0"/>
                  <wp:positionH relativeFrom="column">
                    <wp:posOffset>0</wp:posOffset>
                  </wp:positionH>
                  <wp:positionV relativeFrom="paragraph">
                    <wp:posOffset>0</wp:posOffset>
                  </wp:positionV>
                  <wp:extent cx="9525" cy="9525"/>
                  <wp:effectExtent l="0" t="0" r="0" b="0"/>
                  <wp:wrapNone/>
                  <wp:docPr id="8632" name="Imagen 8632" descr="http://ib.adnxs.com/seg?t=2&amp;add=1046618">
                    <a:extLst xmlns:a="http://schemas.openxmlformats.org/drawingml/2006/main">
                      <a:ext uri="{FF2B5EF4-FFF2-40B4-BE49-F238E27FC236}">
                        <a16:creationId xmlns:a16="http://schemas.microsoft.com/office/drawing/2014/main" id="{AE65A059-6812-406F-A9D7-ACE00AB42B03}"/>
                      </a:ext>
                    </a:extLst>
                  </wp:docPr>
                  <wp:cNvGraphicFramePr/>
                  <a:graphic xmlns:a="http://schemas.openxmlformats.org/drawingml/2006/main">
                    <a:graphicData uri="http://schemas.openxmlformats.org/drawingml/2006/picture">
                      <pic:pic xmlns:pic="http://schemas.openxmlformats.org/drawingml/2006/picture">
                        <pic:nvPicPr>
                          <pic:cNvPr id="1215" name="2 Imagen" descr="http://ib.adnxs.com/seg?t=2&amp;add=1046618">
                            <a:extLst>
                              <a:ext uri="{FF2B5EF4-FFF2-40B4-BE49-F238E27FC236}">
                                <a16:creationId xmlns:a16="http://schemas.microsoft.com/office/drawing/2014/main" id="{AE65A059-6812-406F-A9D7-ACE00AB42B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0912" behindDoc="0" locked="0" layoutInCell="1" allowOverlap="1" wp14:anchorId="7C026E66" wp14:editId="57C50FF3">
                  <wp:simplePos x="0" y="0"/>
                  <wp:positionH relativeFrom="column">
                    <wp:posOffset>0</wp:posOffset>
                  </wp:positionH>
                  <wp:positionV relativeFrom="paragraph">
                    <wp:posOffset>0</wp:posOffset>
                  </wp:positionV>
                  <wp:extent cx="9525" cy="9525"/>
                  <wp:effectExtent l="0" t="0" r="0" b="0"/>
                  <wp:wrapNone/>
                  <wp:docPr id="8631" name="Imagen 8631" descr="http://pixel.prfct.co/seg/?add=1046618">
                    <a:extLst xmlns:a="http://schemas.openxmlformats.org/drawingml/2006/main">
                      <a:ext uri="{FF2B5EF4-FFF2-40B4-BE49-F238E27FC236}">
                        <a16:creationId xmlns:a16="http://schemas.microsoft.com/office/drawing/2014/main" id="{154D5448-7A31-4E12-9AA7-33288AD42C2B}"/>
                      </a:ext>
                    </a:extLst>
                  </wp:docPr>
                  <wp:cNvGraphicFramePr/>
                  <a:graphic xmlns:a="http://schemas.openxmlformats.org/drawingml/2006/main">
                    <a:graphicData uri="http://schemas.openxmlformats.org/drawingml/2006/picture">
                      <pic:pic xmlns:pic="http://schemas.openxmlformats.org/drawingml/2006/picture">
                        <pic:nvPicPr>
                          <pic:cNvPr id="1216" name="3 Imagen" descr="http://pixel.prfct.co/seg/?add=1046618">
                            <a:extLst>
                              <a:ext uri="{FF2B5EF4-FFF2-40B4-BE49-F238E27FC236}">
                                <a16:creationId xmlns:a16="http://schemas.microsoft.com/office/drawing/2014/main" id="{154D5448-7A31-4E12-9AA7-33288AD42C2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1936" behindDoc="0" locked="0" layoutInCell="1" allowOverlap="1" wp14:anchorId="0452391E" wp14:editId="1AEB1B6C">
                  <wp:simplePos x="0" y="0"/>
                  <wp:positionH relativeFrom="column">
                    <wp:posOffset>0</wp:posOffset>
                  </wp:positionH>
                  <wp:positionV relativeFrom="paragraph">
                    <wp:posOffset>0</wp:posOffset>
                  </wp:positionV>
                  <wp:extent cx="9525" cy="9525"/>
                  <wp:effectExtent l="0" t="0" r="0" b="0"/>
                  <wp:wrapNone/>
                  <wp:docPr id="8630" name="Imagen 8630" descr="http://ib.adnxs.com/seg?t=2&amp;add=1046618">
                    <a:extLst xmlns:a="http://schemas.openxmlformats.org/drawingml/2006/main">
                      <a:ext uri="{FF2B5EF4-FFF2-40B4-BE49-F238E27FC236}">
                        <a16:creationId xmlns:a16="http://schemas.microsoft.com/office/drawing/2014/main" id="{28FD9392-6774-4330-B52A-1E7A699B8DD4}"/>
                      </a:ext>
                    </a:extLst>
                  </wp:docPr>
                  <wp:cNvGraphicFramePr/>
                  <a:graphic xmlns:a="http://schemas.openxmlformats.org/drawingml/2006/main">
                    <a:graphicData uri="http://schemas.openxmlformats.org/drawingml/2006/picture">
                      <pic:pic xmlns:pic="http://schemas.openxmlformats.org/drawingml/2006/picture">
                        <pic:nvPicPr>
                          <pic:cNvPr id="1217" name="2 Imagen" descr="http://ib.adnxs.com/seg?t=2&amp;add=1046618">
                            <a:extLst>
                              <a:ext uri="{FF2B5EF4-FFF2-40B4-BE49-F238E27FC236}">
                                <a16:creationId xmlns:a16="http://schemas.microsoft.com/office/drawing/2014/main" id="{28FD9392-6774-4330-B52A-1E7A699B8DD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2960" behindDoc="0" locked="0" layoutInCell="1" allowOverlap="1" wp14:anchorId="6165E354" wp14:editId="68671B9B">
                  <wp:simplePos x="0" y="0"/>
                  <wp:positionH relativeFrom="column">
                    <wp:posOffset>0</wp:posOffset>
                  </wp:positionH>
                  <wp:positionV relativeFrom="paragraph">
                    <wp:posOffset>0</wp:posOffset>
                  </wp:positionV>
                  <wp:extent cx="9525" cy="9525"/>
                  <wp:effectExtent l="0" t="0" r="0" b="0"/>
                  <wp:wrapNone/>
                  <wp:docPr id="8629" name="Imagen 8629" descr="http://pixel.prfct.co/seg/?add=1046618">
                    <a:extLst xmlns:a="http://schemas.openxmlformats.org/drawingml/2006/main">
                      <a:ext uri="{FF2B5EF4-FFF2-40B4-BE49-F238E27FC236}">
                        <a16:creationId xmlns:a16="http://schemas.microsoft.com/office/drawing/2014/main" id="{96769E44-E0C9-4B09-AE92-28823B0162F3}"/>
                      </a:ext>
                    </a:extLst>
                  </wp:docPr>
                  <wp:cNvGraphicFramePr/>
                  <a:graphic xmlns:a="http://schemas.openxmlformats.org/drawingml/2006/main">
                    <a:graphicData uri="http://schemas.openxmlformats.org/drawingml/2006/picture">
                      <pic:pic xmlns:pic="http://schemas.openxmlformats.org/drawingml/2006/picture">
                        <pic:nvPicPr>
                          <pic:cNvPr id="1218" name="3 Imagen" descr="http://pixel.prfct.co/seg/?add=1046618">
                            <a:extLst>
                              <a:ext uri="{FF2B5EF4-FFF2-40B4-BE49-F238E27FC236}">
                                <a16:creationId xmlns:a16="http://schemas.microsoft.com/office/drawing/2014/main" id="{96769E44-E0C9-4B09-AE92-28823B0162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0368" behindDoc="0" locked="0" layoutInCell="1" allowOverlap="1" wp14:anchorId="1CCEE688" wp14:editId="0C5CAF4B">
                  <wp:simplePos x="0" y="0"/>
                  <wp:positionH relativeFrom="column">
                    <wp:posOffset>0</wp:posOffset>
                  </wp:positionH>
                  <wp:positionV relativeFrom="paragraph">
                    <wp:posOffset>0</wp:posOffset>
                  </wp:positionV>
                  <wp:extent cx="9525" cy="9525"/>
                  <wp:effectExtent l="0" t="0" r="0" b="0"/>
                  <wp:wrapNone/>
                  <wp:docPr id="8628" name="Imagen 8628" descr="http://ib.adnxs.com/seg?t=2&amp;add=1046618">
                    <a:extLst xmlns:a="http://schemas.openxmlformats.org/drawingml/2006/main">
                      <a:ext uri="{FF2B5EF4-FFF2-40B4-BE49-F238E27FC236}">
                        <a16:creationId xmlns:a16="http://schemas.microsoft.com/office/drawing/2014/main" id="{C2A234BE-9991-4C73-802B-72C139D8D9BC}"/>
                      </a:ext>
                    </a:extLst>
                  </wp:docPr>
                  <wp:cNvGraphicFramePr/>
                  <a:graphic xmlns:a="http://schemas.openxmlformats.org/drawingml/2006/main">
                    <a:graphicData uri="http://schemas.openxmlformats.org/drawingml/2006/picture">
                      <pic:pic xmlns:pic="http://schemas.openxmlformats.org/drawingml/2006/picture">
                        <pic:nvPicPr>
                          <pic:cNvPr id="1235" name="2 Imagen" descr="http://ib.adnxs.com/seg?t=2&amp;add=1046618">
                            <a:extLst>
                              <a:ext uri="{FF2B5EF4-FFF2-40B4-BE49-F238E27FC236}">
                                <a16:creationId xmlns:a16="http://schemas.microsoft.com/office/drawing/2014/main" id="{C2A234BE-9991-4C73-802B-72C139D8D9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1392" behindDoc="0" locked="0" layoutInCell="1" allowOverlap="1" wp14:anchorId="486EC127" wp14:editId="72CA5474">
                  <wp:simplePos x="0" y="0"/>
                  <wp:positionH relativeFrom="column">
                    <wp:posOffset>0</wp:posOffset>
                  </wp:positionH>
                  <wp:positionV relativeFrom="paragraph">
                    <wp:posOffset>0</wp:posOffset>
                  </wp:positionV>
                  <wp:extent cx="9525" cy="9525"/>
                  <wp:effectExtent l="0" t="0" r="0" b="0"/>
                  <wp:wrapNone/>
                  <wp:docPr id="8627" name="Imagen 8627" descr="http://pixel.prfct.co/seg/?add=1046618">
                    <a:extLst xmlns:a="http://schemas.openxmlformats.org/drawingml/2006/main">
                      <a:ext uri="{FF2B5EF4-FFF2-40B4-BE49-F238E27FC236}">
                        <a16:creationId xmlns:a16="http://schemas.microsoft.com/office/drawing/2014/main" id="{0EF19341-0146-4112-A5AF-94CE75D80E25}"/>
                      </a:ext>
                    </a:extLst>
                  </wp:docPr>
                  <wp:cNvGraphicFramePr/>
                  <a:graphic xmlns:a="http://schemas.openxmlformats.org/drawingml/2006/main">
                    <a:graphicData uri="http://schemas.openxmlformats.org/drawingml/2006/picture">
                      <pic:pic xmlns:pic="http://schemas.openxmlformats.org/drawingml/2006/picture">
                        <pic:nvPicPr>
                          <pic:cNvPr id="1236" name="3 Imagen" descr="http://pixel.prfct.co/seg/?add=1046618">
                            <a:extLst>
                              <a:ext uri="{FF2B5EF4-FFF2-40B4-BE49-F238E27FC236}">
                                <a16:creationId xmlns:a16="http://schemas.microsoft.com/office/drawing/2014/main" id="{0EF19341-0146-4112-A5AF-94CE75D80E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2416" behindDoc="0" locked="0" layoutInCell="1" allowOverlap="1" wp14:anchorId="5BF4D586" wp14:editId="2CDD6CA9">
                  <wp:simplePos x="0" y="0"/>
                  <wp:positionH relativeFrom="column">
                    <wp:posOffset>0</wp:posOffset>
                  </wp:positionH>
                  <wp:positionV relativeFrom="paragraph">
                    <wp:posOffset>0</wp:posOffset>
                  </wp:positionV>
                  <wp:extent cx="9525" cy="9525"/>
                  <wp:effectExtent l="0" t="0" r="0" b="0"/>
                  <wp:wrapNone/>
                  <wp:docPr id="8626" name="Imagen 8626" descr="http://ib.adnxs.com/seg?t=2&amp;add=1046618">
                    <a:extLst xmlns:a="http://schemas.openxmlformats.org/drawingml/2006/main">
                      <a:ext uri="{FF2B5EF4-FFF2-40B4-BE49-F238E27FC236}">
                        <a16:creationId xmlns:a16="http://schemas.microsoft.com/office/drawing/2014/main" id="{EC0B54E1-A138-4B1E-A484-D8E7BBF037A2}"/>
                      </a:ext>
                    </a:extLst>
                  </wp:docPr>
                  <wp:cNvGraphicFramePr/>
                  <a:graphic xmlns:a="http://schemas.openxmlformats.org/drawingml/2006/main">
                    <a:graphicData uri="http://schemas.openxmlformats.org/drawingml/2006/picture">
                      <pic:pic xmlns:pic="http://schemas.openxmlformats.org/drawingml/2006/picture">
                        <pic:nvPicPr>
                          <pic:cNvPr id="1237" name="2 Imagen" descr="http://ib.adnxs.com/seg?t=2&amp;add=1046618">
                            <a:extLst>
                              <a:ext uri="{FF2B5EF4-FFF2-40B4-BE49-F238E27FC236}">
                                <a16:creationId xmlns:a16="http://schemas.microsoft.com/office/drawing/2014/main" id="{EC0B54E1-A138-4B1E-A484-D8E7BBF037A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3440" behindDoc="0" locked="0" layoutInCell="1" allowOverlap="1" wp14:anchorId="5AB06625" wp14:editId="115E4793">
                  <wp:simplePos x="0" y="0"/>
                  <wp:positionH relativeFrom="column">
                    <wp:posOffset>0</wp:posOffset>
                  </wp:positionH>
                  <wp:positionV relativeFrom="paragraph">
                    <wp:posOffset>0</wp:posOffset>
                  </wp:positionV>
                  <wp:extent cx="9525" cy="9525"/>
                  <wp:effectExtent l="0" t="0" r="0" b="0"/>
                  <wp:wrapNone/>
                  <wp:docPr id="8625" name="Imagen 8625" descr="http://pixel.prfct.co/seg/?add=1046618">
                    <a:extLst xmlns:a="http://schemas.openxmlformats.org/drawingml/2006/main">
                      <a:ext uri="{FF2B5EF4-FFF2-40B4-BE49-F238E27FC236}">
                        <a16:creationId xmlns:a16="http://schemas.microsoft.com/office/drawing/2014/main" id="{EBB1BC1F-8D3B-41EB-9D6F-9693AFF278F1}"/>
                      </a:ext>
                    </a:extLst>
                  </wp:docPr>
                  <wp:cNvGraphicFramePr/>
                  <a:graphic xmlns:a="http://schemas.openxmlformats.org/drawingml/2006/main">
                    <a:graphicData uri="http://schemas.openxmlformats.org/drawingml/2006/picture">
                      <pic:pic xmlns:pic="http://schemas.openxmlformats.org/drawingml/2006/picture">
                        <pic:nvPicPr>
                          <pic:cNvPr id="1238" name="3 Imagen" descr="http://pixel.prfct.co/seg/?add=1046618">
                            <a:extLst>
                              <a:ext uri="{FF2B5EF4-FFF2-40B4-BE49-F238E27FC236}">
                                <a16:creationId xmlns:a16="http://schemas.microsoft.com/office/drawing/2014/main" id="{EBB1BC1F-8D3B-41EB-9D6F-9693AFF278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4464" behindDoc="0" locked="0" layoutInCell="1" allowOverlap="1" wp14:anchorId="3C4B8BEF" wp14:editId="5CED110B">
                  <wp:simplePos x="0" y="0"/>
                  <wp:positionH relativeFrom="column">
                    <wp:posOffset>0</wp:posOffset>
                  </wp:positionH>
                  <wp:positionV relativeFrom="paragraph">
                    <wp:posOffset>0</wp:posOffset>
                  </wp:positionV>
                  <wp:extent cx="9525" cy="9525"/>
                  <wp:effectExtent l="0" t="0" r="0" b="0"/>
                  <wp:wrapNone/>
                  <wp:docPr id="8624" name="Imagen 8624" descr="http://ib.adnxs.com/seg?t=2&amp;add=1046618">
                    <a:extLst xmlns:a="http://schemas.openxmlformats.org/drawingml/2006/main">
                      <a:ext uri="{FF2B5EF4-FFF2-40B4-BE49-F238E27FC236}">
                        <a16:creationId xmlns:a16="http://schemas.microsoft.com/office/drawing/2014/main" id="{F2AB5212-1929-4E96-AC91-00998F7DCC62}"/>
                      </a:ext>
                    </a:extLst>
                  </wp:docPr>
                  <wp:cNvGraphicFramePr/>
                  <a:graphic xmlns:a="http://schemas.openxmlformats.org/drawingml/2006/main">
                    <a:graphicData uri="http://schemas.openxmlformats.org/drawingml/2006/picture">
                      <pic:pic xmlns:pic="http://schemas.openxmlformats.org/drawingml/2006/picture">
                        <pic:nvPicPr>
                          <pic:cNvPr id="1239" name="2 Imagen" descr="http://ib.adnxs.com/seg?t=2&amp;add=1046618">
                            <a:extLst>
                              <a:ext uri="{FF2B5EF4-FFF2-40B4-BE49-F238E27FC236}">
                                <a16:creationId xmlns:a16="http://schemas.microsoft.com/office/drawing/2014/main" id="{F2AB5212-1929-4E96-AC91-00998F7DCC6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5488" behindDoc="0" locked="0" layoutInCell="1" allowOverlap="1" wp14:anchorId="39441848" wp14:editId="526EAFDB">
                  <wp:simplePos x="0" y="0"/>
                  <wp:positionH relativeFrom="column">
                    <wp:posOffset>0</wp:posOffset>
                  </wp:positionH>
                  <wp:positionV relativeFrom="paragraph">
                    <wp:posOffset>0</wp:posOffset>
                  </wp:positionV>
                  <wp:extent cx="9525" cy="9525"/>
                  <wp:effectExtent l="0" t="0" r="0" b="0"/>
                  <wp:wrapNone/>
                  <wp:docPr id="8623" name="Imagen 8623" descr="http://pixel.prfct.co/seg/?add=1046618">
                    <a:extLst xmlns:a="http://schemas.openxmlformats.org/drawingml/2006/main">
                      <a:ext uri="{FF2B5EF4-FFF2-40B4-BE49-F238E27FC236}">
                        <a16:creationId xmlns:a16="http://schemas.microsoft.com/office/drawing/2014/main" id="{BB9540DD-455F-4A5D-985F-F6B06ADAF466}"/>
                      </a:ext>
                    </a:extLst>
                  </wp:docPr>
                  <wp:cNvGraphicFramePr/>
                  <a:graphic xmlns:a="http://schemas.openxmlformats.org/drawingml/2006/main">
                    <a:graphicData uri="http://schemas.openxmlformats.org/drawingml/2006/picture">
                      <pic:pic xmlns:pic="http://schemas.openxmlformats.org/drawingml/2006/picture">
                        <pic:nvPicPr>
                          <pic:cNvPr id="1240" name="3 Imagen" descr="http://pixel.prfct.co/seg/?add=1046618">
                            <a:extLst>
                              <a:ext uri="{FF2B5EF4-FFF2-40B4-BE49-F238E27FC236}">
                                <a16:creationId xmlns:a16="http://schemas.microsoft.com/office/drawing/2014/main" id="{BB9540DD-455F-4A5D-985F-F6B06ADAF4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6512" behindDoc="0" locked="0" layoutInCell="1" allowOverlap="1" wp14:anchorId="04644E70" wp14:editId="22299F9D">
                  <wp:simplePos x="0" y="0"/>
                  <wp:positionH relativeFrom="column">
                    <wp:posOffset>0</wp:posOffset>
                  </wp:positionH>
                  <wp:positionV relativeFrom="paragraph">
                    <wp:posOffset>0</wp:posOffset>
                  </wp:positionV>
                  <wp:extent cx="9525" cy="9525"/>
                  <wp:effectExtent l="0" t="0" r="0" b="0"/>
                  <wp:wrapNone/>
                  <wp:docPr id="8622" name="Imagen 8622" descr="http://ib.adnxs.com/seg?t=2&amp;add=1046618">
                    <a:extLst xmlns:a="http://schemas.openxmlformats.org/drawingml/2006/main">
                      <a:ext uri="{FF2B5EF4-FFF2-40B4-BE49-F238E27FC236}">
                        <a16:creationId xmlns:a16="http://schemas.microsoft.com/office/drawing/2014/main" id="{3647C684-0015-436C-9BC6-BD5792486739}"/>
                      </a:ext>
                    </a:extLst>
                  </wp:docPr>
                  <wp:cNvGraphicFramePr/>
                  <a:graphic xmlns:a="http://schemas.openxmlformats.org/drawingml/2006/main">
                    <a:graphicData uri="http://schemas.openxmlformats.org/drawingml/2006/picture">
                      <pic:pic xmlns:pic="http://schemas.openxmlformats.org/drawingml/2006/picture">
                        <pic:nvPicPr>
                          <pic:cNvPr id="1241" name="2 Imagen" descr="http://ib.adnxs.com/seg?t=2&amp;add=1046618">
                            <a:extLst>
                              <a:ext uri="{FF2B5EF4-FFF2-40B4-BE49-F238E27FC236}">
                                <a16:creationId xmlns:a16="http://schemas.microsoft.com/office/drawing/2014/main" id="{3647C684-0015-436C-9BC6-BD57924867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7536" behindDoc="0" locked="0" layoutInCell="1" allowOverlap="1" wp14:anchorId="1721CEB8" wp14:editId="658AF09E">
                  <wp:simplePos x="0" y="0"/>
                  <wp:positionH relativeFrom="column">
                    <wp:posOffset>0</wp:posOffset>
                  </wp:positionH>
                  <wp:positionV relativeFrom="paragraph">
                    <wp:posOffset>0</wp:posOffset>
                  </wp:positionV>
                  <wp:extent cx="9525" cy="9525"/>
                  <wp:effectExtent l="0" t="0" r="0" b="0"/>
                  <wp:wrapNone/>
                  <wp:docPr id="8621" name="Imagen 8621" descr="http://pixel.prfct.co/seg/?add=1046618">
                    <a:extLst xmlns:a="http://schemas.openxmlformats.org/drawingml/2006/main">
                      <a:ext uri="{FF2B5EF4-FFF2-40B4-BE49-F238E27FC236}">
                        <a16:creationId xmlns:a16="http://schemas.microsoft.com/office/drawing/2014/main" id="{8CEBDEB4-25D9-4F83-A287-7C92530295F7}"/>
                      </a:ext>
                    </a:extLst>
                  </wp:docPr>
                  <wp:cNvGraphicFramePr/>
                  <a:graphic xmlns:a="http://schemas.openxmlformats.org/drawingml/2006/main">
                    <a:graphicData uri="http://schemas.openxmlformats.org/drawingml/2006/picture">
                      <pic:pic xmlns:pic="http://schemas.openxmlformats.org/drawingml/2006/picture">
                        <pic:nvPicPr>
                          <pic:cNvPr id="1242" name="3 Imagen" descr="http://pixel.prfct.co/seg/?add=1046618">
                            <a:extLst>
                              <a:ext uri="{FF2B5EF4-FFF2-40B4-BE49-F238E27FC236}">
                                <a16:creationId xmlns:a16="http://schemas.microsoft.com/office/drawing/2014/main" id="{8CEBDEB4-25D9-4F83-A287-7C92530295F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8560" behindDoc="0" locked="0" layoutInCell="1" allowOverlap="1" wp14:anchorId="07042CE2" wp14:editId="3150631E">
                  <wp:simplePos x="0" y="0"/>
                  <wp:positionH relativeFrom="column">
                    <wp:posOffset>0</wp:posOffset>
                  </wp:positionH>
                  <wp:positionV relativeFrom="paragraph">
                    <wp:posOffset>0</wp:posOffset>
                  </wp:positionV>
                  <wp:extent cx="9525" cy="9525"/>
                  <wp:effectExtent l="0" t="0" r="0" b="0"/>
                  <wp:wrapNone/>
                  <wp:docPr id="8620" name="Imagen 8620" descr="http://ib.adnxs.com/seg?t=2&amp;add=1046618">
                    <a:extLst xmlns:a="http://schemas.openxmlformats.org/drawingml/2006/main">
                      <a:ext uri="{FF2B5EF4-FFF2-40B4-BE49-F238E27FC236}">
                        <a16:creationId xmlns:a16="http://schemas.microsoft.com/office/drawing/2014/main" id="{D59EB1AA-5098-4ED3-9A28-B80973C33909}"/>
                      </a:ext>
                    </a:extLst>
                  </wp:docPr>
                  <wp:cNvGraphicFramePr/>
                  <a:graphic xmlns:a="http://schemas.openxmlformats.org/drawingml/2006/main">
                    <a:graphicData uri="http://schemas.openxmlformats.org/drawingml/2006/picture">
                      <pic:pic xmlns:pic="http://schemas.openxmlformats.org/drawingml/2006/picture">
                        <pic:nvPicPr>
                          <pic:cNvPr id="1243" name="2 Imagen" descr="http://ib.adnxs.com/seg?t=2&amp;add=1046618">
                            <a:extLst>
                              <a:ext uri="{FF2B5EF4-FFF2-40B4-BE49-F238E27FC236}">
                                <a16:creationId xmlns:a16="http://schemas.microsoft.com/office/drawing/2014/main" id="{D59EB1AA-5098-4ED3-9A28-B80973C3390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39584" behindDoc="0" locked="0" layoutInCell="1" allowOverlap="1" wp14:anchorId="463A8AE1" wp14:editId="2570729A">
                  <wp:simplePos x="0" y="0"/>
                  <wp:positionH relativeFrom="column">
                    <wp:posOffset>0</wp:posOffset>
                  </wp:positionH>
                  <wp:positionV relativeFrom="paragraph">
                    <wp:posOffset>0</wp:posOffset>
                  </wp:positionV>
                  <wp:extent cx="9525" cy="9525"/>
                  <wp:effectExtent l="0" t="0" r="0" b="0"/>
                  <wp:wrapNone/>
                  <wp:docPr id="8619" name="Imagen 8619" descr="http://pixel.prfct.co/seg/?add=1046618">
                    <a:extLst xmlns:a="http://schemas.openxmlformats.org/drawingml/2006/main">
                      <a:ext uri="{FF2B5EF4-FFF2-40B4-BE49-F238E27FC236}">
                        <a16:creationId xmlns:a16="http://schemas.microsoft.com/office/drawing/2014/main" id="{8B6EE153-AAF4-4AF4-91E4-6B6D517D8388}"/>
                      </a:ext>
                    </a:extLst>
                  </wp:docPr>
                  <wp:cNvGraphicFramePr/>
                  <a:graphic xmlns:a="http://schemas.openxmlformats.org/drawingml/2006/main">
                    <a:graphicData uri="http://schemas.openxmlformats.org/drawingml/2006/picture">
                      <pic:pic xmlns:pic="http://schemas.openxmlformats.org/drawingml/2006/picture">
                        <pic:nvPicPr>
                          <pic:cNvPr id="1244" name="3 Imagen" descr="http://pixel.prfct.co/seg/?add=1046618">
                            <a:extLst>
                              <a:ext uri="{FF2B5EF4-FFF2-40B4-BE49-F238E27FC236}">
                                <a16:creationId xmlns:a16="http://schemas.microsoft.com/office/drawing/2014/main" id="{8B6EE153-AAF4-4AF4-91E4-6B6D517D83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0608" behindDoc="0" locked="0" layoutInCell="1" allowOverlap="1" wp14:anchorId="4EEEBD18" wp14:editId="458BA70B">
                  <wp:simplePos x="0" y="0"/>
                  <wp:positionH relativeFrom="column">
                    <wp:posOffset>0</wp:posOffset>
                  </wp:positionH>
                  <wp:positionV relativeFrom="paragraph">
                    <wp:posOffset>0</wp:posOffset>
                  </wp:positionV>
                  <wp:extent cx="9525" cy="9525"/>
                  <wp:effectExtent l="0" t="0" r="0" b="0"/>
                  <wp:wrapNone/>
                  <wp:docPr id="8618" name="Imagen 8618" descr="http://ib.adnxs.com/seg?t=2&amp;add=1046618">
                    <a:extLst xmlns:a="http://schemas.openxmlformats.org/drawingml/2006/main">
                      <a:ext uri="{FF2B5EF4-FFF2-40B4-BE49-F238E27FC236}">
                        <a16:creationId xmlns:a16="http://schemas.microsoft.com/office/drawing/2014/main" id="{5E72F99A-75FE-4615-802C-508149F93463}"/>
                      </a:ext>
                    </a:extLst>
                  </wp:docPr>
                  <wp:cNvGraphicFramePr/>
                  <a:graphic xmlns:a="http://schemas.openxmlformats.org/drawingml/2006/main">
                    <a:graphicData uri="http://schemas.openxmlformats.org/drawingml/2006/picture">
                      <pic:pic xmlns:pic="http://schemas.openxmlformats.org/drawingml/2006/picture">
                        <pic:nvPicPr>
                          <pic:cNvPr id="1245" name="2 Imagen" descr="http://ib.adnxs.com/seg?t=2&amp;add=1046618">
                            <a:extLst>
                              <a:ext uri="{FF2B5EF4-FFF2-40B4-BE49-F238E27FC236}">
                                <a16:creationId xmlns:a16="http://schemas.microsoft.com/office/drawing/2014/main" id="{5E72F99A-75FE-4615-802C-508149F934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1632" behindDoc="0" locked="0" layoutInCell="1" allowOverlap="1" wp14:anchorId="37D91604" wp14:editId="253D5262">
                  <wp:simplePos x="0" y="0"/>
                  <wp:positionH relativeFrom="column">
                    <wp:posOffset>0</wp:posOffset>
                  </wp:positionH>
                  <wp:positionV relativeFrom="paragraph">
                    <wp:posOffset>0</wp:posOffset>
                  </wp:positionV>
                  <wp:extent cx="9525" cy="9525"/>
                  <wp:effectExtent l="0" t="0" r="0" b="0"/>
                  <wp:wrapNone/>
                  <wp:docPr id="8617" name="Imagen 8617" descr="http://pixel.prfct.co/seg/?add=1046618">
                    <a:extLst xmlns:a="http://schemas.openxmlformats.org/drawingml/2006/main">
                      <a:ext uri="{FF2B5EF4-FFF2-40B4-BE49-F238E27FC236}">
                        <a16:creationId xmlns:a16="http://schemas.microsoft.com/office/drawing/2014/main" id="{308C4452-D6F8-42A6-952F-74CECAC51947}"/>
                      </a:ext>
                    </a:extLst>
                  </wp:docPr>
                  <wp:cNvGraphicFramePr/>
                  <a:graphic xmlns:a="http://schemas.openxmlformats.org/drawingml/2006/main">
                    <a:graphicData uri="http://schemas.openxmlformats.org/drawingml/2006/picture">
                      <pic:pic xmlns:pic="http://schemas.openxmlformats.org/drawingml/2006/picture">
                        <pic:nvPicPr>
                          <pic:cNvPr id="1246" name="3 Imagen" descr="http://pixel.prfct.co/seg/?add=1046618">
                            <a:extLst>
                              <a:ext uri="{FF2B5EF4-FFF2-40B4-BE49-F238E27FC236}">
                                <a16:creationId xmlns:a16="http://schemas.microsoft.com/office/drawing/2014/main" id="{308C4452-D6F8-42A6-952F-74CECAC5194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2656" behindDoc="0" locked="0" layoutInCell="1" allowOverlap="1" wp14:anchorId="1E2E5832" wp14:editId="56DF1B1C">
                  <wp:simplePos x="0" y="0"/>
                  <wp:positionH relativeFrom="column">
                    <wp:posOffset>0</wp:posOffset>
                  </wp:positionH>
                  <wp:positionV relativeFrom="paragraph">
                    <wp:posOffset>0</wp:posOffset>
                  </wp:positionV>
                  <wp:extent cx="9525" cy="9525"/>
                  <wp:effectExtent l="0" t="0" r="0" b="0"/>
                  <wp:wrapNone/>
                  <wp:docPr id="8616" name="Imagen 8616" descr="http://ib.adnxs.com/seg?t=2&amp;add=1046618">
                    <a:extLst xmlns:a="http://schemas.openxmlformats.org/drawingml/2006/main">
                      <a:ext uri="{FF2B5EF4-FFF2-40B4-BE49-F238E27FC236}">
                        <a16:creationId xmlns:a16="http://schemas.microsoft.com/office/drawing/2014/main" id="{3BBD4090-2411-4CC1-B788-D2C9196620C2}"/>
                      </a:ext>
                    </a:extLst>
                  </wp:docPr>
                  <wp:cNvGraphicFramePr/>
                  <a:graphic xmlns:a="http://schemas.openxmlformats.org/drawingml/2006/main">
                    <a:graphicData uri="http://schemas.openxmlformats.org/drawingml/2006/picture">
                      <pic:pic xmlns:pic="http://schemas.openxmlformats.org/drawingml/2006/picture">
                        <pic:nvPicPr>
                          <pic:cNvPr id="1247" name="2 Imagen" descr="http://ib.adnxs.com/seg?t=2&amp;add=1046618">
                            <a:extLst>
                              <a:ext uri="{FF2B5EF4-FFF2-40B4-BE49-F238E27FC236}">
                                <a16:creationId xmlns:a16="http://schemas.microsoft.com/office/drawing/2014/main" id="{3BBD4090-2411-4CC1-B788-D2C9196620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3680" behindDoc="0" locked="0" layoutInCell="1" allowOverlap="1" wp14:anchorId="72FA273D" wp14:editId="248EC70A">
                  <wp:simplePos x="0" y="0"/>
                  <wp:positionH relativeFrom="column">
                    <wp:posOffset>0</wp:posOffset>
                  </wp:positionH>
                  <wp:positionV relativeFrom="paragraph">
                    <wp:posOffset>0</wp:posOffset>
                  </wp:positionV>
                  <wp:extent cx="9525" cy="9525"/>
                  <wp:effectExtent l="0" t="0" r="0" b="0"/>
                  <wp:wrapNone/>
                  <wp:docPr id="8615" name="Imagen 8615" descr="http://pixel.prfct.co/seg/?add=1046618">
                    <a:extLst xmlns:a="http://schemas.openxmlformats.org/drawingml/2006/main">
                      <a:ext uri="{FF2B5EF4-FFF2-40B4-BE49-F238E27FC236}">
                        <a16:creationId xmlns:a16="http://schemas.microsoft.com/office/drawing/2014/main" id="{3B25BFDA-8C5C-44CF-9FD8-F3760E3F7132}"/>
                      </a:ext>
                    </a:extLst>
                  </wp:docPr>
                  <wp:cNvGraphicFramePr/>
                  <a:graphic xmlns:a="http://schemas.openxmlformats.org/drawingml/2006/main">
                    <a:graphicData uri="http://schemas.openxmlformats.org/drawingml/2006/picture">
                      <pic:pic xmlns:pic="http://schemas.openxmlformats.org/drawingml/2006/picture">
                        <pic:nvPicPr>
                          <pic:cNvPr id="1248" name="3 Imagen" descr="http://pixel.prfct.co/seg/?add=1046618">
                            <a:extLst>
                              <a:ext uri="{FF2B5EF4-FFF2-40B4-BE49-F238E27FC236}">
                                <a16:creationId xmlns:a16="http://schemas.microsoft.com/office/drawing/2014/main" id="{3B25BFDA-8C5C-44CF-9FD8-F3760E3F713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4704" behindDoc="0" locked="0" layoutInCell="1" allowOverlap="1" wp14:anchorId="01C04E64" wp14:editId="1B51EFAD">
                  <wp:simplePos x="0" y="0"/>
                  <wp:positionH relativeFrom="column">
                    <wp:posOffset>0</wp:posOffset>
                  </wp:positionH>
                  <wp:positionV relativeFrom="paragraph">
                    <wp:posOffset>0</wp:posOffset>
                  </wp:positionV>
                  <wp:extent cx="9525" cy="9525"/>
                  <wp:effectExtent l="0" t="0" r="0" b="0"/>
                  <wp:wrapNone/>
                  <wp:docPr id="8614" name="Imagen 8614" descr="http://ib.adnxs.com/seg?t=2&amp;add=1046618">
                    <a:extLst xmlns:a="http://schemas.openxmlformats.org/drawingml/2006/main">
                      <a:ext uri="{FF2B5EF4-FFF2-40B4-BE49-F238E27FC236}">
                        <a16:creationId xmlns:a16="http://schemas.microsoft.com/office/drawing/2014/main" id="{0F615982-A128-4B8B-B220-98C11BBE2572}"/>
                      </a:ext>
                    </a:extLst>
                  </wp:docPr>
                  <wp:cNvGraphicFramePr/>
                  <a:graphic xmlns:a="http://schemas.openxmlformats.org/drawingml/2006/main">
                    <a:graphicData uri="http://schemas.openxmlformats.org/drawingml/2006/picture">
                      <pic:pic xmlns:pic="http://schemas.openxmlformats.org/drawingml/2006/picture">
                        <pic:nvPicPr>
                          <pic:cNvPr id="1249" name="2 Imagen" descr="http://ib.adnxs.com/seg?t=2&amp;add=1046618">
                            <a:extLst>
                              <a:ext uri="{FF2B5EF4-FFF2-40B4-BE49-F238E27FC236}">
                                <a16:creationId xmlns:a16="http://schemas.microsoft.com/office/drawing/2014/main" id="{0F615982-A128-4B8B-B220-98C11BBE25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45728" behindDoc="0" locked="0" layoutInCell="1" allowOverlap="1" wp14:anchorId="498C164A" wp14:editId="60EC86AE">
                  <wp:simplePos x="0" y="0"/>
                  <wp:positionH relativeFrom="column">
                    <wp:posOffset>0</wp:posOffset>
                  </wp:positionH>
                  <wp:positionV relativeFrom="paragraph">
                    <wp:posOffset>0</wp:posOffset>
                  </wp:positionV>
                  <wp:extent cx="9525" cy="9525"/>
                  <wp:effectExtent l="0" t="0" r="0" b="0"/>
                  <wp:wrapNone/>
                  <wp:docPr id="8613" name="Imagen 8613" descr="http://pixel.prfct.co/seg/?add=1046618">
                    <a:extLst xmlns:a="http://schemas.openxmlformats.org/drawingml/2006/main">
                      <a:ext uri="{FF2B5EF4-FFF2-40B4-BE49-F238E27FC236}">
                        <a16:creationId xmlns:a16="http://schemas.microsoft.com/office/drawing/2014/main" id="{381F28FC-2E8C-4880-BE85-3BFB9830B20E}"/>
                      </a:ext>
                    </a:extLst>
                  </wp:docPr>
                  <wp:cNvGraphicFramePr/>
                  <a:graphic xmlns:a="http://schemas.openxmlformats.org/drawingml/2006/main">
                    <a:graphicData uri="http://schemas.openxmlformats.org/drawingml/2006/picture">
                      <pic:pic xmlns:pic="http://schemas.openxmlformats.org/drawingml/2006/picture">
                        <pic:nvPicPr>
                          <pic:cNvPr id="1250" name="3 Imagen" descr="http://pixel.prfct.co/seg/?add=1046618">
                            <a:extLst>
                              <a:ext uri="{FF2B5EF4-FFF2-40B4-BE49-F238E27FC236}">
                                <a16:creationId xmlns:a16="http://schemas.microsoft.com/office/drawing/2014/main" id="{381F28FC-2E8C-4880-BE85-3BFB9830B20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4944" behindDoc="0" locked="0" layoutInCell="1" allowOverlap="1" wp14:anchorId="1E3FE510" wp14:editId="3CE00464">
                  <wp:simplePos x="0" y="0"/>
                  <wp:positionH relativeFrom="column">
                    <wp:posOffset>0</wp:posOffset>
                  </wp:positionH>
                  <wp:positionV relativeFrom="paragraph">
                    <wp:posOffset>0</wp:posOffset>
                  </wp:positionV>
                  <wp:extent cx="9525" cy="9525"/>
                  <wp:effectExtent l="0" t="0" r="0" b="0"/>
                  <wp:wrapNone/>
                  <wp:docPr id="8612" name="Imagen 8612" descr="http://ib.adnxs.com/seg?t=2&amp;add=1046618">
                    <a:extLst xmlns:a="http://schemas.openxmlformats.org/drawingml/2006/main">
                      <a:ext uri="{FF2B5EF4-FFF2-40B4-BE49-F238E27FC236}">
                        <a16:creationId xmlns:a16="http://schemas.microsoft.com/office/drawing/2014/main" id="{F945AB19-66C5-4BD8-9259-3162CA5D03D3}"/>
                      </a:ext>
                    </a:extLst>
                  </wp:docPr>
                  <wp:cNvGraphicFramePr/>
                  <a:graphic xmlns:a="http://schemas.openxmlformats.org/drawingml/2006/main">
                    <a:graphicData uri="http://schemas.openxmlformats.org/drawingml/2006/picture">
                      <pic:pic xmlns:pic="http://schemas.openxmlformats.org/drawingml/2006/picture">
                        <pic:nvPicPr>
                          <pic:cNvPr id="1259" name="2 Imagen" descr="http://ib.adnxs.com/seg?t=2&amp;add=1046618">
                            <a:extLst>
                              <a:ext uri="{FF2B5EF4-FFF2-40B4-BE49-F238E27FC236}">
                                <a16:creationId xmlns:a16="http://schemas.microsoft.com/office/drawing/2014/main" id="{F945AB19-66C5-4BD8-9259-3162CA5D03D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5968" behindDoc="0" locked="0" layoutInCell="1" allowOverlap="1" wp14:anchorId="14434891" wp14:editId="251855DE">
                  <wp:simplePos x="0" y="0"/>
                  <wp:positionH relativeFrom="column">
                    <wp:posOffset>0</wp:posOffset>
                  </wp:positionH>
                  <wp:positionV relativeFrom="paragraph">
                    <wp:posOffset>0</wp:posOffset>
                  </wp:positionV>
                  <wp:extent cx="9525" cy="9525"/>
                  <wp:effectExtent l="0" t="0" r="0" b="0"/>
                  <wp:wrapNone/>
                  <wp:docPr id="8611" name="Imagen 8611" descr="http://pixel.prfct.co/seg/?add=1046618">
                    <a:extLst xmlns:a="http://schemas.openxmlformats.org/drawingml/2006/main">
                      <a:ext uri="{FF2B5EF4-FFF2-40B4-BE49-F238E27FC236}">
                        <a16:creationId xmlns:a16="http://schemas.microsoft.com/office/drawing/2014/main" id="{6921EAFF-6872-4770-8575-4AE032EC8FAB}"/>
                      </a:ext>
                    </a:extLst>
                  </wp:docPr>
                  <wp:cNvGraphicFramePr/>
                  <a:graphic xmlns:a="http://schemas.openxmlformats.org/drawingml/2006/main">
                    <a:graphicData uri="http://schemas.openxmlformats.org/drawingml/2006/picture">
                      <pic:pic xmlns:pic="http://schemas.openxmlformats.org/drawingml/2006/picture">
                        <pic:nvPicPr>
                          <pic:cNvPr id="1260" name="3 Imagen" descr="http://pixel.prfct.co/seg/?add=1046618">
                            <a:extLst>
                              <a:ext uri="{FF2B5EF4-FFF2-40B4-BE49-F238E27FC236}">
                                <a16:creationId xmlns:a16="http://schemas.microsoft.com/office/drawing/2014/main" id="{6921EAFF-6872-4770-8575-4AE032EC8F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6992" behindDoc="0" locked="0" layoutInCell="1" allowOverlap="1" wp14:anchorId="7443AD87" wp14:editId="68AEFDC1">
                  <wp:simplePos x="0" y="0"/>
                  <wp:positionH relativeFrom="column">
                    <wp:posOffset>0</wp:posOffset>
                  </wp:positionH>
                  <wp:positionV relativeFrom="paragraph">
                    <wp:posOffset>0</wp:posOffset>
                  </wp:positionV>
                  <wp:extent cx="9525" cy="9525"/>
                  <wp:effectExtent l="0" t="0" r="0" b="0"/>
                  <wp:wrapNone/>
                  <wp:docPr id="8610" name="Imagen 8610" descr="http://ib.adnxs.com/seg?t=2&amp;add=1046618">
                    <a:extLst xmlns:a="http://schemas.openxmlformats.org/drawingml/2006/main">
                      <a:ext uri="{FF2B5EF4-FFF2-40B4-BE49-F238E27FC236}">
                        <a16:creationId xmlns:a16="http://schemas.microsoft.com/office/drawing/2014/main" id="{87FCB28B-8574-4EC1-925B-437B7A82EC17}"/>
                      </a:ext>
                    </a:extLst>
                  </wp:docPr>
                  <wp:cNvGraphicFramePr/>
                  <a:graphic xmlns:a="http://schemas.openxmlformats.org/drawingml/2006/main">
                    <a:graphicData uri="http://schemas.openxmlformats.org/drawingml/2006/picture">
                      <pic:pic xmlns:pic="http://schemas.openxmlformats.org/drawingml/2006/picture">
                        <pic:nvPicPr>
                          <pic:cNvPr id="1261" name="2 Imagen" descr="http://ib.adnxs.com/seg?t=2&amp;add=1046618">
                            <a:extLst>
                              <a:ext uri="{FF2B5EF4-FFF2-40B4-BE49-F238E27FC236}">
                                <a16:creationId xmlns:a16="http://schemas.microsoft.com/office/drawing/2014/main" id="{87FCB28B-8574-4EC1-925B-437B7A82EC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58016" behindDoc="0" locked="0" layoutInCell="1" allowOverlap="1" wp14:anchorId="6364FF7D" wp14:editId="6BAA3078">
                  <wp:simplePos x="0" y="0"/>
                  <wp:positionH relativeFrom="column">
                    <wp:posOffset>0</wp:posOffset>
                  </wp:positionH>
                  <wp:positionV relativeFrom="paragraph">
                    <wp:posOffset>0</wp:posOffset>
                  </wp:positionV>
                  <wp:extent cx="9525" cy="9525"/>
                  <wp:effectExtent l="0" t="0" r="0" b="0"/>
                  <wp:wrapNone/>
                  <wp:docPr id="8609" name="Imagen 8609" descr="http://pixel.prfct.co/seg/?add=1046618">
                    <a:extLst xmlns:a="http://schemas.openxmlformats.org/drawingml/2006/main">
                      <a:ext uri="{FF2B5EF4-FFF2-40B4-BE49-F238E27FC236}">
                        <a16:creationId xmlns:a16="http://schemas.microsoft.com/office/drawing/2014/main" id="{B1C2FD5B-9206-45F1-9B37-310AD0191126}"/>
                      </a:ext>
                    </a:extLst>
                  </wp:docPr>
                  <wp:cNvGraphicFramePr/>
                  <a:graphic xmlns:a="http://schemas.openxmlformats.org/drawingml/2006/main">
                    <a:graphicData uri="http://schemas.openxmlformats.org/drawingml/2006/picture">
                      <pic:pic xmlns:pic="http://schemas.openxmlformats.org/drawingml/2006/picture">
                        <pic:nvPicPr>
                          <pic:cNvPr id="1262" name="3 Imagen" descr="http://pixel.prfct.co/seg/?add=1046618">
                            <a:extLst>
                              <a:ext uri="{FF2B5EF4-FFF2-40B4-BE49-F238E27FC236}">
                                <a16:creationId xmlns:a16="http://schemas.microsoft.com/office/drawing/2014/main" id="{B1C2FD5B-9206-45F1-9B37-310AD019112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7232" behindDoc="0" locked="0" layoutInCell="1" allowOverlap="1" wp14:anchorId="34AA4A88" wp14:editId="6AA5B9B5">
                  <wp:simplePos x="0" y="0"/>
                  <wp:positionH relativeFrom="column">
                    <wp:posOffset>0</wp:posOffset>
                  </wp:positionH>
                  <wp:positionV relativeFrom="paragraph">
                    <wp:posOffset>0</wp:posOffset>
                  </wp:positionV>
                  <wp:extent cx="9525" cy="9525"/>
                  <wp:effectExtent l="0" t="0" r="0" b="0"/>
                  <wp:wrapNone/>
                  <wp:docPr id="8608" name="Imagen 8608" descr="http://ib.adnxs.com/seg?t=2&amp;add=1046618">
                    <a:extLst xmlns:a="http://schemas.openxmlformats.org/drawingml/2006/main">
                      <a:ext uri="{FF2B5EF4-FFF2-40B4-BE49-F238E27FC236}">
                        <a16:creationId xmlns:a16="http://schemas.microsoft.com/office/drawing/2014/main" id="{202ADCBA-ECA6-4D98-8DEE-74204A302AD0}"/>
                      </a:ext>
                    </a:extLst>
                  </wp:docPr>
                  <wp:cNvGraphicFramePr/>
                  <a:graphic xmlns:a="http://schemas.openxmlformats.org/drawingml/2006/main">
                    <a:graphicData uri="http://schemas.openxmlformats.org/drawingml/2006/picture">
                      <pic:pic xmlns:pic="http://schemas.openxmlformats.org/drawingml/2006/picture">
                        <pic:nvPicPr>
                          <pic:cNvPr id="1271" name="2 Imagen" descr="http://ib.adnxs.com/seg?t=2&amp;add=1046618">
                            <a:extLst>
                              <a:ext uri="{FF2B5EF4-FFF2-40B4-BE49-F238E27FC236}">
                                <a16:creationId xmlns:a16="http://schemas.microsoft.com/office/drawing/2014/main" id="{202ADCBA-ECA6-4D98-8DEE-74204A302A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8256" behindDoc="0" locked="0" layoutInCell="1" allowOverlap="1" wp14:anchorId="03FA215F" wp14:editId="19B566AB">
                  <wp:simplePos x="0" y="0"/>
                  <wp:positionH relativeFrom="column">
                    <wp:posOffset>0</wp:posOffset>
                  </wp:positionH>
                  <wp:positionV relativeFrom="paragraph">
                    <wp:posOffset>0</wp:posOffset>
                  </wp:positionV>
                  <wp:extent cx="9525" cy="9525"/>
                  <wp:effectExtent l="0" t="0" r="0" b="0"/>
                  <wp:wrapNone/>
                  <wp:docPr id="8607" name="Imagen 8607" descr="http://pixel.prfct.co/seg/?add=1046618">
                    <a:extLst xmlns:a="http://schemas.openxmlformats.org/drawingml/2006/main">
                      <a:ext uri="{FF2B5EF4-FFF2-40B4-BE49-F238E27FC236}">
                        <a16:creationId xmlns:a16="http://schemas.microsoft.com/office/drawing/2014/main" id="{4738DF70-D9B8-4B05-BCD9-90C0EECCF9C4}"/>
                      </a:ext>
                    </a:extLst>
                  </wp:docPr>
                  <wp:cNvGraphicFramePr/>
                  <a:graphic xmlns:a="http://schemas.openxmlformats.org/drawingml/2006/main">
                    <a:graphicData uri="http://schemas.openxmlformats.org/drawingml/2006/picture">
                      <pic:pic xmlns:pic="http://schemas.openxmlformats.org/drawingml/2006/picture">
                        <pic:nvPicPr>
                          <pic:cNvPr id="1272" name="3 Imagen" descr="http://pixel.prfct.co/seg/?add=1046618">
                            <a:extLst>
                              <a:ext uri="{FF2B5EF4-FFF2-40B4-BE49-F238E27FC236}">
                                <a16:creationId xmlns:a16="http://schemas.microsoft.com/office/drawing/2014/main" id="{4738DF70-D9B8-4B05-BCD9-90C0EECCF9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69280" behindDoc="0" locked="0" layoutInCell="1" allowOverlap="1" wp14:anchorId="2DDEE472" wp14:editId="0CE644D5">
                  <wp:simplePos x="0" y="0"/>
                  <wp:positionH relativeFrom="column">
                    <wp:posOffset>0</wp:posOffset>
                  </wp:positionH>
                  <wp:positionV relativeFrom="paragraph">
                    <wp:posOffset>0</wp:posOffset>
                  </wp:positionV>
                  <wp:extent cx="9525" cy="9525"/>
                  <wp:effectExtent l="0" t="0" r="0" b="0"/>
                  <wp:wrapNone/>
                  <wp:docPr id="8606" name="Imagen 8606" descr="http://ib.adnxs.com/seg?t=2&amp;add=1046618">
                    <a:extLst xmlns:a="http://schemas.openxmlformats.org/drawingml/2006/main">
                      <a:ext uri="{FF2B5EF4-FFF2-40B4-BE49-F238E27FC236}">
                        <a16:creationId xmlns:a16="http://schemas.microsoft.com/office/drawing/2014/main" id="{E6E305D7-081A-4F38-A751-DF429E58463C}"/>
                      </a:ext>
                    </a:extLst>
                  </wp:docPr>
                  <wp:cNvGraphicFramePr/>
                  <a:graphic xmlns:a="http://schemas.openxmlformats.org/drawingml/2006/main">
                    <a:graphicData uri="http://schemas.openxmlformats.org/drawingml/2006/picture">
                      <pic:pic xmlns:pic="http://schemas.openxmlformats.org/drawingml/2006/picture">
                        <pic:nvPicPr>
                          <pic:cNvPr id="1273" name="2 Imagen" descr="http://ib.adnxs.com/seg?t=2&amp;add=1046618">
                            <a:extLst>
                              <a:ext uri="{FF2B5EF4-FFF2-40B4-BE49-F238E27FC236}">
                                <a16:creationId xmlns:a16="http://schemas.microsoft.com/office/drawing/2014/main" id="{E6E305D7-081A-4F38-A751-DF429E5846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0304" behindDoc="0" locked="0" layoutInCell="1" allowOverlap="1" wp14:anchorId="5AEEC653" wp14:editId="7BBA31A3">
                  <wp:simplePos x="0" y="0"/>
                  <wp:positionH relativeFrom="column">
                    <wp:posOffset>0</wp:posOffset>
                  </wp:positionH>
                  <wp:positionV relativeFrom="paragraph">
                    <wp:posOffset>0</wp:posOffset>
                  </wp:positionV>
                  <wp:extent cx="9525" cy="9525"/>
                  <wp:effectExtent l="0" t="0" r="0" b="0"/>
                  <wp:wrapNone/>
                  <wp:docPr id="8605" name="Imagen 8605" descr="http://pixel.prfct.co/seg/?add=1046618">
                    <a:extLst xmlns:a="http://schemas.openxmlformats.org/drawingml/2006/main">
                      <a:ext uri="{FF2B5EF4-FFF2-40B4-BE49-F238E27FC236}">
                        <a16:creationId xmlns:a16="http://schemas.microsoft.com/office/drawing/2014/main" id="{CBA397B5-4FB6-4760-A535-9C97D9CEB891}"/>
                      </a:ext>
                    </a:extLst>
                  </wp:docPr>
                  <wp:cNvGraphicFramePr/>
                  <a:graphic xmlns:a="http://schemas.openxmlformats.org/drawingml/2006/main">
                    <a:graphicData uri="http://schemas.openxmlformats.org/drawingml/2006/picture">
                      <pic:pic xmlns:pic="http://schemas.openxmlformats.org/drawingml/2006/picture">
                        <pic:nvPicPr>
                          <pic:cNvPr id="1274" name="3 Imagen" descr="http://pixel.prfct.co/seg/?add=1046618">
                            <a:extLst>
                              <a:ext uri="{FF2B5EF4-FFF2-40B4-BE49-F238E27FC236}">
                                <a16:creationId xmlns:a16="http://schemas.microsoft.com/office/drawing/2014/main" id="{CBA397B5-4FB6-4760-A535-9C97D9CEB89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2288" behindDoc="0" locked="0" layoutInCell="1" allowOverlap="1" wp14:anchorId="153B40FC" wp14:editId="44D2F773">
                  <wp:simplePos x="0" y="0"/>
                  <wp:positionH relativeFrom="column">
                    <wp:posOffset>0</wp:posOffset>
                  </wp:positionH>
                  <wp:positionV relativeFrom="paragraph">
                    <wp:posOffset>0</wp:posOffset>
                  </wp:positionV>
                  <wp:extent cx="9525" cy="9525"/>
                  <wp:effectExtent l="0" t="0" r="0" b="0"/>
                  <wp:wrapNone/>
                  <wp:docPr id="8604" name="Imagen 8604" descr="http://ib.adnxs.com/seg?t=2&amp;add=1046618">
                    <a:extLst xmlns:a="http://schemas.openxmlformats.org/drawingml/2006/main">
                      <a:ext uri="{FF2B5EF4-FFF2-40B4-BE49-F238E27FC236}">
                        <a16:creationId xmlns:a16="http://schemas.microsoft.com/office/drawing/2014/main" id="{C3C525CF-31C7-470F-8DA0-8266E5C1E511}"/>
                      </a:ext>
                    </a:extLst>
                  </wp:docPr>
                  <wp:cNvGraphicFramePr/>
                  <a:graphic xmlns:a="http://schemas.openxmlformats.org/drawingml/2006/main">
                    <a:graphicData uri="http://schemas.openxmlformats.org/drawingml/2006/picture">
                      <pic:pic xmlns:pic="http://schemas.openxmlformats.org/drawingml/2006/picture">
                        <pic:nvPicPr>
                          <pic:cNvPr id="1315" name="2 Imagen" descr="http://ib.adnxs.com/seg?t=2&amp;add=1046618">
                            <a:extLst>
                              <a:ext uri="{FF2B5EF4-FFF2-40B4-BE49-F238E27FC236}">
                                <a16:creationId xmlns:a16="http://schemas.microsoft.com/office/drawing/2014/main" id="{C3C525CF-31C7-470F-8DA0-8266E5C1E51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3312" behindDoc="0" locked="0" layoutInCell="1" allowOverlap="1" wp14:anchorId="1D38CD6E" wp14:editId="76F7F6E6">
                  <wp:simplePos x="0" y="0"/>
                  <wp:positionH relativeFrom="column">
                    <wp:posOffset>0</wp:posOffset>
                  </wp:positionH>
                  <wp:positionV relativeFrom="paragraph">
                    <wp:posOffset>0</wp:posOffset>
                  </wp:positionV>
                  <wp:extent cx="9525" cy="9525"/>
                  <wp:effectExtent l="0" t="0" r="0" b="0"/>
                  <wp:wrapNone/>
                  <wp:docPr id="8603" name="Imagen 8603" descr="http://pixel.prfct.co/seg/?add=1046618">
                    <a:extLst xmlns:a="http://schemas.openxmlformats.org/drawingml/2006/main">
                      <a:ext uri="{FF2B5EF4-FFF2-40B4-BE49-F238E27FC236}">
                        <a16:creationId xmlns:a16="http://schemas.microsoft.com/office/drawing/2014/main" id="{492F0A22-52F3-44B3-900F-0C9F43FEB870}"/>
                      </a:ext>
                    </a:extLst>
                  </wp:docPr>
                  <wp:cNvGraphicFramePr/>
                  <a:graphic xmlns:a="http://schemas.openxmlformats.org/drawingml/2006/main">
                    <a:graphicData uri="http://schemas.openxmlformats.org/drawingml/2006/picture">
                      <pic:pic xmlns:pic="http://schemas.openxmlformats.org/drawingml/2006/picture">
                        <pic:nvPicPr>
                          <pic:cNvPr id="1316" name="3 Imagen" descr="http://pixel.prfct.co/seg/?add=1046618">
                            <a:extLst>
                              <a:ext uri="{FF2B5EF4-FFF2-40B4-BE49-F238E27FC236}">
                                <a16:creationId xmlns:a16="http://schemas.microsoft.com/office/drawing/2014/main" id="{492F0A22-52F3-44B3-900F-0C9F43FEB8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4336" behindDoc="0" locked="0" layoutInCell="1" allowOverlap="1" wp14:anchorId="272DAC2F" wp14:editId="3E34401A">
                  <wp:simplePos x="0" y="0"/>
                  <wp:positionH relativeFrom="column">
                    <wp:posOffset>0</wp:posOffset>
                  </wp:positionH>
                  <wp:positionV relativeFrom="paragraph">
                    <wp:posOffset>0</wp:posOffset>
                  </wp:positionV>
                  <wp:extent cx="9525" cy="9525"/>
                  <wp:effectExtent l="0" t="0" r="0" b="0"/>
                  <wp:wrapNone/>
                  <wp:docPr id="8602" name="Imagen 8602" descr="http://ib.adnxs.com/seg?t=2&amp;add=1046618">
                    <a:extLst xmlns:a="http://schemas.openxmlformats.org/drawingml/2006/main">
                      <a:ext uri="{FF2B5EF4-FFF2-40B4-BE49-F238E27FC236}">
                        <a16:creationId xmlns:a16="http://schemas.microsoft.com/office/drawing/2014/main" id="{E4044764-A1CB-4C7E-A8AD-16EA79C32B29}"/>
                      </a:ext>
                    </a:extLst>
                  </wp:docPr>
                  <wp:cNvGraphicFramePr/>
                  <a:graphic xmlns:a="http://schemas.openxmlformats.org/drawingml/2006/main">
                    <a:graphicData uri="http://schemas.openxmlformats.org/drawingml/2006/picture">
                      <pic:pic xmlns:pic="http://schemas.openxmlformats.org/drawingml/2006/picture">
                        <pic:nvPicPr>
                          <pic:cNvPr id="1317" name="2 Imagen" descr="http://ib.adnxs.com/seg?t=2&amp;add=1046618">
                            <a:extLst>
                              <a:ext uri="{FF2B5EF4-FFF2-40B4-BE49-F238E27FC236}">
                                <a16:creationId xmlns:a16="http://schemas.microsoft.com/office/drawing/2014/main" id="{E4044764-A1CB-4C7E-A8AD-16EA79C32B2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15360" behindDoc="0" locked="0" layoutInCell="1" allowOverlap="1" wp14:anchorId="1E335BE5" wp14:editId="5A24EBEB">
                  <wp:simplePos x="0" y="0"/>
                  <wp:positionH relativeFrom="column">
                    <wp:posOffset>0</wp:posOffset>
                  </wp:positionH>
                  <wp:positionV relativeFrom="paragraph">
                    <wp:posOffset>0</wp:posOffset>
                  </wp:positionV>
                  <wp:extent cx="9525" cy="9525"/>
                  <wp:effectExtent l="0" t="0" r="0" b="0"/>
                  <wp:wrapNone/>
                  <wp:docPr id="8601" name="Imagen 8601" descr="http://pixel.prfct.co/seg/?add=1046618">
                    <a:extLst xmlns:a="http://schemas.openxmlformats.org/drawingml/2006/main">
                      <a:ext uri="{FF2B5EF4-FFF2-40B4-BE49-F238E27FC236}">
                        <a16:creationId xmlns:a16="http://schemas.microsoft.com/office/drawing/2014/main" id="{D6E5A4CC-65ED-4298-A8E0-A1CFCE1A239E}"/>
                      </a:ext>
                    </a:extLst>
                  </wp:docPr>
                  <wp:cNvGraphicFramePr/>
                  <a:graphic xmlns:a="http://schemas.openxmlformats.org/drawingml/2006/main">
                    <a:graphicData uri="http://schemas.openxmlformats.org/drawingml/2006/picture">
                      <pic:pic xmlns:pic="http://schemas.openxmlformats.org/drawingml/2006/picture">
                        <pic:nvPicPr>
                          <pic:cNvPr id="1318" name="3 Imagen" descr="http://pixel.prfct.co/seg/?add=1046618">
                            <a:extLst>
                              <a:ext uri="{FF2B5EF4-FFF2-40B4-BE49-F238E27FC236}">
                                <a16:creationId xmlns:a16="http://schemas.microsoft.com/office/drawing/2014/main" id="{D6E5A4CC-65ED-4298-A8E0-A1CFCE1A23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4576" behindDoc="0" locked="0" layoutInCell="1" allowOverlap="1" wp14:anchorId="33592B58" wp14:editId="390D8364">
                  <wp:simplePos x="0" y="0"/>
                  <wp:positionH relativeFrom="column">
                    <wp:posOffset>0</wp:posOffset>
                  </wp:positionH>
                  <wp:positionV relativeFrom="paragraph">
                    <wp:posOffset>0</wp:posOffset>
                  </wp:positionV>
                  <wp:extent cx="9525" cy="9525"/>
                  <wp:effectExtent l="0" t="0" r="0" b="0"/>
                  <wp:wrapNone/>
                  <wp:docPr id="8600" name="Imagen 8600" descr="http://ib.adnxs.com/seg?t=2&amp;add=1046618">
                    <a:extLst xmlns:a="http://schemas.openxmlformats.org/drawingml/2006/main">
                      <a:ext uri="{FF2B5EF4-FFF2-40B4-BE49-F238E27FC236}">
                        <a16:creationId xmlns:a16="http://schemas.microsoft.com/office/drawing/2014/main" id="{BA6EF6E5-129E-4164-84B9-606EECDCE125}"/>
                      </a:ext>
                    </a:extLst>
                  </wp:docPr>
                  <wp:cNvGraphicFramePr/>
                  <a:graphic xmlns:a="http://schemas.openxmlformats.org/drawingml/2006/main">
                    <a:graphicData uri="http://schemas.openxmlformats.org/drawingml/2006/picture">
                      <pic:pic xmlns:pic="http://schemas.openxmlformats.org/drawingml/2006/picture">
                        <pic:nvPicPr>
                          <pic:cNvPr id="1327" name="2 Imagen" descr="http://ib.adnxs.com/seg?t=2&amp;add=1046618">
                            <a:extLst>
                              <a:ext uri="{FF2B5EF4-FFF2-40B4-BE49-F238E27FC236}">
                                <a16:creationId xmlns:a16="http://schemas.microsoft.com/office/drawing/2014/main" id="{BA6EF6E5-129E-4164-84B9-606EECDCE1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5600" behindDoc="0" locked="0" layoutInCell="1" allowOverlap="1" wp14:anchorId="7EE0AFEC" wp14:editId="4869DCF2">
                  <wp:simplePos x="0" y="0"/>
                  <wp:positionH relativeFrom="column">
                    <wp:posOffset>0</wp:posOffset>
                  </wp:positionH>
                  <wp:positionV relativeFrom="paragraph">
                    <wp:posOffset>0</wp:posOffset>
                  </wp:positionV>
                  <wp:extent cx="9525" cy="9525"/>
                  <wp:effectExtent l="0" t="0" r="0" b="0"/>
                  <wp:wrapNone/>
                  <wp:docPr id="8599" name="Imagen 8599" descr="http://pixel.prfct.co/seg/?add=1046618">
                    <a:extLst xmlns:a="http://schemas.openxmlformats.org/drawingml/2006/main">
                      <a:ext uri="{FF2B5EF4-FFF2-40B4-BE49-F238E27FC236}">
                        <a16:creationId xmlns:a16="http://schemas.microsoft.com/office/drawing/2014/main" id="{997FF4AE-2DC5-4358-A251-C86EEC56F7F3}"/>
                      </a:ext>
                    </a:extLst>
                  </wp:docPr>
                  <wp:cNvGraphicFramePr/>
                  <a:graphic xmlns:a="http://schemas.openxmlformats.org/drawingml/2006/main">
                    <a:graphicData uri="http://schemas.openxmlformats.org/drawingml/2006/picture">
                      <pic:pic xmlns:pic="http://schemas.openxmlformats.org/drawingml/2006/picture">
                        <pic:nvPicPr>
                          <pic:cNvPr id="1328" name="3 Imagen" descr="http://pixel.prfct.co/seg/?add=1046618">
                            <a:extLst>
                              <a:ext uri="{FF2B5EF4-FFF2-40B4-BE49-F238E27FC236}">
                                <a16:creationId xmlns:a16="http://schemas.microsoft.com/office/drawing/2014/main" id="{997FF4AE-2DC5-4358-A251-C86EEC56F7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6624" behindDoc="0" locked="0" layoutInCell="1" allowOverlap="1" wp14:anchorId="0CC9F297" wp14:editId="4055973B">
                  <wp:simplePos x="0" y="0"/>
                  <wp:positionH relativeFrom="column">
                    <wp:posOffset>0</wp:posOffset>
                  </wp:positionH>
                  <wp:positionV relativeFrom="paragraph">
                    <wp:posOffset>0</wp:posOffset>
                  </wp:positionV>
                  <wp:extent cx="9525" cy="9525"/>
                  <wp:effectExtent l="0" t="0" r="0" b="0"/>
                  <wp:wrapNone/>
                  <wp:docPr id="8598" name="Imagen 8598" descr="http://ib.adnxs.com/seg?t=2&amp;add=1046618">
                    <a:extLst xmlns:a="http://schemas.openxmlformats.org/drawingml/2006/main">
                      <a:ext uri="{FF2B5EF4-FFF2-40B4-BE49-F238E27FC236}">
                        <a16:creationId xmlns:a16="http://schemas.microsoft.com/office/drawing/2014/main" id="{38173C2B-3EBB-4804-818C-BF23D6EC26F9}"/>
                      </a:ext>
                    </a:extLst>
                  </wp:docPr>
                  <wp:cNvGraphicFramePr/>
                  <a:graphic xmlns:a="http://schemas.openxmlformats.org/drawingml/2006/main">
                    <a:graphicData uri="http://schemas.openxmlformats.org/drawingml/2006/picture">
                      <pic:pic xmlns:pic="http://schemas.openxmlformats.org/drawingml/2006/picture">
                        <pic:nvPicPr>
                          <pic:cNvPr id="1329" name="2 Imagen" descr="http://ib.adnxs.com/seg?t=2&amp;add=1046618">
                            <a:extLst>
                              <a:ext uri="{FF2B5EF4-FFF2-40B4-BE49-F238E27FC236}">
                                <a16:creationId xmlns:a16="http://schemas.microsoft.com/office/drawing/2014/main" id="{38173C2B-3EBB-4804-818C-BF23D6EC26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7648" behindDoc="0" locked="0" layoutInCell="1" allowOverlap="1" wp14:anchorId="3A6C3617" wp14:editId="3D51BE0B">
                  <wp:simplePos x="0" y="0"/>
                  <wp:positionH relativeFrom="column">
                    <wp:posOffset>0</wp:posOffset>
                  </wp:positionH>
                  <wp:positionV relativeFrom="paragraph">
                    <wp:posOffset>0</wp:posOffset>
                  </wp:positionV>
                  <wp:extent cx="9525" cy="9525"/>
                  <wp:effectExtent l="0" t="0" r="0" b="0"/>
                  <wp:wrapNone/>
                  <wp:docPr id="8597" name="Imagen 8597" descr="http://pixel.prfct.co/seg/?add=1046618">
                    <a:extLst xmlns:a="http://schemas.openxmlformats.org/drawingml/2006/main">
                      <a:ext uri="{FF2B5EF4-FFF2-40B4-BE49-F238E27FC236}">
                        <a16:creationId xmlns:a16="http://schemas.microsoft.com/office/drawing/2014/main" id="{D4B43663-067E-419D-8B45-E9E6637262C2}"/>
                      </a:ext>
                    </a:extLst>
                  </wp:docPr>
                  <wp:cNvGraphicFramePr/>
                  <a:graphic xmlns:a="http://schemas.openxmlformats.org/drawingml/2006/main">
                    <a:graphicData uri="http://schemas.openxmlformats.org/drawingml/2006/picture">
                      <pic:pic xmlns:pic="http://schemas.openxmlformats.org/drawingml/2006/picture">
                        <pic:nvPicPr>
                          <pic:cNvPr id="1330" name="3 Imagen" descr="http://pixel.prfct.co/seg/?add=1046618">
                            <a:extLst>
                              <a:ext uri="{FF2B5EF4-FFF2-40B4-BE49-F238E27FC236}">
                                <a16:creationId xmlns:a16="http://schemas.microsoft.com/office/drawing/2014/main" id="{D4B43663-067E-419D-8B45-E9E6637262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Pr>
                <w:rFonts w:ascii="Arial" w:hAnsi="Arial" w:cs="Arial"/>
                <w:color w:val="000000"/>
                <w:sz w:val="16"/>
                <w:szCs w:val="16"/>
                <w:lang w:eastAsia="es-MX"/>
              </w:rPr>
              <w:t>22</w:t>
            </w:r>
          </w:p>
          <w:p w14:paraId="56265D8C" w14:textId="77777777" w:rsidR="000A3A97" w:rsidRPr="000A3A97" w:rsidRDefault="000A3A97" w:rsidP="000A3A97">
            <w:pPr>
              <w:jc w:val="center"/>
              <w:rPr>
                <w:rFonts w:ascii="Arial" w:hAnsi="Arial" w:cs="Arial"/>
                <w:color w:val="000000"/>
                <w:sz w:val="16"/>
                <w:szCs w:val="16"/>
                <w:lang w:eastAsia="es-MX"/>
              </w:rPr>
            </w:pPr>
          </w:p>
        </w:tc>
        <w:tc>
          <w:tcPr>
            <w:tcW w:w="787" w:type="pct"/>
            <w:shd w:val="clear" w:color="000000" w:fill="FFFFFF"/>
            <w:noWrap/>
            <w:vAlign w:val="center"/>
            <w:hideMark/>
          </w:tcPr>
          <w:p w14:paraId="18DFAB6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57BFB60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BAB4178" w14:textId="77777777" w:rsidTr="000A3A97">
        <w:trPr>
          <w:trHeight w:val="990"/>
        </w:trPr>
        <w:tc>
          <w:tcPr>
            <w:tcW w:w="180" w:type="pct"/>
            <w:shd w:val="clear" w:color="000000" w:fill="FFFFFF"/>
            <w:vAlign w:val="center"/>
            <w:hideMark/>
          </w:tcPr>
          <w:p w14:paraId="3FD57D3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w:t>
            </w:r>
          </w:p>
        </w:tc>
        <w:tc>
          <w:tcPr>
            <w:tcW w:w="2161" w:type="pct"/>
            <w:shd w:val="clear" w:color="auto" w:fill="auto"/>
            <w:vAlign w:val="center"/>
            <w:hideMark/>
          </w:tcPr>
          <w:p w14:paraId="7C31076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MEMORIA USB DE 32 GB, MARCA SUGERIDA ADATA UV250 O  KINGSTON, MODELO SUGERIDO DTX/32GB</w:t>
            </w:r>
          </w:p>
        </w:tc>
        <w:tc>
          <w:tcPr>
            <w:tcW w:w="455" w:type="pct"/>
            <w:shd w:val="clear" w:color="auto" w:fill="auto"/>
            <w:vAlign w:val="center"/>
            <w:hideMark/>
          </w:tcPr>
          <w:p w14:paraId="7FF71B7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vAlign w:val="center"/>
            <w:hideMark/>
          </w:tcPr>
          <w:p w14:paraId="15F9070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1,132</w:t>
            </w:r>
          </w:p>
        </w:tc>
        <w:tc>
          <w:tcPr>
            <w:tcW w:w="787" w:type="pct"/>
            <w:shd w:val="clear" w:color="000000" w:fill="FFFFFF"/>
            <w:noWrap/>
            <w:vAlign w:val="center"/>
            <w:hideMark/>
          </w:tcPr>
          <w:p w14:paraId="0D8FCA0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6046154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F0C235B" w14:textId="77777777" w:rsidTr="000A3A97">
        <w:trPr>
          <w:trHeight w:val="990"/>
        </w:trPr>
        <w:tc>
          <w:tcPr>
            <w:tcW w:w="180" w:type="pct"/>
            <w:shd w:val="clear" w:color="000000" w:fill="FFFFFF"/>
            <w:vAlign w:val="center"/>
            <w:hideMark/>
          </w:tcPr>
          <w:p w14:paraId="73FBA26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6</w:t>
            </w:r>
          </w:p>
        </w:tc>
        <w:tc>
          <w:tcPr>
            <w:tcW w:w="2161" w:type="pct"/>
            <w:shd w:val="clear" w:color="auto" w:fill="auto"/>
            <w:vAlign w:val="center"/>
            <w:hideMark/>
          </w:tcPr>
          <w:p w14:paraId="17918B4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MEMORIA USB DE 128 GB, MARCA SUGERIDA ADATA UR3450 O KINGSTON, MODELO SUGERIDO DTX/128GB</w:t>
            </w:r>
          </w:p>
        </w:tc>
        <w:tc>
          <w:tcPr>
            <w:tcW w:w="455" w:type="pct"/>
            <w:shd w:val="clear" w:color="auto" w:fill="auto"/>
            <w:vAlign w:val="center"/>
            <w:hideMark/>
          </w:tcPr>
          <w:p w14:paraId="4599F2F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15" w:type="pct"/>
            <w:shd w:val="clear" w:color="auto" w:fill="auto"/>
            <w:vAlign w:val="center"/>
            <w:hideMark/>
          </w:tcPr>
          <w:p w14:paraId="6CB48A9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825</w:t>
            </w:r>
          </w:p>
        </w:tc>
        <w:tc>
          <w:tcPr>
            <w:tcW w:w="787" w:type="pct"/>
            <w:shd w:val="clear" w:color="000000" w:fill="FFFFFF"/>
            <w:noWrap/>
            <w:vAlign w:val="center"/>
            <w:hideMark/>
          </w:tcPr>
          <w:p w14:paraId="6534D57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36EDE23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EFE7467" w14:textId="77777777" w:rsidTr="000A3A97">
        <w:trPr>
          <w:trHeight w:val="990"/>
        </w:trPr>
        <w:tc>
          <w:tcPr>
            <w:tcW w:w="180" w:type="pct"/>
            <w:shd w:val="clear" w:color="000000" w:fill="FFFFFF"/>
            <w:vAlign w:val="center"/>
            <w:hideMark/>
          </w:tcPr>
          <w:p w14:paraId="6FB54FE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w:t>
            </w:r>
          </w:p>
        </w:tc>
        <w:tc>
          <w:tcPr>
            <w:tcW w:w="2161" w:type="pct"/>
            <w:shd w:val="clear" w:color="auto" w:fill="auto"/>
            <w:vAlign w:val="center"/>
            <w:hideMark/>
          </w:tcPr>
          <w:p w14:paraId="19C7DFD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TOALLA LIMPIADORA DE EQUIPOS DE CÓMPUTO CON 30 PIEZAS, MARCA SUGERIDA PROLICOM, MODELO SUGERIDO TOWEL-EXPRESS</w:t>
            </w:r>
          </w:p>
        </w:tc>
        <w:tc>
          <w:tcPr>
            <w:tcW w:w="455" w:type="pct"/>
            <w:shd w:val="clear" w:color="auto" w:fill="auto"/>
            <w:vAlign w:val="center"/>
            <w:hideMark/>
          </w:tcPr>
          <w:p w14:paraId="23E3CD9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PAQUETE</w:t>
            </w:r>
          </w:p>
        </w:tc>
        <w:tc>
          <w:tcPr>
            <w:tcW w:w="515" w:type="pct"/>
            <w:shd w:val="clear" w:color="auto" w:fill="auto"/>
            <w:vAlign w:val="center"/>
            <w:hideMark/>
          </w:tcPr>
          <w:p w14:paraId="69DFDB7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265</w:t>
            </w:r>
          </w:p>
        </w:tc>
        <w:tc>
          <w:tcPr>
            <w:tcW w:w="787" w:type="pct"/>
            <w:shd w:val="clear" w:color="000000" w:fill="FFFFFF"/>
            <w:noWrap/>
            <w:vAlign w:val="center"/>
            <w:hideMark/>
          </w:tcPr>
          <w:p w14:paraId="4BF3A80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shd w:val="clear" w:color="000000" w:fill="FFFFFF"/>
            <w:noWrap/>
            <w:vAlign w:val="center"/>
            <w:hideMark/>
          </w:tcPr>
          <w:p w14:paraId="5D81935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4218DA7" w14:textId="77777777" w:rsidTr="000A3A97">
        <w:trPr>
          <w:trHeight w:val="990"/>
        </w:trPr>
        <w:tc>
          <w:tcPr>
            <w:tcW w:w="180" w:type="pct"/>
            <w:tcBorders>
              <w:bottom w:val="single" w:sz="4" w:space="0" w:color="auto"/>
            </w:tcBorders>
            <w:shd w:val="clear" w:color="000000" w:fill="FFFFFF"/>
            <w:vAlign w:val="center"/>
            <w:hideMark/>
          </w:tcPr>
          <w:p w14:paraId="12C480A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w:t>
            </w:r>
          </w:p>
        </w:tc>
        <w:tc>
          <w:tcPr>
            <w:tcW w:w="2161" w:type="pct"/>
            <w:tcBorders>
              <w:bottom w:val="single" w:sz="4" w:space="0" w:color="auto"/>
            </w:tcBorders>
            <w:shd w:val="clear" w:color="auto" w:fill="auto"/>
            <w:vAlign w:val="center"/>
            <w:hideMark/>
          </w:tcPr>
          <w:p w14:paraId="1788CD2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TORRE DE DISCO COMPACTO CD-R GRABABLE DE 700MB 80MIN CON 50 PIEZAS, MARCA SUGERIDA VERBATIM, MODELO SUGERIDO 94691</w:t>
            </w:r>
          </w:p>
        </w:tc>
        <w:tc>
          <w:tcPr>
            <w:tcW w:w="455" w:type="pct"/>
            <w:tcBorders>
              <w:bottom w:val="single" w:sz="4" w:space="0" w:color="auto"/>
            </w:tcBorders>
            <w:shd w:val="clear" w:color="auto" w:fill="auto"/>
            <w:vAlign w:val="center"/>
            <w:hideMark/>
          </w:tcPr>
          <w:p w14:paraId="7633315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PAQUETE</w:t>
            </w:r>
          </w:p>
        </w:tc>
        <w:tc>
          <w:tcPr>
            <w:tcW w:w="515" w:type="pct"/>
            <w:tcBorders>
              <w:bottom w:val="single" w:sz="4" w:space="0" w:color="auto"/>
            </w:tcBorders>
            <w:shd w:val="clear" w:color="auto" w:fill="auto"/>
            <w:noWrap/>
            <w:vAlign w:val="center"/>
            <w:hideMark/>
          </w:tcPr>
          <w:p w14:paraId="28A0F43A" w14:textId="49A9CE67" w:rsidR="000A3A97" w:rsidRPr="000A3A97" w:rsidRDefault="000A3A97" w:rsidP="000A3A97">
            <w:pPr>
              <w:jc w:val="center"/>
              <w:rPr>
                <w:rFonts w:ascii="Arial" w:hAnsi="Arial" w:cs="Arial"/>
                <w:color w:val="000000"/>
                <w:sz w:val="16"/>
                <w:szCs w:val="16"/>
                <w:lang w:eastAsia="es-MX"/>
              </w:rPr>
            </w:pPr>
            <w:r w:rsidRPr="000A3A97">
              <w:rPr>
                <w:rFonts w:ascii="Arial" w:hAnsi="Arial" w:cs="Arial"/>
                <w:noProof/>
                <w:color w:val="000000"/>
                <w:sz w:val="16"/>
                <w:szCs w:val="16"/>
                <w:lang w:eastAsia="es-MX"/>
              </w:rPr>
              <w:drawing>
                <wp:anchor distT="0" distB="0" distL="114300" distR="114300" simplePos="0" relativeHeight="253109760" behindDoc="0" locked="0" layoutInCell="1" allowOverlap="1" wp14:anchorId="6463E2C6" wp14:editId="45B6B465">
                  <wp:simplePos x="0" y="0"/>
                  <wp:positionH relativeFrom="column">
                    <wp:posOffset>0</wp:posOffset>
                  </wp:positionH>
                  <wp:positionV relativeFrom="paragraph">
                    <wp:posOffset>0</wp:posOffset>
                  </wp:positionV>
                  <wp:extent cx="9525" cy="9525"/>
                  <wp:effectExtent l="0" t="0" r="0" b="0"/>
                  <wp:wrapNone/>
                  <wp:docPr id="8596" name="Imagen 8596" descr="http://ib.adnxs.com/seg?t=2&amp;add=1046618">
                    <a:extLst xmlns:a="http://schemas.openxmlformats.org/drawingml/2006/main">
                      <a:ext uri="{FF2B5EF4-FFF2-40B4-BE49-F238E27FC236}">
                        <a16:creationId xmlns:a16="http://schemas.microsoft.com/office/drawing/2014/main" id="{C9FE6296-1EF0-4E6A-88EA-2A3B1C1191D4}"/>
                      </a:ext>
                    </a:extLst>
                  </wp:docPr>
                  <wp:cNvGraphicFramePr/>
                  <a:graphic xmlns:a="http://schemas.openxmlformats.org/drawingml/2006/main">
                    <a:graphicData uri="http://schemas.openxmlformats.org/drawingml/2006/picture">
                      <pic:pic xmlns:pic="http://schemas.openxmlformats.org/drawingml/2006/picture">
                        <pic:nvPicPr>
                          <pic:cNvPr id="43" name="2 Imagen" descr="http://ib.adnxs.com/seg?t=2&amp;add=1046618">
                            <a:extLst>
                              <a:ext uri="{FF2B5EF4-FFF2-40B4-BE49-F238E27FC236}">
                                <a16:creationId xmlns:a16="http://schemas.microsoft.com/office/drawing/2014/main" id="{C9FE6296-1EF0-4E6A-88EA-2A3B1C1191D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0784" behindDoc="0" locked="0" layoutInCell="1" allowOverlap="1" wp14:anchorId="66FFBEA3" wp14:editId="3BC1F491">
                  <wp:simplePos x="0" y="0"/>
                  <wp:positionH relativeFrom="column">
                    <wp:posOffset>0</wp:posOffset>
                  </wp:positionH>
                  <wp:positionV relativeFrom="paragraph">
                    <wp:posOffset>0</wp:posOffset>
                  </wp:positionV>
                  <wp:extent cx="9525" cy="9525"/>
                  <wp:effectExtent l="0" t="0" r="0" b="0"/>
                  <wp:wrapNone/>
                  <wp:docPr id="8595" name="Imagen 8595" descr="http://pixel.prfct.co/seg/?add=1046618">
                    <a:extLst xmlns:a="http://schemas.openxmlformats.org/drawingml/2006/main">
                      <a:ext uri="{FF2B5EF4-FFF2-40B4-BE49-F238E27FC236}">
                        <a16:creationId xmlns:a16="http://schemas.microsoft.com/office/drawing/2014/main" id="{D1AC298A-266D-42E0-8506-B57F68D1F5DE}"/>
                      </a:ext>
                    </a:extLst>
                  </wp:docPr>
                  <wp:cNvGraphicFramePr/>
                  <a:graphic xmlns:a="http://schemas.openxmlformats.org/drawingml/2006/main">
                    <a:graphicData uri="http://schemas.openxmlformats.org/drawingml/2006/picture">
                      <pic:pic xmlns:pic="http://schemas.openxmlformats.org/drawingml/2006/picture">
                        <pic:nvPicPr>
                          <pic:cNvPr id="44" name="3 Imagen" descr="http://pixel.prfct.co/seg/?add=1046618">
                            <a:extLst>
                              <a:ext uri="{FF2B5EF4-FFF2-40B4-BE49-F238E27FC236}">
                                <a16:creationId xmlns:a16="http://schemas.microsoft.com/office/drawing/2014/main" id="{D1AC298A-266D-42E0-8506-B57F68D1F5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1808" behindDoc="0" locked="0" layoutInCell="1" allowOverlap="1" wp14:anchorId="7C4164F4" wp14:editId="58837757">
                  <wp:simplePos x="0" y="0"/>
                  <wp:positionH relativeFrom="column">
                    <wp:posOffset>0</wp:posOffset>
                  </wp:positionH>
                  <wp:positionV relativeFrom="paragraph">
                    <wp:posOffset>0</wp:posOffset>
                  </wp:positionV>
                  <wp:extent cx="9525" cy="9525"/>
                  <wp:effectExtent l="0" t="0" r="0" b="0"/>
                  <wp:wrapNone/>
                  <wp:docPr id="8594" name="Imagen 8594" descr="http://ib.adnxs.com/seg?t=2&amp;add=1046618">
                    <a:extLst xmlns:a="http://schemas.openxmlformats.org/drawingml/2006/main">
                      <a:ext uri="{FF2B5EF4-FFF2-40B4-BE49-F238E27FC236}">
                        <a16:creationId xmlns:a16="http://schemas.microsoft.com/office/drawing/2014/main" id="{C558D4E7-48DB-42B9-AE74-57F3D951F68B}"/>
                      </a:ext>
                    </a:extLst>
                  </wp:docPr>
                  <wp:cNvGraphicFramePr/>
                  <a:graphic xmlns:a="http://schemas.openxmlformats.org/drawingml/2006/main">
                    <a:graphicData uri="http://schemas.openxmlformats.org/drawingml/2006/picture">
                      <pic:pic xmlns:pic="http://schemas.openxmlformats.org/drawingml/2006/picture">
                        <pic:nvPicPr>
                          <pic:cNvPr id="45" name="2 Imagen" descr="http://ib.adnxs.com/seg?t=2&amp;add=1046618">
                            <a:extLst>
                              <a:ext uri="{FF2B5EF4-FFF2-40B4-BE49-F238E27FC236}">
                                <a16:creationId xmlns:a16="http://schemas.microsoft.com/office/drawing/2014/main" id="{C558D4E7-48DB-42B9-AE74-57F3D951F6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2832" behindDoc="0" locked="0" layoutInCell="1" allowOverlap="1" wp14:anchorId="73CADA80" wp14:editId="46E6F7C2">
                  <wp:simplePos x="0" y="0"/>
                  <wp:positionH relativeFrom="column">
                    <wp:posOffset>0</wp:posOffset>
                  </wp:positionH>
                  <wp:positionV relativeFrom="paragraph">
                    <wp:posOffset>0</wp:posOffset>
                  </wp:positionV>
                  <wp:extent cx="9525" cy="9525"/>
                  <wp:effectExtent l="0" t="0" r="0" b="0"/>
                  <wp:wrapNone/>
                  <wp:docPr id="8593" name="Imagen 8593" descr="http://pixel.prfct.co/seg/?add=1046618">
                    <a:extLst xmlns:a="http://schemas.openxmlformats.org/drawingml/2006/main">
                      <a:ext uri="{FF2B5EF4-FFF2-40B4-BE49-F238E27FC236}">
                        <a16:creationId xmlns:a16="http://schemas.microsoft.com/office/drawing/2014/main" id="{06370733-03E5-4B51-8D42-0C193F663FC2}"/>
                      </a:ext>
                    </a:extLst>
                  </wp:docPr>
                  <wp:cNvGraphicFramePr/>
                  <a:graphic xmlns:a="http://schemas.openxmlformats.org/drawingml/2006/main">
                    <a:graphicData uri="http://schemas.openxmlformats.org/drawingml/2006/picture">
                      <pic:pic xmlns:pic="http://schemas.openxmlformats.org/drawingml/2006/picture">
                        <pic:nvPicPr>
                          <pic:cNvPr id="46" name="3 Imagen" descr="http://pixel.prfct.co/seg/?add=1046618">
                            <a:extLst>
                              <a:ext uri="{FF2B5EF4-FFF2-40B4-BE49-F238E27FC236}">
                                <a16:creationId xmlns:a16="http://schemas.microsoft.com/office/drawing/2014/main" id="{06370733-03E5-4B51-8D42-0C193F663F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3856" behindDoc="0" locked="0" layoutInCell="1" allowOverlap="1" wp14:anchorId="482D5610" wp14:editId="7A0C24D4">
                  <wp:simplePos x="0" y="0"/>
                  <wp:positionH relativeFrom="column">
                    <wp:posOffset>0</wp:posOffset>
                  </wp:positionH>
                  <wp:positionV relativeFrom="paragraph">
                    <wp:posOffset>0</wp:posOffset>
                  </wp:positionV>
                  <wp:extent cx="9525" cy="9525"/>
                  <wp:effectExtent l="0" t="0" r="0" b="0"/>
                  <wp:wrapNone/>
                  <wp:docPr id="8592" name="Imagen 8592" descr="http://ib.adnxs.com/seg?t=2&amp;add=1046618">
                    <a:extLst xmlns:a="http://schemas.openxmlformats.org/drawingml/2006/main">
                      <a:ext uri="{FF2B5EF4-FFF2-40B4-BE49-F238E27FC236}">
                        <a16:creationId xmlns:a16="http://schemas.microsoft.com/office/drawing/2014/main" id="{6CF82A32-BB43-4ACD-9AD4-10CE81D3B07B}"/>
                      </a:ext>
                    </a:extLst>
                  </wp:docPr>
                  <wp:cNvGraphicFramePr/>
                  <a:graphic xmlns:a="http://schemas.openxmlformats.org/drawingml/2006/main">
                    <a:graphicData uri="http://schemas.openxmlformats.org/drawingml/2006/picture">
                      <pic:pic xmlns:pic="http://schemas.openxmlformats.org/drawingml/2006/picture">
                        <pic:nvPicPr>
                          <pic:cNvPr id="47" name="2 Imagen" descr="http://ib.adnxs.com/seg?t=2&amp;add=1046618">
                            <a:extLst>
                              <a:ext uri="{FF2B5EF4-FFF2-40B4-BE49-F238E27FC236}">
                                <a16:creationId xmlns:a16="http://schemas.microsoft.com/office/drawing/2014/main" id="{6CF82A32-BB43-4ACD-9AD4-10CE81D3B07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4880" behindDoc="0" locked="0" layoutInCell="1" allowOverlap="1" wp14:anchorId="0E4B7D81" wp14:editId="58A52394">
                  <wp:simplePos x="0" y="0"/>
                  <wp:positionH relativeFrom="column">
                    <wp:posOffset>0</wp:posOffset>
                  </wp:positionH>
                  <wp:positionV relativeFrom="paragraph">
                    <wp:posOffset>0</wp:posOffset>
                  </wp:positionV>
                  <wp:extent cx="9525" cy="9525"/>
                  <wp:effectExtent l="0" t="0" r="0" b="0"/>
                  <wp:wrapNone/>
                  <wp:docPr id="8591" name="Imagen 8591" descr="http://pixel.prfct.co/seg/?add=1046618">
                    <a:extLst xmlns:a="http://schemas.openxmlformats.org/drawingml/2006/main">
                      <a:ext uri="{FF2B5EF4-FFF2-40B4-BE49-F238E27FC236}">
                        <a16:creationId xmlns:a16="http://schemas.microsoft.com/office/drawing/2014/main" id="{A8697E9B-50EC-4A09-8C25-2DFF451B9FE2}"/>
                      </a:ext>
                    </a:extLst>
                  </wp:docPr>
                  <wp:cNvGraphicFramePr/>
                  <a:graphic xmlns:a="http://schemas.openxmlformats.org/drawingml/2006/main">
                    <a:graphicData uri="http://schemas.openxmlformats.org/drawingml/2006/picture">
                      <pic:pic xmlns:pic="http://schemas.openxmlformats.org/drawingml/2006/picture">
                        <pic:nvPicPr>
                          <pic:cNvPr id="48" name="3 Imagen" descr="http://pixel.prfct.co/seg/?add=1046618">
                            <a:extLst>
                              <a:ext uri="{FF2B5EF4-FFF2-40B4-BE49-F238E27FC236}">
                                <a16:creationId xmlns:a16="http://schemas.microsoft.com/office/drawing/2014/main" id="{A8697E9B-50EC-4A09-8C25-2DFF451B9FE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5904" behindDoc="0" locked="0" layoutInCell="1" allowOverlap="1" wp14:anchorId="011A819A" wp14:editId="30D55D5A">
                  <wp:simplePos x="0" y="0"/>
                  <wp:positionH relativeFrom="column">
                    <wp:posOffset>0</wp:posOffset>
                  </wp:positionH>
                  <wp:positionV relativeFrom="paragraph">
                    <wp:posOffset>0</wp:posOffset>
                  </wp:positionV>
                  <wp:extent cx="9525" cy="9525"/>
                  <wp:effectExtent l="0" t="0" r="0" b="0"/>
                  <wp:wrapNone/>
                  <wp:docPr id="8590" name="Imagen 8590" descr="http://ib.adnxs.com/seg?t=2&amp;add=1046618">
                    <a:extLst xmlns:a="http://schemas.openxmlformats.org/drawingml/2006/main">
                      <a:ext uri="{FF2B5EF4-FFF2-40B4-BE49-F238E27FC236}">
                        <a16:creationId xmlns:a16="http://schemas.microsoft.com/office/drawing/2014/main" id="{E075B894-680E-422C-85FA-C57CF0B7C1CC}"/>
                      </a:ext>
                    </a:extLst>
                  </wp:docPr>
                  <wp:cNvGraphicFramePr/>
                  <a:graphic xmlns:a="http://schemas.openxmlformats.org/drawingml/2006/main">
                    <a:graphicData uri="http://schemas.openxmlformats.org/drawingml/2006/picture">
                      <pic:pic xmlns:pic="http://schemas.openxmlformats.org/drawingml/2006/picture">
                        <pic:nvPicPr>
                          <pic:cNvPr id="49" name="2 Imagen" descr="http://ib.adnxs.com/seg?t=2&amp;add=1046618">
                            <a:extLst>
                              <a:ext uri="{FF2B5EF4-FFF2-40B4-BE49-F238E27FC236}">
                                <a16:creationId xmlns:a16="http://schemas.microsoft.com/office/drawing/2014/main" id="{E075B894-680E-422C-85FA-C57CF0B7C1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6928" behindDoc="0" locked="0" layoutInCell="1" allowOverlap="1" wp14:anchorId="70EAAC36" wp14:editId="62B28E85">
                  <wp:simplePos x="0" y="0"/>
                  <wp:positionH relativeFrom="column">
                    <wp:posOffset>0</wp:posOffset>
                  </wp:positionH>
                  <wp:positionV relativeFrom="paragraph">
                    <wp:posOffset>0</wp:posOffset>
                  </wp:positionV>
                  <wp:extent cx="9525" cy="9525"/>
                  <wp:effectExtent l="0" t="0" r="0" b="0"/>
                  <wp:wrapNone/>
                  <wp:docPr id="8589" name="Imagen 8589" descr="http://pixel.prfct.co/seg/?add=1046618">
                    <a:extLst xmlns:a="http://schemas.openxmlformats.org/drawingml/2006/main">
                      <a:ext uri="{FF2B5EF4-FFF2-40B4-BE49-F238E27FC236}">
                        <a16:creationId xmlns:a16="http://schemas.microsoft.com/office/drawing/2014/main" id="{1710F67F-AE0D-4DE6-A1F9-DCB8F7766F22}"/>
                      </a:ext>
                    </a:extLst>
                  </wp:docPr>
                  <wp:cNvGraphicFramePr/>
                  <a:graphic xmlns:a="http://schemas.openxmlformats.org/drawingml/2006/main">
                    <a:graphicData uri="http://schemas.openxmlformats.org/drawingml/2006/picture">
                      <pic:pic xmlns:pic="http://schemas.openxmlformats.org/drawingml/2006/picture">
                        <pic:nvPicPr>
                          <pic:cNvPr id="50" name="3 Imagen" descr="http://pixel.prfct.co/seg/?add=1046618">
                            <a:extLst>
                              <a:ext uri="{FF2B5EF4-FFF2-40B4-BE49-F238E27FC236}">
                                <a16:creationId xmlns:a16="http://schemas.microsoft.com/office/drawing/2014/main" id="{1710F67F-AE0D-4DE6-A1F9-DCB8F7766F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7952" behindDoc="0" locked="0" layoutInCell="1" allowOverlap="1" wp14:anchorId="75DD8774" wp14:editId="76619C76">
                  <wp:simplePos x="0" y="0"/>
                  <wp:positionH relativeFrom="column">
                    <wp:posOffset>0</wp:posOffset>
                  </wp:positionH>
                  <wp:positionV relativeFrom="paragraph">
                    <wp:posOffset>0</wp:posOffset>
                  </wp:positionV>
                  <wp:extent cx="9525" cy="9525"/>
                  <wp:effectExtent l="0" t="0" r="0" b="0"/>
                  <wp:wrapNone/>
                  <wp:docPr id="8588" name="Imagen 8588" descr="http://ib.adnxs.com/seg?t=2&amp;add=1046618">
                    <a:extLst xmlns:a="http://schemas.openxmlformats.org/drawingml/2006/main">
                      <a:ext uri="{FF2B5EF4-FFF2-40B4-BE49-F238E27FC236}">
                        <a16:creationId xmlns:a16="http://schemas.microsoft.com/office/drawing/2014/main" id="{D4717AE7-4A98-4838-A166-59F81028BF4A}"/>
                      </a:ext>
                    </a:extLst>
                  </wp:docPr>
                  <wp:cNvGraphicFramePr/>
                  <a:graphic xmlns:a="http://schemas.openxmlformats.org/drawingml/2006/main">
                    <a:graphicData uri="http://schemas.openxmlformats.org/drawingml/2006/picture">
                      <pic:pic xmlns:pic="http://schemas.openxmlformats.org/drawingml/2006/picture">
                        <pic:nvPicPr>
                          <pic:cNvPr id="51" name="2 Imagen" descr="http://ib.adnxs.com/seg?t=2&amp;add=1046618">
                            <a:extLst>
                              <a:ext uri="{FF2B5EF4-FFF2-40B4-BE49-F238E27FC236}">
                                <a16:creationId xmlns:a16="http://schemas.microsoft.com/office/drawing/2014/main" id="{D4717AE7-4A98-4838-A166-59F81028BF4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18976" behindDoc="0" locked="0" layoutInCell="1" allowOverlap="1" wp14:anchorId="4EA271D7" wp14:editId="30E75005">
                  <wp:simplePos x="0" y="0"/>
                  <wp:positionH relativeFrom="column">
                    <wp:posOffset>0</wp:posOffset>
                  </wp:positionH>
                  <wp:positionV relativeFrom="paragraph">
                    <wp:posOffset>0</wp:posOffset>
                  </wp:positionV>
                  <wp:extent cx="9525" cy="9525"/>
                  <wp:effectExtent l="0" t="0" r="0" b="0"/>
                  <wp:wrapNone/>
                  <wp:docPr id="8587" name="Imagen 8587" descr="http://pixel.prfct.co/seg/?add=1046618">
                    <a:extLst xmlns:a="http://schemas.openxmlformats.org/drawingml/2006/main">
                      <a:ext uri="{FF2B5EF4-FFF2-40B4-BE49-F238E27FC236}">
                        <a16:creationId xmlns:a16="http://schemas.microsoft.com/office/drawing/2014/main" id="{C2AF1B64-D207-46CE-BCD0-63B931D6B7A3}"/>
                      </a:ext>
                    </a:extLst>
                  </wp:docPr>
                  <wp:cNvGraphicFramePr/>
                  <a:graphic xmlns:a="http://schemas.openxmlformats.org/drawingml/2006/main">
                    <a:graphicData uri="http://schemas.openxmlformats.org/drawingml/2006/picture">
                      <pic:pic xmlns:pic="http://schemas.openxmlformats.org/drawingml/2006/picture">
                        <pic:nvPicPr>
                          <pic:cNvPr id="52" name="3 Imagen" descr="http://pixel.prfct.co/seg/?add=1046618">
                            <a:extLst>
                              <a:ext uri="{FF2B5EF4-FFF2-40B4-BE49-F238E27FC236}">
                                <a16:creationId xmlns:a16="http://schemas.microsoft.com/office/drawing/2014/main" id="{C2AF1B64-D207-46CE-BCD0-63B931D6B7A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0000" behindDoc="0" locked="0" layoutInCell="1" allowOverlap="1" wp14:anchorId="48F612F5" wp14:editId="6AEB252B">
                  <wp:simplePos x="0" y="0"/>
                  <wp:positionH relativeFrom="column">
                    <wp:posOffset>0</wp:posOffset>
                  </wp:positionH>
                  <wp:positionV relativeFrom="paragraph">
                    <wp:posOffset>0</wp:posOffset>
                  </wp:positionV>
                  <wp:extent cx="9525" cy="9525"/>
                  <wp:effectExtent l="0" t="0" r="0" b="0"/>
                  <wp:wrapNone/>
                  <wp:docPr id="8586" name="Imagen 8586" descr="http://ib.adnxs.com/seg?t=2&amp;add=1046618">
                    <a:extLst xmlns:a="http://schemas.openxmlformats.org/drawingml/2006/main">
                      <a:ext uri="{FF2B5EF4-FFF2-40B4-BE49-F238E27FC236}">
                        <a16:creationId xmlns:a16="http://schemas.microsoft.com/office/drawing/2014/main" id="{8F0414AF-D6A5-462B-963F-8BF5B2D54415}"/>
                      </a:ext>
                    </a:extLst>
                  </wp:docPr>
                  <wp:cNvGraphicFramePr/>
                  <a:graphic xmlns:a="http://schemas.openxmlformats.org/drawingml/2006/main">
                    <a:graphicData uri="http://schemas.openxmlformats.org/drawingml/2006/picture">
                      <pic:pic xmlns:pic="http://schemas.openxmlformats.org/drawingml/2006/picture">
                        <pic:nvPicPr>
                          <pic:cNvPr id="53" name="2 Imagen" descr="http://ib.adnxs.com/seg?t=2&amp;add=1046618">
                            <a:extLst>
                              <a:ext uri="{FF2B5EF4-FFF2-40B4-BE49-F238E27FC236}">
                                <a16:creationId xmlns:a16="http://schemas.microsoft.com/office/drawing/2014/main" id="{8F0414AF-D6A5-462B-963F-8BF5B2D5441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1024" behindDoc="0" locked="0" layoutInCell="1" allowOverlap="1" wp14:anchorId="23421048" wp14:editId="745328D1">
                  <wp:simplePos x="0" y="0"/>
                  <wp:positionH relativeFrom="column">
                    <wp:posOffset>0</wp:posOffset>
                  </wp:positionH>
                  <wp:positionV relativeFrom="paragraph">
                    <wp:posOffset>0</wp:posOffset>
                  </wp:positionV>
                  <wp:extent cx="9525" cy="9525"/>
                  <wp:effectExtent l="0" t="0" r="0" b="0"/>
                  <wp:wrapNone/>
                  <wp:docPr id="8585" name="Imagen 8585" descr="http://pixel.prfct.co/seg/?add=1046618">
                    <a:extLst xmlns:a="http://schemas.openxmlformats.org/drawingml/2006/main">
                      <a:ext uri="{FF2B5EF4-FFF2-40B4-BE49-F238E27FC236}">
                        <a16:creationId xmlns:a16="http://schemas.microsoft.com/office/drawing/2014/main" id="{9777B1D7-A36A-4153-AD43-8100DC0FF443}"/>
                      </a:ext>
                    </a:extLst>
                  </wp:docPr>
                  <wp:cNvGraphicFramePr/>
                  <a:graphic xmlns:a="http://schemas.openxmlformats.org/drawingml/2006/main">
                    <a:graphicData uri="http://schemas.openxmlformats.org/drawingml/2006/picture">
                      <pic:pic xmlns:pic="http://schemas.openxmlformats.org/drawingml/2006/picture">
                        <pic:nvPicPr>
                          <pic:cNvPr id="54" name="3 Imagen" descr="http://pixel.prfct.co/seg/?add=1046618">
                            <a:extLst>
                              <a:ext uri="{FF2B5EF4-FFF2-40B4-BE49-F238E27FC236}">
                                <a16:creationId xmlns:a16="http://schemas.microsoft.com/office/drawing/2014/main" id="{9777B1D7-A36A-4153-AD43-8100DC0FF44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2048" behindDoc="0" locked="0" layoutInCell="1" allowOverlap="1" wp14:anchorId="38775460" wp14:editId="3AA2D32B">
                  <wp:simplePos x="0" y="0"/>
                  <wp:positionH relativeFrom="column">
                    <wp:posOffset>0</wp:posOffset>
                  </wp:positionH>
                  <wp:positionV relativeFrom="paragraph">
                    <wp:posOffset>0</wp:posOffset>
                  </wp:positionV>
                  <wp:extent cx="9525" cy="9525"/>
                  <wp:effectExtent l="0" t="0" r="0" b="0"/>
                  <wp:wrapNone/>
                  <wp:docPr id="8584" name="Imagen 8584" descr="http://ib.adnxs.com/seg?t=2&amp;add=1046618">
                    <a:extLst xmlns:a="http://schemas.openxmlformats.org/drawingml/2006/main">
                      <a:ext uri="{FF2B5EF4-FFF2-40B4-BE49-F238E27FC236}">
                        <a16:creationId xmlns:a16="http://schemas.microsoft.com/office/drawing/2014/main" id="{E86FDB20-E03D-4CB3-AC21-21A61864139B}"/>
                      </a:ext>
                    </a:extLst>
                  </wp:docPr>
                  <wp:cNvGraphicFramePr/>
                  <a:graphic xmlns:a="http://schemas.openxmlformats.org/drawingml/2006/main">
                    <a:graphicData uri="http://schemas.openxmlformats.org/drawingml/2006/picture">
                      <pic:pic xmlns:pic="http://schemas.openxmlformats.org/drawingml/2006/picture">
                        <pic:nvPicPr>
                          <pic:cNvPr id="55" name="2 Imagen" descr="http://ib.adnxs.com/seg?t=2&amp;add=1046618">
                            <a:extLst>
                              <a:ext uri="{FF2B5EF4-FFF2-40B4-BE49-F238E27FC236}">
                                <a16:creationId xmlns:a16="http://schemas.microsoft.com/office/drawing/2014/main" id="{E86FDB20-E03D-4CB3-AC21-21A61864139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3072" behindDoc="0" locked="0" layoutInCell="1" allowOverlap="1" wp14:anchorId="54ECC5E2" wp14:editId="6C823E23">
                  <wp:simplePos x="0" y="0"/>
                  <wp:positionH relativeFrom="column">
                    <wp:posOffset>0</wp:posOffset>
                  </wp:positionH>
                  <wp:positionV relativeFrom="paragraph">
                    <wp:posOffset>0</wp:posOffset>
                  </wp:positionV>
                  <wp:extent cx="9525" cy="9525"/>
                  <wp:effectExtent l="0" t="0" r="0" b="0"/>
                  <wp:wrapNone/>
                  <wp:docPr id="8583" name="Imagen 8583" descr="http://pixel.prfct.co/seg/?add=1046618">
                    <a:extLst xmlns:a="http://schemas.openxmlformats.org/drawingml/2006/main">
                      <a:ext uri="{FF2B5EF4-FFF2-40B4-BE49-F238E27FC236}">
                        <a16:creationId xmlns:a16="http://schemas.microsoft.com/office/drawing/2014/main" id="{37467136-E5A8-4E9A-BC51-6D75995D64E1}"/>
                      </a:ext>
                    </a:extLst>
                  </wp:docPr>
                  <wp:cNvGraphicFramePr/>
                  <a:graphic xmlns:a="http://schemas.openxmlformats.org/drawingml/2006/main">
                    <a:graphicData uri="http://schemas.openxmlformats.org/drawingml/2006/picture">
                      <pic:pic xmlns:pic="http://schemas.openxmlformats.org/drawingml/2006/picture">
                        <pic:nvPicPr>
                          <pic:cNvPr id="56" name="3 Imagen" descr="http://pixel.prfct.co/seg/?add=1046618">
                            <a:extLst>
                              <a:ext uri="{FF2B5EF4-FFF2-40B4-BE49-F238E27FC236}">
                                <a16:creationId xmlns:a16="http://schemas.microsoft.com/office/drawing/2014/main" id="{37467136-E5A8-4E9A-BC51-6D75995D64E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4096" behindDoc="0" locked="0" layoutInCell="1" allowOverlap="1" wp14:anchorId="1A70553B" wp14:editId="30E9850C">
                  <wp:simplePos x="0" y="0"/>
                  <wp:positionH relativeFrom="column">
                    <wp:posOffset>0</wp:posOffset>
                  </wp:positionH>
                  <wp:positionV relativeFrom="paragraph">
                    <wp:posOffset>0</wp:posOffset>
                  </wp:positionV>
                  <wp:extent cx="9525" cy="9525"/>
                  <wp:effectExtent l="0" t="0" r="0" b="0"/>
                  <wp:wrapNone/>
                  <wp:docPr id="8582" name="Imagen 8582" descr="http://ib.adnxs.com/seg?t=2&amp;add=1046618">
                    <a:extLst xmlns:a="http://schemas.openxmlformats.org/drawingml/2006/main">
                      <a:ext uri="{FF2B5EF4-FFF2-40B4-BE49-F238E27FC236}">
                        <a16:creationId xmlns:a16="http://schemas.microsoft.com/office/drawing/2014/main" id="{FFACECC6-16E6-44D8-B2EC-D6DE1573811D}"/>
                      </a:ext>
                    </a:extLst>
                  </wp:docPr>
                  <wp:cNvGraphicFramePr/>
                  <a:graphic xmlns:a="http://schemas.openxmlformats.org/drawingml/2006/main">
                    <a:graphicData uri="http://schemas.openxmlformats.org/drawingml/2006/picture">
                      <pic:pic xmlns:pic="http://schemas.openxmlformats.org/drawingml/2006/picture">
                        <pic:nvPicPr>
                          <pic:cNvPr id="57" name="2 Imagen" descr="http://ib.adnxs.com/seg?t=2&amp;add=1046618">
                            <a:extLst>
                              <a:ext uri="{FF2B5EF4-FFF2-40B4-BE49-F238E27FC236}">
                                <a16:creationId xmlns:a16="http://schemas.microsoft.com/office/drawing/2014/main" id="{FFACECC6-16E6-44D8-B2EC-D6DE1573811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5120" behindDoc="0" locked="0" layoutInCell="1" allowOverlap="1" wp14:anchorId="62828203" wp14:editId="0EE582E8">
                  <wp:simplePos x="0" y="0"/>
                  <wp:positionH relativeFrom="column">
                    <wp:posOffset>0</wp:posOffset>
                  </wp:positionH>
                  <wp:positionV relativeFrom="paragraph">
                    <wp:posOffset>0</wp:posOffset>
                  </wp:positionV>
                  <wp:extent cx="9525" cy="9525"/>
                  <wp:effectExtent l="0" t="0" r="0" b="0"/>
                  <wp:wrapNone/>
                  <wp:docPr id="8581" name="Imagen 8581" descr="http://pixel.prfct.co/seg/?add=1046618">
                    <a:extLst xmlns:a="http://schemas.openxmlformats.org/drawingml/2006/main">
                      <a:ext uri="{FF2B5EF4-FFF2-40B4-BE49-F238E27FC236}">
                        <a16:creationId xmlns:a16="http://schemas.microsoft.com/office/drawing/2014/main" id="{833D26CD-87B5-4FC7-9C82-A17BD2155BFE}"/>
                      </a:ext>
                    </a:extLst>
                  </wp:docPr>
                  <wp:cNvGraphicFramePr/>
                  <a:graphic xmlns:a="http://schemas.openxmlformats.org/drawingml/2006/main">
                    <a:graphicData uri="http://schemas.openxmlformats.org/drawingml/2006/picture">
                      <pic:pic xmlns:pic="http://schemas.openxmlformats.org/drawingml/2006/picture">
                        <pic:nvPicPr>
                          <pic:cNvPr id="58" name="3 Imagen" descr="http://pixel.prfct.co/seg/?add=1046618">
                            <a:extLst>
                              <a:ext uri="{FF2B5EF4-FFF2-40B4-BE49-F238E27FC236}">
                                <a16:creationId xmlns:a16="http://schemas.microsoft.com/office/drawing/2014/main" id="{833D26CD-87B5-4FC7-9C82-A17BD2155BF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6144" behindDoc="0" locked="0" layoutInCell="1" allowOverlap="1" wp14:anchorId="43C2952A" wp14:editId="662DDAF3">
                  <wp:simplePos x="0" y="0"/>
                  <wp:positionH relativeFrom="column">
                    <wp:posOffset>0</wp:posOffset>
                  </wp:positionH>
                  <wp:positionV relativeFrom="paragraph">
                    <wp:posOffset>0</wp:posOffset>
                  </wp:positionV>
                  <wp:extent cx="9525" cy="9525"/>
                  <wp:effectExtent l="0" t="0" r="0" b="0"/>
                  <wp:wrapNone/>
                  <wp:docPr id="8580" name="Imagen 8580" descr="http://ib.adnxs.com/seg?t=2&amp;add=1046618">
                    <a:extLst xmlns:a="http://schemas.openxmlformats.org/drawingml/2006/main">
                      <a:ext uri="{FF2B5EF4-FFF2-40B4-BE49-F238E27FC236}">
                        <a16:creationId xmlns:a16="http://schemas.microsoft.com/office/drawing/2014/main" id="{67A089E6-2B7E-42D2-98B0-B9B214371353}"/>
                      </a:ext>
                    </a:extLst>
                  </wp:docPr>
                  <wp:cNvGraphicFramePr/>
                  <a:graphic xmlns:a="http://schemas.openxmlformats.org/drawingml/2006/main">
                    <a:graphicData uri="http://schemas.openxmlformats.org/drawingml/2006/picture">
                      <pic:pic xmlns:pic="http://schemas.openxmlformats.org/drawingml/2006/picture">
                        <pic:nvPicPr>
                          <pic:cNvPr id="59" name="2 Imagen" descr="http://ib.adnxs.com/seg?t=2&amp;add=1046618">
                            <a:extLst>
                              <a:ext uri="{FF2B5EF4-FFF2-40B4-BE49-F238E27FC236}">
                                <a16:creationId xmlns:a16="http://schemas.microsoft.com/office/drawing/2014/main" id="{67A089E6-2B7E-42D2-98B0-B9B21437135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7168" behindDoc="0" locked="0" layoutInCell="1" allowOverlap="1" wp14:anchorId="1AE15190" wp14:editId="29361A39">
                  <wp:simplePos x="0" y="0"/>
                  <wp:positionH relativeFrom="column">
                    <wp:posOffset>0</wp:posOffset>
                  </wp:positionH>
                  <wp:positionV relativeFrom="paragraph">
                    <wp:posOffset>0</wp:posOffset>
                  </wp:positionV>
                  <wp:extent cx="9525" cy="9525"/>
                  <wp:effectExtent l="0" t="0" r="0" b="0"/>
                  <wp:wrapNone/>
                  <wp:docPr id="8579" name="Imagen 8579" descr="http://pixel.prfct.co/seg/?add=1046618">
                    <a:extLst xmlns:a="http://schemas.openxmlformats.org/drawingml/2006/main">
                      <a:ext uri="{FF2B5EF4-FFF2-40B4-BE49-F238E27FC236}">
                        <a16:creationId xmlns:a16="http://schemas.microsoft.com/office/drawing/2014/main" id="{012D618A-6DCD-4899-BB8B-B7015E1441F0}"/>
                      </a:ext>
                    </a:extLst>
                  </wp:docPr>
                  <wp:cNvGraphicFramePr/>
                  <a:graphic xmlns:a="http://schemas.openxmlformats.org/drawingml/2006/main">
                    <a:graphicData uri="http://schemas.openxmlformats.org/drawingml/2006/picture">
                      <pic:pic xmlns:pic="http://schemas.openxmlformats.org/drawingml/2006/picture">
                        <pic:nvPicPr>
                          <pic:cNvPr id="60" name="3 Imagen" descr="http://pixel.prfct.co/seg/?add=1046618">
                            <a:extLst>
                              <a:ext uri="{FF2B5EF4-FFF2-40B4-BE49-F238E27FC236}">
                                <a16:creationId xmlns:a16="http://schemas.microsoft.com/office/drawing/2014/main" id="{012D618A-6DCD-4899-BB8B-B7015E1441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8192" behindDoc="0" locked="0" layoutInCell="1" allowOverlap="1" wp14:anchorId="5102CAF7" wp14:editId="3170E74C">
                  <wp:simplePos x="0" y="0"/>
                  <wp:positionH relativeFrom="column">
                    <wp:posOffset>0</wp:posOffset>
                  </wp:positionH>
                  <wp:positionV relativeFrom="paragraph">
                    <wp:posOffset>0</wp:posOffset>
                  </wp:positionV>
                  <wp:extent cx="9525" cy="9525"/>
                  <wp:effectExtent l="0" t="0" r="0" b="0"/>
                  <wp:wrapNone/>
                  <wp:docPr id="8578" name="Imagen 8578" descr="http://ib.adnxs.com/seg?t=2&amp;add=1046618">
                    <a:extLst xmlns:a="http://schemas.openxmlformats.org/drawingml/2006/main">
                      <a:ext uri="{FF2B5EF4-FFF2-40B4-BE49-F238E27FC236}">
                        <a16:creationId xmlns:a16="http://schemas.microsoft.com/office/drawing/2014/main" id="{3EE4FE6F-A99B-4CC1-ACE7-DB870061AAD5}"/>
                      </a:ext>
                    </a:extLst>
                  </wp:docPr>
                  <wp:cNvGraphicFramePr/>
                  <a:graphic xmlns:a="http://schemas.openxmlformats.org/drawingml/2006/main">
                    <a:graphicData uri="http://schemas.openxmlformats.org/drawingml/2006/picture">
                      <pic:pic xmlns:pic="http://schemas.openxmlformats.org/drawingml/2006/picture">
                        <pic:nvPicPr>
                          <pic:cNvPr id="61" name="2 Imagen" descr="http://ib.adnxs.com/seg?t=2&amp;add=1046618">
                            <a:extLst>
                              <a:ext uri="{FF2B5EF4-FFF2-40B4-BE49-F238E27FC236}">
                                <a16:creationId xmlns:a16="http://schemas.microsoft.com/office/drawing/2014/main" id="{3EE4FE6F-A99B-4CC1-ACE7-DB870061AA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29216" behindDoc="0" locked="0" layoutInCell="1" allowOverlap="1" wp14:anchorId="733154C5" wp14:editId="4A3ADCCD">
                  <wp:simplePos x="0" y="0"/>
                  <wp:positionH relativeFrom="column">
                    <wp:posOffset>0</wp:posOffset>
                  </wp:positionH>
                  <wp:positionV relativeFrom="paragraph">
                    <wp:posOffset>0</wp:posOffset>
                  </wp:positionV>
                  <wp:extent cx="9525" cy="9525"/>
                  <wp:effectExtent l="0" t="0" r="0" b="0"/>
                  <wp:wrapNone/>
                  <wp:docPr id="8577" name="Imagen 8577" descr="http://pixel.prfct.co/seg/?add=1046618">
                    <a:extLst xmlns:a="http://schemas.openxmlformats.org/drawingml/2006/main">
                      <a:ext uri="{FF2B5EF4-FFF2-40B4-BE49-F238E27FC236}">
                        <a16:creationId xmlns:a16="http://schemas.microsoft.com/office/drawing/2014/main" id="{2D2C0E85-3665-49CA-971C-35C30E7C8173}"/>
                      </a:ext>
                    </a:extLst>
                  </wp:docPr>
                  <wp:cNvGraphicFramePr/>
                  <a:graphic xmlns:a="http://schemas.openxmlformats.org/drawingml/2006/main">
                    <a:graphicData uri="http://schemas.openxmlformats.org/drawingml/2006/picture">
                      <pic:pic xmlns:pic="http://schemas.openxmlformats.org/drawingml/2006/picture">
                        <pic:nvPicPr>
                          <pic:cNvPr id="62" name="3 Imagen" descr="http://pixel.prfct.co/seg/?add=1046618">
                            <a:extLst>
                              <a:ext uri="{FF2B5EF4-FFF2-40B4-BE49-F238E27FC236}">
                                <a16:creationId xmlns:a16="http://schemas.microsoft.com/office/drawing/2014/main" id="{2D2C0E85-3665-49CA-971C-35C30E7C817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0240" behindDoc="0" locked="0" layoutInCell="1" allowOverlap="1" wp14:anchorId="468E111D" wp14:editId="747FD683">
                  <wp:simplePos x="0" y="0"/>
                  <wp:positionH relativeFrom="column">
                    <wp:posOffset>0</wp:posOffset>
                  </wp:positionH>
                  <wp:positionV relativeFrom="paragraph">
                    <wp:posOffset>0</wp:posOffset>
                  </wp:positionV>
                  <wp:extent cx="9525" cy="9525"/>
                  <wp:effectExtent l="0" t="0" r="0" b="0"/>
                  <wp:wrapNone/>
                  <wp:docPr id="8576" name="Imagen 8576" descr="http://ib.adnxs.com/seg?t=2&amp;add=1046618">
                    <a:extLst xmlns:a="http://schemas.openxmlformats.org/drawingml/2006/main">
                      <a:ext uri="{FF2B5EF4-FFF2-40B4-BE49-F238E27FC236}">
                        <a16:creationId xmlns:a16="http://schemas.microsoft.com/office/drawing/2014/main" id="{641742ED-1855-4B5B-B6C6-8F41AF44F8D5}"/>
                      </a:ext>
                    </a:extLst>
                  </wp:docPr>
                  <wp:cNvGraphicFramePr/>
                  <a:graphic xmlns:a="http://schemas.openxmlformats.org/drawingml/2006/main">
                    <a:graphicData uri="http://schemas.openxmlformats.org/drawingml/2006/picture">
                      <pic:pic xmlns:pic="http://schemas.openxmlformats.org/drawingml/2006/picture">
                        <pic:nvPicPr>
                          <pic:cNvPr id="63" name="2 Imagen" descr="http://ib.adnxs.com/seg?t=2&amp;add=1046618">
                            <a:extLst>
                              <a:ext uri="{FF2B5EF4-FFF2-40B4-BE49-F238E27FC236}">
                                <a16:creationId xmlns:a16="http://schemas.microsoft.com/office/drawing/2014/main" id="{641742ED-1855-4B5B-B6C6-8F41AF44F8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1264" behindDoc="0" locked="0" layoutInCell="1" allowOverlap="1" wp14:anchorId="53334FA3" wp14:editId="5618A86B">
                  <wp:simplePos x="0" y="0"/>
                  <wp:positionH relativeFrom="column">
                    <wp:posOffset>0</wp:posOffset>
                  </wp:positionH>
                  <wp:positionV relativeFrom="paragraph">
                    <wp:posOffset>0</wp:posOffset>
                  </wp:positionV>
                  <wp:extent cx="9525" cy="9525"/>
                  <wp:effectExtent l="0" t="0" r="0" b="0"/>
                  <wp:wrapNone/>
                  <wp:docPr id="8575" name="Imagen 8575" descr="http://pixel.prfct.co/seg/?add=1046618">
                    <a:extLst xmlns:a="http://schemas.openxmlformats.org/drawingml/2006/main">
                      <a:ext uri="{FF2B5EF4-FFF2-40B4-BE49-F238E27FC236}">
                        <a16:creationId xmlns:a16="http://schemas.microsoft.com/office/drawing/2014/main" id="{CFF6C8C2-3D42-49FC-AC4B-BDF5D58B60C5}"/>
                      </a:ext>
                    </a:extLst>
                  </wp:docPr>
                  <wp:cNvGraphicFramePr/>
                  <a:graphic xmlns:a="http://schemas.openxmlformats.org/drawingml/2006/main">
                    <a:graphicData uri="http://schemas.openxmlformats.org/drawingml/2006/picture">
                      <pic:pic xmlns:pic="http://schemas.openxmlformats.org/drawingml/2006/picture">
                        <pic:nvPicPr>
                          <pic:cNvPr id="64" name="3 Imagen" descr="http://pixel.prfct.co/seg/?add=1046618">
                            <a:extLst>
                              <a:ext uri="{FF2B5EF4-FFF2-40B4-BE49-F238E27FC236}">
                                <a16:creationId xmlns:a16="http://schemas.microsoft.com/office/drawing/2014/main" id="{CFF6C8C2-3D42-49FC-AC4B-BDF5D58B60C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2288" behindDoc="0" locked="0" layoutInCell="1" allowOverlap="1" wp14:anchorId="728312B4" wp14:editId="7A2E31F1">
                  <wp:simplePos x="0" y="0"/>
                  <wp:positionH relativeFrom="column">
                    <wp:posOffset>0</wp:posOffset>
                  </wp:positionH>
                  <wp:positionV relativeFrom="paragraph">
                    <wp:posOffset>0</wp:posOffset>
                  </wp:positionV>
                  <wp:extent cx="9525" cy="9525"/>
                  <wp:effectExtent l="0" t="0" r="0" b="0"/>
                  <wp:wrapNone/>
                  <wp:docPr id="8574" name="Imagen 8574" descr="http://ib.adnxs.com/seg?t=2&amp;add=1046618">
                    <a:extLst xmlns:a="http://schemas.openxmlformats.org/drawingml/2006/main">
                      <a:ext uri="{FF2B5EF4-FFF2-40B4-BE49-F238E27FC236}">
                        <a16:creationId xmlns:a16="http://schemas.microsoft.com/office/drawing/2014/main" id="{0089A34B-FB79-488E-9609-E6D3EE597293}"/>
                      </a:ext>
                    </a:extLst>
                  </wp:docPr>
                  <wp:cNvGraphicFramePr/>
                  <a:graphic xmlns:a="http://schemas.openxmlformats.org/drawingml/2006/main">
                    <a:graphicData uri="http://schemas.openxmlformats.org/drawingml/2006/picture">
                      <pic:pic xmlns:pic="http://schemas.openxmlformats.org/drawingml/2006/picture">
                        <pic:nvPicPr>
                          <pic:cNvPr id="65" name="2 Imagen" descr="http://ib.adnxs.com/seg?t=2&amp;add=1046618">
                            <a:extLst>
                              <a:ext uri="{FF2B5EF4-FFF2-40B4-BE49-F238E27FC236}">
                                <a16:creationId xmlns:a16="http://schemas.microsoft.com/office/drawing/2014/main" id="{0089A34B-FB79-488E-9609-E6D3EE5972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3312" behindDoc="0" locked="0" layoutInCell="1" allowOverlap="1" wp14:anchorId="29717236" wp14:editId="76814B7F">
                  <wp:simplePos x="0" y="0"/>
                  <wp:positionH relativeFrom="column">
                    <wp:posOffset>0</wp:posOffset>
                  </wp:positionH>
                  <wp:positionV relativeFrom="paragraph">
                    <wp:posOffset>0</wp:posOffset>
                  </wp:positionV>
                  <wp:extent cx="9525" cy="9525"/>
                  <wp:effectExtent l="0" t="0" r="0" b="0"/>
                  <wp:wrapNone/>
                  <wp:docPr id="8573" name="Imagen 8573" descr="http://pixel.prfct.co/seg/?add=1046618">
                    <a:extLst xmlns:a="http://schemas.openxmlformats.org/drawingml/2006/main">
                      <a:ext uri="{FF2B5EF4-FFF2-40B4-BE49-F238E27FC236}">
                        <a16:creationId xmlns:a16="http://schemas.microsoft.com/office/drawing/2014/main" id="{9B4B1AD1-E30B-4993-843A-C061A40A9D2C}"/>
                      </a:ext>
                    </a:extLst>
                  </wp:docPr>
                  <wp:cNvGraphicFramePr/>
                  <a:graphic xmlns:a="http://schemas.openxmlformats.org/drawingml/2006/main">
                    <a:graphicData uri="http://schemas.openxmlformats.org/drawingml/2006/picture">
                      <pic:pic xmlns:pic="http://schemas.openxmlformats.org/drawingml/2006/picture">
                        <pic:nvPicPr>
                          <pic:cNvPr id="66" name="3 Imagen" descr="http://pixel.prfct.co/seg/?add=1046618">
                            <a:extLst>
                              <a:ext uri="{FF2B5EF4-FFF2-40B4-BE49-F238E27FC236}">
                                <a16:creationId xmlns:a16="http://schemas.microsoft.com/office/drawing/2014/main" id="{9B4B1AD1-E30B-4993-843A-C061A40A9D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4336" behindDoc="0" locked="0" layoutInCell="1" allowOverlap="1" wp14:anchorId="00374DF9" wp14:editId="51F3D15A">
                  <wp:simplePos x="0" y="0"/>
                  <wp:positionH relativeFrom="column">
                    <wp:posOffset>0</wp:posOffset>
                  </wp:positionH>
                  <wp:positionV relativeFrom="paragraph">
                    <wp:posOffset>0</wp:posOffset>
                  </wp:positionV>
                  <wp:extent cx="9525" cy="9525"/>
                  <wp:effectExtent l="0" t="0" r="0" b="0"/>
                  <wp:wrapNone/>
                  <wp:docPr id="8572" name="Imagen 8572" descr="http://ib.adnxs.com/seg?t=2&amp;add=1046618">
                    <a:extLst xmlns:a="http://schemas.openxmlformats.org/drawingml/2006/main">
                      <a:ext uri="{FF2B5EF4-FFF2-40B4-BE49-F238E27FC236}">
                        <a16:creationId xmlns:a16="http://schemas.microsoft.com/office/drawing/2014/main" id="{755D7049-6F62-416F-A0E4-8CF3A1D632BB}"/>
                      </a:ext>
                    </a:extLst>
                  </wp:docPr>
                  <wp:cNvGraphicFramePr/>
                  <a:graphic xmlns:a="http://schemas.openxmlformats.org/drawingml/2006/main">
                    <a:graphicData uri="http://schemas.openxmlformats.org/drawingml/2006/picture">
                      <pic:pic xmlns:pic="http://schemas.openxmlformats.org/drawingml/2006/picture">
                        <pic:nvPicPr>
                          <pic:cNvPr id="67" name="2 Imagen" descr="http://ib.adnxs.com/seg?t=2&amp;add=1046618">
                            <a:extLst>
                              <a:ext uri="{FF2B5EF4-FFF2-40B4-BE49-F238E27FC236}">
                                <a16:creationId xmlns:a16="http://schemas.microsoft.com/office/drawing/2014/main" id="{755D7049-6F62-416F-A0E4-8CF3A1D632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5360" behindDoc="0" locked="0" layoutInCell="1" allowOverlap="1" wp14:anchorId="64B70074" wp14:editId="2D0CB394">
                  <wp:simplePos x="0" y="0"/>
                  <wp:positionH relativeFrom="column">
                    <wp:posOffset>0</wp:posOffset>
                  </wp:positionH>
                  <wp:positionV relativeFrom="paragraph">
                    <wp:posOffset>0</wp:posOffset>
                  </wp:positionV>
                  <wp:extent cx="9525" cy="9525"/>
                  <wp:effectExtent l="0" t="0" r="0" b="0"/>
                  <wp:wrapNone/>
                  <wp:docPr id="8571" name="Imagen 8571" descr="http://pixel.prfct.co/seg/?add=1046618">
                    <a:extLst xmlns:a="http://schemas.openxmlformats.org/drawingml/2006/main">
                      <a:ext uri="{FF2B5EF4-FFF2-40B4-BE49-F238E27FC236}">
                        <a16:creationId xmlns:a16="http://schemas.microsoft.com/office/drawing/2014/main" id="{73C82C52-7C19-49E7-A1BC-FA94339D356E}"/>
                      </a:ext>
                    </a:extLst>
                  </wp:docPr>
                  <wp:cNvGraphicFramePr/>
                  <a:graphic xmlns:a="http://schemas.openxmlformats.org/drawingml/2006/main">
                    <a:graphicData uri="http://schemas.openxmlformats.org/drawingml/2006/picture">
                      <pic:pic xmlns:pic="http://schemas.openxmlformats.org/drawingml/2006/picture">
                        <pic:nvPicPr>
                          <pic:cNvPr id="68" name="3 Imagen" descr="http://pixel.prfct.co/seg/?add=1046618">
                            <a:extLst>
                              <a:ext uri="{FF2B5EF4-FFF2-40B4-BE49-F238E27FC236}">
                                <a16:creationId xmlns:a16="http://schemas.microsoft.com/office/drawing/2014/main" id="{73C82C52-7C19-49E7-A1BC-FA94339D35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6384" behindDoc="0" locked="0" layoutInCell="1" allowOverlap="1" wp14:anchorId="5B99486B" wp14:editId="6D435864">
                  <wp:simplePos x="0" y="0"/>
                  <wp:positionH relativeFrom="column">
                    <wp:posOffset>0</wp:posOffset>
                  </wp:positionH>
                  <wp:positionV relativeFrom="paragraph">
                    <wp:posOffset>0</wp:posOffset>
                  </wp:positionV>
                  <wp:extent cx="9525" cy="9525"/>
                  <wp:effectExtent l="0" t="0" r="0" b="0"/>
                  <wp:wrapNone/>
                  <wp:docPr id="8570" name="Imagen 8570" descr="http://ib.adnxs.com/seg?t=2&amp;add=1046618">
                    <a:extLst xmlns:a="http://schemas.openxmlformats.org/drawingml/2006/main">
                      <a:ext uri="{FF2B5EF4-FFF2-40B4-BE49-F238E27FC236}">
                        <a16:creationId xmlns:a16="http://schemas.microsoft.com/office/drawing/2014/main" id="{032DF3DF-B679-4EF7-94F2-470A129BB6AB}"/>
                      </a:ext>
                    </a:extLst>
                  </wp:docPr>
                  <wp:cNvGraphicFramePr/>
                  <a:graphic xmlns:a="http://schemas.openxmlformats.org/drawingml/2006/main">
                    <a:graphicData uri="http://schemas.openxmlformats.org/drawingml/2006/picture">
                      <pic:pic xmlns:pic="http://schemas.openxmlformats.org/drawingml/2006/picture">
                        <pic:nvPicPr>
                          <pic:cNvPr id="69" name="2 Imagen" descr="http://ib.adnxs.com/seg?t=2&amp;add=1046618">
                            <a:extLst>
                              <a:ext uri="{FF2B5EF4-FFF2-40B4-BE49-F238E27FC236}">
                                <a16:creationId xmlns:a16="http://schemas.microsoft.com/office/drawing/2014/main" id="{032DF3DF-B679-4EF7-94F2-470A129BB6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7408" behindDoc="0" locked="0" layoutInCell="1" allowOverlap="1" wp14:anchorId="227C16C7" wp14:editId="5664F468">
                  <wp:simplePos x="0" y="0"/>
                  <wp:positionH relativeFrom="column">
                    <wp:posOffset>0</wp:posOffset>
                  </wp:positionH>
                  <wp:positionV relativeFrom="paragraph">
                    <wp:posOffset>0</wp:posOffset>
                  </wp:positionV>
                  <wp:extent cx="9525" cy="9525"/>
                  <wp:effectExtent l="0" t="0" r="0" b="0"/>
                  <wp:wrapNone/>
                  <wp:docPr id="8569" name="Imagen 8569" descr="http://pixel.prfct.co/seg/?add=1046618">
                    <a:extLst xmlns:a="http://schemas.openxmlformats.org/drawingml/2006/main">
                      <a:ext uri="{FF2B5EF4-FFF2-40B4-BE49-F238E27FC236}">
                        <a16:creationId xmlns:a16="http://schemas.microsoft.com/office/drawing/2014/main" id="{D9C76EF7-0BCC-426D-93CF-76C8CD5162DA}"/>
                      </a:ext>
                    </a:extLst>
                  </wp:docPr>
                  <wp:cNvGraphicFramePr/>
                  <a:graphic xmlns:a="http://schemas.openxmlformats.org/drawingml/2006/main">
                    <a:graphicData uri="http://schemas.openxmlformats.org/drawingml/2006/picture">
                      <pic:pic xmlns:pic="http://schemas.openxmlformats.org/drawingml/2006/picture">
                        <pic:nvPicPr>
                          <pic:cNvPr id="70" name="3 Imagen" descr="http://pixel.prfct.co/seg/?add=1046618">
                            <a:extLst>
                              <a:ext uri="{FF2B5EF4-FFF2-40B4-BE49-F238E27FC236}">
                                <a16:creationId xmlns:a16="http://schemas.microsoft.com/office/drawing/2014/main" id="{D9C76EF7-0BCC-426D-93CF-76C8CD5162D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8432" behindDoc="0" locked="0" layoutInCell="1" allowOverlap="1" wp14:anchorId="0D8284F9" wp14:editId="04577F0E">
                  <wp:simplePos x="0" y="0"/>
                  <wp:positionH relativeFrom="column">
                    <wp:posOffset>0</wp:posOffset>
                  </wp:positionH>
                  <wp:positionV relativeFrom="paragraph">
                    <wp:posOffset>0</wp:posOffset>
                  </wp:positionV>
                  <wp:extent cx="9525" cy="9525"/>
                  <wp:effectExtent l="0" t="0" r="0" b="0"/>
                  <wp:wrapNone/>
                  <wp:docPr id="8568" name="Imagen 8568" descr="http://ib.adnxs.com/seg?t=2&amp;add=1046618">
                    <a:extLst xmlns:a="http://schemas.openxmlformats.org/drawingml/2006/main">
                      <a:ext uri="{FF2B5EF4-FFF2-40B4-BE49-F238E27FC236}">
                        <a16:creationId xmlns:a16="http://schemas.microsoft.com/office/drawing/2014/main" id="{243F5651-9524-4049-8CD2-61D12703C0D1}"/>
                      </a:ext>
                    </a:extLst>
                  </wp:docPr>
                  <wp:cNvGraphicFramePr/>
                  <a:graphic xmlns:a="http://schemas.openxmlformats.org/drawingml/2006/main">
                    <a:graphicData uri="http://schemas.openxmlformats.org/drawingml/2006/picture">
                      <pic:pic xmlns:pic="http://schemas.openxmlformats.org/drawingml/2006/picture">
                        <pic:nvPicPr>
                          <pic:cNvPr id="71" name="2 Imagen" descr="http://ib.adnxs.com/seg?t=2&amp;add=1046618">
                            <a:extLst>
                              <a:ext uri="{FF2B5EF4-FFF2-40B4-BE49-F238E27FC236}">
                                <a16:creationId xmlns:a16="http://schemas.microsoft.com/office/drawing/2014/main" id="{243F5651-9524-4049-8CD2-61D12703C0D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39456" behindDoc="0" locked="0" layoutInCell="1" allowOverlap="1" wp14:anchorId="6333EC2B" wp14:editId="55BB6FB2">
                  <wp:simplePos x="0" y="0"/>
                  <wp:positionH relativeFrom="column">
                    <wp:posOffset>0</wp:posOffset>
                  </wp:positionH>
                  <wp:positionV relativeFrom="paragraph">
                    <wp:posOffset>0</wp:posOffset>
                  </wp:positionV>
                  <wp:extent cx="9525" cy="9525"/>
                  <wp:effectExtent l="0" t="0" r="0" b="0"/>
                  <wp:wrapNone/>
                  <wp:docPr id="8567" name="Imagen 8567" descr="http://pixel.prfct.co/seg/?add=1046618">
                    <a:extLst xmlns:a="http://schemas.openxmlformats.org/drawingml/2006/main">
                      <a:ext uri="{FF2B5EF4-FFF2-40B4-BE49-F238E27FC236}">
                        <a16:creationId xmlns:a16="http://schemas.microsoft.com/office/drawing/2014/main" id="{6623E203-E307-4BF3-8756-7F25F4BEA964}"/>
                      </a:ext>
                    </a:extLst>
                  </wp:docPr>
                  <wp:cNvGraphicFramePr/>
                  <a:graphic xmlns:a="http://schemas.openxmlformats.org/drawingml/2006/main">
                    <a:graphicData uri="http://schemas.openxmlformats.org/drawingml/2006/picture">
                      <pic:pic xmlns:pic="http://schemas.openxmlformats.org/drawingml/2006/picture">
                        <pic:nvPicPr>
                          <pic:cNvPr id="72" name="3 Imagen" descr="http://pixel.prfct.co/seg/?add=1046618">
                            <a:extLst>
                              <a:ext uri="{FF2B5EF4-FFF2-40B4-BE49-F238E27FC236}">
                                <a16:creationId xmlns:a16="http://schemas.microsoft.com/office/drawing/2014/main" id="{6623E203-E307-4BF3-8756-7F25F4BEA9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0480" behindDoc="0" locked="0" layoutInCell="1" allowOverlap="1" wp14:anchorId="59F811CD" wp14:editId="5204A0B7">
                  <wp:simplePos x="0" y="0"/>
                  <wp:positionH relativeFrom="column">
                    <wp:posOffset>0</wp:posOffset>
                  </wp:positionH>
                  <wp:positionV relativeFrom="paragraph">
                    <wp:posOffset>0</wp:posOffset>
                  </wp:positionV>
                  <wp:extent cx="9525" cy="9525"/>
                  <wp:effectExtent l="0" t="0" r="0" b="0"/>
                  <wp:wrapNone/>
                  <wp:docPr id="8566" name="Imagen 8566" descr="http://ib.adnxs.com/seg?t=2&amp;add=1046618">
                    <a:extLst xmlns:a="http://schemas.openxmlformats.org/drawingml/2006/main">
                      <a:ext uri="{FF2B5EF4-FFF2-40B4-BE49-F238E27FC236}">
                        <a16:creationId xmlns:a16="http://schemas.microsoft.com/office/drawing/2014/main" id="{A0A7F788-FE18-4B4B-8489-2958A2B70683}"/>
                      </a:ext>
                    </a:extLst>
                  </wp:docPr>
                  <wp:cNvGraphicFramePr/>
                  <a:graphic xmlns:a="http://schemas.openxmlformats.org/drawingml/2006/main">
                    <a:graphicData uri="http://schemas.openxmlformats.org/drawingml/2006/picture">
                      <pic:pic xmlns:pic="http://schemas.openxmlformats.org/drawingml/2006/picture">
                        <pic:nvPicPr>
                          <pic:cNvPr id="73" name="2 Imagen" descr="http://ib.adnxs.com/seg?t=2&amp;add=1046618">
                            <a:extLst>
                              <a:ext uri="{FF2B5EF4-FFF2-40B4-BE49-F238E27FC236}">
                                <a16:creationId xmlns:a16="http://schemas.microsoft.com/office/drawing/2014/main" id="{A0A7F788-FE18-4B4B-8489-2958A2B706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41504" behindDoc="0" locked="0" layoutInCell="1" allowOverlap="1" wp14:anchorId="1CCFB9B2" wp14:editId="41ECB87B">
                  <wp:simplePos x="0" y="0"/>
                  <wp:positionH relativeFrom="column">
                    <wp:posOffset>0</wp:posOffset>
                  </wp:positionH>
                  <wp:positionV relativeFrom="paragraph">
                    <wp:posOffset>0</wp:posOffset>
                  </wp:positionV>
                  <wp:extent cx="9525" cy="9525"/>
                  <wp:effectExtent l="0" t="0" r="0" b="0"/>
                  <wp:wrapNone/>
                  <wp:docPr id="8565" name="Imagen 8565" descr="http://pixel.prfct.co/seg/?add=1046618">
                    <a:extLst xmlns:a="http://schemas.openxmlformats.org/drawingml/2006/main">
                      <a:ext uri="{FF2B5EF4-FFF2-40B4-BE49-F238E27FC236}">
                        <a16:creationId xmlns:a16="http://schemas.microsoft.com/office/drawing/2014/main" id="{5931650B-084A-4169-8234-AE2A96C8BAF1}"/>
                      </a:ext>
                    </a:extLst>
                  </wp:docPr>
                  <wp:cNvGraphicFramePr/>
                  <a:graphic xmlns:a="http://schemas.openxmlformats.org/drawingml/2006/main">
                    <a:graphicData uri="http://schemas.openxmlformats.org/drawingml/2006/picture">
                      <pic:pic xmlns:pic="http://schemas.openxmlformats.org/drawingml/2006/picture">
                        <pic:nvPicPr>
                          <pic:cNvPr id="74" name="3 Imagen" descr="http://pixel.prfct.co/seg/?add=1046618">
                            <a:extLst>
                              <a:ext uri="{FF2B5EF4-FFF2-40B4-BE49-F238E27FC236}">
                                <a16:creationId xmlns:a16="http://schemas.microsoft.com/office/drawing/2014/main" id="{5931650B-084A-4169-8234-AE2A96C8BA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7104" behindDoc="0" locked="0" layoutInCell="1" allowOverlap="1" wp14:anchorId="68139B6F" wp14:editId="0A8CE31C">
                  <wp:simplePos x="0" y="0"/>
                  <wp:positionH relativeFrom="column">
                    <wp:posOffset>0</wp:posOffset>
                  </wp:positionH>
                  <wp:positionV relativeFrom="paragraph">
                    <wp:posOffset>0</wp:posOffset>
                  </wp:positionV>
                  <wp:extent cx="9525" cy="9525"/>
                  <wp:effectExtent l="0" t="0" r="0" b="0"/>
                  <wp:wrapNone/>
                  <wp:docPr id="8564" name="Imagen 8564" descr="http://ib.adnxs.com/seg?t=2&amp;add=1046618">
                    <a:extLst xmlns:a="http://schemas.openxmlformats.org/drawingml/2006/main">
                      <a:ext uri="{FF2B5EF4-FFF2-40B4-BE49-F238E27FC236}">
                        <a16:creationId xmlns:a16="http://schemas.microsoft.com/office/drawing/2014/main" id="{5F4514C3-7554-4211-97C0-15201A4F1FA8}"/>
                      </a:ext>
                    </a:extLst>
                  </wp:docPr>
                  <wp:cNvGraphicFramePr/>
                  <a:graphic xmlns:a="http://schemas.openxmlformats.org/drawingml/2006/main">
                    <a:graphicData uri="http://schemas.openxmlformats.org/drawingml/2006/picture">
                      <pic:pic xmlns:pic="http://schemas.openxmlformats.org/drawingml/2006/picture">
                        <pic:nvPicPr>
                          <pic:cNvPr id="99" name="2 Imagen" descr="http://ib.adnxs.com/seg?t=2&amp;add=1046618">
                            <a:extLst>
                              <a:ext uri="{FF2B5EF4-FFF2-40B4-BE49-F238E27FC236}">
                                <a16:creationId xmlns:a16="http://schemas.microsoft.com/office/drawing/2014/main" id="{5F4514C3-7554-4211-97C0-15201A4F1FA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8128" behindDoc="0" locked="0" layoutInCell="1" allowOverlap="1" wp14:anchorId="533ECCE3" wp14:editId="5CECFF3C">
                  <wp:simplePos x="0" y="0"/>
                  <wp:positionH relativeFrom="column">
                    <wp:posOffset>0</wp:posOffset>
                  </wp:positionH>
                  <wp:positionV relativeFrom="paragraph">
                    <wp:posOffset>0</wp:posOffset>
                  </wp:positionV>
                  <wp:extent cx="9525" cy="9525"/>
                  <wp:effectExtent l="0" t="0" r="0" b="0"/>
                  <wp:wrapNone/>
                  <wp:docPr id="8563" name="Imagen 8563" descr="http://pixel.prfct.co/seg/?add=1046618">
                    <a:extLst xmlns:a="http://schemas.openxmlformats.org/drawingml/2006/main">
                      <a:ext uri="{FF2B5EF4-FFF2-40B4-BE49-F238E27FC236}">
                        <a16:creationId xmlns:a16="http://schemas.microsoft.com/office/drawing/2014/main" id="{9B2963AA-2E98-40CC-8ED1-6391B3B68A24}"/>
                      </a:ext>
                    </a:extLst>
                  </wp:docPr>
                  <wp:cNvGraphicFramePr/>
                  <a:graphic xmlns:a="http://schemas.openxmlformats.org/drawingml/2006/main">
                    <a:graphicData uri="http://schemas.openxmlformats.org/drawingml/2006/picture">
                      <pic:pic xmlns:pic="http://schemas.openxmlformats.org/drawingml/2006/picture">
                        <pic:nvPicPr>
                          <pic:cNvPr id="100" name="3 Imagen" descr="http://pixel.prfct.co/seg/?add=1046618">
                            <a:extLst>
                              <a:ext uri="{FF2B5EF4-FFF2-40B4-BE49-F238E27FC236}">
                                <a16:creationId xmlns:a16="http://schemas.microsoft.com/office/drawing/2014/main" id="{9B2963AA-2E98-40CC-8ED1-6391B3B68A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69152" behindDoc="0" locked="0" layoutInCell="1" allowOverlap="1" wp14:anchorId="2B46F8F5" wp14:editId="5EA23A2B">
                  <wp:simplePos x="0" y="0"/>
                  <wp:positionH relativeFrom="column">
                    <wp:posOffset>0</wp:posOffset>
                  </wp:positionH>
                  <wp:positionV relativeFrom="paragraph">
                    <wp:posOffset>0</wp:posOffset>
                  </wp:positionV>
                  <wp:extent cx="9525" cy="9525"/>
                  <wp:effectExtent l="0" t="0" r="0" b="0"/>
                  <wp:wrapNone/>
                  <wp:docPr id="8562" name="Imagen 8562" descr="http://ib.adnxs.com/seg?t=2&amp;add=1046618">
                    <a:extLst xmlns:a="http://schemas.openxmlformats.org/drawingml/2006/main">
                      <a:ext uri="{FF2B5EF4-FFF2-40B4-BE49-F238E27FC236}">
                        <a16:creationId xmlns:a16="http://schemas.microsoft.com/office/drawing/2014/main" id="{185D2D59-C8DC-4914-AFE2-B7C331F34CB5}"/>
                      </a:ext>
                    </a:extLst>
                  </wp:docPr>
                  <wp:cNvGraphicFramePr/>
                  <a:graphic xmlns:a="http://schemas.openxmlformats.org/drawingml/2006/main">
                    <a:graphicData uri="http://schemas.openxmlformats.org/drawingml/2006/picture">
                      <pic:pic xmlns:pic="http://schemas.openxmlformats.org/drawingml/2006/picture">
                        <pic:nvPicPr>
                          <pic:cNvPr id="101" name="2 Imagen" descr="http://ib.adnxs.com/seg?t=2&amp;add=1046618">
                            <a:extLst>
                              <a:ext uri="{FF2B5EF4-FFF2-40B4-BE49-F238E27FC236}">
                                <a16:creationId xmlns:a16="http://schemas.microsoft.com/office/drawing/2014/main" id="{185D2D59-C8DC-4914-AFE2-B7C331F34C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0176" behindDoc="0" locked="0" layoutInCell="1" allowOverlap="1" wp14:anchorId="5CC99656" wp14:editId="46E5CB3D">
                  <wp:simplePos x="0" y="0"/>
                  <wp:positionH relativeFrom="column">
                    <wp:posOffset>0</wp:posOffset>
                  </wp:positionH>
                  <wp:positionV relativeFrom="paragraph">
                    <wp:posOffset>0</wp:posOffset>
                  </wp:positionV>
                  <wp:extent cx="9525" cy="9525"/>
                  <wp:effectExtent l="0" t="0" r="0" b="0"/>
                  <wp:wrapNone/>
                  <wp:docPr id="8561" name="Imagen 8561" descr="http://pixel.prfct.co/seg/?add=1046618">
                    <a:extLst xmlns:a="http://schemas.openxmlformats.org/drawingml/2006/main">
                      <a:ext uri="{FF2B5EF4-FFF2-40B4-BE49-F238E27FC236}">
                        <a16:creationId xmlns:a16="http://schemas.microsoft.com/office/drawing/2014/main" id="{8843D103-B95C-4575-8442-6D3355619D70}"/>
                      </a:ext>
                    </a:extLst>
                  </wp:docPr>
                  <wp:cNvGraphicFramePr/>
                  <a:graphic xmlns:a="http://schemas.openxmlformats.org/drawingml/2006/main">
                    <a:graphicData uri="http://schemas.openxmlformats.org/drawingml/2006/picture">
                      <pic:pic xmlns:pic="http://schemas.openxmlformats.org/drawingml/2006/picture">
                        <pic:nvPicPr>
                          <pic:cNvPr id="102" name="3 Imagen" descr="http://pixel.prfct.co/seg/?add=1046618">
                            <a:extLst>
                              <a:ext uri="{FF2B5EF4-FFF2-40B4-BE49-F238E27FC236}">
                                <a16:creationId xmlns:a16="http://schemas.microsoft.com/office/drawing/2014/main" id="{8843D103-B95C-4575-8442-6D3355619D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1200" behindDoc="0" locked="0" layoutInCell="1" allowOverlap="1" wp14:anchorId="3C993816" wp14:editId="5D6EDAD0">
                  <wp:simplePos x="0" y="0"/>
                  <wp:positionH relativeFrom="column">
                    <wp:posOffset>0</wp:posOffset>
                  </wp:positionH>
                  <wp:positionV relativeFrom="paragraph">
                    <wp:posOffset>0</wp:posOffset>
                  </wp:positionV>
                  <wp:extent cx="9525" cy="9525"/>
                  <wp:effectExtent l="0" t="0" r="0" b="0"/>
                  <wp:wrapNone/>
                  <wp:docPr id="8560" name="Imagen 8560" descr="http://ib.adnxs.com/seg?t=2&amp;add=1046618">
                    <a:extLst xmlns:a="http://schemas.openxmlformats.org/drawingml/2006/main">
                      <a:ext uri="{FF2B5EF4-FFF2-40B4-BE49-F238E27FC236}">
                        <a16:creationId xmlns:a16="http://schemas.microsoft.com/office/drawing/2014/main" id="{D73866D6-F7A0-46DD-84E8-FE0A64F88F7C}"/>
                      </a:ext>
                    </a:extLst>
                  </wp:docPr>
                  <wp:cNvGraphicFramePr/>
                  <a:graphic xmlns:a="http://schemas.openxmlformats.org/drawingml/2006/main">
                    <a:graphicData uri="http://schemas.openxmlformats.org/drawingml/2006/picture">
                      <pic:pic xmlns:pic="http://schemas.openxmlformats.org/drawingml/2006/picture">
                        <pic:nvPicPr>
                          <pic:cNvPr id="103" name="2 Imagen" descr="http://ib.adnxs.com/seg?t=2&amp;add=1046618">
                            <a:extLst>
                              <a:ext uri="{FF2B5EF4-FFF2-40B4-BE49-F238E27FC236}">
                                <a16:creationId xmlns:a16="http://schemas.microsoft.com/office/drawing/2014/main" id="{D73866D6-F7A0-46DD-84E8-FE0A64F88F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2224" behindDoc="0" locked="0" layoutInCell="1" allowOverlap="1" wp14:anchorId="5D096B79" wp14:editId="0E91F014">
                  <wp:simplePos x="0" y="0"/>
                  <wp:positionH relativeFrom="column">
                    <wp:posOffset>0</wp:posOffset>
                  </wp:positionH>
                  <wp:positionV relativeFrom="paragraph">
                    <wp:posOffset>0</wp:posOffset>
                  </wp:positionV>
                  <wp:extent cx="9525" cy="9525"/>
                  <wp:effectExtent l="0" t="0" r="0" b="0"/>
                  <wp:wrapNone/>
                  <wp:docPr id="8559" name="Imagen 8559" descr="http://pixel.prfct.co/seg/?add=1046618">
                    <a:extLst xmlns:a="http://schemas.openxmlformats.org/drawingml/2006/main">
                      <a:ext uri="{FF2B5EF4-FFF2-40B4-BE49-F238E27FC236}">
                        <a16:creationId xmlns:a16="http://schemas.microsoft.com/office/drawing/2014/main" id="{F6F9D722-8634-4900-B546-2A9955326694}"/>
                      </a:ext>
                    </a:extLst>
                  </wp:docPr>
                  <wp:cNvGraphicFramePr/>
                  <a:graphic xmlns:a="http://schemas.openxmlformats.org/drawingml/2006/main">
                    <a:graphicData uri="http://schemas.openxmlformats.org/drawingml/2006/picture">
                      <pic:pic xmlns:pic="http://schemas.openxmlformats.org/drawingml/2006/picture">
                        <pic:nvPicPr>
                          <pic:cNvPr id="104" name="3 Imagen" descr="http://pixel.prfct.co/seg/?add=1046618">
                            <a:extLst>
                              <a:ext uri="{FF2B5EF4-FFF2-40B4-BE49-F238E27FC236}">
                                <a16:creationId xmlns:a16="http://schemas.microsoft.com/office/drawing/2014/main" id="{F6F9D722-8634-4900-B546-2A99553266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3248" behindDoc="0" locked="0" layoutInCell="1" allowOverlap="1" wp14:anchorId="4D6CE5BC" wp14:editId="41CAF9E9">
                  <wp:simplePos x="0" y="0"/>
                  <wp:positionH relativeFrom="column">
                    <wp:posOffset>0</wp:posOffset>
                  </wp:positionH>
                  <wp:positionV relativeFrom="paragraph">
                    <wp:posOffset>0</wp:posOffset>
                  </wp:positionV>
                  <wp:extent cx="9525" cy="9525"/>
                  <wp:effectExtent l="0" t="0" r="0" b="0"/>
                  <wp:wrapNone/>
                  <wp:docPr id="8558" name="Imagen 8558" descr="http://ib.adnxs.com/seg?t=2&amp;add=1046618">
                    <a:extLst xmlns:a="http://schemas.openxmlformats.org/drawingml/2006/main">
                      <a:ext uri="{FF2B5EF4-FFF2-40B4-BE49-F238E27FC236}">
                        <a16:creationId xmlns:a16="http://schemas.microsoft.com/office/drawing/2014/main" id="{F739F1AA-B7DD-4A19-BC1D-D84C7B96AA73}"/>
                      </a:ext>
                    </a:extLst>
                  </wp:docPr>
                  <wp:cNvGraphicFramePr/>
                  <a:graphic xmlns:a="http://schemas.openxmlformats.org/drawingml/2006/main">
                    <a:graphicData uri="http://schemas.openxmlformats.org/drawingml/2006/picture">
                      <pic:pic xmlns:pic="http://schemas.openxmlformats.org/drawingml/2006/picture">
                        <pic:nvPicPr>
                          <pic:cNvPr id="105" name="2 Imagen" descr="http://ib.adnxs.com/seg?t=2&amp;add=1046618">
                            <a:extLst>
                              <a:ext uri="{FF2B5EF4-FFF2-40B4-BE49-F238E27FC236}">
                                <a16:creationId xmlns:a16="http://schemas.microsoft.com/office/drawing/2014/main" id="{F739F1AA-B7DD-4A19-BC1D-D84C7B96AA7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4272" behindDoc="0" locked="0" layoutInCell="1" allowOverlap="1" wp14:anchorId="65B642E6" wp14:editId="48A7CC53">
                  <wp:simplePos x="0" y="0"/>
                  <wp:positionH relativeFrom="column">
                    <wp:posOffset>0</wp:posOffset>
                  </wp:positionH>
                  <wp:positionV relativeFrom="paragraph">
                    <wp:posOffset>0</wp:posOffset>
                  </wp:positionV>
                  <wp:extent cx="9525" cy="9525"/>
                  <wp:effectExtent l="0" t="0" r="0" b="0"/>
                  <wp:wrapNone/>
                  <wp:docPr id="8557" name="Imagen 8557" descr="http://pixel.prfct.co/seg/?add=1046618">
                    <a:extLst xmlns:a="http://schemas.openxmlformats.org/drawingml/2006/main">
                      <a:ext uri="{FF2B5EF4-FFF2-40B4-BE49-F238E27FC236}">
                        <a16:creationId xmlns:a16="http://schemas.microsoft.com/office/drawing/2014/main" id="{D30FCD6C-1356-4917-8768-4F51247CD84F}"/>
                      </a:ext>
                    </a:extLst>
                  </wp:docPr>
                  <wp:cNvGraphicFramePr/>
                  <a:graphic xmlns:a="http://schemas.openxmlformats.org/drawingml/2006/main">
                    <a:graphicData uri="http://schemas.openxmlformats.org/drawingml/2006/picture">
                      <pic:pic xmlns:pic="http://schemas.openxmlformats.org/drawingml/2006/picture">
                        <pic:nvPicPr>
                          <pic:cNvPr id="106" name="3 Imagen" descr="http://pixel.prfct.co/seg/?add=1046618">
                            <a:extLst>
                              <a:ext uri="{FF2B5EF4-FFF2-40B4-BE49-F238E27FC236}">
                                <a16:creationId xmlns:a16="http://schemas.microsoft.com/office/drawing/2014/main" id="{D30FCD6C-1356-4917-8768-4F51247CD84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5296" behindDoc="0" locked="0" layoutInCell="1" allowOverlap="1" wp14:anchorId="1C315716" wp14:editId="5908D5B2">
                  <wp:simplePos x="0" y="0"/>
                  <wp:positionH relativeFrom="column">
                    <wp:posOffset>0</wp:posOffset>
                  </wp:positionH>
                  <wp:positionV relativeFrom="paragraph">
                    <wp:posOffset>0</wp:posOffset>
                  </wp:positionV>
                  <wp:extent cx="9525" cy="9525"/>
                  <wp:effectExtent l="0" t="0" r="0" b="0"/>
                  <wp:wrapNone/>
                  <wp:docPr id="8556" name="Imagen 8556" descr="http://ib.adnxs.com/seg?t=2&amp;add=1046618">
                    <a:extLst xmlns:a="http://schemas.openxmlformats.org/drawingml/2006/main">
                      <a:ext uri="{FF2B5EF4-FFF2-40B4-BE49-F238E27FC236}">
                        <a16:creationId xmlns:a16="http://schemas.microsoft.com/office/drawing/2014/main" id="{E98854D0-2B54-4360-AC57-A2EEAD1288BA}"/>
                      </a:ext>
                    </a:extLst>
                  </wp:docPr>
                  <wp:cNvGraphicFramePr/>
                  <a:graphic xmlns:a="http://schemas.openxmlformats.org/drawingml/2006/main">
                    <a:graphicData uri="http://schemas.openxmlformats.org/drawingml/2006/picture">
                      <pic:pic xmlns:pic="http://schemas.openxmlformats.org/drawingml/2006/picture">
                        <pic:nvPicPr>
                          <pic:cNvPr id="107" name="2 Imagen" descr="http://ib.adnxs.com/seg?t=2&amp;add=1046618">
                            <a:extLst>
                              <a:ext uri="{FF2B5EF4-FFF2-40B4-BE49-F238E27FC236}">
                                <a16:creationId xmlns:a16="http://schemas.microsoft.com/office/drawing/2014/main" id="{E98854D0-2B54-4360-AC57-A2EEAD1288B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6320" behindDoc="0" locked="0" layoutInCell="1" allowOverlap="1" wp14:anchorId="2BE69F31" wp14:editId="79428772">
                  <wp:simplePos x="0" y="0"/>
                  <wp:positionH relativeFrom="column">
                    <wp:posOffset>0</wp:posOffset>
                  </wp:positionH>
                  <wp:positionV relativeFrom="paragraph">
                    <wp:posOffset>0</wp:posOffset>
                  </wp:positionV>
                  <wp:extent cx="9525" cy="9525"/>
                  <wp:effectExtent l="0" t="0" r="0" b="0"/>
                  <wp:wrapNone/>
                  <wp:docPr id="8555" name="Imagen 8555" descr="http://pixel.prfct.co/seg/?add=1046618">
                    <a:extLst xmlns:a="http://schemas.openxmlformats.org/drawingml/2006/main">
                      <a:ext uri="{FF2B5EF4-FFF2-40B4-BE49-F238E27FC236}">
                        <a16:creationId xmlns:a16="http://schemas.microsoft.com/office/drawing/2014/main" id="{3484DA56-D429-45AE-A825-55939D42F088}"/>
                      </a:ext>
                    </a:extLst>
                  </wp:docPr>
                  <wp:cNvGraphicFramePr/>
                  <a:graphic xmlns:a="http://schemas.openxmlformats.org/drawingml/2006/main">
                    <a:graphicData uri="http://schemas.openxmlformats.org/drawingml/2006/picture">
                      <pic:pic xmlns:pic="http://schemas.openxmlformats.org/drawingml/2006/picture">
                        <pic:nvPicPr>
                          <pic:cNvPr id="108" name="3 Imagen" descr="http://pixel.prfct.co/seg/?add=1046618">
                            <a:extLst>
                              <a:ext uri="{FF2B5EF4-FFF2-40B4-BE49-F238E27FC236}">
                                <a16:creationId xmlns:a16="http://schemas.microsoft.com/office/drawing/2014/main" id="{3484DA56-D429-45AE-A825-55939D42F0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7344" behindDoc="0" locked="0" layoutInCell="1" allowOverlap="1" wp14:anchorId="4975D71E" wp14:editId="6AE2496C">
                  <wp:simplePos x="0" y="0"/>
                  <wp:positionH relativeFrom="column">
                    <wp:posOffset>0</wp:posOffset>
                  </wp:positionH>
                  <wp:positionV relativeFrom="paragraph">
                    <wp:posOffset>0</wp:posOffset>
                  </wp:positionV>
                  <wp:extent cx="9525" cy="9525"/>
                  <wp:effectExtent l="0" t="0" r="0" b="0"/>
                  <wp:wrapNone/>
                  <wp:docPr id="8554" name="Imagen 8554" descr="http://ib.adnxs.com/seg?t=2&amp;add=1046618">
                    <a:extLst xmlns:a="http://schemas.openxmlformats.org/drawingml/2006/main">
                      <a:ext uri="{FF2B5EF4-FFF2-40B4-BE49-F238E27FC236}">
                        <a16:creationId xmlns:a16="http://schemas.microsoft.com/office/drawing/2014/main" id="{6DC4EF6B-042B-4E37-AAFA-7240753F27E7}"/>
                      </a:ext>
                    </a:extLst>
                  </wp:docPr>
                  <wp:cNvGraphicFramePr/>
                  <a:graphic xmlns:a="http://schemas.openxmlformats.org/drawingml/2006/main">
                    <a:graphicData uri="http://schemas.openxmlformats.org/drawingml/2006/picture">
                      <pic:pic xmlns:pic="http://schemas.openxmlformats.org/drawingml/2006/picture">
                        <pic:nvPicPr>
                          <pic:cNvPr id="109" name="2 Imagen" descr="http://ib.adnxs.com/seg?t=2&amp;add=1046618">
                            <a:extLst>
                              <a:ext uri="{FF2B5EF4-FFF2-40B4-BE49-F238E27FC236}">
                                <a16:creationId xmlns:a16="http://schemas.microsoft.com/office/drawing/2014/main" id="{6DC4EF6B-042B-4E37-AAFA-7240753F27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8368" behindDoc="0" locked="0" layoutInCell="1" allowOverlap="1" wp14:anchorId="48CA7C34" wp14:editId="5DA56AF9">
                  <wp:simplePos x="0" y="0"/>
                  <wp:positionH relativeFrom="column">
                    <wp:posOffset>0</wp:posOffset>
                  </wp:positionH>
                  <wp:positionV relativeFrom="paragraph">
                    <wp:posOffset>0</wp:posOffset>
                  </wp:positionV>
                  <wp:extent cx="9525" cy="9525"/>
                  <wp:effectExtent l="0" t="0" r="0" b="0"/>
                  <wp:wrapNone/>
                  <wp:docPr id="8553" name="Imagen 8553" descr="http://pixel.prfct.co/seg/?add=1046618">
                    <a:extLst xmlns:a="http://schemas.openxmlformats.org/drawingml/2006/main">
                      <a:ext uri="{FF2B5EF4-FFF2-40B4-BE49-F238E27FC236}">
                        <a16:creationId xmlns:a16="http://schemas.microsoft.com/office/drawing/2014/main" id="{D0639AD9-BEE2-459F-B428-4F398D778419}"/>
                      </a:ext>
                    </a:extLst>
                  </wp:docPr>
                  <wp:cNvGraphicFramePr/>
                  <a:graphic xmlns:a="http://schemas.openxmlformats.org/drawingml/2006/main">
                    <a:graphicData uri="http://schemas.openxmlformats.org/drawingml/2006/picture">
                      <pic:pic xmlns:pic="http://schemas.openxmlformats.org/drawingml/2006/picture">
                        <pic:nvPicPr>
                          <pic:cNvPr id="110" name="3 Imagen" descr="http://pixel.prfct.co/seg/?add=1046618">
                            <a:extLst>
                              <a:ext uri="{FF2B5EF4-FFF2-40B4-BE49-F238E27FC236}">
                                <a16:creationId xmlns:a16="http://schemas.microsoft.com/office/drawing/2014/main" id="{D0639AD9-BEE2-459F-B428-4F398D77841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79392" behindDoc="0" locked="0" layoutInCell="1" allowOverlap="1" wp14:anchorId="1B0BBCB9" wp14:editId="1E88D09E">
                  <wp:simplePos x="0" y="0"/>
                  <wp:positionH relativeFrom="column">
                    <wp:posOffset>0</wp:posOffset>
                  </wp:positionH>
                  <wp:positionV relativeFrom="paragraph">
                    <wp:posOffset>0</wp:posOffset>
                  </wp:positionV>
                  <wp:extent cx="9525" cy="9525"/>
                  <wp:effectExtent l="0" t="0" r="0" b="0"/>
                  <wp:wrapNone/>
                  <wp:docPr id="8552" name="Imagen 8552" descr="http://ib.adnxs.com/seg?t=2&amp;add=1046618">
                    <a:extLst xmlns:a="http://schemas.openxmlformats.org/drawingml/2006/main">
                      <a:ext uri="{FF2B5EF4-FFF2-40B4-BE49-F238E27FC236}">
                        <a16:creationId xmlns:a16="http://schemas.microsoft.com/office/drawing/2014/main" id="{365F3D0E-4C92-4E66-95D4-076C74C4C252}"/>
                      </a:ext>
                    </a:extLst>
                  </wp:docPr>
                  <wp:cNvGraphicFramePr/>
                  <a:graphic xmlns:a="http://schemas.openxmlformats.org/drawingml/2006/main">
                    <a:graphicData uri="http://schemas.openxmlformats.org/drawingml/2006/picture">
                      <pic:pic xmlns:pic="http://schemas.openxmlformats.org/drawingml/2006/picture">
                        <pic:nvPicPr>
                          <pic:cNvPr id="111" name="2 Imagen" descr="http://ib.adnxs.com/seg?t=2&amp;add=1046618">
                            <a:extLst>
                              <a:ext uri="{FF2B5EF4-FFF2-40B4-BE49-F238E27FC236}">
                                <a16:creationId xmlns:a16="http://schemas.microsoft.com/office/drawing/2014/main" id="{365F3D0E-4C92-4E66-95D4-076C74C4C25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0416" behindDoc="0" locked="0" layoutInCell="1" allowOverlap="1" wp14:anchorId="2C53B2EA" wp14:editId="17A2F9F8">
                  <wp:simplePos x="0" y="0"/>
                  <wp:positionH relativeFrom="column">
                    <wp:posOffset>0</wp:posOffset>
                  </wp:positionH>
                  <wp:positionV relativeFrom="paragraph">
                    <wp:posOffset>0</wp:posOffset>
                  </wp:positionV>
                  <wp:extent cx="9525" cy="9525"/>
                  <wp:effectExtent l="0" t="0" r="0" b="0"/>
                  <wp:wrapNone/>
                  <wp:docPr id="8551" name="Imagen 8551" descr="http://pixel.prfct.co/seg/?add=1046618">
                    <a:extLst xmlns:a="http://schemas.openxmlformats.org/drawingml/2006/main">
                      <a:ext uri="{FF2B5EF4-FFF2-40B4-BE49-F238E27FC236}">
                        <a16:creationId xmlns:a16="http://schemas.microsoft.com/office/drawing/2014/main" id="{43C73632-164C-4815-BC63-DCECBC3216AD}"/>
                      </a:ext>
                    </a:extLst>
                  </wp:docPr>
                  <wp:cNvGraphicFramePr/>
                  <a:graphic xmlns:a="http://schemas.openxmlformats.org/drawingml/2006/main">
                    <a:graphicData uri="http://schemas.openxmlformats.org/drawingml/2006/picture">
                      <pic:pic xmlns:pic="http://schemas.openxmlformats.org/drawingml/2006/picture">
                        <pic:nvPicPr>
                          <pic:cNvPr id="112" name="3 Imagen" descr="http://pixel.prfct.co/seg/?add=1046618">
                            <a:extLst>
                              <a:ext uri="{FF2B5EF4-FFF2-40B4-BE49-F238E27FC236}">
                                <a16:creationId xmlns:a16="http://schemas.microsoft.com/office/drawing/2014/main" id="{43C73632-164C-4815-BC63-DCECBC3216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1440" behindDoc="0" locked="0" layoutInCell="1" allowOverlap="1" wp14:anchorId="22038D35" wp14:editId="62E5F27A">
                  <wp:simplePos x="0" y="0"/>
                  <wp:positionH relativeFrom="column">
                    <wp:posOffset>0</wp:posOffset>
                  </wp:positionH>
                  <wp:positionV relativeFrom="paragraph">
                    <wp:posOffset>0</wp:posOffset>
                  </wp:positionV>
                  <wp:extent cx="9525" cy="9525"/>
                  <wp:effectExtent l="0" t="0" r="0" b="0"/>
                  <wp:wrapNone/>
                  <wp:docPr id="8550" name="Imagen 8550" descr="http://ib.adnxs.com/seg?t=2&amp;add=1046618">
                    <a:extLst xmlns:a="http://schemas.openxmlformats.org/drawingml/2006/main">
                      <a:ext uri="{FF2B5EF4-FFF2-40B4-BE49-F238E27FC236}">
                        <a16:creationId xmlns:a16="http://schemas.microsoft.com/office/drawing/2014/main" id="{12FCA048-AEC6-4C8F-A4B1-E0686F9A81C7}"/>
                      </a:ext>
                    </a:extLst>
                  </wp:docPr>
                  <wp:cNvGraphicFramePr/>
                  <a:graphic xmlns:a="http://schemas.openxmlformats.org/drawingml/2006/main">
                    <a:graphicData uri="http://schemas.openxmlformats.org/drawingml/2006/picture">
                      <pic:pic xmlns:pic="http://schemas.openxmlformats.org/drawingml/2006/picture">
                        <pic:nvPicPr>
                          <pic:cNvPr id="113" name="2 Imagen" descr="http://ib.adnxs.com/seg?t=2&amp;add=1046618">
                            <a:extLst>
                              <a:ext uri="{FF2B5EF4-FFF2-40B4-BE49-F238E27FC236}">
                                <a16:creationId xmlns:a16="http://schemas.microsoft.com/office/drawing/2014/main" id="{12FCA048-AEC6-4C8F-A4B1-E0686F9A81C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182464" behindDoc="0" locked="0" layoutInCell="1" allowOverlap="1" wp14:anchorId="7D4CE7B1" wp14:editId="1CB1C6F0">
                  <wp:simplePos x="0" y="0"/>
                  <wp:positionH relativeFrom="column">
                    <wp:posOffset>0</wp:posOffset>
                  </wp:positionH>
                  <wp:positionV relativeFrom="paragraph">
                    <wp:posOffset>0</wp:posOffset>
                  </wp:positionV>
                  <wp:extent cx="9525" cy="9525"/>
                  <wp:effectExtent l="0" t="0" r="0" b="0"/>
                  <wp:wrapNone/>
                  <wp:docPr id="8549" name="Imagen 8549" descr="http://pixel.prfct.co/seg/?add=1046618">
                    <a:extLst xmlns:a="http://schemas.openxmlformats.org/drawingml/2006/main">
                      <a:ext uri="{FF2B5EF4-FFF2-40B4-BE49-F238E27FC236}">
                        <a16:creationId xmlns:a16="http://schemas.microsoft.com/office/drawing/2014/main" id="{2FAA645C-936A-4393-B374-77A7459DFFC5}"/>
                      </a:ext>
                    </a:extLst>
                  </wp:docPr>
                  <wp:cNvGraphicFramePr/>
                  <a:graphic xmlns:a="http://schemas.openxmlformats.org/drawingml/2006/main">
                    <a:graphicData uri="http://schemas.openxmlformats.org/drawingml/2006/picture">
                      <pic:pic xmlns:pic="http://schemas.openxmlformats.org/drawingml/2006/picture">
                        <pic:nvPicPr>
                          <pic:cNvPr id="114" name="3 Imagen" descr="http://pixel.prfct.co/seg/?add=1046618">
                            <a:extLst>
                              <a:ext uri="{FF2B5EF4-FFF2-40B4-BE49-F238E27FC236}">
                                <a16:creationId xmlns:a16="http://schemas.microsoft.com/office/drawing/2014/main" id="{2FAA645C-936A-4393-B374-77A7459DFFC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4448" behindDoc="0" locked="0" layoutInCell="1" allowOverlap="1" wp14:anchorId="0A616F69" wp14:editId="1CB7B1CD">
                  <wp:simplePos x="0" y="0"/>
                  <wp:positionH relativeFrom="column">
                    <wp:posOffset>0</wp:posOffset>
                  </wp:positionH>
                  <wp:positionV relativeFrom="paragraph">
                    <wp:posOffset>0</wp:posOffset>
                  </wp:positionV>
                  <wp:extent cx="9525" cy="9525"/>
                  <wp:effectExtent l="0" t="0" r="0" b="0"/>
                  <wp:wrapNone/>
                  <wp:docPr id="8548" name="Imagen 8548" descr="http://ib.adnxs.com/seg?t=2&amp;add=1046618">
                    <a:extLst xmlns:a="http://schemas.openxmlformats.org/drawingml/2006/main">
                      <a:ext uri="{FF2B5EF4-FFF2-40B4-BE49-F238E27FC236}">
                        <a16:creationId xmlns:a16="http://schemas.microsoft.com/office/drawing/2014/main" id="{5ED9D7C5-18F8-429F-BE93-B01C5FCA23CB}"/>
                      </a:ext>
                    </a:extLst>
                  </wp:docPr>
                  <wp:cNvGraphicFramePr/>
                  <a:graphic xmlns:a="http://schemas.openxmlformats.org/drawingml/2006/main">
                    <a:graphicData uri="http://schemas.openxmlformats.org/drawingml/2006/picture">
                      <pic:pic xmlns:pic="http://schemas.openxmlformats.org/drawingml/2006/picture">
                        <pic:nvPicPr>
                          <pic:cNvPr id="155" name="2 Imagen" descr="http://ib.adnxs.com/seg?t=2&amp;add=1046618">
                            <a:extLst>
                              <a:ext uri="{FF2B5EF4-FFF2-40B4-BE49-F238E27FC236}">
                                <a16:creationId xmlns:a16="http://schemas.microsoft.com/office/drawing/2014/main" id="{5ED9D7C5-18F8-429F-BE93-B01C5FCA23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5472" behindDoc="0" locked="0" layoutInCell="1" allowOverlap="1" wp14:anchorId="56FBB73B" wp14:editId="135AB127">
                  <wp:simplePos x="0" y="0"/>
                  <wp:positionH relativeFrom="column">
                    <wp:posOffset>0</wp:posOffset>
                  </wp:positionH>
                  <wp:positionV relativeFrom="paragraph">
                    <wp:posOffset>0</wp:posOffset>
                  </wp:positionV>
                  <wp:extent cx="9525" cy="9525"/>
                  <wp:effectExtent l="0" t="0" r="0" b="0"/>
                  <wp:wrapNone/>
                  <wp:docPr id="8547" name="Imagen 8547" descr="http://pixel.prfct.co/seg/?add=1046618">
                    <a:extLst xmlns:a="http://schemas.openxmlformats.org/drawingml/2006/main">
                      <a:ext uri="{FF2B5EF4-FFF2-40B4-BE49-F238E27FC236}">
                        <a16:creationId xmlns:a16="http://schemas.microsoft.com/office/drawing/2014/main" id="{0A5B0B82-F2EA-4126-8350-F4FFA3E083BE}"/>
                      </a:ext>
                    </a:extLst>
                  </wp:docPr>
                  <wp:cNvGraphicFramePr/>
                  <a:graphic xmlns:a="http://schemas.openxmlformats.org/drawingml/2006/main">
                    <a:graphicData uri="http://schemas.openxmlformats.org/drawingml/2006/picture">
                      <pic:pic xmlns:pic="http://schemas.openxmlformats.org/drawingml/2006/picture">
                        <pic:nvPicPr>
                          <pic:cNvPr id="156" name="3 Imagen" descr="http://pixel.prfct.co/seg/?add=1046618">
                            <a:extLst>
                              <a:ext uri="{FF2B5EF4-FFF2-40B4-BE49-F238E27FC236}">
                                <a16:creationId xmlns:a16="http://schemas.microsoft.com/office/drawing/2014/main" id="{0A5B0B82-F2EA-4126-8350-F4FFA3E083B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6496" behindDoc="0" locked="0" layoutInCell="1" allowOverlap="1" wp14:anchorId="11B13318" wp14:editId="50653754">
                  <wp:simplePos x="0" y="0"/>
                  <wp:positionH relativeFrom="column">
                    <wp:posOffset>0</wp:posOffset>
                  </wp:positionH>
                  <wp:positionV relativeFrom="paragraph">
                    <wp:posOffset>0</wp:posOffset>
                  </wp:positionV>
                  <wp:extent cx="9525" cy="9525"/>
                  <wp:effectExtent l="0" t="0" r="0" b="0"/>
                  <wp:wrapNone/>
                  <wp:docPr id="8546" name="Imagen 8546" descr="http://ib.adnxs.com/seg?t=2&amp;add=1046618">
                    <a:extLst xmlns:a="http://schemas.openxmlformats.org/drawingml/2006/main">
                      <a:ext uri="{FF2B5EF4-FFF2-40B4-BE49-F238E27FC236}">
                        <a16:creationId xmlns:a16="http://schemas.microsoft.com/office/drawing/2014/main" id="{CEAECA5A-636E-4A95-8377-36668885BC1C}"/>
                      </a:ext>
                    </a:extLst>
                  </wp:docPr>
                  <wp:cNvGraphicFramePr/>
                  <a:graphic xmlns:a="http://schemas.openxmlformats.org/drawingml/2006/main">
                    <a:graphicData uri="http://schemas.openxmlformats.org/drawingml/2006/picture">
                      <pic:pic xmlns:pic="http://schemas.openxmlformats.org/drawingml/2006/picture">
                        <pic:nvPicPr>
                          <pic:cNvPr id="157" name="2 Imagen" descr="http://ib.adnxs.com/seg?t=2&amp;add=1046618">
                            <a:extLst>
                              <a:ext uri="{FF2B5EF4-FFF2-40B4-BE49-F238E27FC236}">
                                <a16:creationId xmlns:a16="http://schemas.microsoft.com/office/drawing/2014/main" id="{CEAECA5A-636E-4A95-8377-36668885BC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7520" behindDoc="0" locked="0" layoutInCell="1" allowOverlap="1" wp14:anchorId="5601DF55" wp14:editId="45AF64F7">
                  <wp:simplePos x="0" y="0"/>
                  <wp:positionH relativeFrom="column">
                    <wp:posOffset>0</wp:posOffset>
                  </wp:positionH>
                  <wp:positionV relativeFrom="paragraph">
                    <wp:posOffset>0</wp:posOffset>
                  </wp:positionV>
                  <wp:extent cx="9525" cy="9525"/>
                  <wp:effectExtent l="0" t="0" r="0" b="0"/>
                  <wp:wrapNone/>
                  <wp:docPr id="8545" name="Imagen 8545" descr="http://pixel.prfct.co/seg/?add=1046618">
                    <a:extLst xmlns:a="http://schemas.openxmlformats.org/drawingml/2006/main">
                      <a:ext uri="{FF2B5EF4-FFF2-40B4-BE49-F238E27FC236}">
                        <a16:creationId xmlns:a16="http://schemas.microsoft.com/office/drawing/2014/main" id="{3445D041-4729-416C-B218-6EC136DB7EB4}"/>
                      </a:ext>
                    </a:extLst>
                  </wp:docPr>
                  <wp:cNvGraphicFramePr/>
                  <a:graphic xmlns:a="http://schemas.openxmlformats.org/drawingml/2006/main">
                    <a:graphicData uri="http://schemas.openxmlformats.org/drawingml/2006/picture">
                      <pic:pic xmlns:pic="http://schemas.openxmlformats.org/drawingml/2006/picture">
                        <pic:nvPicPr>
                          <pic:cNvPr id="158" name="3 Imagen" descr="http://pixel.prfct.co/seg/?add=1046618">
                            <a:extLst>
                              <a:ext uri="{FF2B5EF4-FFF2-40B4-BE49-F238E27FC236}">
                                <a16:creationId xmlns:a16="http://schemas.microsoft.com/office/drawing/2014/main" id="{3445D041-4729-416C-B218-6EC136DB7E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8544" behindDoc="0" locked="0" layoutInCell="1" allowOverlap="1" wp14:anchorId="20E1A1E3" wp14:editId="1D81A377">
                  <wp:simplePos x="0" y="0"/>
                  <wp:positionH relativeFrom="column">
                    <wp:posOffset>0</wp:posOffset>
                  </wp:positionH>
                  <wp:positionV relativeFrom="paragraph">
                    <wp:posOffset>0</wp:posOffset>
                  </wp:positionV>
                  <wp:extent cx="9525" cy="9525"/>
                  <wp:effectExtent l="0" t="0" r="0" b="0"/>
                  <wp:wrapNone/>
                  <wp:docPr id="8544" name="Imagen 8544" descr="http://ib.adnxs.com/seg?t=2&amp;add=1046618">
                    <a:extLst xmlns:a="http://schemas.openxmlformats.org/drawingml/2006/main">
                      <a:ext uri="{FF2B5EF4-FFF2-40B4-BE49-F238E27FC236}">
                        <a16:creationId xmlns:a16="http://schemas.microsoft.com/office/drawing/2014/main" id="{F833B394-A5F5-4196-A08A-ED3947605217}"/>
                      </a:ext>
                    </a:extLst>
                  </wp:docPr>
                  <wp:cNvGraphicFramePr/>
                  <a:graphic xmlns:a="http://schemas.openxmlformats.org/drawingml/2006/main">
                    <a:graphicData uri="http://schemas.openxmlformats.org/drawingml/2006/picture">
                      <pic:pic xmlns:pic="http://schemas.openxmlformats.org/drawingml/2006/picture">
                        <pic:nvPicPr>
                          <pic:cNvPr id="159" name="2 Imagen" descr="http://ib.adnxs.com/seg?t=2&amp;add=1046618">
                            <a:extLst>
                              <a:ext uri="{FF2B5EF4-FFF2-40B4-BE49-F238E27FC236}">
                                <a16:creationId xmlns:a16="http://schemas.microsoft.com/office/drawing/2014/main" id="{F833B394-A5F5-4196-A08A-ED39476052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29568" behindDoc="0" locked="0" layoutInCell="1" allowOverlap="1" wp14:anchorId="0B0C4B6C" wp14:editId="1DE561A4">
                  <wp:simplePos x="0" y="0"/>
                  <wp:positionH relativeFrom="column">
                    <wp:posOffset>0</wp:posOffset>
                  </wp:positionH>
                  <wp:positionV relativeFrom="paragraph">
                    <wp:posOffset>0</wp:posOffset>
                  </wp:positionV>
                  <wp:extent cx="9525" cy="9525"/>
                  <wp:effectExtent l="0" t="0" r="0" b="0"/>
                  <wp:wrapNone/>
                  <wp:docPr id="8543" name="Imagen 8543" descr="http://pixel.prfct.co/seg/?add=1046618">
                    <a:extLst xmlns:a="http://schemas.openxmlformats.org/drawingml/2006/main">
                      <a:ext uri="{FF2B5EF4-FFF2-40B4-BE49-F238E27FC236}">
                        <a16:creationId xmlns:a16="http://schemas.microsoft.com/office/drawing/2014/main" id="{C6C8C489-2CA4-4509-B9A9-D4564AF0FE9C}"/>
                      </a:ext>
                    </a:extLst>
                  </wp:docPr>
                  <wp:cNvGraphicFramePr/>
                  <a:graphic xmlns:a="http://schemas.openxmlformats.org/drawingml/2006/main">
                    <a:graphicData uri="http://schemas.openxmlformats.org/drawingml/2006/picture">
                      <pic:pic xmlns:pic="http://schemas.openxmlformats.org/drawingml/2006/picture">
                        <pic:nvPicPr>
                          <pic:cNvPr id="160" name="3 Imagen" descr="http://pixel.prfct.co/seg/?add=1046618">
                            <a:extLst>
                              <a:ext uri="{FF2B5EF4-FFF2-40B4-BE49-F238E27FC236}">
                                <a16:creationId xmlns:a16="http://schemas.microsoft.com/office/drawing/2014/main" id="{C6C8C489-2CA4-4509-B9A9-D4564AF0FE9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0592" behindDoc="0" locked="0" layoutInCell="1" allowOverlap="1" wp14:anchorId="71B62C6C" wp14:editId="13C345A7">
                  <wp:simplePos x="0" y="0"/>
                  <wp:positionH relativeFrom="column">
                    <wp:posOffset>0</wp:posOffset>
                  </wp:positionH>
                  <wp:positionV relativeFrom="paragraph">
                    <wp:posOffset>0</wp:posOffset>
                  </wp:positionV>
                  <wp:extent cx="9525" cy="9525"/>
                  <wp:effectExtent l="0" t="0" r="0" b="0"/>
                  <wp:wrapNone/>
                  <wp:docPr id="8542" name="Imagen 8542" descr="http://ib.adnxs.com/seg?t=2&amp;add=1046618">
                    <a:extLst xmlns:a="http://schemas.openxmlformats.org/drawingml/2006/main">
                      <a:ext uri="{FF2B5EF4-FFF2-40B4-BE49-F238E27FC236}">
                        <a16:creationId xmlns:a16="http://schemas.microsoft.com/office/drawing/2014/main" id="{9E0FC2FD-823A-444B-B287-6C1140427C59}"/>
                      </a:ext>
                    </a:extLst>
                  </wp:docPr>
                  <wp:cNvGraphicFramePr/>
                  <a:graphic xmlns:a="http://schemas.openxmlformats.org/drawingml/2006/main">
                    <a:graphicData uri="http://schemas.openxmlformats.org/drawingml/2006/picture">
                      <pic:pic xmlns:pic="http://schemas.openxmlformats.org/drawingml/2006/picture">
                        <pic:nvPicPr>
                          <pic:cNvPr id="161" name="2 Imagen" descr="http://ib.adnxs.com/seg?t=2&amp;add=1046618">
                            <a:extLst>
                              <a:ext uri="{FF2B5EF4-FFF2-40B4-BE49-F238E27FC236}">
                                <a16:creationId xmlns:a16="http://schemas.microsoft.com/office/drawing/2014/main" id="{9E0FC2FD-823A-444B-B287-6C1140427C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1616" behindDoc="0" locked="0" layoutInCell="1" allowOverlap="1" wp14:anchorId="74D3224B" wp14:editId="5A5EB2A2">
                  <wp:simplePos x="0" y="0"/>
                  <wp:positionH relativeFrom="column">
                    <wp:posOffset>0</wp:posOffset>
                  </wp:positionH>
                  <wp:positionV relativeFrom="paragraph">
                    <wp:posOffset>0</wp:posOffset>
                  </wp:positionV>
                  <wp:extent cx="9525" cy="9525"/>
                  <wp:effectExtent l="0" t="0" r="0" b="0"/>
                  <wp:wrapNone/>
                  <wp:docPr id="8541" name="Imagen 8541" descr="http://pixel.prfct.co/seg/?add=1046618">
                    <a:extLst xmlns:a="http://schemas.openxmlformats.org/drawingml/2006/main">
                      <a:ext uri="{FF2B5EF4-FFF2-40B4-BE49-F238E27FC236}">
                        <a16:creationId xmlns:a16="http://schemas.microsoft.com/office/drawing/2014/main" id="{F5379AF5-889F-417B-B51A-4AA7986E42BA}"/>
                      </a:ext>
                    </a:extLst>
                  </wp:docPr>
                  <wp:cNvGraphicFramePr/>
                  <a:graphic xmlns:a="http://schemas.openxmlformats.org/drawingml/2006/main">
                    <a:graphicData uri="http://schemas.openxmlformats.org/drawingml/2006/picture">
                      <pic:pic xmlns:pic="http://schemas.openxmlformats.org/drawingml/2006/picture">
                        <pic:nvPicPr>
                          <pic:cNvPr id="162" name="3 Imagen" descr="http://pixel.prfct.co/seg/?add=1046618">
                            <a:extLst>
                              <a:ext uri="{FF2B5EF4-FFF2-40B4-BE49-F238E27FC236}">
                                <a16:creationId xmlns:a16="http://schemas.microsoft.com/office/drawing/2014/main" id="{F5379AF5-889F-417B-B51A-4AA7986E42B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2640" behindDoc="0" locked="0" layoutInCell="1" allowOverlap="1" wp14:anchorId="62D78936" wp14:editId="2C105FCF">
                  <wp:simplePos x="0" y="0"/>
                  <wp:positionH relativeFrom="column">
                    <wp:posOffset>0</wp:posOffset>
                  </wp:positionH>
                  <wp:positionV relativeFrom="paragraph">
                    <wp:posOffset>0</wp:posOffset>
                  </wp:positionV>
                  <wp:extent cx="9525" cy="9525"/>
                  <wp:effectExtent l="0" t="0" r="0" b="0"/>
                  <wp:wrapNone/>
                  <wp:docPr id="8540" name="Imagen 8540" descr="http://ib.adnxs.com/seg?t=2&amp;add=1046618">
                    <a:extLst xmlns:a="http://schemas.openxmlformats.org/drawingml/2006/main">
                      <a:ext uri="{FF2B5EF4-FFF2-40B4-BE49-F238E27FC236}">
                        <a16:creationId xmlns:a16="http://schemas.microsoft.com/office/drawing/2014/main" id="{AB117608-829F-4318-A4A8-B4B7EDB83F81}"/>
                      </a:ext>
                    </a:extLst>
                  </wp:docPr>
                  <wp:cNvGraphicFramePr/>
                  <a:graphic xmlns:a="http://schemas.openxmlformats.org/drawingml/2006/main">
                    <a:graphicData uri="http://schemas.openxmlformats.org/drawingml/2006/picture">
                      <pic:pic xmlns:pic="http://schemas.openxmlformats.org/drawingml/2006/picture">
                        <pic:nvPicPr>
                          <pic:cNvPr id="163" name="2 Imagen" descr="http://ib.adnxs.com/seg?t=2&amp;add=1046618">
                            <a:extLst>
                              <a:ext uri="{FF2B5EF4-FFF2-40B4-BE49-F238E27FC236}">
                                <a16:creationId xmlns:a16="http://schemas.microsoft.com/office/drawing/2014/main" id="{AB117608-829F-4318-A4A8-B4B7EDB83F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3664" behindDoc="0" locked="0" layoutInCell="1" allowOverlap="1" wp14:anchorId="01B7C11A" wp14:editId="33B5B0EA">
                  <wp:simplePos x="0" y="0"/>
                  <wp:positionH relativeFrom="column">
                    <wp:posOffset>0</wp:posOffset>
                  </wp:positionH>
                  <wp:positionV relativeFrom="paragraph">
                    <wp:posOffset>0</wp:posOffset>
                  </wp:positionV>
                  <wp:extent cx="9525" cy="9525"/>
                  <wp:effectExtent l="0" t="0" r="0" b="0"/>
                  <wp:wrapNone/>
                  <wp:docPr id="8539" name="Imagen 8539" descr="http://pixel.prfct.co/seg/?add=1046618">
                    <a:extLst xmlns:a="http://schemas.openxmlformats.org/drawingml/2006/main">
                      <a:ext uri="{FF2B5EF4-FFF2-40B4-BE49-F238E27FC236}">
                        <a16:creationId xmlns:a16="http://schemas.microsoft.com/office/drawing/2014/main" id="{3D0B386D-9B4F-45CF-BB91-76CCD5508850}"/>
                      </a:ext>
                    </a:extLst>
                  </wp:docPr>
                  <wp:cNvGraphicFramePr/>
                  <a:graphic xmlns:a="http://schemas.openxmlformats.org/drawingml/2006/main">
                    <a:graphicData uri="http://schemas.openxmlformats.org/drawingml/2006/picture">
                      <pic:pic xmlns:pic="http://schemas.openxmlformats.org/drawingml/2006/picture">
                        <pic:nvPicPr>
                          <pic:cNvPr id="164" name="3 Imagen" descr="http://pixel.prfct.co/seg/?add=1046618">
                            <a:extLst>
                              <a:ext uri="{FF2B5EF4-FFF2-40B4-BE49-F238E27FC236}">
                                <a16:creationId xmlns:a16="http://schemas.microsoft.com/office/drawing/2014/main" id="{3D0B386D-9B4F-45CF-BB91-76CCD550885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4688" behindDoc="0" locked="0" layoutInCell="1" allowOverlap="1" wp14:anchorId="0177A5D1" wp14:editId="3E5DB89F">
                  <wp:simplePos x="0" y="0"/>
                  <wp:positionH relativeFrom="column">
                    <wp:posOffset>0</wp:posOffset>
                  </wp:positionH>
                  <wp:positionV relativeFrom="paragraph">
                    <wp:posOffset>0</wp:posOffset>
                  </wp:positionV>
                  <wp:extent cx="9525" cy="9525"/>
                  <wp:effectExtent l="0" t="0" r="0" b="0"/>
                  <wp:wrapNone/>
                  <wp:docPr id="8538" name="Imagen 8538" descr="http://ib.adnxs.com/seg?t=2&amp;add=1046618">
                    <a:extLst xmlns:a="http://schemas.openxmlformats.org/drawingml/2006/main">
                      <a:ext uri="{FF2B5EF4-FFF2-40B4-BE49-F238E27FC236}">
                        <a16:creationId xmlns:a16="http://schemas.microsoft.com/office/drawing/2014/main" id="{E7CACE3B-8859-4534-B887-DC765766195E}"/>
                      </a:ext>
                    </a:extLst>
                  </wp:docPr>
                  <wp:cNvGraphicFramePr/>
                  <a:graphic xmlns:a="http://schemas.openxmlformats.org/drawingml/2006/main">
                    <a:graphicData uri="http://schemas.openxmlformats.org/drawingml/2006/picture">
                      <pic:pic xmlns:pic="http://schemas.openxmlformats.org/drawingml/2006/picture">
                        <pic:nvPicPr>
                          <pic:cNvPr id="165" name="2 Imagen" descr="http://ib.adnxs.com/seg?t=2&amp;add=1046618">
                            <a:extLst>
                              <a:ext uri="{FF2B5EF4-FFF2-40B4-BE49-F238E27FC236}">
                                <a16:creationId xmlns:a16="http://schemas.microsoft.com/office/drawing/2014/main" id="{E7CACE3B-8859-4534-B887-DC76576619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5712" behindDoc="0" locked="0" layoutInCell="1" allowOverlap="1" wp14:anchorId="6620EC36" wp14:editId="43B832B6">
                  <wp:simplePos x="0" y="0"/>
                  <wp:positionH relativeFrom="column">
                    <wp:posOffset>0</wp:posOffset>
                  </wp:positionH>
                  <wp:positionV relativeFrom="paragraph">
                    <wp:posOffset>0</wp:posOffset>
                  </wp:positionV>
                  <wp:extent cx="9525" cy="9525"/>
                  <wp:effectExtent l="0" t="0" r="0" b="0"/>
                  <wp:wrapNone/>
                  <wp:docPr id="8537" name="Imagen 8537" descr="http://pixel.prfct.co/seg/?add=1046618">
                    <a:extLst xmlns:a="http://schemas.openxmlformats.org/drawingml/2006/main">
                      <a:ext uri="{FF2B5EF4-FFF2-40B4-BE49-F238E27FC236}">
                        <a16:creationId xmlns:a16="http://schemas.microsoft.com/office/drawing/2014/main" id="{A0B82F28-59FB-4B6E-A8AD-8735CF3C75E3}"/>
                      </a:ext>
                    </a:extLst>
                  </wp:docPr>
                  <wp:cNvGraphicFramePr/>
                  <a:graphic xmlns:a="http://schemas.openxmlformats.org/drawingml/2006/main">
                    <a:graphicData uri="http://schemas.openxmlformats.org/drawingml/2006/picture">
                      <pic:pic xmlns:pic="http://schemas.openxmlformats.org/drawingml/2006/picture">
                        <pic:nvPicPr>
                          <pic:cNvPr id="166" name="3 Imagen" descr="http://pixel.prfct.co/seg/?add=1046618">
                            <a:extLst>
                              <a:ext uri="{FF2B5EF4-FFF2-40B4-BE49-F238E27FC236}">
                                <a16:creationId xmlns:a16="http://schemas.microsoft.com/office/drawing/2014/main" id="{A0B82F28-59FB-4B6E-A8AD-8735CF3C75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6736" behindDoc="0" locked="0" layoutInCell="1" allowOverlap="1" wp14:anchorId="1812C7AE" wp14:editId="712F5DE7">
                  <wp:simplePos x="0" y="0"/>
                  <wp:positionH relativeFrom="column">
                    <wp:posOffset>0</wp:posOffset>
                  </wp:positionH>
                  <wp:positionV relativeFrom="paragraph">
                    <wp:posOffset>0</wp:posOffset>
                  </wp:positionV>
                  <wp:extent cx="9525" cy="9525"/>
                  <wp:effectExtent l="0" t="0" r="0" b="0"/>
                  <wp:wrapNone/>
                  <wp:docPr id="8536" name="Imagen 8536" descr="http://ib.adnxs.com/seg?t=2&amp;add=1046618">
                    <a:extLst xmlns:a="http://schemas.openxmlformats.org/drawingml/2006/main">
                      <a:ext uri="{FF2B5EF4-FFF2-40B4-BE49-F238E27FC236}">
                        <a16:creationId xmlns:a16="http://schemas.microsoft.com/office/drawing/2014/main" id="{067FF6D3-3E71-40A2-B1F3-6FA50E815E5F}"/>
                      </a:ext>
                    </a:extLst>
                  </wp:docPr>
                  <wp:cNvGraphicFramePr/>
                  <a:graphic xmlns:a="http://schemas.openxmlformats.org/drawingml/2006/main">
                    <a:graphicData uri="http://schemas.openxmlformats.org/drawingml/2006/picture">
                      <pic:pic xmlns:pic="http://schemas.openxmlformats.org/drawingml/2006/picture">
                        <pic:nvPicPr>
                          <pic:cNvPr id="167" name="2 Imagen" descr="http://ib.adnxs.com/seg?t=2&amp;add=1046618">
                            <a:extLst>
                              <a:ext uri="{FF2B5EF4-FFF2-40B4-BE49-F238E27FC236}">
                                <a16:creationId xmlns:a16="http://schemas.microsoft.com/office/drawing/2014/main" id="{067FF6D3-3E71-40A2-B1F3-6FA50E815E5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7760" behindDoc="0" locked="0" layoutInCell="1" allowOverlap="1" wp14:anchorId="23830C72" wp14:editId="3737AD75">
                  <wp:simplePos x="0" y="0"/>
                  <wp:positionH relativeFrom="column">
                    <wp:posOffset>0</wp:posOffset>
                  </wp:positionH>
                  <wp:positionV relativeFrom="paragraph">
                    <wp:posOffset>0</wp:posOffset>
                  </wp:positionV>
                  <wp:extent cx="9525" cy="9525"/>
                  <wp:effectExtent l="0" t="0" r="0" b="0"/>
                  <wp:wrapNone/>
                  <wp:docPr id="8535" name="Imagen 8535" descr="http://pixel.prfct.co/seg/?add=1046618">
                    <a:extLst xmlns:a="http://schemas.openxmlformats.org/drawingml/2006/main">
                      <a:ext uri="{FF2B5EF4-FFF2-40B4-BE49-F238E27FC236}">
                        <a16:creationId xmlns:a16="http://schemas.microsoft.com/office/drawing/2014/main" id="{9B4EE3EB-C380-4177-9988-09D68B74054D}"/>
                      </a:ext>
                    </a:extLst>
                  </wp:docPr>
                  <wp:cNvGraphicFramePr/>
                  <a:graphic xmlns:a="http://schemas.openxmlformats.org/drawingml/2006/main">
                    <a:graphicData uri="http://schemas.openxmlformats.org/drawingml/2006/picture">
                      <pic:pic xmlns:pic="http://schemas.openxmlformats.org/drawingml/2006/picture">
                        <pic:nvPicPr>
                          <pic:cNvPr id="168" name="3 Imagen" descr="http://pixel.prfct.co/seg/?add=1046618">
                            <a:extLst>
                              <a:ext uri="{FF2B5EF4-FFF2-40B4-BE49-F238E27FC236}">
                                <a16:creationId xmlns:a16="http://schemas.microsoft.com/office/drawing/2014/main" id="{9B4EE3EB-C380-4177-9988-09D68B7405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8784" behindDoc="0" locked="0" layoutInCell="1" allowOverlap="1" wp14:anchorId="758127A9" wp14:editId="5C1CF4F9">
                  <wp:simplePos x="0" y="0"/>
                  <wp:positionH relativeFrom="column">
                    <wp:posOffset>0</wp:posOffset>
                  </wp:positionH>
                  <wp:positionV relativeFrom="paragraph">
                    <wp:posOffset>0</wp:posOffset>
                  </wp:positionV>
                  <wp:extent cx="9525" cy="9525"/>
                  <wp:effectExtent l="0" t="0" r="0" b="0"/>
                  <wp:wrapNone/>
                  <wp:docPr id="8534" name="Imagen 8534" descr="http://ib.adnxs.com/seg?t=2&amp;add=1046618">
                    <a:extLst xmlns:a="http://schemas.openxmlformats.org/drawingml/2006/main">
                      <a:ext uri="{FF2B5EF4-FFF2-40B4-BE49-F238E27FC236}">
                        <a16:creationId xmlns:a16="http://schemas.microsoft.com/office/drawing/2014/main" id="{5D8BEED2-9070-44AF-AE4F-3E88116E147F}"/>
                      </a:ext>
                    </a:extLst>
                  </wp:docPr>
                  <wp:cNvGraphicFramePr/>
                  <a:graphic xmlns:a="http://schemas.openxmlformats.org/drawingml/2006/main">
                    <a:graphicData uri="http://schemas.openxmlformats.org/drawingml/2006/picture">
                      <pic:pic xmlns:pic="http://schemas.openxmlformats.org/drawingml/2006/picture">
                        <pic:nvPicPr>
                          <pic:cNvPr id="169" name="2 Imagen" descr="http://ib.adnxs.com/seg?t=2&amp;add=1046618">
                            <a:extLst>
                              <a:ext uri="{FF2B5EF4-FFF2-40B4-BE49-F238E27FC236}">
                                <a16:creationId xmlns:a16="http://schemas.microsoft.com/office/drawing/2014/main" id="{5D8BEED2-9070-44AF-AE4F-3E88116E14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39808" behindDoc="0" locked="0" layoutInCell="1" allowOverlap="1" wp14:anchorId="76DB6BB6" wp14:editId="516C53BC">
                  <wp:simplePos x="0" y="0"/>
                  <wp:positionH relativeFrom="column">
                    <wp:posOffset>0</wp:posOffset>
                  </wp:positionH>
                  <wp:positionV relativeFrom="paragraph">
                    <wp:posOffset>0</wp:posOffset>
                  </wp:positionV>
                  <wp:extent cx="9525" cy="9525"/>
                  <wp:effectExtent l="0" t="0" r="0" b="0"/>
                  <wp:wrapNone/>
                  <wp:docPr id="8533" name="Imagen 8533" descr="http://pixel.prfct.co/seg/?add=1046618">
                    <a:extLst xmlns:a="http://schemas.openxmlformats.org/drawingml/2006/main">
                      <a:ext uri="{FF2B5EF4-FFF2-40B4-BE49-F238E27FC236}">
                        <a16:creationId xmlns:a16="http://schemas.microsoft.com/office/drawing/2014/main" id="{7B14F672-DA0B-4619-8CE3-C9588B8486DD}"/>
                      </a:ext>
                    </a:extLst>
                  </wp:docPr>
                  <wp:cNvGraphicFramePr/>
                  <a:graphic xmlns:a="http://schemas.openxmlformats.org/drawingml/2006/main">
                    <a:graphicData uri="http://schemas.openxmlformats.org/drawingml/2006/picture">
                      <pic:pic xmlns:pic="http://schemas.openxmlformats.org/drawingml/2006/picture">
                        <pic:nvPicPr>
                          <pic:cNvPr id="170" name="3 Imagen" descr="http://pixel.prfct.co/seg/?add=1046618">
                            <a:extLst>
                              <a:ext uri="{FF2B5EF4-FFF2-40B4-BE49-F238E27FC236}">
                                <a16:creationId xmlns:a16="http://schemas.microsoft.com/office/drawing/2014/main" id="{7B14F672-DA0B-4619-8CE3-C9588B8486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0832" behindDoc="0" locked="0" layoutInCell="1" allowOverlap="1" wp14:anchorId="5AC025EB" wp14:editId="087A42CD">
                  <wp:simplePos x="0" y="0"/>
                  <wp:positionH relativeFrom="column">
                    <wp:posOffset>0</wp:posOffset>
                  </wp:positionH>
                  <wp:positionV relativeFrom="paragraph">
                    <wp:posOffset>0</wp:posOffset>
                  </wp:positionV>
                  <wp:extent cx="9525" cy="9525"/>
                  <wp:effectExtent l="0" t="0" r="0" b="0"/>
                  <wp:wrapNone/>
                  <wp:docPr id="8532" name="Imagen 8532" descr="http://ib.adnxs.com/seg?t=2&amp;add=1046618">
                    <a:extLst xmlns:a="http://schemas.openxmlformats.org/drawingml/2006/main">
                      <a:ext uri="{FF2B5EF4-FFF2-40B4-BE49-F238E27FC236}">
                        <a16:creationId xmlns:a16="http://schemas.microsoft.com/office/drawing/2014/main" id="{640AE642-CF77-4B70-86C1-78F748CAFAF9}"/>
                      </a:ext>
                    </a:extLst>
                  </wp:docPr>
                  <wp:cNvGraphicFramePr/>
                  <a:graphic xmlns:a="http://schemas.openxmlformats.org/drawingml/2006/main">
                    <a:graphicData uri="http://schemas.openxmlformats.org/drawingml/2006/picture">
                      <pic:pic xmlns:pic="http://schemas.openxmlformats.org/drawingml/2006/picture">
                        <pic:nvPicPr>
                          <pic:cNvPr id="171" name="2 Imagen" descr="http://ib.adnxs.com/seg?t=2&amp;add=1046618">
                            <a:extLst>
                              <a:ext uri="{FF2B5EF4-FFF2-40B4-BE49-F238E27FC236}">
                                <a16:creationId xmlns:a16="http://schemas.microsoft.com/office/drawing/2014/main" id="{640AE642-CF77-4B70-86C1-78F748CAFA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1856" behindDoc="0" locked="0" layoutInCell="1" allowOverlap="1" wp14:anchorId="187B8B81" wp14:editId="700E86F8">
                  <wp:simplePos x="0" y="0"/>
                  <wp:positionH relativeFrom="column">
                    <wp:posOffset>0</wp:posOffset>
                  </wp:positionH>
                  <wp:positionV relativeFrom="paragraph">
                    <wp:posOffset>0</wp:posOffset>
                  </wp:positionV>
                  <wp:extent cx="9525" cy="9525"/>
                  <wp:effectExtent l="0" t="0" r="0" b="0"/>
                  <wp:wrapNone/>
                  <wp:docPr id="8531" name="Imagen 8531" descr="http://pixel.prfct.co/seg/?add=1046618">
                    <a:extLst xmlns:a="http://schemas.openxmlformats.org/drawingml/2006/main">
                      <a:ext uri="{FF2B5EF4-FFF2-40B4-BE49-F238E27FC236}">
                        <a16:creationId xmlns:a16="http://schemas.microsoft.com/office/drawing/2014/main" id="{F9327CFD-AE3C-465F-B7CA-7CFC341BBFD0}"/>
                      </a:ext>
                    </a:extLst>
                  </wp:docPr>
                  <wp:cNvGraphicFramePr/>
                  <a:graphic xmlns:a="http://schemas.openxmlformats.org/drawingml/2006/main">
                    <a:graphicData uri="http://schemas.openxmlformats.org/drawingml/2006/picture">
                      <pic:pic xmlns:pic="http://schemas.openxmlformats.org/drawingml/2006/picture">
                        <pic:nvPicPr>
                          <pic:cNvPr id="172" name="3 Imagen" descr="http://pixel.prfct.co/seg/?add=1046618">
                            <a:extLst>
                              <a:ext uri="{FF2B5EF4-FFF2-40B4-BE49-F238E27FC236}">
                                <a16:creationId xmlns:a16="http://schemas.microsoft.com/office/drawing/2014/main" id="{F9327CFD-AE3C-465F-B7CA-7CFC341BBF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2880" behindDoc="0" locked="0" layoutInCell="1" allowOverlap="1" wp14:anchorId="56A39340" wp14:editId="027C0633">
                  <wp:simplePos x="0" y="0"/>
                  <wp:positionH relativeFrom="column">
                    <wp:posOffset>0</wp:posOffset>
                  </wp:positionH>
                  <wp:positionV relativeFrom="paragraph">
                    <wp:posOffset>0</wp:posOffset>
                  </wp:positionV>
                  <wp:extent cx="9525" cy="9525"/>
                  <wp:effectExtent l="0" t="0" r="0" b="0"/>
                  <wp:wrapNone/>
                  <wp:docPr id="8530" name="Imagen 8530" descr="http://ib.adnxs.com/seg?t=2&amp;add=1046618">
                    <a:extLst xmlns:a="http://schemas.openxmlformats.org/drawingml/2006/main">
                      <a:ext uri="{FF2B5EF4-FFF2-40B4-BE49-F238E27FC236}">
                        <a16:creationId xmlns:a16="http://schemas.microsoft.com/office/drawing/2014/main" id="{E6955455-407A-41B8-9B9C-F1A3179A72B9}"/>
                      </a:ext>
                    </a:extLst>
                  </wp:docPr>
                  <wp:cNvGraphicFramePr/>
                  <a:graphic xmlns:a="http://schemas.openxmlformats.org/drawingml/2006/main">
                    <a:graphicData uri="http://schemas.openxmlformats.org/drawingml/2006/picture">
                      <pic:pic xmlns:pic="http://schemas.openxmlformats.org/drawingml/2006/picture">
                        <pic:nvPicPr>
                          <pic:cNvPr id="173" name="2 Imagen" descr="http://ib.adnxs.com/seg?t=2&amp;add=1046618">
                            <a:extLst>
                              <a:ext uri="{FF2B5EF4-FFF2-40B4-BE49-F238E27FC236}">
                                <a16:creationId xmlns:a16="http://schemas.microsoft.com/office/drawing/2014/main" id="{E6955455-407A-41B8-9B9C-F1A3179A72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3904" behindDoc="0" locked="0" layoutInCell="1" allowOverlap="1" wp14:anchorId="5C54F1B7" wp14:editId="3B8F099E">
                  <wp:simplePos x="0" y="0"/>
                  <wp:positionH relativeFrom="column">
                    <wp:posOffset>0</wp:posOffset>
                  </wp:positionH>
                  <wp:positionV relativeFrom="paragraph">
                    <wp:posOffset>0</wp:posOffset>
                  </wp:positionV>
                  <wp:extent cx="9525" cy="9525"/>
                  <wp:effectExtent l="0" t="0" r="0" b="0"/>
                  <wp:wrapNone/>
                  <wp:docPr id="8529" name="Imagen 8529" descr="http://pixel.prfct.co/seg/?add=1046618">
                    <a:extLst xmlns:a="http://schemas.openxmlformats.org/drawingml/2006/main">
                      <a:ext uri="{FF2B5EF4-FFF2-40B4-BE49-F238E27FC236}">
                        <a16:creationId xmlns:a16="http://schemas.microsoft.com/office/drawing/2014/main" id="{97049648-A7D3-4ED0-BB7B-4ED93C0766F1}"/>
                      </a:ext>
                    </a:extLst>
                  </wp:docPr>
                  <wp:cNvGraphicFramePr/>
                  <a:graphic xmlns:a="http://schemas.openxmlformats.org/drawingml/2006/main">
                    <a:graphicData uri="http://schemas.openxmlformats.org/drawingml/2006/picture">
                      <pic:pic xmlns:pic="http://schemas.openxmlformats.org/drawingml/2006/picture">
                        <pic:nvPicPr>
                          <pic:cNvPr id="174" name="3 Imagen" descr="http://pixel.prfct.co/seg/?add=1046618">
                            <a:extLst>
                              <a:ext uri="{FF2B5EF4-FFF2-40B4-BE49-F238E27FC236}">
                                <a16:creationId xmlns:a16="http://schemas.microsoft.com/office/drawing/2014/main" id="{97049648-A7D3-4ED0-BB7B-4ED93C0766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4928" behindDoc="0" locked="0" layoutInCell="1" allowOverlap="1" wp14:anchorId="41C9CFCC" wp14:editId="7D0A759C">
                  <wp:simplePos x="0" y="0"/>
                  <wp:positionH relativeFrom="column">
                    <wp:posOffset>0</wp:posOffset>
                  </wp:positionH>
                  <wp:positionV relativeFrom="paragraph">
                    <wp:posOffset>0</wp:posOffset>
                  </wp:positionV>
                  <wp:extent cx="9525" cy="9525"/>
                  <wp:effectExtent l="0" t="0" r="0" b="0"/>
                  <wp:wrapNone/>
                  <wp:docPr id="8528" name="Imagen 8528" descr="http://ib.adnxs.com/seg?t=2&amp;add=1046618">
                    <a:extLst xmlns:a="http://schemas.openxmlformats.org/drawingml/2006/main">
                      <a:ext uri="{FF2B5EF4-FFF2-40B4-BE49-F238E27FC236}">
                        <a16:creationId xmlns:a16="http://schemas.microsoft.com/office/drawing/2014/main" id="{A73796B0-C4DB-484D-915F-B48555C77D32}"/>
                      </a:ext>
                    </a:extLst>
                  </wp:docPr>
                  <wp:cNvGraphicFramePr/>
                  <a:graphic xmlns:a="http://schemas.openxmlformats.org/drawingml/2006/main">
                    <a:graphicData uri="http://schemas.openxmlformats.org/drawingml/2006/picture">
                      <pic:pic xmlns:pic="http://schemas.openxmlformats.org/drawingml/2006/picture">
                        <pic:nvPicPr>
                          <pic:cNvPr id="175" name="2 Imagen" descr="http://ib.adnxs.com/seg?t=2&amp;add=1046618">
                            <a:extLst>
                              <a:ext uri="{FF2B5EF4-FFF2-40B4-BE49-F238E27FC236}">
                                <a16:creationId xmlns:a16="http://schemas.microsoft.com/office/drawing/2014/main" id="{A73796B0-C4DB-484D-915F-B48555C77D3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5952" behindDoc="0" locked="0" layoutInCell="1" allowOverlap="1" wp14:anchorId="7635A889" wp14:editId="4A12F74B">
                  <wp:simplePos x="0" y="0"/>
                  <wp:positionH relativeFrom="column">
                    <wp:posOffset>0</wp:posOffset>
                  </wp:positionH>
                  <wp:positionV relativeFrom="paragraph">
                    <wp:posOffset>0</wp:posOffset>
                  </wp:positionV>
                  <wp:extent cx="9525" cy="9525"/>
                  <wp:effectExtent l="0" t="0" r="0" b="0"/>
                  <wp:wrapNone/>
                  <wp:docPr id="8527" name="Imagen 8527" descr="http://pixel.prfct.co/seg/?add=1046618">
                    <a:extLst xmlns:a="http://schemas.openxmlformats.org/drawingml/2006/main">
                      <a:ext uri="{FF2B5EF4-FFF2-40B4-BE49-F238E27FC236}">
                        <a16:creationId xmlns:a16="http://schemas.microsoft.com/office/drawing/2014/main" id="{A24550D3-48ED-42E8-9CD3-5F53B09C273C}"/>
                      </a:ext>
                    </a:extLst>
                  </wp:docPr>
                  <wp:cNvGraphicFramePr/>
                  <a:graphic xmlns:a="http://schemas.openxmlformats.org/drawingml/2006/main">
                    <a:graphicData uri="http://schemas.openxmlformats.org/drawingml/2006/picture">
                      <pic:pic xmlns:pic="http://schemas.openxmlformats.org/drawingml/2006/picture">
                        <pic:nvPicPr>
                          <pic:cNvPr id="176" name="3 Imagen" descr="http://pixel.prfct.co/seg/?add=1046618">
                            <a:extLst>
                              <a:ext uri="{FF2B5EF4-FFF2-40B4-BE49-F238E27FC236}">
                                <a16:creationId xmlns:a16="http://schemas.microsoft.com/office/drawing/2014/main" id="{A24550D3-48ED-42E8-9CD3-5F53B09C27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6976" behindDoc="0" locked="0" layoutInCell="1" allowOverlap="1" wp14:anchorId="038F9166" wp14:editId="550B6E03">
                  <wp:simplePos x="0" y="0"/>
                  <wp:positionH relativeFrom="column">
                    <wp:posOffset>0</wp:posOffset>
                  </wp:positionH>
                  <wp:positionV relativeFrom="paragraph">
                    <wp:posOffset>0</wp:posOffset>
                  </wp:positionV>
                  <wp:extent cx="9525" cy="9525"/>
                  <wp:effectExtent l="0" t="0" r="0" b="0"/>
                  <wp:wrapNone/>
                  <wp:docPr id="8526" name="Imagen 8526" descr="http://ib.adnxs.com/seg?t=2&amp;add=1046618">
                    <a:extLst xmlns:a="http://schemas.openxmlformats.org/drawingml/2006/main">
                      <a:ext uri="{FF2B5EF4-FFF2-40B4-BE49-F238E27FC236}">
                        <a16:creationId xmlns:a16="http://schemas.microsoft.com/office/drawing/2014/main" id="{3F4C7B66-3B77-4925-AD54-5C797CCF2A88}"/>
                      </a:ext>
                    </a:extLst>
                  </wp:docPr>
                  <wp:cNvGraphicFramePr/>
                  <a:graphic xmlns:a="http://schemas.openxmlformats.org/drawingml/2006/main">
                    <a:graphicData uri="http://schemas.openxmlformats.org/drawingml/2006/picture">
                      <pic:pic xmlns:pic="http://schemas.openxmlformats.org/drawingml/2006/picture">
                        <pic:nvPicPr>
                          <pic:cNvPr id="177" name="2 Imagen" descr="http://ib.adnxs.com/seg?t=2&amp;add=1046618">
                            <a:extLst>
                              <a:ext uri="{FF2B5EF4-FFF2-40B4-BE49-F238E27FC236}">
                                <a16:creationId xmlns:a16="http://schemas.microsoft.com/office/drawing/2014/main" id="{3F4C7B66-3B77-4925-AD54-5C797CCF2A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8000" behindDoc="0" locked="0" layoutInCell="1" allowOverlap="1" wp14:anchorId="35C9B2D3" wp14:editId="22D7C332">
                  <wp:simplePos x="0" y="0"/>
                  <wp:positionH relativeFrom="column">
                    <wp:posOffset>0</wp:posOffset>
                  </wp:positionH>
                  <wp:positionV relativeFrom="paragraph">
                    <wp:posOffset>0</wp:posOffset>
                  </wp:positionV>
                  <wp:extent cx="9525" cy="9525"/>
                  <wp:effectExtent l="0" t="0" r="0" b="0"/>
                  <wp:wrapNone/>
                  <wp:docPr id="8525" name="Imagen 8525" descr="http://pixel.prfct.co/seg/?add=1046618">
                    <a:extLst xmlns:a="http://schemas.openxmlformats.org/drawingml/2006/main">
                      <a:ext uri="{FF2B5EF4-FFF2-40B4-BE49-F238E27FC236}">
                        <a16:creationId xmlns:a16="http://schemas.microsoft.com/office/drawing/2014/main" id="{4B167C1C-7B1D-4B6E-898E-5346FB80348E}"/>
                      </a:ext>
                    </a:extLst>
                  </wp:docPr>
                  <wp:cNvGraphicFramePr/>
                  <a:graphic xmlns:a="http://schemas.openxmlformats.org/drawingml/2006/main">
                    <a:graphicData uri="http://schemas.openxmlformats.org/drawingml/2006/picture">
                      <pic:pic xmlns:pic="http://schemas.openxmlformats.org/drawingml/2006/picture">
                        <pic:nvPicPr>
                          <pic:cNvPr id="178" name="3 Imagen" descr="http://pixel.prfct.co/seg/?add=1046618">
                            <a:extLst>
                              <a:ext uri="{FF2B5EF4-FFF2-40B4-BE49-F238E27FC236}">
                                <a16:creationId xmlns:a16="http://schemas.microsoft.com/office/drawing/2014/main" id="{4B167C1C-7B1D-4B6E-898E-5346FB80348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49024" behindDoc="0" locked="0" layoutInCell="1" allowOverlap="1" wp14:anchorId="15DE080B" wp14:editId="6C065F2C">
                  <wp:simplePos x="0" y="0"/>
                  <wp:positionH relativeFrom="column">
                    <wp:posOffset>0</wp:posOffset>
                  </wp:positionH>
                  <wp:positionV relativeFrom="paragraph">
                    <wp:posOffset>0</wp:posOffset>
                  </wp:positionV>
                  <wp:extent cx="9525" cy="9525"/>
                  <wp:effectExtent l="0" t="0" r="0" b="0"/>
                  <wp:wrapNone/>
                  <wp:docPr id="8524" name="Imagen 8524" descr="http://ib.adnxs.com/seg?t=2&amp;add=1046618">
                    <a:extLst xmlns:a="http://schemas.openxmlformats.org/drawingml/2006/main">
                      <a:ext uri="{FF2B5EF4-FFF2-40B4-BE49-F238E27FC236}">
                        <a16:creationId xmlns:a16="http://schemas.microsoft.com/office/drawing/2014/main" id="{FE816EF1-C2D3-4D83-BA47-E7F11C397387}"/>
                      </a:ext>
                    </a:extLst>
                  </wp:docPr>
                  <wp:cNvGraphicFramePr/>
                  <a:graphic xmlns:a="http://schemas.openxmlformats.org/drawingml/2006/main">
                    <a:graphicData uri="http://schemas.openxmlformats.org/drawingml/2006/picture">
                      <pic:pic xmlns:pic="http://schemas.openxmlformats.org/drawingml/2006/picture">
                        <pic:nvPicPr>
                          <pic:cNvPr id="179" name="2 Imagen" descr="http://ib.adnxs.com/seg?t=2&amp;add=1046618">
                            <a:extLst>
                              <a:ext uri="{FF2B5EF4-FFF2-40B4-BE49-F238E27FC236}">
                                <a16:creationId xmlns:a16="http://schemas.microsoft.com/office/drawing/2014/main" id="{FE816EF1-C2D3-4D83-BA47-E7F11C3973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0048" behindDoc="0" locked="0" layoutInCell="1" allowOverlap="1" wp14:anchorId="01E75B1A" wp14:editId="5839A815">
                  <wp:simplePos x="0" y="0"/>
                  <wp:positionH relativeFrom="column">
                    <wp:posOffset>0</wp:posOffset>
                  </wp:positionH>
                  <wp:positionV relativeFrom="paragraph">
                    <wp:posOffset>0</wp:posOffset>
                  </wp:positionV>
                  <wp:extent cx="9525" cy="9525"/>
                  <wp:effectExtent l="0" t="0" r="0" b="0"/>
                  <wp:wrapNone/>
                  <wp:docPr id="8523" name="Imagen 8523" descr="http://pixel.prfct.co/seg/?add=1046618">
                    <a:extLst xmlns:a="http://schemas.openxmlformats.org/drawingml/2006/main">
                      <a:ext uri="{FF2B5EF4-FFF2-40B4-BE49-F238E27FC236}">
                        <a16:creationId xmlns:a16="http://schemas.microsoft.com/office/drawing/2014/main" id="{28C8CE84-2916-43B6-B006-612D2AC28F26}"/>
                      </a:ext>
                    </a:extLst>
                  </wp:docPr>
                  <wp:cNvGraphicFramePr/>
                  <a:graphic xmlns:a="http://schemas.openxmlformats.org/drawingml/2006/main">
                    <a:graphicData uri="http://schemas.openxmlformats.org/drawingml/2006/picture">
                      <pic:pic xmlns:pic="http://schemas.openxmlformats.org/drawingml/2006/picture">
                        <pic:nvPicPr>
                          <pic:cNvPr id="180" name="3 Imagen" descr="http://pixel.prfct.co/seg/?add=1046618">
                            <a:extLst>
                              <a:ext uri="{FF2B5EF4-FFF2-40B4-BE49-F238E27FC236}">
                                <a16:creationId xmlns:a16="http://schemas.microsoft.com/office/drawing/2014/main" id="{28C8CE84-2916-43B6-B006-612D2AC28F2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1072" behindDoc="0" locked="0" layoutInCell="1" allowOverlap="1" wp14:anchorId="239EA467" wp14:editId="0391491A">
                  <wp:simplePos x="0" y="0"/>
                  <wp:positionH relativeFrom="column">
                    <wp:posOffset>0</wp:posOffset>
                  </wp:positionH>
                  <wp:positionV relativeFrom="paragraph">
                    <wp:posOffset>0</wp:posOffset>
                  </wp:positionV>
                  <wp:extent cx="9525" cy="9525"/>
                  <wp:effectExtent l="0" t="0" r="0" b="0"/>
                  <wp:wrapNone/>
                  <wp:docPr id="8522" name="Imagen 8522" descr="http://ib.adnxs.com/seg?t=2&amp;add=1046618">
                    <a:extLst xmlns:a="http://schemas.openxmlformats.org/drawingml/2006/main">
                      <a:ext uri="{FF2B5EF4-FFF2-40B4-BE49-F238E27FC236}">
                        <a16:creationId xmlns:a16="http://schemas.microsoft.com/office/drawing/2014/main" id="{32BBDF46-F995-4F58-BBBA-AC55C55DADAA}"/>
                      </a:ext>
                    </a:extLst>
                  </wp:docPr>
                  <wp:cNvGraphicFramePr/>
                  <a:graphic xmlns:a="http://schemas.openxmlformats.org/drawingml/2006/main">
                    <a:graphicData uri="http://schemas.openxmlformats.org/drawingml/2006/picture">
                      <pic:pic xmlns:pic="http://schemas.openxmlformats.org/drawingml/2006/picture">
                        <pic:nvPicPr>
                          <pic:cNvPr id="181" name="2 Imagen" descr="http://ib.adnxs.com/seg?t=2&amp;add=1046618">
                            <a:extLst>
                              <a:ext uri="{FF2B5EF4-FFF2-40B4-BE49-F238E27FC236}">
                                <a16:creationId xmlns:a16="http://schemas.microsoft.com/office/drawing/2014/main" id="{32BBDF46-F995-4F58-BBBA-AC55C55DADA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2096" behindDoc="0" locked="0" layoutInCell="1" allowOverlap="1" wp14:anchorId="1815C07D" wp14:editId="0A9D73DA">
                  <wp:simplePos x="0" y="0"/>
                  <wp:positionH relativeFrom="column">
                    <wp:posOffset>0</wp:posOffset>
                  </wp:positionH>
                  <wp:positionV relativeFrom="paragraph">
                    <wp:posOffset>0</wp:posOffset>
                  </wp:positionV>
                  <wp:extent cx="9525" cy="9525"/>
                  <wp:effectExtent l="0" t="0" r="0" b="0"/>
                  <wp:wrapNone/>
                  <wp:docPr id="8521" name="Imagen 8521" descr="http://pixel.prfct.co/seg/?add=1046618">
                    <a:extLst xmlns:a="http://schemas.openxmlformats.org/drawingml/2006/main">
                      <a:ext uri="{FF2B5EF4-FFF2-40B4-BE49-F238E27FC236}">
                        <a16:creationId xmlns:a16="http://schemas.microsoft.com/office/drawing/2014/main" id="{A5A9E760-222C-4492-9007-4DAAE28E99EB}"/>
                      </a:ext>
                    </a:extLst>
                  </wp:docPr>
                  <wp:cNvGraphicFramePr/>
                  <a:graphic xmlns:a="http://schemas.openxmlformats.org/drawingml/2006/main">
                    <a:graphicData uri="http://schemas.openxmlformats.org/drawingml/2006/picture">
                      <pic:pic xmlns:pic="http://schemas.openxmlformats.org/drawingml/2006/picture">
                        <pic:nvPicPr>
                          <pic:cNvPr id="182" name="3 Imagen" descr="http://pixel.prfct.co/seg/?add=1046618">
                            <a:extLst>
                              <a:ext uri="{FF2B5EF4-FFF2-40B4-BE49-F238E27FC236}">
                                <a16:creationId xmlns:a16="http://schemas.microsoft.com/office/drawing/2014/main" id="{A5A9E760-222C-4492-9007-4DAAE28E99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3120" behindDoc="0" locked="0" layoutInCell="1" allowOverlap="1" wp14:anchorId="15864751" wp14:editId="5FD3094D">
                  <wp:simplePos x="0" y="0"/>
                  <wp:positionH relativeFrom="column">
                    <wp:posOffset>0</wp:posOffset>
                  </wp:positionH>
                  <wp:positionV relativeFrom="paragraph">
                    <wp:posOffset>0</wp:posOffset>
                  </wp:positionV>
                  <wp:extent cx="9525" cy="9525"/>
                  <wp:effectExtent l="0" t="0" r="0" b="0"/>
                  <wp:wrapNone/>
                  <wp:docPr id="8520" name="Imagen 8520" descr="http://ib.adnxs.com/seg?t=2&amp;add=1046618">
                    <a:extLst xmlns:a="http://schemas.openxmlformats.org/drawingml/2006/main">
                      <a:ext uri="{FF2B5EF4-FFF2-40B4-BE49-F238E27FC236}">
                        <a16:creationId xmlns:a16="http://schemas.microsoft.com/office/drawing/2014/main" id="{D66B37FB-893D-4D09-8C42-4B6A0791BAFB}"/>
                      </a:ext>
                    </a:extLst>
                  </wp:docPr>
                  <wp:cNvGraphicFramePr/>
                  <a:graphic xmlns:a="http://schemas.openxmlformats.org/drawingml/2006/main">
                    <a:graphicData uri="http://schemas.openxmlformats.org/drawingml/2006/picture">
                      <pic:pic xmlns:pic="http://schemas.openxmlformats.org/drawingml/2006/picture">
                        <pic:nvPicPr>
                          <pic:cNvPr id="183" name="2 Imagen" descr="http://ib.adnxs.com/seg?t=2&amp;add=1046618">
                            <a:extLst>
                              <a:ext uri="{FF2B5EF4-FFF2-40B4-BE49-F238E27FC236}">
                                <a16:creationId xmlns:a16="http://schemas.microsoft.com/office/drawing/2014/main" id="{D66B37FB-893D-4D09-8C42-4B6A0791BA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4144" behindDoc="0" locked="0" layoutInCell="1" allowOverlap="1" wp14:anchorId="5B6AA1FA" wp14:editId="2E5DC1FC">
                  <wp:simplePos x="0" y="0"/>
                  <wp:positionH relativeFrom="column">
                    <wp:posOffset>0</wp:posOffset>
                  </wp:positionH>
                  <wp:positionV relativeFrom="paragraph">
                    <wp:posOffset>0</wp:posOffset>
                  </wp:positionV>
                  <wp:extent cx="9525" cy="9525"/>
                  <wp:effectExtent l="0" t="0" r="0" b="0"/>
                  <wp:wrapNone/>
                  <wp:docPr id="8519" name="Imagen 8519" descr="http://pixel.prfct.co/seg/?add=1046618">
                    <a:extLst xmlns:a="http://schemas.openxmlformats.org/drawingml/2006/main">
                      <a:ext uri="{FF2B5EF4-FFF2-40B4-BE49-F238E27FC236}">
                        <a16:creationId xmlns:a16="http://schemas.microsoft.com/office/drawing/2014/main" id="{9C9F69A1-2F13-466A-9D44-67AB053C4812}"/>
                      </a:ext>
                    </a:extLst>
                  </wp:docPr>
                  <wp:cNvGraphicFramePr/>
                  <a:graphic xmlns:a="http://schemas.openxmlformats.org/drawingml/2006/main">
                    <a:graphicData uri="http://schemas.openxmlformats.org/drawingml/2006/picture">
                      <pic:pic xmlns:pic="http://schemas.openxmlformats.org/drawingml/2006/picture">
                        <pic:nvPicPr>
                          <pic:cNvPr id="184" name="3 Imagen" descr="http://pixel.prfct.co/seg/?add=1046618">
                            <a:extLst>
                              <a:ext uri="{FF2B5EF4-FFF2-40B4-BE49-F238E27FC236}">
                                <a16:creationId xmlns:a16="http://schemas.microsoft.com/office/drawing/2014/main" id="{9C9F69A1-2F13-466A-9D44-67AB053C481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5168" behindDoc="0" locked="0" layoutInCell="1" allowOverlap="1" wp14:anchorId="24D4CC76" wp14:editId="59889FC4">
                  <wp:simplePos x="0" y="0"/>
                  <wp:positionH relativeFrom="column">
                    <wp:posOffset>0</wp:posOffset>
                  </wp:positionH>
                  <wp:positionV relativeFrom="paragraph">
                    <wp:posOffset>0</wp:posOffset>
                  </wp:positionV>
                  <wp:extent cx="9525" cy="9525"/>
                  <wp:effectExtent l="0" t="0" r="0" b="0"/>
                  <wp:wrapNone/>
                  <wp:docPr id="8518" name="Imagen 8518" descr="http://ib.adnxs.com/seg?t=2&amp;add=1046618">
                    <a:extLst xmlns:a="http://schemas.openxmlformats.org/drawingml/2006/main">
                      <a:ext uri="{FF2B5EF4-FFF2-40B4-BE49-F238E27FC236}">
                        <a16:creationId xmlns:a16="http://schemas.microsoft.com/office/drawing/2014/main" id="{F06CE2ED-7165-4BEB-B58B-2F4A20B1E670}"/>
                      </a:ext>
                    </a:extLst>
                  </wp:docPr>
                  <wp:cNvGraphicFramePr/>
                  <a:graphic xmlns:a="http://schemas.openxmlformats.org/drawingml/2006/main">
                    <a:graphicData uri="http://schemas.openxmlformats.org/drawingml/2006/picture">
                      <pic:pic xmlns:pic="http://schemas.openxmlformats.org/drawingml/2006/picture">
                        <pic:nvPicPr>
                          <pic:cNvPr id="185" name="2 Imagen" descr="http://ib.adnxs.com/seg?t=2&amp;add=1046618">
                            <a:extLst>
                              <a:ext uri="{FF2B5EF4-FFF2-40B4-BE49-F238E27FC236}">
                                <a16:creationId xmlns:a16="http://schemas.microsoft.com/office/drawing/2014/main" id="{F06CE2ED-7165-4BEB-B58B-2F4A20B1E6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56192" behindDoc="0" locked="0" layoutInCell="1" allowOverlap="1" wp14:anchorId="12B4A024" wp14:editId="17E86E67">
                  <wp:simplePos x="0" y="0"/>
                  <wp:positionH relativeFrom="column">
                    <wp:posOffset>0</wp:posOffset>
                  </wp:positionH>
                  <wp:positionV relativeFrom="paragraph">
                    <wp:posOffset>0</wp:posOffset>
                  </wp:positionV>
                  <wp:extent cx="9525" cy="9525"/>
                  <wp:effectExtent l="0" t="0" r="0" b="0"/>
                  <wp:wrapNone/>
                  <wp:docPr id="8517" name="Imagen 8517" descr="http://pixel.prfct.co/seg/?add=1046618">
                    <a:extLst xmlns:a="http://schemas.openxmlformats.org/drawingml/2006/main">
                      <a:ext uri="{FF2B5EF4-FFF2-40B4-BE49-F238E27FC236}">
                        <a16:creationId xmlns:a16="http://schemas.microsoft.com/office/drawing/2014/main" id="{A6F13E81-E0EA-4F90-83BD-9233EB7E4A56}"/>
                      </a:ext>
                    </a:extLst>
                  </wp:docPr>
                  <wp:cNvGraphicFramePr/>
                  <a:graphic xmlns:a="http://schemas.openxmlformats.org/drawingml/2006/main">
                    <a:graphicData uri="http://schemas.openxmlformats.org/drawingml/2006/picture">
                      <pic:pic xmlns:pic="http://schemas.openxmlformats.org/drawingml/2006/picture">
                        <pic:nvPicPr>
                          <pic:cNvPr id="186" name="3 Imagen" descr="http://pixel.prfct.co/seg/?add=1046618">
                            <a:extLst>
                              <a:ext uri="{FF2B5EF4-FFF2-40B4-BE49-F238E27FC236}">
                                <a16:creationId xmlns:a16="http://schemas.microsoft.com/office/drawing/2014/main" id="{A6F13E81-E0EA-4F90-83BD-9233EB7E4A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1792" behindDoc="0" locked="0" layoutInCell="1" allowOverlap="1" wp14:anchorId="36702D51" wp14:editId="4BBE898A">
                  <wp:simplePos x="0" y="0"/>
                  <wp:positionH relativeFrom="column">
                    <wp:posOffset>0</wp:posOffset>
                  </wp:positionH>
                  <wp:positionV relativeFrom="paragraph">
                    <wp:posOffset>0</wp:posOffset>
                  </wp:positionV>
                  <wp:extent cx="9525" cy="9525"/>
                  <wp:effectExtent l="0" t="0" r="0" b="0"/>
                  <wp:wrapNone/>
                  <wp:docPr id="8516" name="Imagen 8516" descr="http://ib.adnxs.com/seg?t=2&amp;add=1046618">
                    <a:extLst xmlns:a="http://schemas.openxmlformats.org/drawingml/2006/main">
                      <a:ext uri="{FF2B5EF4-FFF2-40B4-BE49-F238E27FC236}">
                        <a16:creationId xmlns:a16="http://schemas.microsoft.com/office/drawing/2014/main" id="{37354209-9229-4981-A1DC-5B79B37C04B7}"/>
                      </a:ext>
                    </a:extLst>
                  </wp:docPr>
                  <wp:cNvGraphicFramePr/>
                  <a:graphic xmlns:a="http://schemas.openxmlformats.org/drawingml/2006/main">
                    <a:graphicData uri="http://schemas.openxmlformats.org/drawingml/2006/picture">
                      <pic:pic xmlns:pic="http://schemas.openxmlformats.org/drawingml/2006/picture">
                        <pic:nvPicPr>
                          <pic:cNvPr id="211" name="2 Imagen" descr="http://ib.adnxs.com/seg?t=2&amp;add=1046618">
                            <a:extLst>
                              <a:ext uri="{FF2B5EF4-FFF2-40B4-BE49-F238E27FC236}">
                                <a16:creationId xmlns:a16="http://schemas.microsoft.com/office/drawing/2014/main" id="{37354209-9229-4981-A1DC-5B79B37C04B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2816" behindDoc="0" locked="0" layoutInCell="1" allowOverlap="1" wp14:anchorId="088744A9" wp14:editId="6C4226E9">
                  <wp:simplePos x="0" y="0"/>
                  <wp:positionH relativeFrom="column">
                    <wp:posOffset>0</wp:posOffset>
                  </wp:positionH>
                  <wp:positionV relativeFrom="paragraph">
                    <wp:posOffset>0</wp:posOffset>
                  </wp:positionV>
                  <wp:extent cx="9525" cy="9525"/>
                  <wp:effectExtent l="0" t="0" r="0" b="0"/>
                  <wp:wrapNone/>
                  <wp:docPr id="8515" name="Imagen 8515" descr="http://pixel.prfct.co/seg/?add=1046618">
                    <a:extLst xmlns:a="http://schemas.openxmlformats.org/drawingml/2006/main">
                      <a:ext uri="{FF2B5EF4-FFF2-40B4-BE49-F238E27FC236}">
                        <a16:creationId xmlns:a16="http://schemas.microsoft.com/office/drawing/2014/main" id="{1325D042-DFFD-4923-9C97-8C1CFCF8D553}"/>
                      </a:ext>
                    </a:extLst>
                  </wp:docPr>
                  <wp:cNvGraphicFramePr/>
                  <a:graphic xmlns:a="http://schemas.openxmlformats.org/drawingml/2006/main">
                    <a:graphicData uri="http://schemas.openxmlformats.org/drawingml/2006/picture">
                      <pic:pic xmlns:pic="http://schemas.openxmlformats.org/drawingml/2006/picture">
                        <pic:nvPicPr>
                          <pic:cNvPr id="212" name="3 Imagen" descr="http://pixel.prfct.co/seg/?add=1046618">
                            <a:extLst>
                              <a:ext uri="{FF2B5EF4-FFF2-40B4-BE49-F238E27FC236}">
                                <a16:creationId xmlns:a16="http://schemas.microsoft.com/office/drawing/2014/main" id="{1325D042-DFFD-4923-9C97-8C1CFCF8D55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3840" behindDoc="0" locked="0" layoutInCell="1" allowOverlap="1" wp14:anchorId="4861BEC4" wp14:editId="675415F5">
                  <wp:simplePos x="0" y="0"/>
                  <wp:positionH relativeFrom="column">
                    <wp:posOffset>0</wp:posOffset>
                  </wp:positionH>
                  <wp:positionV relativeFrom="paragraph">
                    <wp:posOffset>0</wp:posOffset>
                  </wp:positionV>
                  <wp:extent cx="9525" cy="9525"/>
                  <wp:effectExtent l="0" t="0" r="0" b="0"/>
                  <wp:wrapNone/>
                  <wp:docPr id="8514" name="Imagen 8514" descr="http://ib.adnxs.com/seg?t=2&amp;add=1046618">
                    <a:extLst xmlns:a="http://schemas.openxmlformats.org/drawingml/2006/main">
                      <a:ext uri="{FF2B5EF4-FFF2-40B4-BE49-F238E27FC236}">
                        <a16:creationId xmlns:a16="http://schemas.microsoft.com/office/drawing/2014/main" id="{9F58CF07-4CE6-4EC5-88C9-0598CAA132EF}"/>
                      </a:ext>
                    </a:extLst>
                  </wp:docPr>
                  <wp:cNvGraphicFramePr/>
                  <a:graphic xmlns:a="http://schemas.openxmlformats.org/drawingml/2006/main">
                    <a:graphicData uri="http://schemas.openxmlformats.org/drawingml/2006/picture">
                      <pic:pic xmlns:pic="http://schemas.openxmlformats.org/drawingml/2006/picture">
                        <pic:nvPicPr>
                          <pic:cNvPr id="213" name="2 Imagen" descr="http://ib.adnxs.com/seg?t=2&amp;add=1046618">
                            <a:extLst>
                              <a:ext uri="{FF2B5EF4-FFF2-40B4-BE49-F238E27FC236}">
                                <a16:creationId xmlns:a16="http://schemas.microsoft.com/office/drawing/2014/main" id="{9F58CF07-4CE6-4EC5-88C9-0598CAA132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4864" behindDoc="0" locked="0" layoutInCell="1" allowOverlap="1" wp14:anchorId="68E047F5" wp14:editId="0F72116D">
                  <wp:simplePos x="0" y="0"/>
                  <wp:positionH relativeFrom="column">
                    <wp:posOffset>0</wp:posOffset>
                  </wp:positionH>
                  <wp:positionV relativeFrom="paragraph">
                    <wp:posOffset>0</wp:posOffset>
                  </wp:positionV>
                  <wp:extent cx="9525" cy="9525"/>
                  <wp:effectExtent l="0" t="0" r="0" b="0"/>
                  <wp:wrapNone/>
                  <wp:docPr id="8513" name="Imagen 8513" descr="http://pixel.prfct.co/seg/?add=1046618">
                    <a:extLst xmlns:a="http://schemas.openxmlformats.org/drawingml/2006/main">
                      <a:ext uri="{FF2B5EF4-FFF2-40B4-BE49-F238E27FC236}">
                        <a16:creationId xmlns:a16="http://schemas.microsoft.com/office/drawing/2014/main" id="{A5888C8D-351C-4FD7-9756-3D47AAFE71AB}"/>
                      </a:ext>
                    </a:extLst>
                  </wp:docPr>
                  <wp:cNvGraphicFramePr/>
                  <a:graphic xmlns:a="http://schemas.openxmlformats.org/drawingml/2006/main">
                    <a:graphicData uri="http://schemas.openxmlformats.org/drawingml/2006/picture">
                      <pic:pic xmlns:pic="http://schemas.openxmlformats.org/drawingml/2006/picture">
                        <pic:nvPicPr>
                          <pic:cNvPr id="214" name="3 Imagen" descr="http://pixel.prfct.co/seg/?add=1046618">
                            <a:extLst>
                              <a:ext uri="{FF2B5EF4-FFF2-40B4-BE49-F238E27FC236}">
                                <a16:creationId xmlns:a16="http://schemas.microsoft.com/office/drawing/2014/main" id="{A5888C8D-351C-4FD7-9756-3D47AAFE71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5888" behindDoc="0" locked="0" layoutInCell="1" allowOverlap="1" wp14:anchorId="7F356B46" wp14:editId="06D558EB">
                  <wp:simplePos x="0" y="0"/>
                  <wp:positionH relativeFrom="column">
                    <wp:posOffset>0</wp:posOffset>
                  </wp:positionH>
                  <wp:positionV relativeFrom="paragraph">
                    <wp:posOffset>0</wp:posOffset>
                  </wp:positionV>
                  <wp:extent cx="9525" cy="9525"/>
                  <wp:effectExtent l="0" t="0" r="0" b="0"/>
                  <wp:wrapNone/>
                  <wp:docPr id="8512" name="Imagen 8512" descr="http://ib.adnxs.com/seg?t=2&amp;add=1046618">
                    <a:extLst xmlns:a="http://schemas.openxmlformats.org/drawingml/2006/main">
                      <a:ext uri="{FF2B5EF4-FFF2-40B4-BE49-F238E27FC236}">
                        <a16:creationId xmlns:a16="http://schemas.microsoft.com/office/drawing/2014/main" id="{4345413F-D3A1-48DC-8C63-40EB55A0AAAD}"/>
                      </a:ext>
                    </a:extLst>
                  </wp:docPr>
                  <wp:cNvGraphicFramePr/>
                  <a:graphic xmlns:a="http://schemas.openxmlformats.org/drawingml/2006/main">
                    <a:graphicData uri="http://schemas.openxmlformats.org/drawingml/2006/picture">
                      <pic:pic xmlns:pic="http://schemas.openxmlformats.org/drawingml/2006/picture">
                        <pic:nvPicPr>
                          <pic:cNvPr id="215" name="2 Imagen" descr="http://ib.adnxs.com/seg?t=2&amp;add=1046618">
                            <a:extLst>
                              <a:ext uri="{FF2B5EF4-FFF2-40B4-BE49-F238E27FC236}">
                                <a16:creationId xmlns:a16="http://schemas.microsoft.com/office/drawing/2014/main" id="{4345413F-D3A1-48DC-8C63-40EB55A0AA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6912" behindDoc="0" locked="0" layoutInCell="1" allowOverlap="1" wp14:anchorId="3F616480" wp14:editId="0293F5E5">
                  <wp:simplePos x="0" y="0"/>
                  <wp:positionH relativeFrom="column">
                    <wp:posOffset>0</wp:posOffset>
                  </wp:positionH>
                  <wp:positionV relativeFrom="paragraph">
                    <wp:posOffset>0</wp:posOffset>
                  </wp:positionV>
                  <wp:extent cx="9525" cy="9525"/>
                  <wp:effectExtent l="0" t="0" r="0" b="0"/>
                  <wp:wrapNone/>
                  <wp:docPr id="8511" name="Imagen 8511" descr="http://pixel.prfct.co/seg/?add=1046618">
                    <a:extLst xmlns:a="http://schemas.openxmlformats.org/drawingml/2006/main">
                      <a:ext uri="{FF2B5EF4-FFF2-40B4-BE49-F238E27FC236}">
                        <a16:creationId xmlns:a16="http://schemas.microsoft.com/office/drawing/2014/main" id="{0A965EB7-AB8B-4677-A085-9553A5BBA8FE}"/>
                      </a:ext>
                    </a:extLst>
                  </wp:docPr>
                  <wp:cNvGraphicFramePr/>
                  <a:graphic xmlns:a="http://schemas.openxmlformats.org/drawingml/2006/main">
                    <a:graphicData uri="http://schemas.openxmlformats.org/drawingml/2006/picture">
                      <pic:pic xmlns:pic="http://schemas.openxmlformats.org/drawingml/2006/picture">
                        <pic:nvPicPr>
                          <pic:cNvPr id="216" name="3 Imagen" descr="http://pixel.prfct.co/seg/?add=1046618">
                            <a:extLst>
                              <a:ext uri="{FF2B5EF4-FFF2-40B4-BE49-F238E27FC236}">
                                <a16:creationId xmlns:a16="http://schemas.microsoft.com/office/drawing/2014/main" id="{0A965EB7-AB8B-4677-A085-9553A5BBA8F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7936" behindDoc="0" locked="0" layoutInCell="1" allowOverlap="1" wp14:anchorId="165956F2" wp14:editId="6FF7BF02">
                  <wp:simplePos x="0" y="0"/>
                  <wp:positionH relativeFrom="column">
                    <wp:posOffset>0</wp:posOffset>
                  </wp:positionH>
                  <wp:positionV relativeFrom="paragraph">
                    <wp:posOffset>0</wp:posOffset>
                  </wp:positionV>
                  <wp:extent cx="9525" cy="9525"/>
                  <wp:effectExtent l="0" t="0" r="0" b="0"/>
                  <wp:wrapNone/>
                  <wp:docPr id="8510" name="Imagen 8510" descr="http://ib.adnxs.com/seg?t=2&amp;add=1046618">
                    <a:extLst xmlns:a="http://schemas.openxmlformats.org/drawingml/2006/main">
                      <a:ext uri="{FF2B5EF4-FFF2-40B4-BE49-F238E27FC236}">
                        <a16:creationId xmlns:a16="http://schemas.microsoft.com/office/drawing/2014/main" id="{E83AF1C2-DDFA-4AF2-840E-3DFF848AA3A6}"/>
                      </a:ext>
                    </a:extLst>
                  </wp:docPr>
                  <wp:cNvGraphicFramePr/>
                  <a:graphic xmlns:a="http://schemas.openxmlformats.org/drawingml/2006/main">
                    <a:graphicData uri="http://schemas.openxmlformats.org/drawingml/2006/picture">
                      <pic:pic xmlns:pic="http://schemas.openxmlformats.org/drawingml/2006/picture">
                        <pic:nvPicPr>
                          <pic:cNvPr id="217" name="2 Imagen" descr="http://ib.adnxs.com/seg?t=2&amp;add=1046618">
                            <a:extLst>
                              <a:ext uri="{FF2B5EF4-FFF2-40B4-BE49-F238E27FC236}">
                                <a16:creationId xmlns:a16="http://schemas.microsoft.com/office/drawing/2014/main" id="{E83AF1C2-DDFA-4AF2-840E-3DFF848AA3A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8960" behindDoc="0" locked="0" layoutInCell="1" allowOverlap="1" wp14:anchorId="7C695096" wp14:editId="7A75F6E6">
                  <wp:simplePos x="0" y="0"/>
                  <wp:positionH relativeFrom="column">
                    <wp:posOffset>0</wp:posOffset>
                  </wp:positionH>
                  <wp:positionV relativeFrom="paragraph">
                    <wp:posOffset>0</wp:posOffset>
                  </wp:positionV>
                  <wp:extent cx="9525" cy="9525"/>
                  <wp:effectExtent l="0" t="0" r="0" b="0"/>
                  <wp:wrapNone/>
                  <wp:docPr id="8509" name="Imagen 8509" descr="http://pixel.prfct.co/seg/?add=1046618">
                    <a:extLst xmlns:a="http://schemas.openxmlformats.org/drawingml/2006/main">
                      <a:ext uri="{FF2B5EF4-FFF2-40B4-BE49-F238E27FC236}">
                        <a16:creationId xmlns:a16="http://schemas.microsoft.com/office/drawing/2014/main" id="{B200BEED-8405-4834-9AA4-9AACC8265921}"/>
                      </a:ext>
                    </a:extLst>
                  </wp:docPr>
                  <wp:cNvGraphicFramePr/>
                  <a:graphic xmlns:a="http://schemas.openxmlformats.org/drawingml/2006/main">
                    <a:graphicData uri="http://schemas.openxmlformats.org/drawingml/2006/picture">
                      <pic:pic xmlns:pic="http://schemas.openxmlformats.org/drawingml/2006/picture">
                        <pic:nvPicPr>
                          <pic:cNvPr id="218" name="3 Imagen" descr="http://pixel.prfct.co/seg/?add=1046618">
                            <a:extLst>
                              <a:ext uri="{FF2B5EF4-FFF2-40B4-BE49-F238E27FC236}">
                                <a16:creationId xmlns:a16="http://schemas.microsoft.com/office/drawing/2014/main" id="{B200BEED-8405-4834-9AA4-9AACC826592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89984" behindDoc="0" locked="0" layoutInCell="1" allowOverlap="1" wp14:anchorId="6F45800D" wp14:editId="6F429533">
                  <wp:simplePos x="0" y="0"/>
                  <wp:positionH relativeFrom="column">
                    <wp:posOffset>0</wp:posOffset>
                  </wp:positionH>
                  <wp:positionV relativeFrom="paragraph">
                    <wp:posOffset>0</wp:posOffset>
                  </wp:positionV>
                  <wp:extent cx="9525" cy="9525"/>
                  <wp:effectExtent l="0" t="0" r="0" b="0"/>
                  <wp:wrapNone/>
                  <wp:docPr id="8508" name="Imagen 8508" descr="http://ib.adnxs.com/seg?t=2&amp;add=1046618">
                    <a:extLst xmlns:a="http://schemas.openxmlformats.org/drawingml/2006/main">
                      <a:ext uri="{FF2B5EF4-FFF2-40B4-BE49-F238E27FC236}">
                        <a16:creationId xmlns:a16="http://schemas.microsoft.com/office/drawing/2014/main" id="{838F4E30-4BBD-4ABE-9892-874D921247C8}"/>
                      </a:ext>
                    </a:extLst>
                  </wp:docPr>
                  <wp:cNvGraphicFramePr/>
                  <a:graphic xmlns:a="http://schemas.openxmlformats.org/drawingml/2006/main">
                    <a:graphicData uri="http://schemas.openxmlformats.org/drawingml/2006/picture">
                      <pic:pic xmlns:pic="http://schemas.openxmlformats.org/drawingml/2006/picture">
                        <pic:nvPicPr>
                          <pic:cNvPr id="219" name="2 Imagen" descr="http://ib.adnxs.com/seg?t=2&amp;add=1046618">
                            <a:extLst>
                              <a:ext uri="{FF2B5EF4-FFF2-40B4-BE49-F238E27FC236}">
                                <a16:creationId xmlns:a16="http://schemas.microsoft.com/office/drawing/2014/main" id="{838F4E30-4BBD-4ABE-9892-874D921247C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1008" behindDoc="0" locked="0" layoutInCell="1" allowOverlap="1" wp14:anchorId="584E72C6" wp14:editId="229245CD">
                  <wp:simplePos x="0" y="0"/>
                  <wp:positionH relativeFrom="column">
                    <wp:posOffset>0</wp:posOffset>
                  </wp:positionH>
                  <wp:positionV relativeFrom="paragraph">
                    <wp:posOffset>0</wp:posOffset>
                  </wp:positionV>
                  <wp:extent cx="9525" cy="9525"/>
                  <wp:effectExtent l="0" t="0" r="0" b="0"/>
                  <wp:wrapNone/>
                  <wp:docPr id="8507" name="Imagen 8507" descr="http://pixel.prfct.co/seg/?add=1046618">
                    <a:extLst xmlns:a="http://schemas.openxmlformats.org/drawingml/2006/main">
                      <a:ext uri="{FF2B5EF4-FFF2-40B4-BE49-F238E27FC236}">
                        <a16:creationId xmlns:a16="http://schemas.microsoft.com/office/drawing/2014/main" id="{36C5B0D8-8D1A-4EF7-81F2-2EE6328B568E}"/>
                      </a:ext>
                    </a:extLst>
                  </wp:docPr>
                  <wp:cNvGraphicFramePr/>
                  <a:graphic xmlns:a="http://schemas.openxmlformats.org/drawingml/2006/main">
                    <a:graphicData uri="http://schemas.openxmlformats.org/drawingml/2006/picture">
                      <pic:pic xmlns:pic="http://schemas.openxmlformats.org/drawingml/2006/picture">
                        <pic:nvPicPr>
                          <pic:cNvPr id="220" name="3 Imagen" descr="http://pixel.prfct.co/seg/?add=1046618">
                            <a:extLst>
                              <a:ext uri="{FF2B5EF4-FFF2-40B4-BE49-F238E27FC236}">
                                <a16:creationId xmlns:a16="http://schemas.microsoft.com/office/drawing/2014/main" id="{36C5B0D8-8D1A-4EF7-81F2-2EE6328B568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2032" behindDoc="0" locked="0" layoutInCell="1" allowOverlap="1" wp14:anchorId="5496001A" wp14:editId="00813650">
                  <wp:simplePos x="0" y="0"/>
                  <wp:positionH relativeFrom="column">
                    <wp:posOffset>0</wp:posOffset>
                  </wp:positionH>
                  <wp:positionV relativeFrom="paragraph">
                    <wp:posOffset>0</wp:posOffset>
                  </wp:positionV>
                  <wp:extent cx="9525" cy="9525"/>
                  <wp:effectExtent l="0" t="0" r="0" b="0"/>
                  <wp:wrapNone/>
                  <wp:docPr id="8506" name="Imagen 8506" descr="http://ib.adnxs.com/seg?t=2&amp;add=1046618">
                    <a:extLst xmlns:a="http://schemas.openxmlformats.org/drawingml/2006/main">
                      <a:ext uri="{FF2B5EF4-FFF2-40B4-BE49-F238E27FC236}">
                        <a16:creationId xmlns:a16="http://schemas.microsoft.com/office/drawing/2014/main" id="{37F9DBFC-6586-4109-A448-73774D673574}"/>
                      </a:ext>
                    </a:extLst>
                  </wp:docPr>
                  <wp:cNvGraphicFramePr/>
                  <a:graphic xmlns:a="http://schemas.openxmlformats.org/drawingml/2006/main">
                    <a:graphicData uri="http://schemas.openxmlformats.org/drawingml/2006/picture">
                      <pic:pic xmlns:pic="http://schemas.openxmlformats.org/drawingml/2006/picture">
                        <pic:nvPicPr>
                          <pic:cNvPr id="221" name="2 Imagen" descr="http://ib.adnxs.com/seg?t=2&amp;add=1046618">
                            <a:extLst>
                              <a:ext uri="{FF2B5EF4-FFF2-40B4-BE49-F238E27FC236}">
                                <a16:creationId xmlns:a16="http://schemas.microsoft.com/office/drawing/2014/main" id="{37F9DBFC-6586-4109-A448-73774D6735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3056" behindDoc="0" locked="0" layoutInCell="1" allowOverlap="1" wp14:anchorId="198ECE0C" wp14:editId="4297ADF7">
                  <wp:simplePos x="0" y="0"/>
                  <wp:positionH relativeFrom="column">
                    <wp:posOffset>0</wp:posOffset>
                  </wp:positionH>
                  <wp:positionV relativeFrom="paragraph">
                    <wp:posOffset>0</wp:posOffset>
                  </wp:positionV>
                  <wp:extent cx="9525" cy="9525"/>
                  <wp:effectExtent l="0" t="0" r="0" b="0"/>
                  <wp:wrapNone/>
                  <wp:docPr id="8505" name="Imagen 8505" descr="http://pixel.prfct.co/seg/?add=1046618">
                    <a:extLst xmlns:a="http://schemas.openxmlformats.org/drawingml/2006/main">
                      <a:ext uri="{FF2B5EF4-FFF2-40B4-BE49-F238E27FC236}">
                        <a16:creationId xmlns:a16="http://schemas.microsoft.com/office/drawing/2014/main" id="{05994A70-6DCD-4682-9CDC-6057010E5802}"/>
                      </a:ext>
                    </a:extLst>
                  </wp:docPr>
                  <wp:cNvGraphicFramePr/>
                  <a:graphic xmlns:a="http://schemas.openxmlformats.org/drawingml/2006/main">
                    <a:graphicData uri="http://schemas.openxmlformats.org/drawingml/2006/picture">
                      <pic:pic xmlns:pic="http://schemas.openxmlformats.org/drawingml/2006/picture">
                        <pic:nvPicPr>
                          <pic:cNvPr id="222" name="3 Imagen" descr="http://pixel.prfct.co/seg/?add=1046618">
                            <a:extLst>
                              <a:ext uri="{FF2B5EF4-FFF2-40B4-BE49-F238E27FC236}">
                                <a16:creationId xmlns:a16="http://schemas.microsoft.com/office/drawing/2014/main" id="{05994A70-6DCD-4682-9CDC-6057010E580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4080" behindDoc="0" locked="0" layoutInCell="1" allowOverlap="1" wp14:anchorId="16836BB8" wp14:editId="50D09474">
                  <wp:simplePos x="0" y="0"/>
                  <wp:positionH relativeFrom="column">
                    <wp:posOffset>0</wp:posOffset>
                  </wp:positionH>
                  <wp:positionV relativeFrom="paragraph">
                    <wp:posOffset>0</wp:posOffset>
                  </wp:positionV>
                  <wp:extent cx="9525" cy="9525"/>
                  <wp:effectExtent l="0" t="0" r="0" b="0"/>
                  <wp:wrapNone/>
                  <wp:docPr id="8504" name="Imagen 8504" descr="http://ib.adnxs.com/seg?t=2&amp;add=1046618">
                    <a:extLst xmlns:a="http://schemas.openxmlformats.org/drawingml/2006/main">
                      <a:ext uri="{FF2B5EF4-FFF2-40B4-BE49-F238E27FC236}">
                        <a16:creationId xmlns:a16="http://schemas.microsoft.com/office/drawing/2014/main" id="{8D0BFF34-878D-4719-8B1B-3913BFF59466}"/>
                      </a:ext>
                    </a:extLst>
                  </wp:docPr>
                  <wp:cNvGraphicFramePr/>
                  <a:graphic xmlns:a="http://schemas.openxmlformats.org/drawingml/2006/main">
                    <a:graphicData uri="http://schemas.openxmlformats.org/drawingml/2006/picture">
                      <pic:pic xmlns:pic="http://schemas.openxmlformats.org/drawingml/2006/picture">
                        <pic:nvPicPr>
                          <pic:cNvPr id="223" name="2 Imagen" descr="http://ib.adnxs.com/seg?t=2&amp;add=1046618">
                            <a:extLst>
                              <a:ext uri="{FF2B5EF4-FFF2-40B4-BE49-F238E27FC236}">
                                <a16:creationId xmlns:a16="http://schemas.microsoft.com/office/drawing/2014/main" id="{8D0BFF34-878D-4719-8B1B-3913BFF594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5104" behindDoc="0" locked="0" layoutInCell="1" allowOverlap="1" wp14:anchorId="4AC81EA7" wp14:editId="757809E5">
                  <wp:simplePos x="0" y="0"/>
                  <wp:positionH relativeFrom="column">
                    <wp:posOffset>0</wp:posOffset>
                  </wp:positionH>
                  <wp:positionV relativeFrom="paragraph">
                    <wp:posOffset>0</wp:posOffset>
                  </wp:positionV>
                  <wp:extent cx="9525" cy="9525"/>
                  <wp:effectExtent l="0" t="0" r="0" b="0"/>
                  <wp:wrapNone/>
                  <wp:docPr id="8503" name="Imagen 8503" descr="http://pixel.prfct.co/seg/?add=1046618">
                    <a:extLst xmlns:a="http://schemas.openxmlformats.org/drawingml/2006/main">
                      <a:ext uri="{FF2B5EF4-FFF2-40B4-BE49-F238E27FC236}">
                        <a16:creationId xmlns:a16="http://schemas.microsoft.com/office/drawing/2014/main" id="{45BDEF32-0CE8-4623-8AEF-3A2ECABF1E63}"/>
                      </a:ext>
                    </a:extLst>
                  </wp:docPr>
                  <wp:cNvGraphicFramePr/>
                  <a:graphic xmlns:a="http://schemas.openxmlformats.org/drawingml/2006/main">
                    <a:graphicData uri="http://schemas.openxmlformats.org/drawingml/2006/picture">
                      <pic:pic xmlns:pic="http://schemas.openxmlformats.org/drawingml/2006/picture">
                        <pic:nvPicPr>
                          <pic:cNvPr id="224" name="3 Imagen" descr="http://pixel.prfct.co/seg/?add=1046618">
                            <a:extLst>
                              <a:ext uri="{FF2B5EF4-FFF2-40B4-BE49-F238E27FC236}">
                                <a16:creationId xmlns:a16="http://schemas.microsoft.com/office/drawing/2014/main" id="{45BDEF32-0CE8-4623-8AEF-3A2ECABF1E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6128" behindDoc="0" locked="0" layoutInCell="1" allowOverlap="1" wp14:anchorId="7A4CB7F8" wp14:editId="57CA4DF1">
                  <wp:simplePos x="0" y="0"/>
                  <wp:positionH relativeFrom="column">
                    <wp:posOffset>0</wp:posOffset>
                  </wp:positionH>
                  <wp:positionV relativeFrom="paragraph">
                    <wp:posOffset>0</wp:posOffset>
                  </wp:positionV>
                  <wp:extent cx="9525" cy="9525"/>
                  <wp:effectExtent l="0" t="0" r="0" b="0"/>
                  <wp:wrapNone/>
                  <wp:docPr id="8502" name="Imagen 8502" descr="http://ib.adnxs.com/seg?t=2&amp;add=1046618">
                    <a:extLst xmlns:a="http://schemas.openxmlformats.org/drawingml/2006/main">
                      <a:ext uri="{FF2B5EF4-FFF2-40B4-BE49-F238E27FC236}">
                        <a16:creationId xmlns:a16="http://schemas.microsoft.com/office/drawing/2014/main" id="{7EF5F017-C036-43F6-96D8-897650BA6CDB}"/>
                      </a:ext>
                    </a:extLst>
                  </wp:docPr>
                  <wp:cNvGraphicFramePr/>
                  <a:graphic xmlns:a="http://schemas.openxmlformats.org/drawingml/2006/main">
                    <a:graphicData uri="http://schemas.openxmlformats.org/drawingml/2006/picture">
                      <pic:pic xmlns:pic="http://schemas.openxmlformats.org/drawingml/2006/picture">
                        <pic:nvPicPr>
                          <pic:cNvPr id="225" name="2 Imagen" descr="http://ib.adnxs.com/seg?t=2&amp;add=1046618">
                            <a:extLst>
                              <a:ext uri="{FF2B5EF4-FFF2-40B4-BE49-F238E27FC236}">
                                <a16:creationId xmlns:a16="http://schemas.microsoft.com/office/drawing/2014/main" id="{7EF5F017-C036-43F6-96D8-897650BA6C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297152" behindDoc="0" locked="0" layoutInCell="1" allowOverlap="1" wp14:anchorId="6C3A93FC" wp14:editId="3BCF4821">
                  <wp:simplePos x="0" y="0"/>
                  <wp:positionH relativeFrom="column">
                    <wp:posOffset>0</wp:posOffset>
                  </wp:positionH>
                  <wp:positionV relativeFrom="paragraph">
                    <wp:posOffset>0</wp:posOffset>
                  </wp:positionV>
                  <wp:extent cx="9525" cy="9525"/>
                  <wp:effectExtent l="0" t="0" r="0" b="0"/>
                  <wp:wrapNone/>
                  <wp:docPr id="8501" name="Imagen 8501" descr="http://pixel.prfct.co/seg/?add=1046618">
                    <a:extLst xmlns:a="http://schemas.openxmlformats.org/drawingml/2006/main">
                      <a:ext uri="{FF2B5EF4-FFF2-40B4-BE49-F238E27FC236}">
                        <a16:creationId xmlns:a16="http://schemas.microsoft.com/office/drawing/2014/main" id="{47A83246-3E2F-42EF-8AC5-4B5A1928DCE0}"/>
                      </a:ext>
                    </a:extLst>
                  </wp:docPr>
                  <wp:cNvGraphicFramePr/>
                  <a:graphic xmlns:a="http://schemas.openxmlformats.org/drawingml/2006/main">
                    <a:graphicData uri="http://schemas.openxmlformats.org/drawingml/2006/picture">
                      <pic:pic xmlns:pic="http://schemas.openxmlformats.org/drawingml/2006/picture">
                        <pic:nvPicPr>
                          <pic:cNvPr id="226" name="3 Imagen" descr="http://pixel.prfct.co/seg/?add=1046618">
                            <a:extLst>
                              <a:ext uri="{FF2B5EF4-FFF2-40B4-BE49-F238E27FC236}">
                                <a16:creationId xmlns:a16="http://schemas.microsoft.com/office/drawing/2014/main" id="{47A83246-3E2F-42EF-8AC5-4B5A1928DCE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39136" behindDoc="0" locked="0" layoutInCell="1" allowOverlap="1" wp14:anchorId="1E4C2428" wp14:editId="77702226">
                  <wp:simplePos x="0" y="0"/>
                  <wp:positionH relativeFrom="column">
                    <wp:posOffset>0</wp:posOffset>
                  </wp:positionH>
                  <wp:positionV relativeFrom="paragraph">
                    <wp:posOffset>0</wp:posOffset>
                  </wp:positionV>
                  <wp:extent cx="9525" cy="9525"/>
                  <wp:effectExtent l="0" t="0" r="0" b="0"/>
                  <wp:wrapNone/>
                  <wp:docPr id="8500" name="Imagen 8500" descr="http://ib.adnxs.com/seg?t=2&amp;add=1046618">
                    <a:extLst xmlns:a="http://schemas.openxmlformats.org/drawingml/2006/main">
                      <a:ext uri="{FF2B5EF4-FFF2-40B4-BE49-F238E27FC236}">
                        <a16:creationId xmlns:a16="http://schemas.microsoft.com/office/drawing/2014/main" id="{2A975B43-B6A7-462A-9F57-0D17062714B8}"/>
                      </a:ext>
                    </a:extLst>
                  </wp:docPr>
                  <wp:cNvGraphicFramePr/>
                  <a:graphic xmlns:a="http://schemas.openxmlformats.org/drawingml/2006/main">
                    <a:graphicData uri="http://schemas.openxmlformats.org/drawingml/2006/picture">
                      <pic:pic xmlns:pic="http://schemas.openxmlformats.org/drawingml/2006/picture">
                        <pic:nvPicPr>
                          <pic:cNvPr id="267" name="2 Imagen" descr="http://ib.adnxs.com/seg?t=2&amp;add=1046618">
                            <a:extLst>
                              <a:ext uri="{FF2B5EF4-FFF2-40B4-BE49-F238E27FC236}">
                                <a16:creationId xmlns:a16="http://schemas.microsoft.com/office/drawing/2014/main" id="{2A975B43-B6A7-462A-9F57-0D17062714B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0160" behindDoc="0" locked="0" layoutInCell="1" allowOverlap="1" wp14:anchorId="6A13E4E0" wp14:editId="3AF6A343">
                  <wp:simplePos x="0" y="0"/>
                  <wp:positionH relativeFrom="column">
                    <wp:posOffset>0</wp:posOffset>
                  </wp:positionH>
                  <wp:positionV relativeFrom="paragraph">
                    <wp:posOffset>0</wp:posOffset>
                  </wp:positionV>
                  <wp:extent cx="9525" cy="9525"/>
                  <wp:effectExtent l="0" t="0" r="0" b="0"/>
                  <wp:wrapNone/>
                  <wp:docPr id="8499" name="Imagen 8499" descr="http://pixel.prfct.co/seg/?add=1046618">
                    <a:extLst xmlns:a="http://schemas.openxmlformats.org/drawingml/2006/main">
                      <a:ext uri="{FF2B5EF4-FFF2-40B4-BE49-F238E27FC236}">
                        <a16:creationId xmlns:a16="http://schemas.microsoft.com/office/drawing/2014/main" id="{19BB314C-28CA-46C6-929C-88F032BD4DCA}"/>
                      </a:ext>
                    </a:extLst>
                  </wp:docPr>
                  <wp:cNvGraphicFramePr/>
                  <a:graphic xmlns:a="http://schemas.openxmlformats.org/drawingml/2006/main">
                    <a:graphicData uri="http://schemas.openxmlformats.org/drawingml/2006/picture">
                      <pic:pic xmlns:pic="http://schemas.openxmlformats.org/drawingml/2006/picture">
                        <pic:nvPicPr>
                          <pic:cNvPr id="268" name="3 Imagen" descr="http://pixel.prfct.co/seg/?add=1046618">
                            <a:extLst>
                              <a:ext uri="{FF2B5EF4-FFF2-40B4-BE49-F238E27FC236}">
                                <a16:creationId xmlns:a16="http://schemas.microsoft.com/office/drawing/2014/main" id="{19BB314C-28CA-46C6-929C-88F032BD4DC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1184" behindDoc="0" locked="0" layoutInCell="1" allowOverlap="1" wp14:anchorId="1840571E" wp14:editId="39FAB58C">
                  <wp:simplePos x="0" y="0"/>
                  <wp:positionH relativeFrom="column">
                    <wp:posOffset>0</wp:posOffset>
                  </wp:positionH>
                  <wp:positionV relativeFrom="paragraph">
                    <wp:posOffset>0</wp:posOffset>
                  </wp:positionV>
                  <wp:extent cx="9525" cy="9525"/>
                  <wp:effectExtent l="0" t="0" r="0" b="0"/>
                  <wp:wrapNone/>
                  <wp:docPr id="8498" name="Imagen 8498" descr="http://ib.adnxs.com/seg?t=2&amp;add=1046618">
                    <a:extLst xmlns:a="http://schemas.openxmlformats.org/drawingml/2006/main">
                      <a:ext uri="{FF2B5EF4-FFF2-40B4-BE49-F238E27FC236}">
                        <a16:creationId xmlns:a16="http://schemas.microsoft.com/office/drawing/2014/main" id="{49B04802-BFF0-4452-8075-D892EB9FF847}"/>
                      </a:ext>
                    </a:extLst>
                  </wp:docPr>
                  <wp:cNvGraphicFramePr/>
                  <a:graphic xmlns:a="http://schemas.openxmlformats.org/drawingml/2006/main">
                    <a:graphicData uri="http://schemas.openxmlformats.org/drawingml/2006/picture">
                      <pic:pic xmlns:pic="http://schemas.openxmlformats.org/drawingml/2006/picture">
                        <pic:nvPicPr>
                          <pic:cNvPr id="269" name="2 Imagen" descr="http://ib.adnxs.com/seg?t=2&amp;add=1046618">
                            <a:extLst>
                              <a:ext uri="{FF2B5EF4-FFF2-40B4-BE49-F238E27FC236}">
                                <a16:creationId xmlns:a16="http://schemas.microsoft.com/office/drawing/2014/main" id="{49B04802-BFF0-4452-8075-D892EB9FF84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2208" behindDoc="0" locked="0" layoutInCell="1" allowOverlap="1" wp14:anchorId="775AE965" wp14:editId="47E79F32">
                  <wp:simplePos x="0" y="0"/>
                  <wp:positionH relativeFrom="column">
                    <wp:posOffset>0</wp:posOffset>
                  </wp:positionH>
                  <wp:positionV relativeFrom="paragraph">
                    <wp:posOffset>0</wp:posOffset>
                  </wp:positionV>
                  <wp:extent cx="9525" cy="9525"/>
                  <wp:effectExtent l="0" t="0" r="0" b="0"/>
                  <wp:wrapNone/>
                  <wp:docPr id="8497" name="Imagen 8497" descr="http://pixel.prfct.co/seg/?add=1046618">
                    <a:extLst xmlns:a="http://schemas.openxmlformats.org/drawingml/2006/main">
                      <a:ext uri="{FF2B5EF4-FFF2-40B4-BE49-F238E27FC236}">
                        <a16:creationId xmlns:a16="http://schemas.microsoft.com/office/drawing/2014/main" id="{2E19E9A0-4B6B-40C6-AE44-748A075D812C}"/>
                      </a:ext>
                    </a:extLst>
                  </wp:docPr>
                  <wp:cNvGraphicFramePr/>
                  <a:graphic xmlns:a="http://schemas.openxmlformats.org/drawingml/2006/main">
                    <a:graphicData uri="http://schemas.openxmlformats.org/drawingml/2006/picture">
                      <pic:pic xmlns:pic="http://schemas.openxmlformats.org/drawingml/2006/picture">
                        <pic:nvPicPr>
                          <pic:cNvPr id="270" name="3 Imagen" descr="http://pixel.prfct.co/seg/?add=1046618">
                            <a:extLst>
                              <a:ext uri="{FF2B5EF4-FFF2-40B4-BE49-F238E27FC236}">
                                <a16:creationId xmlns:a16="http://schemas.microsoft.com/office/drawing/2014/main" id="{2E19E9A0-4B6B-40C6-AE44-748A075D81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3232" behindDoc="0" locked="0" layoutInCell="1" allowOverlap="1" wp14:anchorId="75B8BD2D" wp14:editId="6874FE57">
                  <wp:simplePos x="0" y="0"/>
                  <wp:positionH relativeFrom="column">
                    <wp:posOffset>0</wp:posOffset>
                  </wp:positionH>
                  <wp:positionV relativeFrom="paragraph">
                    <wp:posOffset>0</wp:posOffset>
                  </wp:positionV>
                  <wp:extent cx="9525" cy="9525"/>
                  <wp:effectExtent l="0" t="0" r="0" b="0"/>
                  <wp:wrapNone/>
                  <wp:docPr id="8496" name="Imagen 8496" descr="http://ib.adnxs.com/seg?t=2&amp;add=1046618">
                    <a:extLst xmlns:a="http://schemas.openxmlformats.org/drawingml/2006/main">
                      <a:ext uri="{FF2B5EF4-FFF2-40B4-BE49-F238E27FC236}">
                        <a16:creationId xmlns:a16="http://schemas.microsoft.com/office/drawing/2014/main" id="{C0547D7E-FA7C-4D50-84E1-2129FC98A90A}"/>
                      </a:ext>
                    </a:extLst>
                  </wp:docPr>
                  <wp:cNvGraphicFramePr/>
                  <a:graphic xmlns:a="http://schemas.openxmlformats.org/drawingml/2006/main">
                    <a:graphicData uri="http://schemas.openxmlformats.org/drawingml/2006/picture">
                      <pic:pic xmlns:pic="http://schemas.openxmlformats.org/drawingml/2006/picture">
                        <pic:nvPicPr>
                          <pic:cNvPr id="271" name="2 Imagen" descr="http://ib.adnxs.com/seg?t=2&amp;add=1046618">
                            <a:extLst>
                              <a:ext uri="{FF2B5EF4-FFF2-40B4-BE49-F238E27FC236}">
                                <a16:creationId xmlns:a16="http://schemas.microsoft.com/office/drawing/2014/main" id="{C0547D7E-FA7C-4D50-84E1-2129FC98A90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4256" behindDoc="0" locked="0" layoutInCell="1" allowOverlap="1" wp14:anchorId="4B3E605B" wp14:editId="4FC8D373">
                  <wp:simplePos x="0" y="0"/>
                  <wp:positionH relativeFrom="column">
                    <wp:posOffset>0</wp:posOffset>
                  </wp:positionH>
                  <wp:positionV relativeFrom="paragraph">
                    <wp:posOffset>0</wp:posOffset>
                  </wp:positionV>
                  <wp:extent cx="9525" cy="9525"/>
                  <wp:effectExtent l="0" t="0" r="0" b="0"/>
                  <wp:wrapNone/>
                  <wp:docPr id="8495" name="Imagen 8495" descr="http://pixel.prfct.co/seg/?add=1046618">
                    <a:extLst xmlns:a="http://schemas.openxmlformats.org/drawingml/2006/main">
                      <a:ext uri="{FF2B5EF4-FFF2-40B4-BE49-F238E27FC236}">
                        <a16:creationId xmlns:a16="http://schemas.microsoft.com/office/drawing/2014/main" id="{820285EA-2A51-4B78-959B-81DFD48FC957}"/>
                      </a:ext>
                    </a:extLst>
                  </wp:docPr>
                  <wp:cNvGraphicFramePr/>
                  <a:graphic xmlns:a="http://schemas.openxmlformats.org/drawingml/2006/main">
                    <a:graphicData uri="http://schemas.openxmlformats.org/drawingml/2006/picture">
                      <pic:pic xmlns:pic="http://schemas.openxmlformats.org/drawingml/2006/picture">
                        <pic:nvPicPr>
                          <pic:cNvPr id="272" name="3 Imagen" descr="http://pixel.prfct.co/seg/?add=1046618">
                            <a:extLst>
                              <a:ext uri="{FF2B5EF4-FFF2-40B4-BE49-F238E27FC236}">
                                <a16:creationId xmlns:a16="http://schemas.microsoft.com/office/drawing/2014/main" id="{820285EA-2A51-4B78-959B-81DFD48FC9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5280" behindDoc="0" locked="0" layoutInCell="1" allowOverlap="1" wp14:anchorId="33036A63" wp14:editId="3BF903B8">
                  <wp:simplePos x="0" y="0"/>
                  <wp:positionH relativeFrom="column">
                    <wp:posOffset>0</wp:posOffset>
                  </wp:positionH>
                  <wp:positionV relativeFrom="paragraph">
                    <wp:posOffset>0</wp:posOffset>
                  </wp:positionV>
                  <wp:extent cx="9525" cy="9525"/>
                  <wp:effectExtent l="0" t="0" r="0" b="0"/>
                  <wp:wrapNone/>
                  <wp:docPr id="8494" name="Imagen 8494" descr="http://ib.adnxs.com/seg?t=2&amp;add=1046618">
                    <a:extLst xmlns:a="http://schemas.openxmlformats.org/drawingml/2006/main">
                      <a:ext uri="{FF2B5EF4-FFF2-40B4-BE49-F238E27FC236}">
                        <a16:creationId xmlns:a16="http://schemas.microsoft.com/office/drawing/2014/main" id="{4F2AD2D6-22DA-4258-BEA2-0239ED539BC3}"/>
                      </a:ext>
                    </a:extLst>
                  </wp:docPr>
                  <wp:cNvGraphicFramePr/>
                  <a:graphic xmlns:a="http://schemas.openxmlformats.org/drawingml/2006/main">
                    <a:graphicData uri="http://schemas.openxmlformats.org/drawingml/2006/picture">
                      <pic:pic xmlns:pic="http://schemas.openxmlformats.org/drawingml/2006/picture">
                        <pic:nvPicPr>
                          <pic:cNvPr id="273" name="2 Imagen" descr="http://ib.adnxs.com/seg?t=2&amp;add=1046618">
                            <a:extLst>
                              <a:ext uri="{FF2B5EF4-FFF2-40B4-BE49-F238E27FC236}">
                                <a16:creationId xmlns:a16="http://schemas.microsoft.com/office/drawing/2014/main" id="{4F2AD2D6-22DA-4258-BEA2-0239ED539BC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6304" behindDoc="0" locked="0" layoutInCell="1" allowOverlap="1" wp14:anchorId="25151DF3" wp14:editId="4216B7D7">
                  <wp:simplePos x="0" y="0"/>
                  <wp:positionH relativeFrom="column">
                    <wp:posOffset>0</wp:posOffset>
                  </wp:positionH>
                  <wp:positionV relativeFrom="paragraph">
                    <wp:posOffset>0</wp:posOffset>
                  </wp:positionV>
                  <wp:extent cx="9525" cy="9525"/>
                  <wp:effectExtent l="0" t="0" r="0" b="0"/>
                  <wp:wrapNone/>
                  <wp:docPr id="8493" name="Imagen 8493" descr="http://pixel.prfct.co/seg/?add=1046618">
                    <a:extLst xmlns:a="http://schemas.openxmlformats.org/drawingml/2006/main">
                      <a:ext uri="{FF2B5EF4-FFF2-40B4-BE49-F238E27FC236}">
                        <a16:creationId xmlns:a16="http://schemas.microsoft.com/office/drawing/2014/main" id="{7DFF896E-990F-4DF6-A1C2-813A4AC2FA89}"/>
                      </a:ext>
                    </a:extLst>
                  </wp:docPr>
                  <wp:cNvGraphicFramePr/>
                  <a:graphic xmlns:a="http://schemas.openxmlformats.org/drawingml/2006/main">
                    <a:graphicData uri="http://schemas.openxmlformats.org/drawingml/2006/picture">
                      <pic:pic xmlns:pic="http://schemas.openxmlformats.org/drawingml/2006/picture">
                        <pic:nvPicPr>
                          <pic:cNvPr id="274" name="3 Imagen" descr="http://pixel.prfct.co/seg/?add=1046618">
                            <a:extLst>
                              <a:ext uri="{FF2B5EF4-FFF2-40B4-BE49-F238E27FC236}">
                                <a16:creationId xmlns:a16="http://schemas.microsoft.com/office/drawing/2014/main" id="{7DFF896E-990F-4DF6-A1C2-813A4AC2FA8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7328" behindDoc="0" locked="0" layoutInCell="1" allowOverlap="1" wp14:anchorId="362ABFC8" wp14:editId="52460837">
                  <wp:simplePos x="0" y="0"/>
                  <wp:positionH relativeFrom="column">
                    <wp:posOffset>0</wp:posOffset>
                  </wp:positionH>
                  <wp:positionV relativeFrom="paragraph">
                    <wp:posOffset>0</wp:posOffset>
                  </wp:positionV>
                  <wp:extent cx="9525" cy="9525"/>
                  <wp:effectExtent l="0" t="0" r="0" b="0"/>
                  <wp:wrapNone/>
                  <wp:docPr id="8492" name="Imagen 8492" descr="http://ib.adnxs.com/seg?t=2&amp;add=1046618">
                    <a:extLst xmlns:a="http://schemas.openxmlformats.org/drawingml/2006/main">
                      <a:ext uri="{FF2B5EF4-FFF2-40B4-BE49-F238E27FC236}">
                        <a16:creationId xmlns:a16="http://schemas.microsoft.com/office/drawing/2014/main" id="{17D2E825-66AE-41BD-B2B3-B7A9606BAD8D}"/>
                      </a:ext>
                    </a:extLst>
                  </wp:docPr>
                  <wp:cNvGraphicFramePr/>
                  <a:graphic xmlns:a="http://schemas.openxmlformats.org/drawingml/2006/main">
                    <a:graphicData uri="http://schemas.openxmlformats.org/drawingml/2006/picture">
                      <pic:pic xmlns:pic="http://schemas.openxmlformats.org/drawingml/2006/picture">
                        <pic:nvPicPr>
                          <pic:cNvPr id="275" name="2 Imagen" descr="http://ib.adnxs.com/seg?t=2&amp;add=1046618">
                            <a:extLst>
                              <a:ext uri="{FF2B5EF4-FFF2-40B4-BE49-F238E27FC236}">
                                <a16:creationId xmlns:a16="http://schemas.microsoft.com/office/drawing/2014/main" id="{17D2E825-66AE-41BD-B2B3-B7A9606BAD8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8352" behindDoc="0" locked="0" layoutInCell="1" allowOverlap="1" wp14:anchorId="210C2098" wp14:editId="70E7E43E">
                  <wp:simplePos x="0" y="0"/>
                  <wp:positionH relativeFrom="column">
                    <wp:posOffset>0</wp:posOffset>
                  </wp:positionH>
                  <wp:positionV relativeFrom="paragraph">
                    <wp:posOffset>0</wp:posOffset>
                  </wp:positionV>
                  <wp:extent cx="9525" cy="9525"/>
                  <wp:effectExtent l="0" t="0" r="0" b="0"/>
                  <wp:wrapNone/>
                  <wp:docPr id="8491" name="Imagen 8491" descr="http://pixel.prfct.co/seg/?add=1046618">
                    <a:extLst xmlns:a="http://schemas.openxmlformats.org/drawingml/2006/main">
                      <a:ext uri="{FF2B5EF4-FFF2-40B4-BE49-F238E27FC236}">
                        <a16:creationId xmlns:a16="http://schemas.microsoft.com/office/drawing/2014/main" id="{7D523012-74F1-4E4F-804E-68E482BDFC7C}"/>
                      </a:ext>
                    </a:extLst>
                  </wp:docPr>
                  <wp:cNvGraphicFramePr/>
                  <a:graphic xmlns:a="http://schemas.openxmlformats.org/drawingml/2006/main">
                    <a:graphicData uri="http://schemas.openxmlformats.org/drawingml/2006/picture">
                      <pic:pic xmlns:pic="http://schemas.openxmlformats.org/drawingml/2006/picture">
                        <pic:nvPicPr>
                          <pic:cNvPr id="276" name="3 Imagen" descr="http://pixel.prfct.co/seg/?add=1046618">
                            <a:extLst>
                              <a:ext uri="{FF2B5EF4-FFF2-40B4-BE49-F238E27FC236}">
                                <a16:creationId xmlns:a16="http://schemas.microsoft.com/office/drawing/2014/main" id="{7D523012-74F1-4E4F-804E-68E482BDFC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49376" behindDoc="0" locked="0" layoutInCell="1" allowOverlap="1" wp14:anchorId="694B1EE3" wp14:editId="60128008">
                  <wp:simplePos x="0" y="0"/>
                  <wp:positionH relativeFrom="column">
                    <wp:posOffset>0</wp:posOffset>
                  </wp:positionH>
                  <wp:positionV relativeFrom="paragraph">
                    <wp:posOffset>0</wp:posOffset>
                  </wp:positionV>
                  <wp:extent cx="9525" cy="9525"/>
                  <wp:effectExtent l="0" t="0" r="0" b="0"/>
                  <wp:wrapNone/>
                  <wp:docPr id="8490" name="Imagen 8490" descr="http://ib.adnxs.com/seg?t=2&amp;add=1046618">
                    <a:extLst xmlns:a="http://schemas.openxmlformats.org/drawingml/2006/main">
                      <a:ext uri="{FF2B5EF4-FFF2-40B4-BE49-F238E27FC236}">
                        <a16:creationId xmlns:a16="http://schemas.microsoft.com/office/drawing/2014/main" id="{A8448CC3-C15B-4323-8B74-6437EE01A259}"/>
                      </a:ext>
                    </a:extLst>
                  </wp:docPr>
                  <wp:cNvGraphicFramePr/>
                  <a:graphic xmlns:a="http://schemas.openxmlformats.org/drawingml/2006/main">
                    <a:graphicData uri="http://schemas.openxmlformats.org/drawingml/2006/picture">
                      <pic:pic xmlns:pic="http://schemas.openxmlformats.org/drawingml/2006/picture">
                        <pic:nvPicPr>
                          <pic:cNvPr id="277" name="2 Imagen" descr="http://ib.adnxs.com/seg?t=2&amp;add=1046618">
                            <a:extLst>
                              <a:ext uri="{FF2B5EF4-FFF2-40B4-BE49-F238E27FC236}">
                                <a16:creationId xmlns:a16="http://schemas.microsoft.com/office/drawing/2014/main" id="{A8448CC3-C15B-4323-8B74-6437EE01A2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0400" behindDoc="0" locked="0" layoutInCell="1" allowOverlap="1" wp14:anchorId="01ECE919" wp14:editId="3CAF602F">
                  <wp:simplePos x="0" y="0"/>
                  <wp:positionH relativeFrom="column">
                    <wp:posOffset>0</wp:posOffset>
                  </wp:positionH>
                  <wp:positionV relativeFrom="paragraph">
                    <wp:posOffset>0</wp:posOffset>
                  </wp:positionV>
                  <wp:extent cx="9525" cy="9525"/>
                  <wp:effectExtent l="0" t="0" r="0" b="0"/>
                  <wp:wrapNone/>
                  <wp:docPr id="8489" name="Imagen 8489" descr="http://pixel.prfct.co/seg/?add=1046618">
                    <a:extLst xmlns:a="http://schemas.openxmlformats.org/drawingml/2006/main">
                      <a:ext uri="{FF2B5EF4-FFF2-40B4-BE49-F238E27FC236}">
                        <a16:creationId xmlns:a16="http://schemas.microsoft.com/office/drawing/2014/main" id="{836FEFFA-18CA-42F0-AA32-77906357D749}"/>
                      </a:ext>
                    </a:extLst>
                  </wp:docPr>
                  <wp:cNvGraphicFramePr/>
                  <a:graphic xmlns:a="http://schemas.openxmlformats.org/drawingml/2006/main">
                    <a:graphicData uri="http://schemas.openxmlformats.org/drawingml/2006/picture">
                      <pic:pic xmlns:pic="http://schemas.openxmlformats.org/drawingml/2006/picture">
                        <pic:nvPicPr>
                          <pic:cNvPr id="278" name="3 Imagen" descr="http://pixel.prfct.co/seg/?add=1046618">
                            <a:extLst>
                              <a:ext uri="{FF2B5EF4-FFF2-40B4-BE49-F238E27FC236}">
                                <a16:creationId xmlns:a16="http://schemas.microsoft.com/office/drawing/2014/main" id="{836FEFFA-18CA-42F0-AA32-77906357D7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1424" behindDoc="0" locked="0" layoutInCell="1" allowOverlap="1" wp14:anchorId="78B71681" wp14:editId="764186BC">
                  <wp:simplePos x="0" y="0"/>
                  <wp:positionH relativeFrom="column">
                    <wp:posOffset>0</wp:posOffset>
                  </wp:positionH>
                  <wp:positionV relativeFrom="paragraph">
                    <wp:posOffset>0</wp:posOffset>
                  </wp:positionV>
                  <wp:extent cx="9525" cy="9525"/>
                  <wp:effectExtent l="0" t="0" r="0" b="0"/>
                  <wp:wrapNone/>
                  <wp:docPr id="8488" name="Imagen 8488" descr="http://ib.adnxs.com/seg?t=2&amp;add=1046618">
                    <a:extLst xmlns:a="http://schemas.openxmlformats.org/drawingml/2006/main">
                      <a:ext uri="{FF2B5EF4-FFF2-40B4-BE49-F238E27FC236}">
                        <a16:creationId xmlns:a16="http://schemas.microsoft.com/office/drawing/2014/main" id="{F624F133-7EF0-4918-855E-55415A58F045}"/>
                      </a:ext>
                    </a:extLst>
                  </wp:docPr>
                  <wp:cNvGraphicFramePr/>
                  <a:graphic xmlns:a="http://schemas.openxmlformats.org/drawingml/2006/main">
                    <a:graphicData uri="http://schemas.openxmlformats.org/drawingml/2006/picture">
                      <pic:pic xmlns:pic="http://schemas.openxmlformats.org/drawingml/2006/picture">
                        <pic:nvPicPr>
                          <pic:cNvPr id="279" name="2 Imagen" descr="http://ib.adnxs.com/seg?t=2&amp;add=1046618">
                            <a:extLst>
                              <a:ext uri="{FF2B5EF4-FFF2-40B4-BE49-F238E27FC236}">
                                <a16:creationId xmlns:a16="http://schemas.microsoft.com/office/drawing/2014/main" id="{F624F133-7EF0-4918-855E-55415A58F04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2448" behindDoc="0" locked="0" layoutInCell="1" allowOverlap="1" wp14:anchorId="22E75C70" wp14:editId="0F28DDAB">
                  <wp:simplePos x="0" y="0"/>
                  <wp:positionH relativeFrom="column">
                    <wp:posOffset>0</wp:posOffset>
                  </wp:positionH>
                  <wp:positionV relativeFrom="paragraph">
                    <wp:posOffset>0</wp:posOffset>
                  </wp:positionV>
                  <wp:extent cx="9525" cy="9525"/>
                  <wp:effectExtent l="0" t="0" r="0" b="0"/>
                  <wp:wrapNone/>
                  <wp:docPr id="8487" name="Imagen 8487" descr="http://pixel.prfct.co/seg/?add=1046618">
                    <a:extLst xmlns:a="http://schemas.openxmlformats.org/drawingml/2006/main">
                      <a:ext uri="{FF2B5EF4-FFF2-40B4-BE49-F238E27FC236}">
                        <a16:creationId xmlns:a16="http://schemas.microsoft.com/office/drawing/2014/main" id="{5DCC9B0B-D32A-4E32-B2BD-61916CD53BDE}"/>
                      </a:ext>
                    </a:extLst>
                  </wp:docPr>
                  <wp:cNvGraphicFramePr/>
                  <a:graphic xmlns:a="http://schemas.openxmlformats.org/drawingml/2006/main">
                    <a:graphicData uri="http://schemas.openxmlformats.org/drawingml/2006/picture">
                      <pic:pic xmlns:pic="http://schemas.openxmlformats.org/drawingml/2006/picture">
                        <pic:nvPicPr>
                          <pic:cNvPr id="280" name="3 Imagen" descr="http://pixel.prfct.co/seg/?add=1046618">
                            <a:extLst>
                              <a:ext uri="{FF2B5EF4-FFF2-40B4-BE49-F238E27FC236}">
                                <a16:creationId xmlns:a16="http://schemas.microsoft.com/office/drawing/2014/main" id="{5DCC9B0B-D32A-4E32-B2BD-61916CD53BD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3472" behindDoc="0" locked="0" layoutInCell="1" allowOverlap="1" wp14:anchorId="20D1EBC3" wp14:editId="58BB5E68">
                  <wp:simplePos x="0" y="0"/>
                  <wp:positionH relativeFrom="column">
                    <wp:posOffset>0</wp:posOffset>
                  </wp:positionH>
                  <wp:positionV relativeFrom="paragraph">
                    <wp:posOffset>0</wp:posOffset>
                  </wp:positionV>
                  <wp:extent cx="9525" cy="9525"/>
                  <wp:effectExtent l="0" t="0" r="0" b="0"/>
                  <wp:wrapNone/>
                  <wp:docPr id="8486" name="Imagen 8486" descr="http://ib.adnxs.com/seg?t=2&amp;add=1046618">
                    <a:extLst xmlns:a="http://schemas.openxmlformats.org/drawingml/2006/main">
                      <a:ext uri="{FF2B5EF4-FFF2-40B4-BE49-F238E27FC236}">
                        <a16:creationId xmlns:a16="http://schemas.microsoft.com/office/drawing/2014/main" id="{2D7B746A-76EA-4045-84ED-1A45B5194A24}"/>
                      </a:ext>
                    </a:extLst>
                  </wp:docPr>
                  <wp:cNvGraphicFramePr/>
                  <a:graphic xmlns:a="http://schemas.openxmlformats.org/drawingml/2006/main">
                    <a:graphicData uri="http://schemas.openxmlformats.org/drawingml/2006/picture">
                      <pic:pic xmlns:pic="http://schemas.openxmlformats.org/drawingml/2006/picture">
                        <pic:nvPicPr>
                          <pic:cNvPr id="281" name="2 Imagen" descr="http://ib.adnxs.com/seg?t=2&amp;add=1046618">
                            <a:extLst>
                              <a:ext uri="{FF2B5EF4-FFF2-40B4-BE49-F238E27FC236}">
                                <a16:creationId xmlns:a16="http://schemas.microsoft.com/office/drawing/2014/main" id="{2D7B746A-76EA-4045-84ED-1A45B5194A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4496" behindDoc="0" locked="0" layoutInCell="1" allowOverlap="1" wp14:anchorId="304E5EB9" wp14:editId="57776F75">
                  <wp:simplePos x="0" y="0"/>
                  <wp:positionH relativeFrom="column">
                    <wp:posOffset>0</wp:posOffset>
                  </wp:positionH>
                  <wp:positionV relativeFrom="paragraph">
                    <wp:posOffset>0</wp:posOffset>
                  </wp:positionV>
                  <wp:extent cx="9525" cy="9525"/>
                  <wp:effectExtent l="0" t="0" r="0" b="0"/>
                  <wp:wrapNone/>
                  <wp:docPr id="8485" name="Imagen 8485" descr="http://pixel.prfct.co/seg/?add=1046618">
                    <a:extLst xmlns:a="http://schemas.openxmlformats.org/drawingml/2006/main">
                      <a:ext uri="{FF2B5EF4-FFF2-40B4-BE49-F238E27FC236}">
                        <a16:creationId xmlns:a16="http://schemas.microsoft.com/office/drawing/2014/main" id="{D0E29326-2438-4955-A732-DC14CCD2BACF}"/>
                      </a:ext>
                    </a:extLst>
                  </wp:docPr>
                  <wp:cNvGraphicFramePr/>
                  <a:graphic xmlns:a="http://schemas.openxmlformats.org/drawingml/2006/main">
                    <a:graphicData uri="http://schemas.openxmlformats.org/drawingml/2006/picture">
                      <pic:pic xmlns:pic="http://schemas.openxmlformats.org/drawingml/2006/picture">
                        <pic:nvPicPr>
                          <pic:cNvPr id="282" name="3 Imagen" descr="http://pixel.prfct.co/seg/?add=1046618">
                            <a:extLst>
                              <a:ext uri="{FF2B5EF4-FFF2-40B4-BE49-F238E27FC236}">
                                <a16:creationId xmlns:a16="http://schemas.microsoft.com/office/drawing/2014/main" id="{D0E29326-2438-4955-A732-DC14CCD2BAC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5520" behindDoc="0" locked="0" layoutInCell="1" allowOverlap="1" wp14:anchorId="4994B29A" wp14:editId="3CB70945">
                  <wp:simplePos x="0" y="0"/>
                  <wp:positionH relativeFrom="column">
                    <wp:posOffset>0</wp:posOffset>
                  </wp:positionH>
                  <wp:positionV relativeFrom="paragraph">
                    <wp:posOffset>0</wp:posOffset>
                  </wp:positionV>
                  <wp:extent cx="9525" cy="9525"/>
                  <wp:effectExtent l="0" t="0" r="0" b="0"/>
                  <wp:wrapNone/>
                  <wp:docPr id="8484" name="Imagen 8484" descr="http://ib.adnxs.com/seg?t=2&amp;add=1046618">
                    <a:extLst xmlns:a="http://schemas.openxmlformats.org/drawingml/2006/main">
                      <a:ext uri="{FF2B5EF4-FFF2-40B4-BE49-F238E27FC236}">
                        <a16:creationId xmlns:a16="http://schemas.microsoft.com/office/drawing/2014/main" id="{5938B3AA-548C-4F41-BBFE-2BC2C996BA2E}"/>
                      </a:ext>
                    </a:extLst>
                  </wp:docPr>
                  <wp:cNvGraphicFramePr/>
                  <a:graphic xmlns:a="http://schemas.openxmlformats.org/drawingml/2006/main">
                    <a:graphicData uri="http://schemas.openxmlformats.org/drawingml/2006/picture">
                      <pic:pic xmlns:pic="http://schemas.openxmlformats.org/drawingml/2006/picture">
                        <pic:nvPicPr>
                          <pic:cNvPr id="283" name="2 Imagen" descr="http://ib.adnxs.com/seg?t=2&amp;add=1046618">
                            <a:extLst>
                              <a:ext uri="{FF2B5EF4-FFF2-40B4-BE49-F238E27FC236}">
                                <a16:creationId xmlns:a16="http://schemas.microsoft.com/office/drawing/2014/main" id="{5938B3AA-548C-4F41-BBFE-2BC2C996BA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6544" behindDoc="0" locked="0" layoutInCell="1" allowOverlap="1" wp14:anchorId="68949E27" wp14:editId="27F07AC8">
                  <wp:simplePos x="0" y="0"/>
                  <wp:positionH relativeFrom="column">
                    <wp:posOffset>0</wp:posOffset>
                  </wp:positionH>
                  <wp:positionV relativeFrom="paragraph">
                    <wp:posOffset>0</wp:posOffset>
                  </wp:positionV>
                  <wp:extent cx="9525" cy="9525"/>
                  <wp:effectExtent l="0" t="0" r="0" b="0"/>
                  <wp:wrapNone/>
                  <wp:docPr id="8483" name="Imagen 8483" descr="http://pixel.prfct.co/seg/?add=1046618">
                    <a:extLst xmlns:a="http://schemas.openxmlformats.org/drawingml/2006/main">
                      <a:ext uri="{FF2B5EF4-FFF2-40B4-BE49-F238E27FC236}">
                        <a16:creationId xmlns:a16="http://schemas.microsoft.com/office/drawing/2014/main" id="{38EADD4E-E725-4127-8E9E-ACD749226F07}"/>
                      </a:ext>
                    </a:extLst>
                  </wp:docPr>
                  <wp:cNvGraphicFramePr/>
                  <a:graphic xmlns:a="http://schemas.openxmlformats.org/drawingml/2006/main">
                    <a:graphicData uri="http://schemas.openxmlformats.org/drawingml/2006/picture">
                      <pic:pic xmlns:pic="http://schemas.openxmlformats.org/drawingml/2006/picture">
                        <pic:nvPicPr>
                          <pic:cNvPr id="284" name="3 Imagen" descr="http://pixel.prfct.co/seg/?add=1046618">
                            <a:extLst>
                              <a:ext uri="{FF2B5EF4-FFF2-40B4-BE49-F238E27FC236}">
                                <a16:creationId xmlns:a16="http://schemas.microsoft.com/office/drawing/2014/main" id="{38EADD4E-E725-4127-8E9E-ACD749226F0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7568" behindDoc="0" locked="0" layoutInCell="1" allowOverlap="1" wp14:anchorId="288420B3" wp14:editId="07BA78B1">
                  <wp:simplePos x="0" y="0"/>
                  <wp:positionH relativeFrom="column">
                    <wp:posOffset>0</wp:posOffset>
                  </wp:positionH>
                  <wp:positionV relativeFrom="paragraph">
                    <wp:posOffset>0</wp:posOffset>
                  </wp:positionV>
                  <wp:extent cx="9525" cy="9525"/>
                  <wp:effectExtent l="0" t="0" r="0" b="0"/>
                  <wp:wrapNone/>
                  <wp:docPr id="8482" name="Imagen 8482" descr="http://ib.adnxs.com/seg?t=2&amp;add=1046618">
                    <a:extLst xmlns:a="http://schemas.openxmlformats.org/drawingml/2006/main">
                      <a:ext uri="{FF2B5EF4-FFF2-40B4-BE49-F238E27FC236}">
                        <a16:creationId xmlns:a16="http://schemas.microsoft.com/office/drawing/2014/main" id="{5CC0720A-2BBC-4834-92C2-20767F47F8E6}"/>
                      </a:ext>
                    </a:extLst>
                  </wp:docPr>
                  <wp:cNvGraphicFramePr/>
                  <a:graphic xmlns:a="http://schemas.openxmlformats.org/drawingml/2006/main">
                    <a:graphicData uri="http://schemas.openxmlformats.org/drawingml/2006/picture">
                      <pic:pic xmlns:pic="http://schemas.openxmlformats.org/drawingml/2006/picture">
                        <pic:nvPicPr>
                          <pic:cNvPr id="285" name="2 Imagen" descr="http://ib.adnxs.com/seg?t=2&amp;add=1046618">
                            <a:extLst>
                              <a:ext uri="{FF2B5EF4-FFF2-40B4-BE49-F238E27FC236}">
                                <a16:creationId xmlns:a16="http://schemas.microsoft.com/office/drawing/2014/main" id="{5CC0720A-2BBC-4834-92C2-20767F47F8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8592" behindDoc="0" locked="0" layoutInCell="1" allowOverlap="1" wp14:anchorId="6FE74765" wp14:editId="6B75D07D">
                  <wp:simplePos x="0" y="0"/>
                  <wp:positionH relativeFrom="column">
                    <wp:posOffset>0</wp:posOffset>
                  </wp:positionH>
                  <wp:positionV relativeFrom="paragraph">
                    <wp:posOffset>0</wp:posOffset>
                  </wp:positionV>
                  <wp:extent cx="9525" cy="9525"/>
                  <wp:effectExtent l="0" t="0" r="0" b="0"/>
                  <wp:wrapNone/>
                  <wp:docPr id="8481" name="Imagen 8481" descr="http://pixel.prfct.co/seg/?add=1046618">
                    <a:extLst xmlns:a="http://schemas.openxmlformats.org/drawingml/2006/main">
                      <a:ext uri="{FF2B5EF4-FFF2-40B4-BE49-F238E27FC236}">
                        <a16:creationId xmlns:a16="http://schemas.microsoft.com/office/drawing/2014/main" id="{D86B6110-68CA-4EC2-8E9B-564866EEBBED}"/>
                      </a:ext>
                    </a:extLst>
                  </wp:docPr>
                  <wp:cNvGraphicFramePr/>
                  <a:graphic xmlns:a="http://schemas.openxmlformats.org/drawingml/2006/main">
                    <a:graphicData uri="http://schemas.openxmlformats.org/drawingml/2006/picture">
                      <pic:pic xmlns:pic="http://schemas.openxmlformats.org/drawingml/2006/picture">
                        <pic:nvPicPr>
                          <pic:cNvPr id="286" name="3 Imagen" descr="http://pixel.prfct.co/seg/?add=1046618">
                            <a:extLst>
                              <a:ext uri="{FF2B5EF4-FFF2-40B4-BE49-F238E27FC236}">
                                <a16:creationId xmlns:a16="http://schemas.microsoft.com/office/drawing/2014/main" id="{D86B6110-68CA-4EC2-8E9B-564866EEBBE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59616" behindDoc="0" locked="0" layoutInCell="1" allowOverlap="1" wp14:anchorId="16AADBC4" wp14:editId="5C1299ED">
                  <wp:simplePos x="0" y="0"/>
                  <wp:positionH relativeFrom="column">
                    <wp:posOffset>0</wp:posOffset>
                  </wp:positionH>
                  <wp:positionV relativeFrom="paragraph">
                    <wp:posOffset>0</wp:posOffset>
                  </wp:positionV>
                  <wp:extent cx="9525" cy="9525"/>
                  <wp:effectExtent l="0" t="0" r="0" b="0"/>
                  <wp:wrapNone/>
                  <wp:docPr id="8480" name="Imagen 8480" descr="http://ib.adnxs.com/seg?t=2&amp;add=1046618">
                    <a:extLst xmlns:a="http://schemas.openxmlformats.org/drawingml/2006/main">
                      <a:ext uri="{FF2B5EF4-FFF2-40B4-BE49-F238E27FC236}">
                        <a16:creationId xmlns:a16="http://schemas.microsoft.com/office/drawing/2014/main" id="{7F3AB152-ECB1-4751-A09E-3DFE24D5C074}"/>
                      </a:ext>
                    </a:extLst>
                  </wp:docPr>
                  <wp:cNvGraphicFramePr/>
                  <a:graphic xmlns:a="http://schemas.openxmlformats.org/drawingml/2006/main">
                    <a:graphicData uri="http://schemas.openxmlformats.org/drawingml/2006/picture">
                      <pic:pic xmlns:pic="http://schemas.openxmlformats.org/drawingml/2006/picture">
                        <pic:nvPicPr>
                          <pic:cNvPr id="287" name="2 Imagen" descr="http://ib.adnxs.com/seg?t=2&amp;add=1046618">
                            <a:extLst>
                              <a:ext uri="{FF2B5EF4-FFF2-40B4-BE49-F238E27FC236}">
                                <a16:creationId xmlns:a16="http://schemas.microsoft.com/office/drawing/2014/main" id="{7F3AB152-ECB1-4751-A09E-3DFE24D5C0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0640" behindDoc="0" locked="0" layoutInCell="1" allowOverlap="1" wp14:anchorId="33BD9B3C" wp14:editId="6DB36A76">
                  <wp:simplePos x="0" y="0"/>
                  <wp:positionH relativeFrom="column">
                    <wp:posOffset>0</wp:posOffset>
                  </wp:positionH>
                  <wp:positionV relativeFrom="paragraph">
                    <wp:posOffset>0</wp:posOffset>
                  </wp:positionV>
                  <wp:extent cx="9525" cy="9525"/>
                  <wp:effectExtent l="0" t="0" r="0" b="0"/>
                  <wp:wrapNone/>
                  <wp:docPr id="8479" name="Imagen 8479" descr="http://pixel.prfct.co/seg/?add=1046618">
                    <a:extLst xmlns:a="http://schemas.openxmlformats.org/drawingml/2006/main">
                      <a:ext uri="{FF2B5EF4-FFF2-40B4-BE49-F238E27FC236}">
                        <a16:creationId xmlns:a16="http://schemas.microsoft.com/office/drawing/2014/main" id="{4EA676F3-8876-4582-B519-836463DD4D55}"/>
                      </a:ext>
                    </a:extLst>
                  </wp:docPr>
                  <wp:cNvGraphicFramePr/>
                  <a:graphic xmlns:a="http://schemas.openxmlformats.org/drawingml/2006/main">
                    <a:graphicData uri="http://schemas.openxmlformats.org/drawingml/2006/picture">
                      <pic:pic xmlns:pic="http://schemas.openxmlformats.org/drawingml/2006/picture">
                        <pic:nvPicPr>
                          <pic:cNvPr id="288" name="3 Imagen" descr="http://pixel.prfct.co/seg/?add=1046618">
                            <a:extLst>
                              <a:ext uri="{FF2B5EF4-FFF2-40B4-BE49-F238E27FC236}">
                                <a16:creationId xmlns:a16="http://schemas.microsoft.com/office/drawing/2014/main" id="{4EA676F3-8876-4582-B519-836463DD4D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1664" behindDoc="0" locked="0" layoutInCell="1" allowOverlap="1" wp14:anchorId="0BF92D02" wp14:editId="48C00ABC">
                  <wp:simplePos x="0" y="0"/>
                  <wp:positionH relativeFrom="column">
                    <wp:posOffset>0</wp:posOffset>
                  </wp:positionH>
                  <wp:positionV relativeFrom="paragraph">
                    <wp:posOffset>0</wp:posOffset>
                  </wp:positionV>
                  <wp:extent cx="9525" cy="9525"/>
                  <wp:effectExtent l="0" t="0" r="0" b="0"/>
                  <wp:wrapNone/>
                  <wp:docPr id="8478" name="Imagen 8478" descr="http://ib.adnxs.com/seg?t=2&amp;add=1046618">
                    <a:extLst xmlns:a="http://schemas.openxmlformats.org/drawingml/2006/main">
                      <a:ext uri="{FF2B5EF4-FFF2-40B4-BE49-F238E27FC236}">
                        <a16:creationId xmlns:a16="http://schemas.microsoft.com/office/drawing/2014/main" id="{3CC980D0-B470-4B75-B994-864254C392A5}"/>
                      </a:ext>
                    </a:extLst>
                  </wp:docPr>
                  <wp:cNvGraphicFramePr/>
                  <a:graphic xmlns:a="http://schemas.openxmlformats.org/drawingml/2006/main">
                    <a:graphicData uri="http://schemas.openxmlformats.org/drawingml/2006/picture">
                      <pic:pic xmlns:pic="http://schemas.openxmlformats.org/drawingml/2006/picture">
                        <pic:nvPicPr>
                          <pic:cNvPr id="289" name="2 Imagen" descr="http://ib.adnxs.com/seg?t=2&amp;add=1046618">
                            <a:extLst>
                              <a:ext uri="{FF2B5EF4-FFF2-40B4-BE49-F238E27FC236}">
                                <a16:creationId xmlns:a16="http://schemas.microsoft.com/office/drawing/2014/main" id="{3CC980D0-B470-4B75-B994-864254C392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2688" behindDoc="0" locked="0" layoutInCell="1" allowOverlap="1" wp14:anchorId="714061E4" wp14:editId="62B0793A">
                  <wp:simplePos x="0" y="0"/>
                  <wp:positionH relativeFrom="column">
                    <wp:posOffset>0</wp:posOffset>
                  </wp:positionH>
                  <wp:positionV relativeFrom="paragraph">
                    <wp:posOffset>0</wp:posOffset>
                  </wp:positionV>
                  <wp:extent cx="9525" cy="9525"/>
                  <wp:effectExtent l="0" t="0" r="0" b="0"/>
                  <wp:wrapNone/>
                  <wp:docPr id="8477" name="Imagen 8477" descr="http://pixel.prfct.co/seg/?add=1046618">
                    <a:extLst xmlns:a="http://schemas.openxmlformats.org/drawingml/2006/main">
                      <a:ext uri="{FF2B5EF4-FFF2-40B4-BE49-F238E27FC236}">
                        <a16:creationId xmlns:a16="http://schemas.microsoft.com/office/drawing/2014/main" id="{C1271089-A78F-4B4D-9102-77CEAA6394D8}"/>
                      </a:ext>
                    </a:extLst>
                  </wp:docPr>
                  <wp:cNvGraphicFramePr/>
                  <a:graphic xmlns:a="http://schemas.openxmlformats.org/drawingml/2006/main">
                    <a:graphicData uri="http://schemas.openxmlformats.org/drawingml/2006/picture">
                      <pic:pic xmlns:pic="http://schemas.openxmlformats.org/drawingml/2006/picture">
                        <pic:nvPicPr>
                          <pic:cNvPr id="290" name="3 Imagen" descr="http://pixel.prfct.co/seg/?add=1046618">
                            <a:extLst>
                              <a:ext uri="{FF2B5EF4-FFF2-40B4-BE49-F238E27FC236}">
                                <a16:creationId xmlns:a16="http://schemas.microsoft.com/office/drawing/2014/main" id="{C1271089-A78F-4B4D-9102-77CEAA6394D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3712" behindDoc="0" locked="0" layoutInCell="1" allowOverlap="1" wp14:anchorId="4DF8628F" wp14:editId="07EB1389">
                  <wp:simplePos x="0" y="0"/>
                  <wp:positionH relativeFrom="column">
                    <wp:posOffset>0</wp:posOffset>
                  </wp:positionH>
                  <wp:positionV relativeFrom="paragraph">
                    <wp:posOffset>0</wp:posOffset>
                  </wp:positionV>
                  <wp:extent cx="9525" cy="9525"/>
                  <wp:effectExtent l="0" t="0" r="0" b="0"/>
                  <wp:wrapNone/>
                  <wp:docPr id="8476" name="Imagen 8476" descr="http://ib.adnxs.com/seg?t=2&amp;add=1046618">
                    <a:extLst xmlns:a="http://schemas.openxmlformats.org/drawingml/2006/main">
                      <a:ext uri="{FF2B5EF4-FFF2-40B4-BE49-F238E27FC236}">
                        <a16:creationId xmlns:a16="http://schemas.microsoft.com/office/drawing/2014/main" id="{2016ABAD-2EA5-4EF2-8841-B614B8838630}"/>
                      </a:ext>
                    </a:extLst>
                  </wp:docPr>
                  <wp:cNvGraphicFramePr/>
                  <a:graphic xmlns:a="http://schemas.openxmlformats.org/drawingml/2006/main">
                    <a:graphicData uri="http://schemas.openxmlformats.org/drawingml/2006/picture">
                      <pic:pic xmlns:pic="http://schemas.openxmlformats.org/drawingml/2006/picture">
                        <pic:nvPicPr>
                          <pic:cNvPr id="291" name="2 Imagen" descr="http://ib.adnxs.com/seg?t=2&amp;add=1046618">
                            <a:extLst>
                              <a:ext uri="{FF2B5EF4-FFF2-40B4-BE49-F238E27FC236}">
                                <a16:creationId xmlns:a16="http://schemas.microsoft.com/office/drawing/2014/main" id="{2016ABAD-2EA5-4EF2-8841-B614B88386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4736" behindDoc="0" locked="0" layoutInCell="1" allowOverlap="1" wp14:anchorId="4CE9F62B" wp14:editId="0A0489F0">
                  <wp:simplePos x="0" y="0"/>
                  <wp:positionH relativeFrom="column">
                    <wp:posOffset>0</wp:posOffset>
                  </wp:positionH>
                  <wp:positionV relativeFrom="paragraph">
                    <wp:posOffset>0</wp:posOffset>
                  </wp:positionV>
                  <wp:extent cx="9525" cy="9525"/>
                  <wp:effectExtent l="0" t="0" r="0" b="0"/>
                  <wp:wrapNone/>
                  <wp:docPr id="8475" name="Imagen 8475" descr="http://pixel.prfct.co/seg/?add=1046618">
                    <a:extLst xmlns:a="http://schemas.openxmlformats.org/drawingml/2006/main">
                      <a:ext uri="{FF2B5EF4-FFF2-40B4-BE49-F238E27FC236}">
                        <a16:creationId xmlns:a16="http://schemas.microsoft.com/office/drawing/2014/main" id="{F64AAAB1-FD1A-4565-96A9-57B18B1FA898}"/>
                      </a:ext>
                    </a:extLst>
                  </wp:docPr>
                  <wp:cNvGraphicFramePr/>
                  <a:graphic xmlns:a="http://schemas.openxmlformats.org/drawingml/2006/main">
                    <a:graphicData uri="http://schemas.openxmlformats.org/drawingml/2006/picture">
                      <pic:pic xmlns:pic="http://schemas.openxmlformats.org/drawingml/2006/picture">
                        <pic:nvPicPr>
                          <pic:cNvPr id="292" name="3 Imagen" descr="http://pixel.prfct.co/seg/?add=1046618">
                            <a:extLst>
                              <a:ext uri="{FF2B5EF4-FFF2-40B4-BE49-F238E27FC236}">
                                <a16:creationId xmlns:a16="http://schemas.microsoft.com/office/drawing/2014/main" id="{F64AAAB1-FD1A-4565-96A9-57B18B1FA89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5760" behindDoc="0" locked="0" layoutInCell="1" allowOverlap="1" wp14:anchorId="4695B0E1" wp14:editId="13E44792">
                  <wp:simplePos x="0" y="0"/>
                  <wp:positionH relativeFrom="column">
                    <wp:posOffset>0</wp:posOffset>
                  </wp:positionH>
                  <wp:positionV relativeFrom="paragraph">
                    <wp:posOffset>0</wp:posOffset>
                  </wp:positionV>
                  <wp:extent cx="9525" cy="9525"/>
                  <wp:effectExtent l="0" t="0" r="0" b="0"/>
                  <wp:wrapNone/>
                  <wp:docPr id="8474" name="Imagen 8474" descr="http://ib.adnxs.com/seg?t=2&amp;add=1046618">
                    <a:extLst xmlns:a="http://schemas.openxmlformats.org/drawingml/2006/main">
                      <a:ext uri="{FF2B5EF4-FFF2-40B4-BE49-F238E27FC236}">
                        <a16:creationId xmlns:a16="http://schemas.microsoft.com/office/drawing/2014/main" id="{0382710F-FE49-4C78-8BD5-D07AC2DCE0CF}"/>
                      </a:ext>
                    </a:extLst>
                  </wp:docPr>
                  <wp:cNvGraphicFramePr/>
                  <a:graphic xmlns:a="http://schemas.openxmlformats.org/drawingml/2006/main">
                    <a:graphicData uri="http://schemas.openxmlformats.org/drawingml/2006/picture">
                      <pic:pic xmlns:pic="http://schemas.openxmlformats.org/drawingml/2006/picture">
                        <pic:nvPicPr>
                          <pic:cNvPr id="293" name="2 Imagen" descr="http://ib.adnxs.com/seg?t=2&amp;add=1046618">
                            <a:extLst>
                              <a:ext uri="{FF2B5EF4-FFF2-40B4-BE49-F238E27FC236}">
                                <a16:creationId xmlns:a16="http://schemas.microsoft.com/office/drawing/2014/main" id="{0382710F-FE49-4C78-8BD5-D07AC2DCE0C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6784" behindDoc="0" locked="0" layoutInCell="1" allowOverlap="1" wp14:anchorId="77AF78BC" wp14:editId="1EBCC712">
                  <wp:simplePos x="0" y="0"/>
                  <wp:positionH relativeFrom="column">
                    <wp:posOffset>0</wp:posOffset>
                  </wp:positionH>
                  <wp:positionV relativeFrom="paragraph">
                    <wp:posOffset>0</wp:posOffset>
                  </wp:positionV>
                  <wp:extent cx="9525" cy="9525"/>
                  <wp:effectExtent l="0" t="0" r="0" b="0"/>
                  <wp:wrapNone/>
                  <wp:docPr id="8473" name="Imagen 8473" descr="http://pixel.prfct.co/seg/?add=1046618">
                    <a:extLst xmlns:a="http://schemas.openxmlformats.org/drawingml/2006/main">
                      <a:ext uri="{FF2B5EF4-FFF2-40B4-BE49-F238E27FC236}">
                        <a16:creationId xmlns:a16="http://schemas.microsoft.com/office/drawing/2014/main" id="{CBC22C59-1C01-4F3C-88F6-F37C41556B1B}"/>
                      </a:ext>
                    </a:extLst>
                  </wp:docPr>
                  <wp:cNvGraphicFramePr/>
                  <a:graphic xmlns:a="http://schemas.openxmlformats.org/drawingml/2006/main">
                    <a:graphicData uri="http://schemas.openxmlformats.org/drawingml/2006/picture">
                      <pic:pic xmlns:pic="http://schemas.openxmlformats.org/drawingml/2006/picture">
                        <pic:nvPicPr>
                          <pic:cNvPr id="294" name="3 Imagen" descr="http://pixel.prfct.co/seg/?add=1046618">
                            <a:extLst>
                              <a:ext uri="{FF2B5EF4-FFF2-40B4-BE49-F238E27FC236}">
                                <a16:creationId xmlns:a16="http://schemas.microsoft.com/office/drawing/2014/main" id="{CBC22C59-1C01-4F3C-88F6-F37C41556B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7808" behindDoc="0" locked="0" layoutInCell="1" allowOverlap="1" wp14:anchorId="21B7ABB3" wp14:editId="7C68E1D4">
                  <wp:simplePos x="0" y="0"/>
                  <wp:positionH relativeFrom="column">
                    <wp:posOffset>0</wp:posOffset>
                  </wp:positionH>
                  <wp:positionV relativeFrom="paragraph">
                    <wp:posOffset>0</wp:posOffset>
                  </wp:positionV>
                  <wp:extent cx="9525" cy="9525"/>
                  <wp:effectExtent l="0" t="0" r="0" b="0"/>
                  <wp:wrapNone/>
                  <wp:docPr id="8472" name="Imagen 8472" descr="http://ib.adnxs.com/seg?t=2&amp;add=1046618">
                    <a:extLst xmlns:a="http://schemas.openxmlformats.org/drawingml/2006/main">
                      <a:ext uri="{FF2B5EF4-FFF2-40B4-BE49-F238E27FC236}">
                        <a16:creationId xmlns:a16="http://schemas.microsoft.com/office/drawing/2014/main" id="{902CD25F-1A83-47FE-84F8-8DF00B9EA58C}"/>
                      </a:ext>
                    </a:extLst>
                  </wp:docPr>
                  <wp:cNvGraphicFramePr/>
                  <a:graphic xmlns:a="http://schemas.openxmlformats.org/drawingml/2006/main">
                    <a:graphicData uri="http://schemas.openxmlformats.org/drawingml/2006/picture">
                      <pic:pic xmlns:pic="http://schemas.openxmlformats.org/drawingml/2006/picture">
                        <pic:nvPicPr>
                          <pic:cNvPr id="295" name="2 Imagen" descr="http://ib.adnxs.com/seg?t=2&amp;add=1046618">
                            <a:extLst>
                              <a:ext uri="{FF2B5EF4-FFF2-40B4-BE49-F238E27FC236}">
                                <a16:creationId xmlns:a16="http://schemas.microsoft.com/office/drawing/2014/main" id="{902CD25F-1A83-47FE-84F8-8DF00B9EA5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8832" behindDoc="0" locked="0" layoutInCell="1" allowOverlap="1" wp14:anchorId="1E42BEFB" wp14:editId="67D5269F">
                  <wp:simplePos x="0" y="0"/>
                  <wp:positionH relativeFrom="column">
                    <wp:posOffset>0</wp:posOffset>
                  </wp:positionH>
                  <wp:positionV relativeFrom="paragraph">
                    <wp:posOffset>0</wp:posOffset>
                  </wp:positionV>
                  <wp:extent cx="9525" cy="9525"/>
                  <wp:effectExtent l="0" t="0" r="0" b="0"/>
                  <wp:wrapNone/>
                  <wp:docPr id="8471" name="Imagen 8471" descr="http://pixel.prfct.co/seg/?add=1046618">
                    <a:extLst xmlns:a="http://schemas.openxmlformats.org/drawingml/2006/main">
                      <a:ext uri="{FF2B5EF4-FFF2-40B4-BE49-F238E27FC236}">
                        <a16:creationId xmlns:a16="http://schemas.microsoft.com/office/drawing/2014/main" id="{8187AD51-79FE-4821-AA79-C1FFE52548AD}"/>
                      </a:ext>
                    </a:extLst>
                  </wp:docPr>
                  <wp:cNvGraphicFramePr/>
                  <a:graphic xmlns:a="http://schemas.openxmlformats.org/drawingml/2006/main">
                    <a:graphicData uri="http://schemas.openxmlformats.org/drawingml/2006/picture">
                      <pic:pic xmlns:pic="http://schemas.openxmlformats.org/drawingml/2006/picture">
                        <pic:nvPicPr>
                          <pic:cNvPr id="296" name="3 Imagen" descr="http://pixel.prfct.co/seg/?add=1046618">
                            <a:extLst>
                              <a:ext uri="{FF2B5EF4-FFF2-40B4-BE49-F238E27FC236}">
                                <a16:creationId xmlns:a16="http://schemas.microsoft.com/office/drawing/2014/main" id="{8187AD51-79FE-4821-AA79-C1FFE52548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69856" behindDoc="0" locked="0" layoutInCell="1" allowOverlap="1" wp14:anchorId="01A56B92" wp14:editId="52940D49">
                  <wp:simplePos x="0" y="0"/>
                  <wp:positionH relativeFrom="column">
                    <wp:posOffset>0</wp:posOffset>
                  </wp:positionH>
                  <wp:positionV relativeFrom="paragraph">
                    <wp:posOffset>0</wp:posOffset>
                  </wp:positionV>
                  <wp:extent cx="9525" cy="9525"/>
                  <wp:effectExtent l="0" t="0" r="0" b="0"/>
                  <wp:wrapNone/>
                  <wp:docPr id="8470" name="Imagen 8470" descr="http://ib.adnxs.com/seg?t=2&amp;add=1046618">
                    <a:extLst xmlns:a="http://schemas.openxmlformats.org/drawingml/2006/main">
                      <a:ext uri="{FF2B5EF4-FFF2-40B4-BE49-F238E27FC236}">
                        <a16:creationId xmlns:a16="http://schemas.microsoft.com/office/drawing/2014/main" id="{32BB1FDE-E9FC-4C37-9807-53F2D3EC458B}"/>
                      </a:ext>
                    </a:extLst>
                  </wp:docPr>
                  <wp:cNvGraphicFramePr/>
                  <a:graphic xmlns:a="http://schemas.openxmlformats.org/drawingml/2006/main">
                    <a:graphicData uri="http://schemas.openxmlformats.org/drawingml/2006/picture">
                      <pic:pic xmlns:pic="http://schemas.openxmlformats.org/drawingml/2006/picture">
                        <pic:nvPicPr>
                          <pic:cNvPr id="297" name="2 Imagen" descr="http://ib.adnxs.com/seg?t=2&amp;add=1046618">
                            <a:extLst>
                              <a:ext uri="{FF2B5EF4-FFF2-40B4-BE49-F238E27FC236}">
                                <a16:creationId xmlns:a16="http://schemas.microsoft.com/office/drawing/2014/main" id="{32BB1FDE-E9FC-4C37-9807-53F2D3EC458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70880" behindDoc="0" locked="0" layoutInCell="1" allowOverlap="1" wp14:anchorId="421C5EFC" wp14:editId="466A906C">
                  <wp:simplePos x="0" y="0"/>
                  <wp:positionH relativeFrom="column">
                    <wp:posOffset>0</wp:posOffset>
                  </wp:positionH>
                  <wp:positionV relativeFrom="paragraph">
                    <wp:posOffset>0</wp:posOffset>
                  </wp:positionV>
                  <wp:extent cx="9525" cy="9525"/>
                  <wp:effectExtent l="0" t="0" r="0" b="0"/>
                  <wp:wrapNone/>
                  <wp:docPr id="8469" name="Imagen 8469" descr="http://pixel.prfct.co/seg/?add=1046618">
                    <a:extLst xmlns:a="http://schemas.openxmlformats.org/drawingml/2006/main">
                      <a:ext uri="{FF2B5EF4-FFF2-40B4-BE49-F238E27FC236}">
                        <a16:creationId xmlns:a16="http://schemas.microsoft.com/office/drawing/2014/main" id="{6C1A0FC7-C18B-4D3C-B743-5C5857A81BEF}"/>
                      </a:ext>
                    </a:extLst>
                  </wp:docPr>
                  <wp:cNvGraphicFramePr/>
                  <a:graphic xmlns:a="http://schemas.openxmlformats.org/drawingml/2006/main">
                    <a:graphicData uri="http://schemas.openxmlformats.org/drawingml/2006/picture">
                      <pic:pic xmlns:pic="http://schemas.openxmlformats.org/drawingml/2006/picture">
                        <pic:nvPicPr>
                          <pic:cNvPr id="298" name="3 Imagen" descr="http://pixel.prfct.co/seg/?add=1046618">
                            <a:extLst>
                              <a:ext uri="{FF2B5EF4-FFF2-40B4-BE49-F238E27FC236}">
                                <a16:creationId xmlns:a16="http://schemas.microsoft.com/office/drawing/2014/main" id="{6C1A0FC7-C18B-4D3C-B743-5C5857A81B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6480" behindDoc="0" locked="0" layoutInCell="1" allowOverlap="1" wp14:anchorId="5574C40F" wp14:editId="3193DE31">
                  <wp:simplePos x="0" y="0"/>
                  <wp:positionH relativeFrom="column">
                    <wp:posOffset>0</wp:posOffset>
                  </wp:positionH>
                  <wp:positionV relativeFrom="paragraph">
                    <wp:posOffset>0</wp:posOffset>
                  </wp:positionV>
                  <wp:extent cx="9525" cy="9525"/>
                  <wp:effectExtent l="0" t="0" r="0" b="0"/>
                  <wp:wrapNone/>
                  <wp:docPr id="8468" name="Imagen 8468" descr="http://ib.adnxs.com/seg?t=2&amp;add=1046618">
                    <a:extLst xmlns:a="http://schemas.openxmlformats.org/drawingml/2006/main">
                      <a:ext uri="{FF2B5EF4-FFF2-40B4-BE49-F238E27FC236}">
                        <a16:creationId xmlns:a16="http://schemas.microsoft.com/office/drawing/2014/main" id="{80399794-D132-4B0C-8ED5-FF59AF3122F2}"/>
                      </a:ext>
                    </a:extLst>
                  </wp:docPr>
                  <wp:cNvGraphicFramePr/>
                  <a:graphic xmlns:a="http://schemas.openxmlformats.org/drawingml/2006/main">
                    <a:graphicData uri="http://schemas.openxmlformats.org/drawingml/2006/picture">
                      <pic:pic xmlns:pic="http://schemas.openxmlformats.org/drawingml/2006/picture">
                        <pic:nvPicPr>
                          <pic:cNvPr id="323" name="2 Imagen" descr="http://ib.adnxs.com/seg?t=2&amp;add=1046618">
                            <a:extLst>
                              <a:ext uri="{FF2B5EF4-FFF2-40B4-BE49-F238E27FC236}">
                                <a16:creationId xmlns:a16="http://schemas.microsoft.com/office/drawing/2014/main" id="{80399794-D132-4B0C-8ED5-FF59AF3122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7504" behindDoc="0" locked="0" layoutInCell="1" allowOverlap="1" wp14:anchorId="7B9268EF" wp14:editId="28A9A9C0">
                  <wp:simplePos x="0" y="0"/>
                  <wp:positionH relativeFrom="column">
                    <wp:posOffset>0</wp:posOffset>
                  </wp:positionH>
                  <wp:positionV relativeFrom="paragraph">
                    <wp:posOffset>0</wp:posOffset>
                  </wp:positionV>
                  <wp:extent cx="9525" cy="9525"/>
                  <wp:effectExtent l="0" t="0" r="0" b="0"/>
                  <wp:wrapNone/>
                  <wp:docPr id="8467" name="Imagen 8467" descr="http://pixel.prfct.co/seg/?add=1046618">
                    <a:extLst xmlns:a="http://schemas.openxmlformats.org/drawingml/2006/main">
                      <a:ext uri="{FF2B5EF4-FFF2-40B4-BE49-F238E27FC236}">
                        <a16:creationId xmlns:a16="http://schemas.microsoft.com/office/drawing/2014/main" id="{8012CB64-3357-4AC2-BCDF-5F5A58E965A4}"/>
                      </a:ext>
                    </a:extLst>
                  </wp:docPr>
                  <wp:cNvGraphicFramePr/>
                  <a:graphic xmlns:a="http://schemas.openxmlformats.org/drawingml/2006/main">
                    <a:graphicData uri="http://schemas.openxmlformats.org/drawingml/2006/picture">
                      <pic:pic xmlns:pic="http://schemas.openxmlformats.org/drawingml/2006/picture">
                        <pic:nvPicPr>
                          <pic:cNvPr id="324" name="3 Imagen" descr="http://pixel.prfct.co/seg/?add=1046618">
                            <a:extLst>
                              <a:ext uri="{FF2B5EF4-FFF2-40B4-BE49-F238E27FC236}">
                                <a16:creationId xmlns:a16="http://schemas.microsoft.com/office/drawing/2014/main" id="{8012CB64-3357-4AC2-BCDF-5F5A58E965A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8528" behindDoc="0" locked="0" layoutInCell="1" allowOverlap="1" wp14:anchorId="3AD091D6" wp14:editId="622C14BA">
                  <wp:simplePos x="0" y="0"/>
                  <wp:positionH relativeFrom="column">
                    <wp:posOffset>0</wp:posOffset>
                  </wp:positionH>
                  <wp:positionV relativeFrom="paragraph">
                    <wp:posOffset>0</wp:posOffset>
                  </wp:positionV>
                  <wp:extent cx="9525" cy="9525"/>
                  <wp:effectExtent l="0" t="0" r="0" b="0"/>
                  <wp:wrapNone/>
                  <wp:docPr id="8466" name="Imagen 8466" descr="http://ib.adnxs.com/seg?t=2&amp;add=1046618">
                    <a:extLst xmlns:a="http://schemas.openxmlformats.org/drawingml/2006/main">
                      <a:ext uri="{FF2B5EF4-FFF2-40B4-BE49-F238E27FC236}">
                        <a16:creationId xmlns:a16="http://schemas.microsoft.com/office/drawing/2014/main" id="{4523316A-5F38-45D0-8A80-8046BFD7112E}"/>
                      </a:ext>
                    </a:extLst>
                  </wp:docPr>
                  <wp:cNvGraphicFramePr/>
                  <a:graphic xmlns:a="http://schemas.openxmlformats.org/drawingml/2006/main">
                    <a:graphicData uri="http://schemas.openxmlformats.org/drawingml/2006/picture">
                      <pic:pic xmlns:pic="http://schemas.openxmlformats.org/drawingml/2006/picture">
                        <pic:nvPicPr>
                          <pic:cNvPr id="325" name="2 Imagen" descr="http://ib.adnxs.com/seg?t=2&amp;add=1046618">
                            <a:extLst>
                              <a:ext uri="{FF2B5EF4-FFF2-40B4-BE49-F238E27FC236}">
                                <a16:creationId xmlns:a16="http://schemas.microsoft.com/office/drawing/2014/main" id="{4523316A-5F38-45D0-8A80-8046BFD711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399552" behindDoc="0" locked="0" layoutInCell="1" allowOverlap="1" wp14:anchorId="6E777FB4" wp14:editId="4EAA9903">
                  <wp:simplePos x="0" y="0"/>
                  <wp:positionH relativeFrom="column">
                    <wp:posOffset>0</wp:posOffset>
                  </wp:positionH>
                  <wp:positionV relativeFrom="paragraph">
                    <wp:posOffset>0</wp:posOffset>
                  </wp:positionV>
                  <wp:extent cx="9525" cy="9525"/>
                  <wp:effectExtent l="0" t="0" r="0" b="0"/>
                  <wp:wrapNone/>
                  <wp:docPr id="8465" name="Imagen 8465" descr="http://pixel.prfct.co/seg/?add=1046618">
                    <a:extLst xmlns:a="http://schemas.openxmlformats.org/drawingml/2006/main">
                      <a:ext uri="{FF2B5EF4-FFF2-40B4-BE49-F238E27FC236}">
                        <a16:creationId xmlns:a16="http://schemas.microsoft.com/office/drawing/2014/main" id="{CCC9320F-85E6-4679-8BD2-2F6690F9D204}"/>
                      </a:ext>
                    </a:extLst>
                  </wp:docPr>
                  <wp:cNvGraphicFramePr/>
                  <a:graphic xmlns:a="http://schemas.openxmlformats.org/drawingml/2006/main">
                    <a:graphicData uri="http://schemas.openxmlformats.org/drawingml/2006/picture">
                      <pic:pic xmlns:pic="http://schemas.openxmlformats.org/drawingml/2006/picture">
                        <pic:nvPicPr>
                          <pic:cNvPr id="326" name="3 Imagen" descr="http://pixel.prfct.co/seg/?add=1046618">
                            <a:extLst>
                              <a:ext uri="{FF2B5EF4-FFF2-40B4-BE49-F238E27FC236}">
                                <a16:creationId xmlns:a16="http://schemas.microsoft.com/office/drawing/2014/main" id="{CCC9320F-85E6-4679-8BD2-2F6690F9D20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0576" behindDoc="0" locked="0" layoutInCell="1" allowOverlap="1" wp14:anchorId="796B08BC" wp14:editId="789727B5">
                  <wp:simplePos x="0" y="0"/>
                  <wp:positionH relativeFrom="column">
                    <wp:posOffset>0</wp:posOffset>
                  </wp:positionH>
                  <wp:positionV relativeFrom="paragraph">
                    <wp:posOffset>0</wp:posOffset>
                  </wp:positionV>
                  <wp:extent cx="9525" cy="9525"/>
                  <wp:effectExtent l="0" t="0" r="0" b="0"/>
                  <wp:wrapNone/>
                  <wp:docPr id="8464" name="Imagen 8464" descr="http://ib.adnxs.com/seg?t=2&amp;add=1046618">
                    <a:extLst xmlns:a="http://schemas.openxmlformats.org/drawingml/2006/main">
                      <a:ext uri="{FF2B5EF4-FFF2-40B4-BE49-F238E27FC236}">
                        <a16:creationId xmlns:a16="http://schemas.microsoft.com/office/drawing/2014/main" id="{9483B8B0-5E32-4B1B-B72D-528136DEA187}"/>
                      </a:ext>
                    </a:extLst>
                  </wp:docPr>
                  <wp:cNvGraphicFramePr/>
                  <a:graphic xmlns:a="http://schemas.openxmlformats.org/drawingml/2006/main">
                    <a:graphicData uri="http://schemas.openxmlformats.org/drawingml/2006/picture">
                      <pic:pic xmlns:pic="http://schemas.openxmlformats.org/drawingml/2006/picture">
                        <pic:nvPicPr>
                          <pic:cNvPr id="327" name="2 Imagen" descr="http://ib.adnxs.com/seg?t=2&amp;add=1046618">
                            <a:extLst>
                              <a:ext uri="{FF2B5EF4-FFF2-40B4-BE49-F238E27FC236}">
                                <a16:creationId xmlns:a16="http://schemas.microsoft.com/office/drawing/2014/main" id="{9483B8B0-5E32-4B1B-B72D-528136DEA1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1600" behindDoc="0" locked="0" layoutInCell="1" allowOverlap="1" wp14:anchorId="1A3B0750" wp14:editId="5A16E9FA">
                  <wp:simplePos x="0" y="0"/>
                  <wp:positionH relativeFrom="column">
                    <wp:posOffset>0</wp:posOffset>
                  </wp:positionH>
                  <wp:positionV relativeFrom="paragraph">
                    <wp:posOffset>0</wp:posOffset>
                  </wp:positionV>
                  <wp:extent cx="9525" cy="9525"/>
                  <wp:effectExtent l="0" t="0" r="0" b="0"/>
                  <wp:wrapNone/>
                  <wp:docPr id="8463" name="Imagen 8463" descr="http://pixel.prfct.co/seg/?add=1046618">
                    <a:extLst xmlns:a="http://schemas.openxmlformats.org/drawingml/2006/main">
                      <a:ext uri="{FF2B5EF4-FFF2-40B4-BE49-F238E27FC236}">
                        <a16:creationId xmlns:a16="http://schemas.microsoft.com/office/drawing/2014/main" id="{799F4626-38A3-42A4-8137-E69F2AED876B}"/>
                      </a:ext>
                    </a:extLst>
                  </wp:docPr>
                  <wp:cNvGraphicFramePr/>
                  <a:graphic xmlns:a="http://schemas.openxmlformats.org/drawingml/2006/main">
                    <a:graphicData uri="http://schemas.openxmlformats.org/drawingml/2006/picture">
                      <pic:pic xmlns:pic="http://schemas.openxmlformats.org/drawingml/2006/picture">
                        <pic:nvPicPr>
                          <pic:cNvPr id="328" name="3 Imagen" descr="http://pixel.prfct.co/seg/?add=1046618">
                            <a:extLst>
                              <a:ext uri="{FF2B5EF4-FFF2-40B4-BE49-F238E27FC236}">
                                <a16:creationId xmlns:a16="http://schemas.microsoft.com/office/drawing/2014/main" id="{799F4626-38A3-42A4-8137-E69F2AED876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2624" behindDoc="0" locked="0" layoutInCell="1" allowOverlap="1" wp14:anchorId="65945B02" wp14:editId="0C96F241">
                  <wp:simplePos x="0" y="0"/>
                  <wp:positionH relativeFrom="column">
                    <wp:posOffset>0</wp:posOffset>
                  </wp:positionH>
                  <wp:positionV relativeFrom="paragraph">
                    <wp:posOffset>0</wp:posOffset>
                  </wp:positionV>
                  <wp:extent cx="9525" cy="9525"/>
                  <wp:effectExtent l="0" t="0" r="0" b="0"/>
                  <wp:wrapNone/>
                  <wp:docPr id="8462" name="Imagen 8462" descr="http://ib.adnxs.com/seg?t=2&amp;add=1046618">
                    <a:extLst xmlns:a="http://schemas.openxmlformats.org/drawingml/2006/main">
                      <a:ext uri="{FF2B5EF4-FFF2-40B4-BE49-F238E27FC236}">
                        <a16:creationId xmlns:a16="http://schemas.microsoft.com/office/drawing/2014/main" id="{022C7E18-ED87-4B3C-B841-35B1795BED15}"/>
                      </a:ext>
                    </a:extLst>
                  </wp:docPr>
                  <wp:cNvGraphicFramePr/>
                  <a:graphic xmlns:a="http://schemas.openxmlformats.org/drawingml/2006/main">
                    <a:graphicData uri="http://schemas.openxmlformats.org/drawingml/2006/picture">
                      <pic:pic xmlns:pic="http://schemas.openxmlformats.org/drawingml/2006/picture">
                        <pic:nvPicPr>
                          <pic:cNvPr id="329" name="2 Imagen" descr="http://ib.adnxs.com/seg?t=2&amp;add=1046618">
                            <a:extLst>
                              <a:ext uri="{FF2B5EF4-FFF2-40B4-BE49-F238E27FC236}">
                                <a16:creationId xmlns:a16="http://schemas.microsoft.com/office/drawing/2014/main" id="{022C7E18-ED87-4B3C-B841-35B1795BED1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3648" behindDoc="0" locked="0" layoutInCell="1" allowOverlap="1" wp14:anchorId="0774387E" wp14:editId="72619D6A">
                  <wp:simplePos x="0" y="0"/>
                  <wp:positionH relativeFrom="column">
                    <wp:posOffset>0</wp:posOffset>
                  </wp:positionH>
                  <wp:positionV relativeFrom="paragraph">
                    <wp:posOffset>0</wp:posOffset>
                  </wp:positionV>
                  <wp:extent cx="9525" cy="9525"/>
                  <wp:effectExtent l="0" t="0" r="0" b="0"/>
                  <wp:wrapNone/>
                  <wp:docPr id="8461" name="Imagen 8461" descr="http://pixel.prfct.co/seg/?add=1046618">
                    <a:extLst xmlns:a="http://schemas.openxmlformats.org/drawingml/2006/main">
                      <a:ext uri="{FF2B5EF4-FFF2-40B4-BE49-F238E27FC236}">
                        <a16:creationId xmlns:a16="http://schemas.microsoft.com/office/drawing/2014/main" id="{5257A0A2-BD4D-4BD6-9332-6F9ACC884E5A}"/>
                      </a:ext>
                    </a:extLst>
                  </wp:docPr>
                  <wp:cNvGraphicFramePr/>
                  <a:graphic xmlns:a="http://schemas.openxmlformats.org/drawingml/2006/main">
                    <a:graphicData uri="http://schemas.openxmlformats.org/drawingml/2006/picture">
                      <pic:pic xmlns:pic="http://schemas.openxmlformats.org/drawingml/2006/picture">
                        <pic:nvPicPr>
                          <pic:cNvPr id="330" name="3 Imagen" descr="http://pixel.prfct.co/seg/?add=1046618">
                            <a:extLst>
                              <a:ext uri="{FF2B5EF4-FFF2-40B4-BE49-F238E27FC236}">
                                <a16:creationId xmlns:a16="http://schemas.microsoft.com/office/drawing/2014/main" id="{5257A0A2-BD4D-4BD6-9332-6F9ACC884E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4672" behindDoc="0" locked="0" layoutInCell="1" allowOverlap="1" wp14:anchorId="10A7E84F" wp14:editId="2927BEF5">
                  <wp:simplePos x="0" y="0"/>
                  <wp:positionH relativeFrom="column">
                    <wp:posOffset>0</wp:posOffset>
                  </wp:positionH>
                  <wp:positionV relativeFrom="paragraph">
                    <wp:posOffset>0</wp:posOffset>
                  </wp:positionV>
                  <wp:extent cx="9525" cy="9525"/>
                  <wp:effectExtent l="0" t="0" r="0" b="0"/>
                  <wp:wrapNone/>
                  <wp:docPr id="8460" name="Imagen 8460" descr="http://ib.adnxs.com/seg?t=2&amp;add=1046618">
                    <a:extLst xmlns:a="http://schemas.openxmlformats.org/drawingml/2006/main">
                      <a:ext uri="{FF2B5EF4-FFF2-40B4-BE49-F238E27FC236}">
                        <a16:creationId xmlns:a16="http://schemas.microsoft.com/office/drawing/2014/main" id="{F9FB8F30-8A8A-4535-9FE9-89B8A2C81134}"/>
                      </a:ext>
                    </a:extLst>
                  </wp:docPr>
                  <wp:cNvGraphicFramePr/>
                  <a:graphic xmlns:a="http://schemas.openxmlformats.org/drawingml/2006/main">
                    <a:graphicData uri="http://schemas.openxmlformats.org/drawingml/2006/picture">
                      <pic:pic xmlns:pic="http://schemas.openxmlformats.org/drawingml/2006/picture">
                        <pic:nvPicPr>
                          <pic:cNvPr id="331" name="2 Imagen" descr="http://ib.adnxs.com/seg?t=2&amp;add=1046618">
                            <a:extLst>
                              <a:ext uri="{FF2B5EF4-FFF2-40B4-BE49-F238E27FC236}">
                                <a16:creationId xmlns:a16="http://schemas.microsoft.com/office/drawing/2014/main" id="{F9FB8F30-8A8A-4535-9FE9-89B8A2C811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5696" behindDoc="0" locked="0" layoutInCell="1" allowOverlap="1" wp14:anchorId="1487CA76" wp14:editId="59B64189">
                  <wp:simplePos x="0" y="0"/>
                  <wp:positionH relativeFrom="column">
                    <wp:posOffset>0</wp:posOffset>
                  </wp:positionH>
                  <wp:positionV relativeFrom="paragraph">
                    <wp:posOffset>0</wp:posOffset>
                  </wp:positionV>
                  <wp:extent cx="9525" cy="9525"/>
                  <wp:effectExtent l="0" t="0" r="0" b="0"/>
                  <wp:wrapNone/>
                  <wp:docPr id="8459" name="Imagen 8459" descr="http://pixel.prfct.co/seg/?add=1046618">
                    <a:extLst xmlns:a="http://schemas.openxmlformats.org/drawingml/2006/main">
                      <a:ext uri="{FF2B5EF4-FFF2-40B4-BE49-F238E27FC236}">
                        <a16:creationId xmlns:a16="http://schemas.microsoft.com/office/drawing/2014/main" id="{BF20B706-3811-49BD-8FEB-185AA3FDF561}"/>
                      </a:ext>
                    </a:extLst>
                  </wp:docPr>
                  <wp:cNvGraphicFramePr/>
                  <a:graphic xmlns:a="http://schemas.openxmlformats.org/drawingml/2006/main">
                    <a:graphicData uri="http://schemas.openxmlformats.org/drawingml/2006/picture">
                      <pic:pic xmlns:pic="http://schemas.openxmlformats.org/drawingml/2006/picture">
                        <pic:nvPicPr>
                          <pic:cNvPr id="332" name="3 Imagen" descr="http://pixel.prfct.co/seg/?add=1046618">
                            <a:extLst>
                              <a:ext uri="{FF2B5EF4-FFF2-40B4-BE49-F238E27FC236}">
                                <a16:creationId xmlns:a16="http://schemas.microsoft.com/office/drawing/2014/main" id="{BF20B706-3811-49BD-8FEB-185AA3FDF5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6720" behindDoc="0" locked="0" layoutInCell="1" allowOverlap="1" wp14:anchorId="386EC757" wp14:editId="7FBDE72D">
                  <wp:simplePos x="0" y="0"/>
                  <wp:positionH relativeFrom="column">
                    <wp:posOffset>0</wp:posOffset>
                  </wp:positionH>
                  <wp:positionV relativeFrom="paragraph">
                    <wp:posOffset>0</wp:posOffset>
                  </wp:positionV>
                  <wp:extent cx="9525" cy="9525"/>
                  <wp:effectExtent l="0" t="0" r="0" b="0"/>
                  <wp:wrapNone/>
                  <wp:docPr id="8458" name="Imagen 8458" descr="http://ib.adnxs.com/seg?t=2&amp;add=1046618">
                    <a:extLst xmlns:a="http://schemas.openxmlformats.org/drawingml/2006/main">
                      <a:ext uri="{FF2B5EF4-FFF2-40B4-BE49-F238E27FC236}">
                        <a16:creationId xmlns:a16="http://schemas.microsoft.com/office/drawing/2014/main" id="{0DECBE81-54FC-4D81-AB7F-5FC4799E082C}"/>
                      </a:ext>
                    </a:extLst>
                  </wp:docPr>
                  <wp:cNvGraphicFramePr/>
                  <a:graphic xmlns:a="http://schemas.openxmlformats.org/drawingml/2006/main">
                    <a:graphicData uri="http://schemas.openxmlformats.org/drawingml/2006/picture">
                      <pic:pic xmlns:pic="http://schemas.openxmlformats.org/drawingml/2006/picture">
                        <pic:nvPicPr>
                          <pic:cNvPr id="333" name="2 Imagen" descr="http://ib.adnxs.com/seg?t=2&amp;add=1046618">
                            <a:extLst>
                              <a:ext uri="{FF2B5EF4-FFF2-40B4-BE49-F238E27FC236}">
                                <a16:creationId xmlns:a16="http://schemas.microsoft.com/office/drawing/2014/main" id="{0DECBE81-54FC-4D81-AB7F-5FC4799E08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7744" behindDoc="0" locked="0" layoutInCell="1" allowOverlap="1" wp14:anchorId="0CE23079" wp14:editId="45211DCD">
                  <wp:simplePos x="0" y="0"/>
                  <wp:positionH relativeFrom="column">
                    <wp:posOffset>0</wp:posOffset>
                  </wp:positionH>
                  <wp:positionV relativeFrom="paragraph">
                    <wp:posOffset>0</wp:posOffset>
                  </wp:positionV>
                  <wp:extent cx="9525" cy="9525"/>
                  <wp:effectExtent l="0" t="0" r="0" b="0"/>
                  <wp:wrapNone/>
                  <wp:docPr id="8457" name="Imagen 8457" descr="http://pixel.prfct.co/seg/?add=1046618">
                    <a:extLst xmlns:a="http://schemas.openxmlformats.org/drawingml/2006/main">
                      <a:ext uri="{FF2B5EF4-FFF2-40B4-BE49-F238E27FC236}">
                        <a16:creationId xmlns:a16="http://schemas.microsoft.com/office/drawing/2014/main" id="{9BBAB667-6972-4568-94A4-699D12E02A94}"/>
                      </a:ext>
                    </a:extLst>
                  </wp:docPr>
                  <wp:cNvGraphicFramePr/>
                  <a:graphic xmlns:a="http://schemas.openxmlformats.org/drawingml/2006/main">
                    <a:graphicData uri="http://schemas.openxmlformats.org/drawingml/2006/picture">
                      <pic:pic xmlns:pic="http://schemas.openxmlformats.org/drawingml/2006/picture">
                        <pic:nvPicPr>
                          <pic:cNvPr id="334" name="3 Imagen" descr="http://pixel.prfct.co/seg/?add=1046618">
                            <a:extLst>
                              <a:ext uri="{FF2B5EF4-FFF2-40B4-BE49-F238E27FC236}">
                                <a16:creationId xmlns:a16="http://schemas.microsoft.com/office/drawing/2014/main" id="{9BBAB667-6972-4568-94A4-699D12E02A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8768" behindDoc="0" locked="0" layoutInCell="1" allowOverlap="1" wp14:anchorId="5C6A3998" wp14:editId="736C5343">
                  <wp:simplePos x="0" y="0"/>
                  <wp:positionH relativeFrom="column">
                    <wp:posOffset>0</wp:posOffset>
                  </wp:positionH>
                  <wp:positionV relativeFrom="paragraph">
                    <wp:posOffset>0</wp:posOffset>
                  </wp:positionV>
                  <wp:extent cx="9525" cy="9525"/>
                  <wp:effectExtent l="0" t="0" r="0" b="0"/>
                  <wp:wrapNone/>
                  <wp:docPr id="8456" name="Imagen 8456" descr="http://ib.adnxs.com/seg?t=2&amp;add=1046618">
                    <a:extLst xmlns:a="http://schemas.openxmlformats.org/drawingml/2006/main">
                      <a:ext uri="{FF2B5EF4-FFF2-40B4-BE49-F238E27FC236}">
                        <a16:creationId xmlns:a16="http://schemas.microsoft.com/office/drawing/2014/main" id="{EF650890-5763-4CDD-9881-541FBED7565E}"/>
                      </a:ext>
                    </a:extLst>
                  </wp:docPr>
                  <wp:cNvGraphicFramePr/>
                  <a:graphic xmlns:a="http://schemas.openxmlformats.org/drawingml/2006/main">
                    <a:graphicData uri="http://schemas.openxmlformats.org/drawingml/2006/picture">
                      <pic:pic xmlns:pic="http://schemas.openxmlformats.org/drawingml/2006/picture">
                        <pic:nvPicPr>
                          <pic:cNvPr id="335" name="2 Imagen" descr="http://ib.adnxs.com/seg?t=2&amp;add=1046618">
                            <a:extLst>
                              <a:ext uri="{FF2B5EF4-FFF2-40B4-BE49-F238E27FC236}">
                                <a16:creationId xmlns:a16="http://schemas.microsoft.com/office/drawing/2014/main" id="{EF650890-5763-4CDD-9881-541FBED756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09792" behindDoc="0" locked="0" layoutInCell="1" allowOverlap="1" wp14:anchorId="7230596D" wp14:editId="78F39E59">
                  <wp:simplePos x="0" y="0"/>
                  <wp:positionH relativeFrom="column">
                    <wp:posOffset>0</wp:posOffset>
                  </wp:positionH>
                  <wp:positionV relativeFrom="paragraph">
                    <wp:posOffset>0</wp:posOffset>
                  </wp:positionV>
                  <wp:extent cx="9525" cy="9525"/>
                  <wp:effectExtent l="0" t="0" r="0" b="0"/>
                  <wp:wrapNone/>
                  <wp:docPr id="8455" name="Imagen 8455" descr="http://pixel.prfct.co/seg/?add=1046618">
                    <a:extLst xmlns:a="http://schemas.openxmlformats.org/drawingml/2006/main">
                      <a:ext uri="{FF2B5EF4-FFF2-40B4-BE49-F238E27FC236}">
                        <a16:creationId xmlns:a16="http://schemas.microsoft.com/office/drawing/2014/main" id="{8DE2D143-5F7C-475C-833C-1C1A966C06BF}"/>
                      </a:ext>
                    </a:extLst>
                  </wp:docPr>
                  <wp:cNvGraphicFramePr/>
                  <a:graphic xmlns:a="http://schemas.openxmlformats.org/drawingml/2006/main">
                    <a:graphicData uri="http://schemas.openxmlformats.org/drawingml/2006/picture">
                      <pic:pic xmlns:pic="http://schemas.openxmlformats.org/drawingml/2006/picture">
                        <pic:nvPicPr>
                          <pic:cNvPr id="336" name="3 Imagen" descr="http://pixel.prfct.co/seg/?add=1046618">
                            <a:extLst>
                              <a:ext uri="{FF2B5EF4-FFF2-40B4-BE49-F238E27FC236}">
                                <a16:creationId xmlns:a16="http://schemas.microsoft.com/office/drawing/2014/main" id="{8DE2D143-5F7C-475C-833C-1C1A966C06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0816" behindDoc="0" locked="0" layoutInCell="1" allowOverlap="1" wp14:anchorId="43E3A94D" wp14:editId="2BCF11F0">
                  <wp:simplePos x="0" y="0"/>
                  <wp:positionH relativeFrom="column">
                    <wp:posOffset>0</wp:posOffset>
                  </wp:positionH>
                  <wp:positionV relativeFrom="paragraph">
                    <wp:posOffset>0</wp:posOffset>
                  </wp:positionV>
                  <wp:extent cx="9525" cy="9525"/>
                  <wp:effectExtent l="0" t="0" r="0" b="0"/>
                  <wp:wrapNone/>
                  <wp:docPr id="8454" name="Imagen 8454" descr="http://ib.adnxs.com/seg?t=2&amp;add=1046618">
                    <a:extLst xmlns:a="http://schemas.openxmlformats.org/drawingml/2006/main">
                      <a:ext uri="{FF2B5EF4-FFF2-40B4-BE49-F238E27FC236}">
                        <a16:creationId xmlns:a16="http://schemas.microsoft.com/office/drawing/2014/main" id="{11F193C5-9686-46CB-A0E2-4FF9B871F157}"/>
                      </a:ext>
                    </a:extLst>
                  </wp:docPr>
                  <wp:cNvGraphicFramePr/>
                  <a:graphic xmlns:a="http://schemas.openxmlformats.org/drawingml/2006/main">
                    <a:graphicData uri="http://schemas.openxmlformats.org/drawingml/2006/picture">
                      <pic:pic xmlns:pic="http://schemas.openxmlformats.org/drawingml/2006/picture">
                        <pic:nvPicPr>
                          <pic:cNvPr id="337" name="2 Imagen" descr="http://ib.adnxs.com/seg?t=2&amp;add=1046618">
                            <a:extLst>
                              <a:ext uri="{FF2B5EF4-FFF2-40B4-BE49-F238E27FC236}">
                                <a16:creationId xmlns:a16="http://schemas.microsoft.com/office/drawing/2014/main" id="{11F193C5-9686-46CB-A0E2-4FF9B871F1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11840" behindDoc="0" locked="0" layoutInCell="1" allowOverlap="1" wp14:anchorId="0FE2CECF" wp14:editId="1D4DD9CD">
                  <wp:simplePos x="0" y="0"/>
                  <wp:positionH relativeFrom="column">
                    <wp:posOffset>0</wp:posOffset>
                  </wp:positionH>
                  <wp:positionV relativeFrom="paragraph">
                    <wp:posOffset>0</wp:posOffset>
                  </wp:positionV>
                  <wp:extent cx="9525" cy="9525"/>
                  <wp:effectExtent l="0" t="0" r="0" b="0"/>
                  <wp:wrapNone/>
                  <wp:docPr id="8453" name="Imagen 8453" descr="http://pixel.prfct.co/seg/?add=1046618">
                    <a:extLst xmlns:a="http://schemas.openxmlformats.org/drawingml/2006/main">
                      <a:ext uri="{FF2B5EF4-FFF2-40B4-BE49-F238E27FC236}">
                        <a16:creationId xmlns:a16="http://schemas.microsoft.com/office/drawing/2014/main" id="{11EEED3A-3BA7-4F64-AF6D-30D77A67CA63}"/>
                      </a:ext>
                    </a:extLst>
                  </wp:docPr>
                  <wp:cNvGraphicFramePr/>
                  <a:graphic xmlns:a="http://schemas.openxmlformats.org/drawingml/2006/main">
                    <a:graphicData uri="http://schemas.openxmlformats.org/drawingml/2006/picture">
                      <pic:pic xmlns:pic="http://schemas.openxmlformats.org/drawingml/2006/picture">
                        <pic:nvPicPr>
                          <pic:cNvPr id="338" name="3 Imagen" descr="http://pixel.prfct.co/seg/?add=1046618">
                            <a:extLst>
                              <a:ext uri="{FF2B5EF4-FFF2-40B4-BE49-F238E27FC236}">
                                <a16:creationId xmlns:a16="http://schemas.microsoft.com/office/drawing/2014/main" id="{11EEED3A-3BA7-4F64-AF6D-30D77A67CA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3824" behindDoc="0" locked="0" layoutInCell="1" allowOverlap="1" wp14:anchorId="0B249AE4" wp14:editId="458DE490">
                  <wp:simplePos x="0" y="0"/>
                  <wp:positionH relativeFrom="column">
                    <wp:posOffset>0</wp:posOffset>
                  </wp:positionH>
                  <wp:positionV relativeFrom="paragraph">
                    <wp:posOffset>0</wp:posOffset>
                  </wp:positionV>
                  <wp:extent cx="9525" cy="9525"/>
                  <wp:effectExtent l="0" t="0" r="0" b="0"/>
                  <wp:wrapNone/>
                  <wp:docPr id="8452" name="Imagen 8452" descr="http://ib.adnxs.com/seg?t=2&amp;add=1046618">
                    <a:extLst xmlns:a="http://schemas.openxmlformats.org/drawingml/2006/main">
                      <a:ext uri="{FF2B5EF4-FFF2-40B4-BE49-F238E27FC236}">
                        <a16:creationId xmlns:a16="http://schemas.microsoft.com/office/drawing/2014/main" id="{C07390CE-F8DA-428B-A255-588A67657EE2}"/>
                      </a:ext>
                    </a:extLst>
                  </wp:docPr>
                  <wp:cNvGraphicFramePr/>
                  <a:graphic xmlns:a="http://schemas.openxmlformats.org/drawingml/2006/main">
                    <a:graphicData uri="http://schemas.openxmlformats.org/drawingml/2006/picture">
                      <pic:pic xmlns:pic="http://schemas.openxmlformats.org/drawingml/2006/picture">
                        <pic:nvPicPr>
                          <pic:cNvPr id="379" name="2 Imagen" descr="http://ib.adnxs.com/seg?t=2&amp;add=1046618">
                            <a:extLst>
                              <a:ext uri="{FF2B5EF4-FFF2-40B4-BE49-F238E27FC236}">
                                <a16:creationId xmlns:a16="http://schemas.microsoft.com/office/drawing/2014/main" id="{C07390CE-F8DA-428B-A255-588A67657EE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4848" behindDoc="0" locked="0" layoutInCell="1" allowOverlap="1" wp14:anchorId="1656DF71" wp14:editId="1EF63B16">
                  <wp:simplePos x="0" y="0"/>
                  <wp:positionH relativeFrom="column">
                    <wp:posOffset>0</wp:posOffset>
                  </wp:positionH>
                  <wp:positionV relativeFrom="paragraph">
                    <wp:posOffset>0</wp:posOffset>
                  </wp:positionV>
                  <wp:extent cx="9525" cy="9525"/>
                  <wp:effectExtent l="0" t="0" r="0" b="0"/>
                  <wp:wrapNone/>
                  <wp:docPr id="8451" name="Imagen 8451" descr="http://pixel.prfct.co/seg/?add=1046618">
                    <a:extLst xmlns:a="http://schemas.openxmlformats.org/drawingml/2006/main">
                      <a:ext uri="{FF2B5EF4-FFF2-40B4-BE49-F238E27FC236}">
                        <a16:creationId xmlns:a16="http://schemas.microsoft.com/office/drawing/2014/main" id="{2E19140F-21B0-4C99-8CA8-AC986555406C}"/>
                      </a:ext>
                    </a:extLst>
                  </wp:docPr>
                  <wp:cNvGraphicFramePr/>
                  <a:graphic xmlns:a="http://schemas.openxmlformats.org/drawingml/2006/main">
                    <a:graphicData uri="http://schemas.openxmlformats.org/drawingml/2006/picture">
                      <pic:pic xmlns:pic="http://schemas.openxmlformats.org/drawingml/2006/picture">
                        <pic:nvPicPr>
                          <pic:cNvPr id="380" name="3 Imagen" descr="http://pixel.prfct.co/seg/?add=1046618">
                            <a:extLst>
                              <a:ext uri="{FF2B5EF4-FFF2-40B4-BE49-F238E27FC236}">
                                <a16:creationId xmlns:a16="http://schemas.microsoft.com/office/drawing/2014/main" id="{2E19140F-21B0-4C99-8CA8-AC986555406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5872" behindDoc="0" locked="0" layoutInCell="1" allowOverlap="1" wp14:anchorId="1DC6B7E3" wp14:editId="1124ACE0">
                  <wp:simplePos x="0" y="0"/>
                  <wp:positionH relativeFrom="column">
                    <wp:posOffset>0</wp:posOffset>
                  </wp:positionH>
                  <wp:positionV relativeFrom="paragraph">
                    <wp:posOffset>0</wp:posOffset>
                  </wp:positionV>
                  <wp:extent cx="9525" cy="9525"/>
                  <wp:effectExtent l="0" t="0" r="0" b="0"/>
                  <wp:wrapNone/>
                  <wp:docPr id="8450" name="Imagen 8450" descr="http://ib.adnxs.com/seg?t=2&amp;add=1046618">
                    <a:extLst xmlns:a="http://schemas.openxmlformats.org/drawingml/2006/main">
                      <a:ext uri="{FF2B5EF4-FFF2-40B4-BE49-F238E27FC236}">
                        <a16:creationId xmlns:a16="http://schemas.microsoft.com/office/drawing/2014/main" id="{071A5900-920D-4154-B38F-B1EBB9FAC063}"/>
                      </a:ext>
                    </a:extLst>
                  </wp:docPr>
                  <wp:cNvGraphicFramePr/>
                  <a:graphic xmlns:a="http://schemas.openxmlformats.org/drawingml/2006/main">
                    <a:graphicData uri="http://schemas.openxmlformats.org/drawingml/2006/picture">
                      <pic:pic xmlns:pic="http://schemas.openxmlformats.org/drawingml/2006/picture">
                        <pic:nvPicPr>
                          <pic:cNvPr id="381" name="2 Imagen" descr="http://ib.adnxs.com/seg?t=2&amp;add=1046618">
                            <a:extLst>
                              <a:ext uri="{FF2B5EF4-FFF2-40B4-BE49-F238E27FC236}">
                                <a16:creationId xmlns:a16="http://schemas.microsoft.com/office/drawing/2014/main" id="{071A5900-920D-4154-B38F-B1EBB9FAC06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6896" behindDoc="0" locked="0" layoutInCell="1" allowOverlap="1" wp14:anchorId="6B893E07" wp14:editId="6D2EB418">
                  <wp:simplePos x="0" y="0"/>
                  <wp:positionH relativeFrom="column">
                    <wp:posOffset>0</wp:posOffset>
                  </wp:positionH>
                  <wp:positionV relativeFrom="paragraph">
                    <wp:posOffset>0</wp:posOffset>
                  </wp:positionV>
                  <wp:extent cx="9525" cy="9525"/>
                  <wp:effectExtent l="0" t="0" r="0" b="0"/>
                  <wp:wrapNone/>
                  <wp:docPr id="8449" name="Imagen 8449" descr="http://pixel.prfct.co/seg/?add=1046618">
                    <a:extLst xmlns:a="http://schemas.openxmlformats.org/drawingml/2006/main">
                      <a:ext uri="{FF2B5EF4-FFF2-40B4-BE49-F238E27FC236}">
                        <a16:creationId xmlns:a16="http://schemas.microsoft.com/office/drawing/2014/main" id="{12306C2B-EDAE-4B38-95CE-7385C902CDAC}"/>
                      </a:ext>
                    </a:extLst>
                  </wp:docPr>
                  <wp:cNvGraphicFramePr/>
                  <a:graphic xmlns:a="http://schemas.openxmlformats.org/drawingml/2006/main">
                    <a:graphicData uri="http://schemas.openxmlformats.org/drawingml/2006/picture">
                      <pic:pic xmlns:pic="http://schemas.openxmlformats.org/drawingml/2006/picture">
                        <pic:nvPicPr>
                          <pic:cNvPr id="382" name="3 Imagen" descr="http://pixel.prfct.co/seg/?add=1046618">
                            <a:extLst>
                              <a:ext uri="{FF2B5EF4-FFF2-40B4-BE49-F238E27FC236}">
                                <a16:creationId xmlns:a16="http://schemas.microsoft.com/office/drawing/2014/main" id="{12306C2B-EDAE-4B38-95CE-7385C902CDA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7920" behindDoc="0" locked="0" layoutInCell="1" allowOverlap="1" wp14:anchorId="0B1D8616" wp14:editId="6F83A4E9">
                  <wp:simplePos x="0" y="0"/>
                  <wp:positionH relativeFrom="column">
                    <wp:posOffset>0</wp:posOffset>
                  </wp:positionH>
                  <wp:positionV relativeFrom="paragraph">
                    <wp:posOffset>0</wp:posOffset>
                  </wp:positionV>
                  <wp:extent cx="9525" cy="9525"/>
                  <wp:effectExtent l="0" t="0" r="0" b="0"/>
                  <wp:wrapNone/>
                  <wp:docPr id="8448" name="Imagen 8448" descr="http://ib.adnxs.com/seg?t=2&amp;add=1046618">
                    <a:extLst xmlns:a="http://schemas.openxmlformats.org/drawingml/2006/main">
                      <a:ext uri="{FF2B5EF4-FFF2-40B4-BE49-F238E27FC236}">
                        <a16:creationId xmlns:a16="http://schemas.microsoft.com/office/drawing/2014/main" id="{21FEBC65-537B-45CD-B01D-8CBE30472E4D}"/>
                      </a:ext>
                    </a:extLst>
                  </wp:docPr>
                  <wp:cNvGraphicFramePr/>
                  <a:graphic xmlns:a="http://schemas.openxmlformats.org/drawingml/2006/main">
                    <a:graphicData uri="http://schemas.openxmlformats.org/drawingml/2006/picture">
                      <pic:pic xmlns:pic="http://schemas.openxmlformats.org/drawingml/2006/picture">
                        <pic:nvPicPr>
                          <pic:cNvPr id="383" name="2 Imagen" descr="http://ib.adnxs.com/seg?t=2&amp;add=1046618">
                            <a:extLst>
                              <a:ext uri="{FF2B5EF4-FFF2-40B4-BE49-F238E27FC236}">
                                <a16:creationId xmlns:a16="http://schemas.microsoft.com/office/drawing/2014/main" id="{21FEBC65-537B-45CD-B01D-8CBE30472E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8944" behindDoc="0" locked="0" layoutInCell="1" allowOverlap="1" wp14:anchorId="06ADB111" wp14:editId="12A6616A">
                  <wp:simplePos x="0" y="0"/>
                  <wp:positionH relativeFrom="column">
                    <wp:posOffset>0</wp:posOffset>
                  </wp:positionH>
                  <wp:positionV relativeFrom="paragraph">
                    <wp:posOffset>0</wp:posOffset>
                  </wp:positionV>
                  <wp:extent cx="9525" cy="9525"/>
                  <wp:effectExtent l="0" t="0" r="0" b="0"/>
                  <wp:wrapNone/>
                  <wp:docPr id="8447" name="Imagen 8447" descr="http://pixel.prfct.co/seg/?add=1046618">
                    <a:extLst xmlns:a="http://schemas.openxmlformats.org/drawingml/2006/main">
                      <a:ext uri="{FF2B5EF4-FFF2-40B4-BE49-F238E27FC236}">
                        <a16:creationId xmlns:a16="http://schemas.microsoft.com/office/drawing/2014/main" id="{FC1FB959-2B65-4074-8B06-ECB967AFBD86}"/>
                      </a:ext>
                    </a:extLst>
                  </wp:docPr>
                  <wp:cNvGraphicFramePr/>
                  <a:graphic xmlns:a="http://schemas.openxmlformats.org/drawingml/2006/main">
                    <a:graphicData uri="http://schemas.openxmlformats.org/drawingml/2006/picture">
                      <pic:pic xmlns:pic="http://schemas.openxmlformats.org/drawingml/2006/picture">
                        <pic:nvPicPr>
                          <pic:cNvPr id="384" name="3 Imagen" descr="http://pixel.prfct.co/seg/?add=1046618">
                            <a:extLst>
                              <a:ext uri="{FF2B5EF4-FFF2-40B4-BE49-F238E27FC236}">
                                <a16:creationId xmlns:a16="http://schemas.microsoft.com/office/drawing/2014/main" id="{FC1FB959-2B65-4074-8B06-ECB967AFBD8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59968" behindDoc="0" locked="0" layoutInCell="1" allowOverlap="1" wp14:anchorId="506EA00F" wp14:editId="1C3215BB">
                  <wp:simplePos x="0" y="0"/>
                  <wp:positionH relativeFrom="column">
                    <wp:posOffset>0</wp:posOffset>
                  </wp:positionH>
                  <wp:positionV relativeFrom="paragraph">
                    <wp:posOffset>0</wp:posOffset>
                  </wp:positionV>
                  <wp:extent cx="9525" cy="9525"/>
                  <wp:effectExtent l="0" t="0" r="0" b="0"/>
                  <wp:wrapNone/>
                  <wp:docPr id="8446" name="Imagen 8446" descr="http://ib.adnxs.com/seg?t=2&amp;add=1046618">
                    <a:extLst xmlns:a="http://schemas.openxmlformats.org/drawingml/2006/main">
                      <a:ext uri="{FF2B5EF4-FFF2-40B4-BE49-F238E27FC236}">
                        <a16:creationId xmlns:a16="http://schemas.microsoft.com/office/drawing/2014/main" id="{67DFCB9A-8F34-4433-B064-F7662D01FF47}"/>
                      </a:ext>
                    </a:extLst>
                  </wp:docPr>
                  <wp:cNvGraphicFramePr/>
                  <a:graphic xmlns:a="http://schemas.openxmlformats.org/drawingml/2006/main">
                    <a:graphicData uri="http://schemas.openxmlformats.org/drawingml/2006/picture">
                      <pic:pic xmlns:pic="http://schemas.openxmlformats.org/drawingml/2006/picture">
                        <pic:nvPicPr>
                          <pic:cNvPr id="385" name="2 Imagen" descr="http://ib.adnxs.com/seg?t=2&amp;add=1046618">
                            <a:extLst>
                              <a:ext uri="{FF2B5EF4-FFF2-40B4-BE49-F238E27FC236}">
                                <a16:creationId xmlns:a16="http://schemas.microsoft.com/office/drawing/2014/main" id="{67DFCB9A-8F34-4433-B064-F7662D01FF4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0992" behindDoc="0" locked="0" layoutInCell="1" allowOverlap="1" wp14:anchorId="3EFF32D8" wp14:editId="1997F555">
                  <wp:simplePos x="0" y="0"/>
                  <wp:positionH relativeFrom="column">
                    <wp:posOffset>0</wp:posOffset>
                  </wp:positionH>
                  <wp:positionV relativeFrom="paragraph">
                    <wp:posOffset>0</wp:posOffset>
                  </wp:positionV>
                  <wp:extent cx="9525" cy="9525"/>
                  <wp:effectExtent l="0" t="0" r="0" b="0"/>
                  <wp:wrapNone/>
                  <wp:docPr id="8445" name="Imagen 8445" descr="http://pixel.prfct.co/seg/?add=1046618">
                    <a:extLst xmlns:a="http://schemas.openxmlformats.org/drawingml/2006/main">
                      <a:ext uri="{FF2B5EF4-FFF2-40B4-BE49-F238E27FC236}">
                        <a16:creationId xmlns:a16="http://schemas.microsoft.com/office/drawing/2014/main" id="{F8796C62-0882-4AF9-BBE4-D9BC7E9C64A7}"/>
                      </a:ext>
                    </a:extLst>
                  </wp:docPr>
                  <wp:cNvGraphicFramePr/>
                  <a:graphic xmlns:a="http://schemas.openxmlformats.org/drawingml/2006/main">
                    <a:graphicData uri="http://schemas.openxmlformats.org/drawingml/2006/picture">
                      <pic:pic xmlns:pic="http://schemas.openxmlformats.org/drawingml/2006/picture">
                        <pic:nvPicPr>
                          <pic:cNvPr id="386" name="3 Imagen" descr="http://pixel.prfct.co/seg/?add=1046618">
                            <a:extLst>
                              <a:ext uri="{FF2B5EF4-FFF2-40B4-BE49-F238E27FC236}">
                                <a16:creationId xmlns:a16="http://schemas.microsoft.com/office/drawing/2014/main" id="{F8796C62-0882-4AF9-BBE4-D9BC7E9C64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2016" behindDoc="0" locked="0" layoutInCell="1" allowOverlap="1" wp14:anchorId="5F4E68AD" wp14:editId="406B68AB">
                  <wp:simplePos x="0" y="0"/>
                  <wp:positionH relativeFrom="column">
                    <wp:posOffset>0</wp:posOffset>
                  </wp:positionH>
                  <wp:positionV relativeFrom="paragraph">
                    <wp:posOffset>0</wp:posOffset>
                  </wp:positionV>
                  <wp:extent cx="9525" cy="9525"/>
                  <wp:effectExtent l="0" t="0" r="0" b="0"/>
                  <wp:wrapNone/>
                  <wp:docPr id="8444" name="Imagen 8444" descr="http://ib.adnxs.com/seg?t=2&amp;add=1046618">
                    <a:extLst xmlns:a="http://schemas.openxmlformats.org/drawingml/2006/main">
                      <a:ext uri="{FF2B5EF4-FFF2-40B4-BE49-F238E27FC236}">
                        <a16:creationId xmlns:a16="http://schemas.microsoft.com/office/drawing/2014/main" id="{959BC93B-F172-48C9-BB29-8405BF6C4CDD}"/>
                      </a:ext>
                    </a:extLst>
                  </wp:docPr>
                  <wp:cNvGraphicFramePr/>
                  <a:graphic xmlns:a="http://schemas.openxmlformats.org/drawingml/2006/main">
                    <a:graphicData uri="http://schemas.openxmlformats.org/drawingml/2006/picture">
                      <pic:pic xmlns:pic="http://schemas.openxmlformats.org/drawingml/2006/picture">
                        <pic:nvPicPr>
                          <pic:cNvPr id="387" name="2 Imagen" descr="http://ib.adnxs.com/seg?t=2&amp;add=1046618">
                            <a:extLst>
                              <a:ext uri="{FF2B5EF4-FFF2-40B4-BE49-F238E27FC236}">
                                <a16:creationId xmlns:a16="http://schemas.microsoft.com/office/drawing/2014/main" id="{959BC93B-F172-48C9-BB29-8405BF6C4C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3040" behindDoc="0" locked="0" layoutInCell="1" allowOverlap="1" wp14:anchorId="5E129760" wp14:editId="7E5D1487">
                  <wp:simplePos x="0" y="0"/>
                  <wp:positionH relativeFrom="column">
                    <wp:posOffset>0</wp:posOffset>
                  </wp:positionH>
                  <wp:positionV relativeFrom="paragraph">
                    <wp:posOffset>0</wp:posOffset>
                  </wp:positionV>
                  <wp:extent cx="9525" cy="9525"/>
                  <wp:effectExtent l="0" t="0" r="0" b="0"/>
                  <wp:wrapNone/>
                  <wp:docPr id="8443" name="Imagen 8443" descr="http://pixel.prfct.co/seg/?add=1046618">
                    <a:extLst xmlns:a="http://schemas.openxmlformats.org/drawingml/2006/main">
                      <a:ext uri="{FF2B5EF4-FFF2-40B4-BE49-F238E27FC236}">
                        <a16:creationId xmlns:a16="http://schemas.microsoft.com/office/drawing/2014/main" id="{D1453923-8E0D-46D4-9FC9-576C8B6527BB}"/>
                      </a:ext>
                    </a:extLst>
                  </wp:docPr>
                  <wp:cNvGraphicFramePr/>
                  <a:graphic xmlns:a="http://schemas.openxmlformats.org/drawingml/2006/main">
                    <a:graphicData uri="http://schemas.openxmlformats.org/drawingml/2006/picture">
                      <pic:pic xmlns:pic="http://schemas.openxmlformats.org/drawingml/2006/picture">
                        <pic:nvPicPr>
                          <pic:cNvPr id="388" name="3 Imagen" descr="http://pixel.prfct.co/seg/?add=1046618">
                            <a:extLst>
                              <a:ext uri="{FF2B5EF4-FFF2-40B4-BE49-F238E27FC236}">
                                <a16:creationId xmlns:a16="http://schemas.microsoft.com/office/drawing/2014/main" id="{D1453923-8E0D-46D4-9FC9-576C8B6527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4064" behindDoc="0" locked="0" layoutInCell="1" allowOverlap="1" wp14:anchorId="0A46389C" wp14:editId="36353EA6">
                  <wp:simplePos x="0" y="0"/>
                  <wp:positionH relativeFrom="column">
                    <wp:posOffset>0</wp:posOffset>
                  </wp:positionH>
                  <wp:positionV relativeFrom="paragraph">
                    <wp:posOffset>0</wp:posOffset>
                  </wp:positionV>
                  <wp:extent cx="9525" cy="9525"/>
                  <wp:effectExtent l="0" t="0" r="0" b="0"/>
                  <wp:wrapNone/>
                  <wp:docPr id="8442" name="Imagen 8442" descr="http://ib.adnxs.com/seg?t=2&amp;add=1046618">
                    <a:extLst xmlns:a="http://schemas.openxmlformats.org/drawingml/2006/main">
                      <a:ext uri="{FF2B5EF4-FFF2-40B4-BE49-F238E27FC236}">
                        <a16:creationId xmlns:a16="http://schemas.microsoft.com/office/drawing/2014/main" id="{D5BC04BE-CA24-4206-8021-BA0A43013DFB}"/>
                      </a:ext>
                    </a:extLst>
                  </wp:docPr>
                  <wp:cNvGraphicFramePr/>
                  <a:graphic xmlns:a="http://schemas.openxmlformats.org/drawingml/2006/main">
                    <a:graphicData uri="http://schemas.openxmlformats.org/drawingml/2006/picture">
                      <pic:pic xmlns:pic="http://schemas.openxmlformats.org/drawingml/2006/picture">
                        <pic:nvPicPr>
                          <pic:cNvPr id="389" name="2 Imagen" descr="http://ib.adnxs.com/seg?t=2&amp;add=1046618">
                            <a:extLst>
                              <a:ext uri="{FF2B5EF4-FFF2-40B4-BE49-F238E27FC236}">
                                <a16:creationId xmlns:a16="http://schemas.microsoft.com/office/drawing/2014/main" id="{D5BC04BE-CA24-4206-8021-BA0A43013D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5088" behindDoc="0" locked="0" layoutInCell="1" allowOverlap="1" wp14:anchorId="42F68061" wp14:editId="44A475D1">
                  <wp:simplePos x="0" y="0"/>
                  <wp:positionH relativeFrom="column">
                    <wp:posOffset>0</wp:posOffset>
                  </wp:positionH>
                  <wp:positionV relativeFrom="paragraph">
                    <wp:posOffset>0</wp:posOffset>
                  </wp:positionV>
                  <wp:extent cx="9525" cy="9525"/>
                  <wp:effectExtent l="0" t="0" r="0" b="0"/>
                  <wp:wrapNone/>
                  <wp:docPr id="8441" name="Imagen 8441" descr="http://pixel.prfct.co/seg/?add=1046618">
                    <a:extLst xmlns:a="http://schemas.openxmlformats.org/drawingml/2006/main">
                      <a:ext uri="{FF2B5EF4-FFF2-40B4-BE49-F238E27FC236}">
                        <a16:creationId xmlns:a16="http://schemas.microsoft.com/office/drawing/2014/main" id="{8C6F0398-82DF-4AB5-9A02-FE7A0AB4A89E}"/>
                      </a:ext>
                    </a:extLst>
                  </wp:docPr>
                  <wp:cNvGraphicFramePr/>
                  <a:graphic xmlns:a="http://schemas.openxmlformats.org/drawingml/2006/main">
                    <a:graphicData uri="http://schemas.openxmlformats.org/drawingml/2006/picture">
                      <pic:pic xmlns:pic="http://schemas.openxmlformats.org/drawingml/2006/picture">
                        <pic:nvPicPr>
                          <pic:cNvPr id="390" name="3 Imagen" descr="http://pixel.prfct.co/seg/?add=1046618">
                            <a:extLst>
                              <a:ext uri="{FF2B5EF4-FFF2-40B4-BE49-F238E27FC236}">
                                <a16:creationId xmlns:a16="http://schemas.microsoft.com/office/drawing/2014/main" id="{8C6F0398-82DF-4AB5-9A02-FE7A0AB4A89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6112" behindDoc="0" locked="0" layoutInCell="1" allowOverlap="1" wp14:anchorId="05A7DC90" wp14:editId="02E48C6B">
                  <wp:simplePos x="0" y="0"/>
                  <wp:positionH relativeFrom="column">
                    <wp:posOffset>0</wp:posOffset>
                  </wp:positionH>
                  <wp:positionV relativeFrom="paragraph">
                    <wp:posOffset>0</wp:posOffset>
                  </wp:positionV>
                  <wp:extent cx="9525" cy="9525"/>
                  <wp:effectExtent l="0" t="0" r="0" b="0"/>
                  <wp:wrapNone/>
                  <wp:docPr id="8440" name="Imagen 8440" descr="http://ib.adnxs.com/seg?t=2&amp;add=1046618">
                    <a:extLst xmlns:a="http://schemas.openxmlformats.org/drawingml/2006/main">
                      <a:ext uri="{FF2B5EF4-FFF2-40B4-BE49-F238E27FC236}">
                        <a16:creationId xmlns:a16="http://schemas.microsoft.com/office/drawing/2014/main" id="{3DA4C0E3-CB0A-496E-8A33-16A750EC0585}"/>
                      </a:ext>
                    </a:extLst>
                  </wp:docPr>
                  <wp:cNvGraphicFramePr/>
                  <a:graphic xmlns:a="http://schemas.openxmlformats.org/drawingml/2006/main">
                    <a:graphicData uri="http://schemas.openxmlformats.org/drawingml/2006/picture">
                      <pic:pic xmlns:pic="http://schemas.openxmlformats.org/drawingml/2006/picture">
                        <pic:nvPicPr>
                          <pic:cNvPr id="391" name="2 Imagen" descr="http://ib.adnxs.com/seg?t=2&amp;add=1046618">
                            <a:extLst>
                              <a:ext uri="{FF2B5EF4-FFF2-40B4-BE49-F238E27FC236}">
                                <a16:creationId xmlns:a16="http://schemas.microsoft.com/office/drawing/2014/main" id="{3DA4C0E3-CB0A-496E-8A33-16A750EC05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7136" behindDoc="0" locked="0" layoutInCell="1" allowOverlap="1" wp14:anchorId="13C53331" wp14:editId="349026DB">
                  <wp:simplePos x="0" y="0"/>
                  <wp:positionH relativeFrom="column">
                    <wp:posOffset>0</wp:posOffset>
                  </wp:positionH>
                  <wp:positionV relativeFrom="paragraph">
                    <wp:posOffset>0</wp:posOffset>
                  </wp:positionV>
                  <wp:extent cx="9525" cy="9525"/>
                  <wp:effectExtent l="0" t="0" r="0" b="0"/>
                  <wp:wrapNone/>
                  <wp:docPr id="8439" name="Imagen 8439" descr="http://pixel.prfct.co/seg/?add=1046618">
                    <a:extLst xmlns:a="http://schemas.openxmlformats.org/drawingml/2006/main">
                      <a:ext uri="{FF2B5EF4-FFF2-40B4-BE49-F238E27FC236}">
                        <a16:creationId xmlns:a16="http://schemas.microsoft.com/office/drawing/2014/main" id="{A90E4503-C8C3-4728-A5EB-70FDD161DB98}"/>
                      </a:ext>
                    </a:extLst>
                  </wp:docPr>
                  <wp:cNvGraphicFramePr/>
                  <a:graphic xmlns:a="http://schemas.openxmlformats.org/drawingml/2006/main">
                    <a:graphicData uri="http://schemas.openxmlformats.org/drawingml/2006/picture">
                      <pic:pic xmlns:pic="http://schemas.openxmlformats.org/drawingml/2006/picture">
                        <pic:nvPicPr>
                          <pic:cNvPr id="392" name="3 Imagen" descr="http://pixel.prfct.co/seg/?add=1046618">
                            <a:extLst>
                              <a:ext uri="{FF2B5EF4-FFF2-40B4-BE49-F238E27FC236}">
                                <a16:creationId xmlns:a16="http://schemas.microsoft.com/office/drawing/2014/main" id="{A90E4503-C8C3-4728-A5EB-70FDD161DB9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8160" behindDoc="0" locked="0" layoutInCell="1" allowOverlap="1" wp14:anchorId="0F499F18" wp14:editId="61BACF6B">
                  <wp:simplePos x="0" y="0"/>
                  <wp:positionH relativeFrom="column">
                    <wp:posOffset>0</wp:posOffset>
                  </wp:positionH>
                  <wp:positionV relativeFrom="paragraph">
                    <wp:posOffset>0</wp:posOffset>
                  </wp:positionV>
                  <wp:extent cx="9525" cy="9525"/>
                  <wp:effectExtent l="0" t="0" r="0" b="0"/>
                  <wp:wrapNone/>
                  <wp:docPr id="8438" name="Imagen 8438" descr="http://ib.adnxs.com/seg?t=2&amp;add=1046618">
                    <a:extLst xmlns:a="http://schemas.openxmlformats.org/drawingml/2006/main">
                      <a:ext uri="{FF2B5EF4-FFF2-40B4-BE49-F238E27FC236}">
                        <a16:creationId xmlns:a16="http://schemas.microsoft.com/office/drawing/2014/main" id="{75A77713-C079-4E75-9B24-5964FB6236F5}"/>
                      </a:ext>
                    </a:extLst>
                  </wp:docPr>
                  <wp:cNvGraphicFramePr/>
                  <a:graphic xmlns:a="http://schemas.openxmlformats.org/drawingml/2006/main">
                    <a:graphicData uri="http://schemas.openxmlformats.org/drawingml/2006/picture">
                      <pic:pic xmlns:pic="http://schemas.openxmlformats.org/drawingml/2006/picture">
                        <pic:nvPicPr>
                          <pic:cNvPr id="393" name="2 Imagen" descr="http://ib.adnxs.com/seg?t=2&amp;add=1046618">
                            <a:extLst>
                              <a:ext uri="{FF2B5EF4-FFF2-40B4-BE49-F238E27FC236}">
                                <a16:creationId xmlns:a16="http://schemas.microsoft.com/office/drawing/2014/main" id="{75A77713-C079-4E75-9B24-5964FB6236F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69184" behindDoc="0" locked="0" layoutInCell="1" allowOverlap="1" wp14:anchorId="1669095A" wp14:editId="02682166">
                  <wp:simplePos x="0" y="0"/>
                  <wp:positionH relativeFrom="column">
                    <wp:posOffset>0</wp:posOffset>
                  </wp:positionH>
                  <wp:positionV relativeFrom="paragraph">
                    <wp:posOffset>0</wp:posOffset>
                  </wp:positionV>
                  <wp:extent cx="9525" cy="9525"/>
                  <wp:effectExtent l="0" t="0" r="0" b="0"/>
                  <wp:wrapNone/>
                  <wp:docPr id="8437" name="Imagen 8437" descr="http://pixel.prfct.co/seg/?add=1046618">
                    <a:extLst xmlns:a="http://schemas.openxmlformats.org/drawingml/2006/main">
                      <a:ext uri="{FF2B5EF4-FFF2-40B4-BE49-F238E27FC236}">
                        <a16:creationId xmlns:a16="http://schemas.microsoft.com/office/drawing/2014/main" id="{B382C1DE-09FD-41EE-B10D-AB4E73F6E8EF}"/>
                      </a:ext>
                    </a:extLst>
                  </wp:docPr>
                  <wp:cNvGraphicFramePr/>
                  <a:graphic xmlns:a="http://schemas.openxmlformats.org/drawingml/2006/main">
                    <a:graphicData uri="http://schemas.openxmlformats.org/drawingml/2006/picture">
                      <pic:pic xmlns:pic="http://schemas.openxmlformats.org/drawingml/2006/picture">
                        <pic:nvPicPr>
                          <pic:cNvPr id="394" name="3 Imagen" descr="http://pixel.prfct.co/seg/?add=1046618">
                            <a:extLst>
                              <a:ext uri="{FF2B5EF4-FFF2-40B4-BE49-F238E27FC236}">
                                <a16:creationId xmlns:a16="http://schemas.microsoft.com/office/drawing/2014/main" id="{B382C1DE-09FD-41EE-B10D-AB4E73F6E8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0208" behindDoc="0" locked="0" layoutInCell="1" allowOverlap="1" wp14:anchorId="56988CEC" wp14:editId="4EDA28BC">
                  <wp:simplePos x="0" y="0"/>
                  <wp:positionH relativeFrom="column">
                    <wp:posOffset>0</wp:posOffset>
                  </wp:positionH>
                  <wp:positionV relativeFrom="paragraph">
                    <wp:posOffset>0</wp:posOffset>
                  </wp:positionV>
                  <wp:extent cx="9525" cy="9525"/>
                  <wp:effectExtent l="0" t="0" r="0" b="0"/>
                  <wp:wrapNone/>
                  <wp:docPr id="8436" name="Imagen 8436" descr="http://ib.adnxs.com/seg?t=2&amp;add=1046618">
                    <a:extLst xmlns:a="http://schemas.openxmlformats.org/drawingml/2006/main">
                      <a:ext uri="{FF2B5EF4-FFF2-40B4-BE49-F238E27FC236}">
                        <a16:creationId xmlns:a16="http://schemas.microsoft.com/office/drawing/2014/main" id="{A4703CE7-8936-4F86-B2D6-599818FFA560}"/>
                      </a:ext>
                    </a:extLst>
                  </wp:docPr>
                  <wp:cNvGraphicFramePr/>
                  <a:graphic xmlns:a="http://schemas.openxmlformats.org/drawingml/2006/main">
                    <a:graphicData uri="http://schemas.openxmlformats.org/drawingml/2006/picture">
                      <pic:pic xmlns:pic="http://schemas.openxmlformats.org/drawingml/2006/picture">
                        <pic:nvPicPr>
                          <pic:cNvPr id="395" name="2 Imagen" descr="http://ib.adnxs.com/seg?t=2&amp;add=1046618">
                            <a:extLst>
                              <a:ext uri="{FF2B5EF4-FFF2-40B4-BE49-F238E27FC236}">
                                <a16:creationId xmlns:a16="http://schemas.microsoft.com/office/drawing/2014/main" id="{A4703CE7-8936-4F86-B2D6-599818FFA5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1232" behindDoc="0" locked="0" layoutInCell="1" allowOverlap="1" wp14:anchorId="356321A9" wp14:editId="37252D4F">
                  <wp:simplePos x="0" y="0"/>
                  <wp:positionH relativeFrom="column">
                    <wp:posOffset>0</wp:posOffset>
                  </wp:positionH>
                  <wp:positionV relativeFrom="paragraph">
                    <wp:posOffset>0</wp:posOffset>
                  </wp:positionV>
                  <wp:extent cx="9525" cy="9525"/>
                  <wp:effectExtent l="0" t="0" r="0" b="0"/>
                  <wp:wrapNone/>
                  <wp:docPr id="8435" name="Imagen 8435" descr="http://pixel.prfct.co/seg/?add=1046618">
                    <a:extLst xmlns:a="http://schemas.openxmlformats.org/drawingml/2006/main">
                      <a:ext uri="{FF2B5EF4-FFF2-40B4-BE49-F238E27FC236}">
                        <a16:creationId xmlns:a16="http://schemas.microsoft.com/office/drawing/2014/main" id="{C5D44A13-8B7B-420B-8A47-B0C0FC5046DB}"/>
                      </a:ext>
                    </a:extLst>
                  </wp:docPr>
                  <wp:cNvGraphicFramePr/>
                  <a:graphic xmlns:a="http://schemas.openxmlformats.org/drawingml/2006/main">
                    <a:graphicData uri="http://schemas.openxmlformats.org/drawingml/2006/picture">
                      <pic:pic xmlns:pic="http://schemas.openxmlformats.org/drawingml/2006/picture">
                        <pic:nvPicPr>
                          <pic:cNvPr id="396" name="3 Imagen" descr="http://pixel.prfct.co/seg/?add=1046618">
                            <a:extLst>
                              <a:ext uri="{FF2B5EF4-FFF2-40B4-BE49-F238E27FC236}">
                                <a16:creationId xmlns:a16="http://schemas.microsoft.com/office/drawing/2014/main" id="{C5D44A13-8B7B-420B-8A47-B0C0FC5046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2256" behindDoc="0" locked="0" layoutInCell="1" allowOverlap="1" wp14:anchorId="370F27C3" wp14:editId="117EC98A">
                  <wp:simplePos x="0" y="0"/>
                  <wp:positionH relativeFrom="column">
                    <wp:posOffset>0</wp:posOffset>
                  </wp:positionH>
                  <wp:positionV relativeFrom="paragraph">
                    <wp:posOffset>0</wp:posOffset>
                  </wp:positionV>
                  <wp:extent cx="9525" cy="9525"/>
                  <wp:effectExtent l="0" t="0" r="0" b="0"/>
                  <wp:wrapNone/>
                  <wp:docPr id="8434" name="Imagen 8434" descr="http://ib.adnxs.com/seg?t=2&amp;add=1046618">
                    <a:extLst xmlns:a="http://schemas.openxmlformats.org/drawingml/2006/main">
                      <a:ext uri="{FF2B5EF4-FFF2-40B4-BE49-F238E27FC236}">
                        <a16:creationId xmlns:a16="http://schemas.microsoft.com/office/drawing/2014/main" id="{3DB3A67F-02F1-445B-9908-AC56B346A3CB}"/>
                      </a:ext>
                    </a:extLst>
                  </wp:docPr>
                  <wp:cNvGraphicFramePr/>
                  <a:graphic xmlns:a="http://schemas.openxmlformats.org/drawingml/2006/main">
                    <a:graphicData uri="http://schemas.openxmlformats.org/drawingml/2006/picture">
                      <pic:pic xmlns:pic="http://schemas.openxmlformats.org/drawingml/2006/picture">
                        <pic:nvPicPr>
                          <pic:cNvPr id="397" name="2 Imagen" descr="http://ib.adnxs.com/seg?t=2&amp;add=1046618">
                            <a:extLst>
                              <a:ext uri="{FF2B5EF4-FFF2-40B4-BE49-F238E27FC236}">
                                <a16:creationId xmlns:a16="http://schemas.microsoft.com/office/drawing/2014/main" id="{3DB3A67F-02F1-445B-9908-AC56B346A3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3280" behindDoc="0" locked="0" layoutInCell="1" allowOverlap="1" wp14:anchorId="5B7535BC" wp14:editId="081A1D13">
                  <wp:simplePos x="0" y="0"/>
                  <wp:positionH relativeFrom="column">
                    <wp:posOffset>0</wp:posOffset>
                  </wp:positionH>
                  <wp:positionV relativeFrom="paragraph">
                    <wp:posOffset>0</wp:posOffset>
                  </wp:positionV>
                  <wp:extent cx="9525" cy="9525"/>
                  <wp:effectExtent l="0" t="0" r="0" b="0"/>
                  <wp:wrapNone/>
                  <wp:docPr id="8433" name="Imagen 8433" descr="http://pixel.prfct.co/seg/?add=1046618">
                    <a:extLst xmlns:a="http://schemas.openxmlformats.org/drawingml/2006/main">
                      <a:ext uri="{FF2B5EF4-FFF2-40B4-BE49-F238E27FC236}">
                        <a16:creationId xmlns:a16="http://schemas.microsoft.com/office/drawing/2014/main" id="{0B29E841-CCF7-4FD7-9D97-A2947304084A}"/>
                      </a:ext>
                    </a:extLst>
                  </wp:docPr>
                  <wp:cNvGraphicFramePr/>
                  <a:graphic xmlns:a="http://schemas.openxmlformats.org/drawingml/2006/main">
                    <a:graphicData uri="http://schemas.openxmlformats.org/drawingml/2006/picture">
                      <pic:pic xmlns:pic="http://schemas.openxmlformats.org/drawingml/2006/picture">
                        <pic:nvPicPr>
                          <pic:cNvPr id="398" name="3 Imagen" descr="http://pixel.prfct.co/seg/?add=1046618">
                            <a:extLst>
                              <a:ext uri="{FF2B5EF4-FFF2-40B4-BE49-F238E27FC236}">
                                <a16:creationId xmlns:a16="http://schemas.microsoft.com/office/drawing/2014/main" id="{0B29E841-CCF7-4FD7-9D97-A2947304084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4304" behindDoc="0" locked="0" layoutInCell="1" allowOverlap="1" wp14:anchorId="3A9B5B98" wp14:editId="5A20A962">
                  <wp:simplePos x="0" y="0"/>
                  <wp:positionH relativeFrom="column">
                    <wp:posOffset>0</wp:posOffset>
                  </wp:positionH>
                  <wp:positionV relativeFrom="paragraph">
                    <wp:posOffset>0</wp:posOffset>
                  </wp:positionV>
                  <wp:extent cx="9525" cy="9525"/>
                  <wp:effectExtent l="0" t="0" r="0" b="0"/>
                  <wp:wrapNone/>
                  <wp:docPr id="8432" name="Imagen 8432" descr="http://ib.adnxs.com/seg?t=2&amp;add=1046618">
                    <a:extLst xmlns:a="http://schemas.openxmlformats.org/drawingml/2006/main">
                      <a:ext uri="{FF2B5EF4-FFF2-40B4-BE49-F238E27FC236}">
                        <a16:creationId xmlns:a16="http://schemas.microsoft.com/office/drawing/2014/main" id="{55F44BAE-48FA-40B8-8C9E-6F4E6F816A10}"/>
                      </a:ext>
                    </a:extLst>
                  </wp:docPr>
                  <wp:cNvGraphicFramePr/>
                  <a:graphic xmlns:a="http://schemas.openxmlformats.org/drawingml/2006/main">
                    <a:graphicData uri="http://schemas.openxmlformats.org/drawingml/2006/picture">
                      <pic:pic xmlns:pic="http://schemas.openxmlformats.org/drawingml/2006/picture">
                        <pic:nvPicPr>
                          <pic:cNvPr id="399" name="2 Imagen" descr="http://ib.adnxs.com/seg?t=2&amp;add=1046618">
                            <a:extLst>
                              <a:ext uri="{FF2B5EF4-FFF2-40B4-BE49-F238E27FC236}">
                                <a16:creationId xmlns:a16="http://schemas.microsoft.com/office/drawing/2014/main" id="{55F44BAE-48FA-40B8-8C9E-6F4E6F816A1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5328" behindDoc="0" locked="0" layoutInCell="1" allowOverlap="1" wp14:anchorId="75159814" wp14:editId="1D90EF02">
                  <wp:simplePos x="0" y="0"/>
                  <wp:positionH relativeFrom="column">
                    <wp:posOffset>0</wp:posOffset>
                  </wp:positionH>
                  <wp:positionV relativeFrom="paragraph">
                    <wp:posOffset>0</wp:posOffset>
                  </wp:positionV>
                  <wp:extent cx="9525" cy="9525"/>
                  <wp:effectExtent l="0" t="0" r="0" b="0"/>
                  <wp:wrapNone/>
                  <wp:docPr id="8431" name="Imagen 8431" descr="http://pixel.prfct.co/seg/?add=1046618">
                    <a:extLst xmlns:a="http://schemas.openxmlformats.org/drawingml/2006/main">
                      <a:ext uri="{FF2B5EF4-FFF2-40B4-BE49-F238E27FC236}">
                        <a16:creationId xmlns:a16="http://schemas.microsoft.com/office/drawing/2014/main" id="{AFCEE6CD-4809-4C91-AC05-7E004E2520D7}"/>
                      </a:ext>
                    </a:extLst>
                  </wp:docPr>
                  <wp:cNvGraphicFramePr/>
                  <a:graphic xmlns:a="http://schemas.openxmlformats.org/drawingml/2006/main">
                    <a:graphicData uri="http://schemas.openxmlformats.org/drawingml/2006/picture">
                      <pic:pic xmlns:pic="http://schemas.openxmlformats.org/drawingml/2006/picture">
                        <pic:nvPicPr>
                          <pic:cNvPr id="400" name="3 Imagen" descr="http://pixel.prfct.co/seg/?add=1046618">
                            <a:extLst>
                              <a:ext uri="{FF2B5EF4-FFF2-40B4-BE49-F238E27FC236}">
                                <a16:creationId xmlns:a16="http://schemas.microsoft.com/office/drawing/2014/main" id="{AFCEE6CD-4809-4C91-AC05-7E004E2520D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6352" behindDoc="0" locked="0" layoutInCell="1" allowOverlap="1" wp14:anchorId="58782A81" wp14:editId="78EEF272">
                  <wp:simplePos x="0" y="0"/>
                  <wp:positionH relativeFrom="column">
                    <wp:posOffset>0</wp:posOffset>
                  </wp:positionH>
                  <wp:positionV relativeFrom="paragraph">
                    <wp:posOffset>0</wp:posOffset>
                  </wp:positionV>
                  <wp:extent cx="9525" cy="9525"/>
                  <wp:effectExtent l="0" t="0" r="0" b="0"/>
                  <wp:wrapNone/>
                  <wp:docPr id="8430" name="Imagen 8430" descr="http://ib.adnxs.com/seg?t=2&amp;add=1046618">
                    <a:extLst xmlns:a="http://schemas.openxmlformats.org/drawingml/2006/main">
                      <a:ext uri="{FF2B5EF4-FFF2-40B4-BE49-F238E27FC236}">
                        <a16:creationId xmlns:a16="http://schemas.microsoft.com/office/drawing/2014/main" id="{3AA0487B-3BEE-4C84-B682-02C2E8DFD17F}"/>
                      </a:ext>
                    </a:extLst>
                  </wp:docPr>
                  <wp:cNvGraphicFramePr/>
                  <a:graphic xmlns:a="http://schemas.openxmlformats.org/drawingml/2006/main">
                    <a:graphicData uri="http://schemas.openxmlformats.org/drawingml/2006/picture">
                      <pic:pic xmlns:pic="http://schemas.openxmlformats.org/drawingml/2006/picture">
                        <pic:nvPicPr>
                          <pic:cNvPr id="401" name="2 Imagen" descr="http://ib.adnxs.com/seg?t=2&amp;add=1046618">
                            <a:extLst>
                              <a:ext uri="{FF2B5EF4-FFF2-40B4-BE49-F238E27FC236}">
                                <a16:creationId xmlns:a16="http://schemas.microsoft.com/office/drawing/2014/main" id="{3AA0487B-3BEE-4C84-B682-02C2E8DFD1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7376" behindDoc="0" locked="0" layoutInCell="1" allowOverlap="1" wp14:anchorId="15037ECB" wp14:editId="2D348793">
                  <wp:simplePos x="0" y="0"/>
                  <wp:positionH relativeFrom="column">
                    <wp:posOffset>0</wp:posOffset>
                  </wp:positionH>
                  <wp:positionV relativeFrom="paragraph">
                    <wp:posOffset>0</wp:posOffset>
                  </wp:positionV>
                  <wp:extent cx="9525" cy="9525"/>
                  <wp:effectExtent l="0" t="0" r="0" b="0"/>
                  <wp:wrapNone/>
                  <wp:docPr id="8429" name="Imagen 8429" descr="http://pixel.prfct.co/seg/?add=1046618">
                    <a:extLst xmlns:a="http://schemas.openxmlformats.org/drawingml/2006/main">
                      <a:ext uri="{FF2B5EF4-FFF2-40B4-BE49-F238E27FC236}">
                        <a16:creationId xmlns:a16="http://schemas.microsoft.com/office/drawing/2014/main" id="{3300C29F-6B7E-42BC-8EF0-43493C82D5FB}"/>
                      </a:ext>
                    </a:extLst>
                  </wp:docPr>
                  <wp:cNvGraphicFramePr/>
                  <a:graphic xmlns:a="http://schemas.openxmlformats.org/drawingml/2006/main">
                    <a:graphicData uri="http://schemas.openxmlformats.org/drawingml/2006/picture">
                      <pic:pic xmlns:pic="http://schemas.openxmlformats.org/drawingml/2006/picture">
                        <pic:nvPicPr>
                          <pic:cNvPr id="402" name="3 Imagen" descr="http://pixel.prfct.co/seg/?add=1046618">
                            <a:extLst>
                              <a:ext uri="{FF2B5EF4-FFF2-40B4-BE49-F238E27FC236}">
                                <a16:creationId xmlns:a16="http://schemas.microsoft.com/office/drawing/2014/main" id="{3300C29F-6B7E-42BC-8EF0-43493C82D5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8400" behindDoc="0" locked="0" layoutInCell="1" allowOverlap="1" wp14:anchorId="4223E2C0" wp14:editId="7E8CEE87">
                  <wp:simplePos x="0" y="0"/>
                  <wp:positionH relativeFrom="column">
                    <wp:posOffset>0</wp:posOffset>
                  </wp:positionH>
                  <wp:positionV relativeFrom="paragraph">
                    <wp:posOffset>0</wp:posOffset>
                  </wp:positionV>
                  <wp:extent cx="9525" cy="9525"/>
                  <wp:effectExtent l="0" t="0" r="0" b="0"/>
                  <wp:wrapNone/>
                  <wp:docPr id="8428" name="Imagen 8428" descr="http://ib.adnxs.com/seg?t=2&amp;add=1046618">
                    <a:extLst xmlns:a="http://schemas.openxmlformats.org/drawingml/2006/main">
                      <a:ext uri="{FF2B5EF4-FFF2-40B4-BE49-F238E27FC236}">
                        <a16:creationId xmlns:a16="http://schemas.microsoft.com/office/drawing/2014/main" id="{DD6BD7FD-CAC0-4EBB-B7B0-EC56C75808E6}"/>
                      </a:ext>
                    </a:extLst>
                  </wp:docPr>
                  <wp:cNvGraphicFramePr/>
                  <a:graphic xmlns:a="http://schemas.openxmlformats.org/drawingml/2006/main">
                    <a:graphicData uri="http://schemas.openxmlformats.org/drawingml/2006/picture">
                      <pic:pic xmlns:pic="http://schemas.openxmlformats.org/drawingml/2006/picture">
                        <pic:nvPicPr>
                          <pic:cNvPr id="403" name="2 Imagen" descr="http://ib.adnxs.com/seg?t=2&amp;add=1046618">
                            <a:extLst>
                              <a:ext uri="{FF2B5EF4-FFF2-40B4-BE49-F238E27FC236}">
                                <a16:creationId xmlns:a16="http://schemas.microsoft.com/office/drawing/2014/main" id="{DD6BD7FD-CAC0-4EBB-B7B0-EC56C75808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79424" behindDoc="0" locked="0" layoutInCell="1" allowOverlap="1" wp14:anchorId="75BEB1A5" wp14:editId="33DFAA62">
                  <wp:simplePos x="0" y="0"/>
                  <wp:positionH relativeFrom="column">
                    <wp:posOffset>0</wp:posOffset>
                  </wp:positionH>
                  <wp:positionV relativeFrom="paragraph">
                    <wp:posOffset>0</wp:posOffset>
                  </wp:positionV>
                  <wp:extent cx="9525" cy="9525"/>
                  <wp:effectExtent l="0" t="0" r="0" b="0"/>
                  <wp:wrapNone/>
                  <wp:docPr id="8427" name="Imagen 8427" descr="http://pixel.prfct.co/seg/?add=1046618">
                    <a:extLst xmlns:a="http://schemas.openxmlformats.org/drawingml/2006/main">
                      <a:ext uri="{FF2B5EF4-FFF2-40B4-BE49-F238E27FC236}">
                        <a16:creationId xmlns:a16="http://schemas.microsoft.com/office/drawing/2014/main" id="{EAD9183B-48A6-48A2-9763-354E9ED09333}"/>
                      </a:ext>
                    </a:extLst>
                  </wp:docPr>
                  <wp:cNvGraphicFramePr/>
                  <a:graphic xmlns:a="http://schemas.openxmlformats.org/drawingml/2006/main">
                    <a:graphicData uri="http://schemas.openxmlformats.org/drawingml/2006/picture">
                      <pic:pic xmlns:pic="http://schemas.openxmlformats.org/drawingml/2006/picture">
                        <pic:nvPicPr>
                          <pic:cNvPr id="404" name="3 Imagen" descr="http://pixel.prfct.co/seg/?add=1046618">
                            <a:extLst>
                              <a:ext uri="{FF2B5EF4-FFF2-40B4-BE49-F238E27FC236}">
                                <a16:creationId xmlns:a16="http://schemas.microsoft.com/office/drawing/2014/main" id="{EAD9183B-48A6-48A2-9763-354E9ED093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0448" behindDoc="0" locked="0" layoutInCell="1" allowOverlap="1" wp14:anchorId="2FB1F53D" wp14:editId="23B091BB">
                  <wp:simplePos x="0" y="0"/>
                  <wp:positionH relativeFrom="column">
                    <wp:posOffset>0</wp:posOffset>
                  </wp:positionH>
                  <wp:positionV relativeFrom="paragraph">
                    <wp:posOffset>0</wp:posOffset>
                  </wp:positionV>
                  <wp:extent cx="9525" cy="9525"/>
                  <wp:effectExtent l="0" t="0" r="0" b="0"/>
                  <wp:wrapNone/>
                  <wp:docPr id="8426" name="Imagen 8426" descr="http://ib.adnxs.com/seg?t=2&amp;add=1046618">
                    <a:extLst xmlns:a="http://schemas.openxmlformats.org/drawingml/2006/main">
                      <a:ext uri="{FF2B5EF4-FFF2-40B4-BE49-F238E27FC236}">
                        <a16:creationId xmlns:a16="http://schemas.microsoft.com/office/drawing/2014/main" id="{4A897C08-F20F-4E98-9590-E98B605F2AFB}"/>
                      </a:ext>
                    </a:extLst>
                  </wp:docPr>
                  <wp:cNvGraphicFramePr/>
                  <a:graphic xmlns:a="http://schemas.openxmlformats.org/drawingml/2006/main">
                    <a:graphicData uri="http://schemas.openxmlformats.org/drawingml/2006/picture">
                      <pic:pic xmlns:pic="http://schemas.openxmlformats.org/drawingml/2006/picture">
                        <pic:nvPicPr>
                          <pic:cNvPr id="405" name="2 Imagen" descr="http://ib.adnxs.com/seg?t=2&amp;add=1046618">
                            <a:extLst>
                              <a:ext uri="{FF2B5EF4-FFF2-40B4-BE49-F238E27FC236}">
                                <a16:creationId xmlns:a16="http://schemas.microsoft.com/office/drawing/2014/main" id="{4A897C08-F20F-4E98-9590-E98B605F2A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1472" behindDoc="0" locked="0" layoutInCell="1" allowOverlap="1" wp14:anchorId="5919E705" wp14:editId="5E7A8975">
                  <wp:simplePos x="0" y="0"/>
                  <wp:positionH relativeFrom="column">
                    <wp:posOffset>0</wp:posOffset>
                  </wp:positionH>
                  <wp:positionV relativeFrom="paragraph">
                    <wp:posOffset>0</wp:posOffset>
                  </wp:positionV>
                  <wp:extent cx="9525" cy="9525"/>
                  <wp:effectExtent l="0" t="0" r="0" b="0"/>
                  <wp:wrapNone/>
                  <wp:docPr id="8425" name="Imagen 8425" descr="http://pixel.prfct.co/seg/?add=1046618">
                    <a:extLst xmlns:a="http://schemas.openxmlformats.org/drawingml/2006/main">
                      <a:ext uri="{FF2B5EF4-FFF2-40B4-BE49-F238E27FC236}">
                        <a16:creationId xmlns:a16="http://schemas.microsoft.com/office/drawing/2014/main" id="{274A335D-D1E5-4886-8359-94C0F27616A8}"/>
                      </a:ext>
                    </a:extLst>
                  </wp:docPr>
                  <wp:cNvGraphicFramePr/>
                  <a:graphic xmlns:a="http://schemas.openxmlformats.org/drawingml/2006/main">
                    <a:graphicData uri="http://schemas.openxmlformats.org/drawingml/2006/picture">
                      <pic:pic xmlns:pic="http://schemas.openxmlformats.org/drawingml/2006/picture">
                        <pic:nvPicPr>
                          <pic:cNvPr id="406" name="3 Imagen" descr="http://pixel.prfct.co/seg/?add=1046618">
                            <a:extLst>
                              <a:ext uri="{FF2B5EF4-FFF2-40B4-BE49-F238E27FC236}">
                                <a16:creationId xmlns:a16="http://schemas.microsoft.com/office/drawing/2014/main" id="{274A335D-D1E5-4886-8359-94C0F27616A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2496" behindDoc="0" locked="0" layoutInCell="1" allowOverlap="1" wp14:anchorId="51C09E0E" wp14:editId="5D64DF80">
                  <wp:simplePos x="0" y="0"/>
                  <wp:positionH relativeFrom="column">
                    <wp:posOffset>0</wp:posOffset>
                  </wp:positionH>
                  <wp:positionV relativeFrom="paragraph">
                    <wp:posOffset>0</wp:posOffset>
                  </wp:positionV>
                  <wp:extent cx="9525" cy="9525"/>
                  <wp:effectExtent l="0" t="0" r="0" b="0"/>
                  <wp:wrapNone/>
                  <wp:docPr id="8424" name="Imagen 8424" descr="http://ib.adnxs.com/seg?t=2&amp;add=1046618">
                    <a:extLst xmlns:a="http://schemas.openxmlformats.org/drawingml/2006/main">
                      <a:ext uri="{FF2B5EF4-FFF2-40B4-BE49-F238E27FC236}">
                        <a16:creationId xmlns:a16="http://schemas.microsoft.com/office/drawing/2014/main" id="{54988B96-3E1F-434A-B07F-772E904B63DD}"/>
                      </a:ext>
                    </a:extLst>
                  </wp:docPr>
                  <wp:cNvGraphicFramePr/>
                  <a:graphic xmlns:a="http://schemas.openxmlformats.org/drawingml/2006/main">
                    <a:graphicData uri="http://schemas.openxmlformats.org/drawingml/2006/picture">
                      <pic:pic xmlns:pic="http://schemas.openxmlformats.org/drawingml/2006/picture">
                        <pic:nvPicPr>
                          <pic:cNvPr id="407" name="2 Imagen" descr="http://ib.adnxs.com/seg?t=2&amp;add=1046618">
                            <a:extLst>
                              <a:ext uri="{FF2B5EF4-FFF2-40B4-BE49-F238E27FC236}">
                                <a16:creationId xmlns:a16="http://schemas.microsoft.com/office/drawing/2014/main" id="{54988B96-3E1F-434A-B07F-772E904B63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3520" behindDoc="0" locked="0" layoutInCell="1" allowOverlap="1" wp14:anchorId="657C66DC" wp14:editId="36E69B61">
                  <wp:simplePos x="0" y="0"/>
                  <wp:positionH relativeFrom="column">
                    <wp:posOffset>0</wp:posOffset>
                  </wp:positionH>
                  <wp:positionV relativeFrom="paragraph">
                    <wp:posOffset>0</wp:posOffset>
                  </wp:positionV>
                  <wp:extent cx="9525" cy="9525"/>
                  <wp:effectExtent l="0" t="0" r="0" b="0"/>
                  <wp:wrapNone/>
                  <wp:docPr id="8423" name="Imagen 8423" descr="http://pixel.prfct.co/seg/?add=1046618">
                    <a:extLst xmlns:a="http://schemas.openxmlformats.org/drawingml/2006/main">
                      <a:ext uri="{FF2B5EF4-FFF2-40B4-BE49-F238E27FC236}">
                        <a16:creationId xmlns:a16="http://schemas.microsoft.com/office/drawing/2014/main" id="{96D5F894-2A39-4339-8DFB-709E3A7AEBC9}"/>
                      </a:ext>
                    </a:extLst>
                  </wp:docPr>
                  <wp:cNvGraphicFramePr/>
                  <a:graphic xmlns:a="http://schemas.openxmlformats.org/drawingml/2006/main">
                    <a:graphicData uri="http://schemas.openxmlformats.org/drawingml/2006/picture">
                      <pic:pic xmlns:pic="http://schemas.openxmlformats.org/drawingml/2006/picture">
                        <pic:nvPicPr>
                          <pic:cNvPr id="408" name="3 Imagen" descr="http://pixel.prfct.co/seg/?add=1046618">
                            <a:extLst>
                              <a:ext uri="{FF2B5EF4-FFF2-40B4-BE49-F238E27FC236}">
                                <a16:creationId xmlns:a16="http://schemas.microsoft.com/office/drawing/2014/main" id="{96D5F894-2A39-4339-8DFB-709E3A7AEB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4544" behindDoc="0" locked="0" layoutInCell="1" allowOverlap="1" wp14:anchorId="7082F5B6" wp14:editId="5CE6553B">
                  <wp:simplePos x="0" y="0"/>
                  <wp:positionH relativeFrom="column">
                    <wp:posOffset>0</wp:posOffset>
                  </wp:positionH>
                  <wp:positionV relativeFrom="paragraph">
                    <wp:posOffset>0</wp:posOffset>
                  </wp:positionV>
                  <wp:extent cx="9525" cy="9525"/>
                  <wp:effectExtent l="0" t="0" r="0" b="0"/>
                  <wp:wrapNone/>
                  <wp:docPr id="8422" name="Imagen 8422" descr="http://ib.adnxs.com/seg?t=2&amp;add=1046618">
                    <a:extLst xmlns:a="http://schemas.openxmlformats.org/drawingml/2006/main">
                      <a:ext uri="{FF2B5EF4-FFF2-40B4-BE49-F238E27FC236}">
                        <a16:creationId xmlns:a16="http://schemas.microsoft.com/office/drawing/2014/main" id="{446F07F0-7374-41AA-8990-76A28097638F}"/>
                      </a:ext>
                    </a:extLst>
                  </wp:docPr>
                  <wp:cNvGraphicFramePr/>
                  <a:graphic xmlns:a="http://schemas.openxmlformats.org/drawingml/2006/main">
                    <a:graphicData uri="http://schemas.openxmlformats.org/drawingml/2006/picture">
                      <pic:pic xmlns:pic="http://schemas.openxmlformats.org/drawingml/2006/picture">
                        <pic:nvPicPr>
                          <pic:cNvPr id="409" name="2 Imagen" descr="http://ib.adnxs.com/seg?t=2&amp;add=1046618">
                            <a:extLst>
                              <a:ext uri="{FF2B5EF4-FFF2-40B4-BE49-F238E27FC236}">
                                <a16:creationId xmlns:a16="http://schemas.microsoft.com/office/drawing/2014/main" id="{446F07F0-7374-41AA-8990-76A2809763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485568" behindDoc="0" locked="0" layoutInCell="1" allowOverlap="1" wp14:anchorId="6B19479E" wp14:editId="39E1DF7C">
                  <wp:simplePos x="0" y="0"/>
                  <wp:positionH relativeFrom="column">
                    <wp:posOffset>0</wp:posOffset>
                  </wp:positionH>
                  <wp:positionV relativeFrom="paragraph">
                    <wp:posOffset>0</wp:posOffset>
                  </wp:positionV>
                  <wp:extent cx="9525" cy="9525"/>
                  <wp:effectExtent l="0" t="0" r="0" b="0"/>
                  <wp:wrapNone/>
                  <wp:docPr id="8421" name="Imagen 8421" descr="http://pixel.prfct.co/seg/?add=1046618">
                    <a:extLst xmlns:a="http://schemas.openxmlformats.org/drawingml/2006/main">
                      <a:ext uri="{FF2B5EF4-FFF2-40B4-BE49-F238E27FC236}">
                        <a16:creationId xmlns:a16="http://schemas.microsoft.com/office/drawing/2014/main" id="{CC4ACA24-056D-421B-BFFD-1C970C4C2EF4}"/>
                      </a:ext>
                    </a:extLst>
                  </wp:docPr>
                  <wp:cNvGraphicFramePr/>
                  <a:graphic xmlns:a="http://schemas.openxmlformats.org/drawingml/2006/main">
                    <a:graphicData uri="http://schemas.openxmlformats.org/drawingml/2006/picture">
                      <pic:pic xmlns:pic="http://schemas.openxmlformats.org/drawingml/2006/picture">
                        <pic:nvPicPr>
                          <pic:cNvPr id="410" name="3 Imagen" descr="http://pixel.prfct.co/seg/?add=1046618">
                            <a:extLst>
                              <a:ext uri="{FF2B5EF4-FFF2-40B4-BE49-F238E27FC236}">
                                <a16:creationId xmlns:a16="http://schemas.microsoft.com/office/drawing/2014/main" id="{CC4ACA24-056D-421B-BFFD-1C970C4C2E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1168" behindDoc="0" locked="0" layoutInCell="1" allowOverlap="1" wp14:anchorId="43DD6605" wp14:editId="5C9CD440">
                  <wp:simplePos x="0" y="0"/>
                  <wp:positionH relativeFrom="column">
                    <wp:posOffset>0</wp:posOffset>
                  </wp:positionH>
                  <wp:positionV relativeFrom="paragraph">
                    <wp:posOffset>0</wp:posOffset>
                  </wp:positionV>
                  <wp:extent cx="9525" cy="9525"/>
                  <wp:effectExtent l="0" t="0" r="0" b="0"/>
                  <wp:wrapNone/>
                  <wp:docPr id="8420" name="Imagen 8420" descr="http://ib.adnxs.com/seg?t=2&amp;add=1046618">
                    <a:extLst xmlns:a="http://schemas.openxmlformats.org/drawingml/2006/main">
                      <a:ext uri="{FF2B5EF4-FFF2-40B4-BE49-F238E27FC236}">
                        <a16:creationId xmlns:a16="http://schemas.microsoft.com/office/drawing/2014/main" id="{716F31FF-1061-4524-8E47-E1BA14737F24}"/>
                      </a:ext>
                    </a:extLst>
                  </wp:docPr>
                  <wp:cNvGraphicFramePr/>
                  <a:graphic xmlns:a="http://schemas.openxmlformats.org/drawingml/2006/main">
                    <a:graphicData uri="http://schemas.openxmlformats.org/drawingml/2006/picture">
                      <pic:pic xmlns:pic="http://schemas.openxmlformats.org/drawingml/2006/picture">
                        <pic:nvPicPr>
                          <pic:cNvPr id="435" name="2 Imagen" descr="http://ib.adnxs.com/seg?t=2&amp;add=1046618">
                            <a:extLst>
                              <a:ext uri="{FF2B5EF4-FFF2-40B4-BE49-F238E27FC236}">
                                <a16:creationId xmlns:a16="http://schemas.microsoft.com/office/drawing/2014/main" id="{716F31FF-1061-4524-8E47-E1BA14737F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2192" behindDoc="0" locked="0" layoutInCell="1" allowOverlap="1" wp14:anchorId="1F9F9DC4" wp14:editId="224B3A53">
                  <wp:simplePos x="0" y="0"/>
                  <wp:positionH relativeFrom="column">
                    <wp:posOffset>0</wp:posOffset>
                  </wp:positionH>
                  <wp:positionV relativeFrom="paragraph">
                    <wp:posOffset>0</wp:posOffset>
                  </wp:positionV>
                  <wp:extent cx="9525" cy="9525"/>
                  <wp:effectExtent l="0" t="0" r="0" b="0"/>
                  <wp:wrapNone/>
                  <wp:docPr id="8419" name="Imagen 8419" descr="http://pixel.prfct.co/seg/?add=1046618">
                    <a:extLst xmlns:a="http://schemas.openxmlformats.org/drawingml/2006/main">
                      <a:ext uri="{FF2B5EF4-FFF2-40B4-BE49-F238E27FC236}">
                        <a16:creationId xmlns:a16="http://schemas.microsoft.com/office/drawing/2014/main" id="{40BB275D-8B98-4322-9543-946323D842E3}"/>
                      </a:ext>
                    </a:extLst>
                  </wp:docPr>
                  <wp:cNvGraphicFramePr/>
                  <a:graphic xmlns:a="http://schemas.openxmlformats.org/drawingml/2006/main">
                    <a:graphicData uri="http://schemas.openxmlformats.org/drawingml/2006/picture">
                      <pic:pic xmlns:pic="http://schemas.openxmlformats.org/drawingml/2006/picture">
                        <pic:nvPicPr>
                          <pic:cNvPr id="436" name="3 Imagen" descr="http://pixel.prfct.co/seg/?add=1046618">
                            <a:extLst>
                              <a:ext uri="{FF2B5EF4-FFF2-40B4-BE49-F238E27FC236}">
                                <a16:creationId xmlns:a16="http://schemas.microsoft.com/office/drawing/2014/main" id="{40BB275D-8B98-4322-9543-946323D842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3216" behindDoc="0" locked="0" layoutInCell="1" allowOverlap="1" wp14:anchorId="49743AC6" wp14:editId="779CE13F">
                  <wp:simplePos x="0" y="0"/>
                  <wp:positionH relativeFrom="column">
                    <wp:posOffset>0</wp:posOffset>
                  </wp:positionH>
                  <wp:positionV relativeFrom="paragraph">
                    <wp:posOffset>0</wp:posOffset>
                  </wp:positionV>
                  <wp:extent cx="9525" cy="9525"/>
                  <wp:effectExtent l="0" t="0" r="0" b="0"/>
                  <wp:wrapNone/>
                  <wp:docPr id="8418" name="Imagen 8418" descr="http://ib.adnxs.com/seg?t=2&amp;add=1046618">
                    <a:extLst xmlns:a="http://schemas.openxmlformats.org/drawingml/2006/main">
                      <a:ext uri="{FF2B5EF4-FFF2-40B4-BE49-F238E27FC236}">
                        <a16:creationId xmlns:a16="http://schemas.microsoft.com/office/drawing/2014/main" id="{8EB929F8-1539-4DD8-95E7-02D2B9B0BC62}"/>
                      </a:ext>
                    </a:extLst>
                  </wp:docPr>
                  <wp:cNvGraphicFramePr/>
                  <a:graphic xmlns:a="http://schemas.openxmlformats.org/drawingml/2006/main">
                    <a:graphicData uri="http://schemas.openxmlformats.org/drawingml/2006/picture">
                      <pic:pic xmlns:pic="http://schemas.openxmlformats.org/drawingml/2006/picture">
                        <pic:nvPicPr>
                          <pic:cNvPr id="437" name="2 Imagen" descr="http://ib.adnxs.com/seg?t=2&amp;add=1046618">
                            <a:extLst>
                              <a:ext uri="{FF2B5EF4-FFF2-40B4-BE49-F238E27FC236}">
                                <a16:creationId xmlns:a16="http://schemas.microsoft.com/office/drawing/2014/main" id="{8EB929F8-1539-4DD8-95E7-02D2B9B0BC6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4240" behindDoc="0" locked="0" layoutInCell="1" allowOverlap="1" wp14:anchorId="0AFF9E37" wp14:editId="55276AF0">
                  <wp:simplePos x="0" y="0"/>
                  <wp:positionH relativeFrom="column">
                    <wp:posOffset>0</wp:posOffset>
                  </wp:positionH>
                  <wp:positionV relativeFrom="paragraph">
                    <wp:posOffset>0</wp:posOffset>
                  </wp:positionV>
                  <wp:extent cx="9525" cy="9525"/>
                  <wp:effectExtent l="0" t="0" r="0" b="0"/>
                  <wp:wrapNone/>
                  <wp:docPr id="8417" name="Imagen 8417" descr="http://pixel.prfct.co/seg/?add=1046618">
                    <a:extLst xmlns:a="http://schemas.openxmlformats.org/drawingml/2006/main">
                      <a:ext uri="{FF2B5EF4-FFF2-40B4-BE49-F238E27FC236}">
                        <a16:creationId xmlns:a16="http://schemas.microsoft.com/office/drawing/2014/main" id="{746AF99B-548F-4489-AB77-AD215B939E4C}"/>
                      </a:ext>
                    </a:extLst>
                  </wp:docPr>
                  <wp:cNvGraphicFramePr/>
                  <a:graphic xmlns:a="http://schemas.openxmlformats.org/drawingml/2006/main">
                    <a:graphicData uri="http://schemas.openxmlformats.org/drawingml/2006/picture">
                      <pic:pic xmlns:pic="http://schemas.openxmlformats.org/drawingml/2006/picture">
                        <pic:nvPicPr>
                          <pic:cNvPr id="438" name="3 Imagen" descr="http://pixel.prfct.co/seg/?add=1046618">
                            <a:extLst>
                              <a:ext uri="{FF2B5EF4-FFF2-40B4-BE49-F238E27FC236}">
                                <a16:creationId xmlns:a16="http://schemas.microsoft.com/office/drawing/2014/main" id="{746AF99B-548F-4489-AB77-AD215B939E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5264" behindDoc="0" locked="0" layoutInCell="1" allowOverlap="1" wp14:anchorId="0B65671F" wp14:editId="24C00611">
                  <wp:simplePos x="0" y="0"/>
                  <wp:positionH relativeFrom="column">
                    <wp:posOffset>0</wp:posOffset>
                  </wp:positionH>
                  <wp:positionV relativeFrom="paragraph">
                    <wp:posOffset>0</wp:posOffset>
                  </wp:positionV>
                  <wp:extent cx="9525" cy="9525"/>
                  <wp:effectExtent l="0" t="0" r="0" b="0"/>
                  <wp:wrapNone/>
                  <wp:docPr id="8416" name="Imagen 8416" descr="http://ib.adnxs.com/seg?t=2&amp;add=1046618">
                    <a:extLst xmlns:a="http://schemas.openxmlformats.org/drawingml/2006/main">
                      <a:ext uri="{FF2B5EF4-FFF2-40B4-BE49-F238E27FC236}">
                        <a16:creationId xmlns:a16="http://schemas.microsoft.com/office/drawing/2014/main" id="{BFF313EF-F9A9-4D63-A92E-266F310B009F}"/>
                      </a:ext>
                    </a:extLst>
                  </wp:docPr>
                  <wp:cNvGraphicFramePr/>
                  <a:graphic xmlns:a="http://schemas.openxmlformats.org/drawingml/2006/main">
                    <a:graphicData uri="http://schemas.openxmlformats.org/drawingml/2006/picture">
                      <pic:pic xmlns:pic="http://schemas.openxmlformats.org/drawingml/2006/picture">
                        <pic:nvPicPr>
                          <pic:cNvPr id="439" name="2 Imagen" descr="http://ib.adnxs.com/seg?t=2&amp;add=1046618">
                            <a:extLst>
                              <a:ext uri="{FF2B5EF4-FFF2-40B4-BE49-F238E27FC236}">
                                <a16:creationId xmlns:a16="http://schemas.microsoft.com/office/drawing/2014/main" id="{BFF313EF-F9A9-4D63-A92E-266F310B00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6288" behindDoc="0" locked="0" layoutInCell="1" allowOverlap="1" wp14:anchorId="4C31BA25" wp14:editId="15834D21">
                  <wp:simplePos x="0" y="0"/>
                  <wp:positionH relativeFrom="column">
                    <wp:posOffset>0</wp:posOffset>
                  </wp:positionH>
                  <wp:positionV relativeFrom="paragraph">
                    <wp:posOffset>0</wp:posOffset>
                  </wp:positionV>
                  <wp:extent cx="9525" cy="9525"/>
                  <wp:effectExtent l="0" t="0" r="0" b="0"/>
                  <wp:wrapNone/>
                  <wp:docPr id="8415" name="Imagen 8415" descr="http://pixel.prfct.co/seg/?add=1046618">
                    <a:extLst xmlns:a="http://schemas.openxmlformats.org/drawingml/2006/main">
                      <a:ext uri="{FF2B5EF4-FFF2-40B4-BE49-F238E27FC236}">
                        <a16:creationId xmlns:a16="http://schemas.microsoft.com/office/drawing/2014/main" id="{3F146CDC-5999-445B-A77A-B2D7E420C6DB}"/>
                      </a:ext>
                    </a:extLst>
                  </wp:docPr>
                  <wp:cNvGraphicFramePr/>
                  <a:graphic xmlns:a="http://schemas.openxmlformats.org/drawingml/2006/main">
                    <a:graphicData uri="http://schemas.openxmlformats.org/drawingml/2006/picture">
                      <pic:pic xmlns:pic="http://schemas.openxmlformats.org/drawingml/2006/picture">
                        <pic:nvPicPr>
                          <pic:cNvPr id="440" name="3 Imagen" descr="http://pixel.prfct.co/seg/?add=1046618">
                            <a:extLst>
                              <a:ext uri="{FF2B5EF4-FFF2-40B4-BE49-F238E27FC236}">
                                <a16:creationId xmlns:a16="http://schemas.microsoft.com/office/drawing/2014/main" id="{3F146CDC-5999-445B-A77A-B2D7E420C6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7312" behindDoc="0" locked="0" layoutInCell="1" allowOverlap="1" wp14:anchorId="2ABF0BE3" wp14:editId="21662CA5">
                  <wp:simplePos x="0" y="0"/>
                  <wp:positionH relativeFrom="column">
                    <wp:posOffset>0</wp:posOffset>
                  </wp:positionH>
                  <wp:positionV relativeFrom="paragraph">
                    <wp:posOffset>0</wp:posOffset>
                  </wp:positionV>
                  <wp:extent cx="9525" cy="9525"/>
                  <wp:effectExtent l="0" t="0" r="0" b="0"/>
                  <wp:wrapNone/>
                  <wp:docPr id="8414" name="Imagen 8414" descr="http://ib.adnxs.com/seg?t=2&amp;add=1046618">
                    <a:extLst xmlns:a="http://schemas.openxmlformats.org/drawingml/2006/main">
                      <a:ext uri="{FF2B5EF4-FFF2-40B4-BE49-F238E27FC236}">
                        <a16:creationId xmlns:a16="http://schemas.microsoft.com/office/drawing/2014/main" id="{6BEBB71A-49E4-4A07-8339-709D224B9A35}"/>
                      </a:ext>
                    </a:extLst>
                  </wp:docPr>
                  <wp:cNvGraphicFramePr/>
                  <a:graphic xmlns:a="http://schemas.openxmlformats.org/drawingml/2006/main">
                    <a:graphicData uri="http://schemas.openxmlformats.org/drawingml/2006/picture">
                      <pic:pic xmlns:pic="http://schemas.openxmlformats.org/drawingml/2006/picture">
                        <pic:nvPicPr>
                          <pic:cNvPr id="441" name="2 Imagen" descr="http://ib.adnxs.com/seg?t=2&amp;add=1046618">
                            <a:extLst>
                              <a:ext uri="{FF2B5EF4-FFF2-40B4-BE49-F238E27FC236}">
                                <a16:creationId xmlns:a16="http://schemas.microsoft.com/office/drawing/2014/main" id="{6BEBB71A-49E4-4A07-8339-709D224B9A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8336" behindDoc="0" locked="0" layoutInCell="1" allowOverlap="1" wp14:anchorId="7E37D343" wp14:editId="49923C59">
                  <wp:simplePos x="0" y="0"/>
                  <wp:positionH relativeFrom="column">
                    <wp:posOffset>0</wp:posOffset>
                  </wp:positionH>
                  <wp:positionV relativeFrom="paragraph">
                    <wp:posOffset>0</wp:posOffset>
                  </wp:positionV>
                  <wp:extent cx="9525" cy="9525"/>
                  <wp:effectExtent l="0" t="0" r="0" b="0"/>
                  <wp:wrapNone/>
                  <wp:docPr id="8413" name="Imagen 8413" descr="http://pixel.prfct.co/seg/?add=1046618">
                    <a:extLst xmlns:a="http://schemas.openxmlformats.org/drawingml/2006/main">
                      <a:ext uri="{FF2B5EF4-FFF2-40B4-BE49-F238E27FC236}">
                        <a16:creationId xmlns:a16="http://schemas.microsoft.com/office/drawing/2014/main" id="{521E90C9-06E7-41B5-9355-F58048B59539}"/>
                      </a:ext>
                    </a:extLst>
                  </wp:docPr>
                  <wp:cNvGraphicFramePr/>
                  <a:graphic xmlns:a="http://schemas.openxmlformats.org/drawingml/2006/main">
                    <a:graphicData uri="http://schemas.openxmlformats.org/drawingml/2006/picture">
                      <pic:pic xmlns:pic="http://schemas.openxmlformats.org/drawingml/2006/picture">
                        <pic:nvPicPr>
                          <pic:cNvPr id="442" name="3 Imagen" descr="http://pixel.prfct.co/seg/?add=1046618">
                            <a:extLst>
                              <a:ext uri="{FF2B5EF4-FFF2-40B4-BE49-F238E27FC236}">
                                <a16:creationId xmlns:a16="http://schemas.microsoft.com/office/drawing/2014/main" id="{521E90C9-06E7-41B5-9355-F58048B595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19360" behindDoc="0" locked="0" layoutInCell="1" allowOverlap="1" wp14:anchorId="3EB09C56" wp14:editId="3AB27686">
                  <wp:simplePos x="0" y="0"/>
                  <wp:positionH relativeFrom="column">
                    <wp:posOffset>0</wp:posOffset>
                  </wp:positionH>
                  <wp:positionV relativeFrom="paragraph">
                    <wp:posOffset>0</wp:posOffset>
                  </wp:positionV>
                  <wp:extent cx="9525" cy="9525"/>
                  <wp:effectExtent l="0" t="0" r="0" b="0"/>
                  <wp:wrapNone/>
                  <wp:docPr id="8412" name="Imagen 8412" descr="http://ib.adnxs.com/seg?t=2&amp;add=1046618">
                    <a:extLst xmlns:a="http://schemas.openxmlformats.org/drawingml/2006/main">
                      <a:ext uri="{FF2B5EF4-FFF2-40B4-BE49-F238E27FC236}">
                        <a16:creationId xmlns:a16="http://schemas.microsoft.com/office/drawing/2014/main" id="{C11DF73B-9696-45EB-9648-B9C295672DA5}"/>
                      </a:ext>
                    </a:extLst>
                  </wp:docPr>
                  <wp:cNvGraphicFramePr/>
                  <a:graphic xmlns:a="http://schemas.openxmlformats.org/drawingml/2006/main">
                    <a:graphicData uri="http://schemas.openxmlformats.org/drawingml/2006/picture">
                      <pic:pic xmlns:pic="http://schemas.openxmlformats.org/drawingml/2006/picture">
                        <pic:nvPicPr>
                          <pic:cNvPr id="443" name="2 Imagen" descr="http://ib.adnxs.com/seg?t=2&amp;add=1046618">
                            <a:extLst>
                              <a:ext uri="{FF2B5EF4-FFF2-40B4-BE49-F238E27FC236}">
                                <a16:creationId xmlns:a16="http://schemas.microsoft.com/office/drawing/2014/main" id="{C11DF73B-9696-45EB-9648-B9C295672D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0384" behindDoc="0" locked="0" layoutInCell="1" allowOverlap="1" wp14:anchorId="186A77C5" wp14:editId="0279F7C7">
                  <wp:simplePos x="0" y="0"/>
                  <wp:positionH relativeFrom="column">
                    <wp:posOffset>0</wp:posOffset>
                  </wp:positionH>
                  <wp:positionV relativeFrom="paragraph">
                    <wp:posOffset>0</wp:posOffset>
                  </wp:positionV>
                  <wp:extent cx="9525" cy="9525"/>
                  <wp:effectExtent l="0" t="0" r="0" b="0"/>
                  <wp:wrapNone/>
                  <wp:docPr id="8411" name="Imagen 8411" descr="http://pixel.prfct.co/seg/?add=1046618">
                    <a:extLst xmlns:a="http://schemas.openxmlformats.org/drawingml/2006/main">
                      <a:ext uri="{FF2B5EF4-FFF2-40B4-BE49-F238E27FC236}">
                        <a16:creationId xmlns:a16="http://schemas.microsoft.com/office/drawing/2014/main" id="{26379758-B67E-4AA2-9519-2F37622FD6D0}"/>
                      </a:ext>
                    </a:extLst>
                  </wp:docPr>
                  <wp:cNvGraphicFramePr/>
                  <a:graphic xmlns:a="http://schemas.openxmlformats.org/drawingml/2006/main">
                    <a:graphicData uri="http://schemas.openxmlformats.org/drawingml/2006/picture">
                      <pic:pic xmlns:pic="http://schemas.openxmlformats.org/drawingml/2006/picture">
                        <pic:nvPicPr>
                          <pic:cNvPr id="444" name="3 Imagen" descr="http://pixel.prfct.co/seg/?add=1046618">
                            <a:extLst>
                              <a:ext uri="{FF2B5EF4-FFF2-40B4-BE49-F238E27FC236}">
                                <a16:creationId xmlns:a16="http://schemas.microsoft.com/office/drawing/2014/main" id="{26379758-B67E-4AA2-9519-2F37622FD6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1408" behindDoc="0" locked="0" layoutInCell="1" allowOverlap="1" wp14:anchorId="478182F4" wp14:editId="31B0F66D">
                  <wp:simplePos x="0" y="0"/>
                  <wp:positionH relativeFrom="column">
                    <wp:posOffset>0</wp:posOffset>
                  </wp:positionH>
                  <wp:positionV relativeFrom="paragraph">
                    <wp:posOffset>0</wp:posOffset>
                  </wp:positionV>
                  <wp:extent cx="9525" cy="9525"/>
                  <wp:effectExtent l="0" t="0" r="0" b="0"/>
                  <wp:wrapNone/>
                  <wp:docPr id="8410" name="Imagen 8410" descr="http://ib.adnxs.com/seg?t=2&amp;add=1046618">
                    <a:extLst xmlns:a="http://schemas.openxmlformats.org/drawingml/2006/main">
                      <a:ext uri="{FF2B5EF4-FFF2-40B4-BE49-F238E27FC236}">
                        <a16:creationId xmlns:a16="http://schemas.microsoft.com/office/drawing/2014/main" id="{4D0ADD17-3933-45AC-96FF-788B2DCB0C94}"/>
                      </a:ext>
                    </a:extLst>
                  </wp:docPr>
                  <wp:cNvGraphicFramePr/>
                  <a:graphic xmlns:a="http://schemas.openxmlformats.org/drawingml/2006/main">
                    <a:graphicData uri="http://schemas.openxmlformats.org/drawingml/2006/picture">
                      <pic:pic xmlns:pic="http://schemas.openxmlformats.org/drawingml/2006/picture">
                        <pic:nvPicPr>
                          <pic:cNvPr id="445" name="2 Imagen" descr="http://ib.adnxs.com/seg?t=2&amp;add=1046618">
                            <a:extLst>
                              <a:ext uri="{FF2B5EF4-FFF2-40B4-BE49-F238E27FC236}">
                                <a16:creationId xmlns:a16="http://schemas.microsoft.com/office/drawing/2014/main" id="{4D0ADD17-3933-45AC-96FF-788B2DCB0C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2432" behindDoc="0" locked="0" layoutInCell="1" allowOverlap="1" wp14:anchorId="4E89A1EE" wp14:editId="02EDB77A">
                  <wp:simplePos x="0" y="0"/>
                  <wp:positionH relativeFrom="column">
                    <wp:posOffset>0</wp:posOffset>
                  </wp:positionH>
                  <wp:positionV relativeFrom="paragraph">
                    <wp:posOffset>0</wp:posOffset>
                  </wp:positionV>
                  <wp:extent cx="9525" cy="9525"/>
                  <wp:effectExtent l="0" t="0" r="0" b="0"/>
                  <wp:wrapNone/>
                  <wp:docPr id="8409" name="Imagen 8409" descr="http://pixel.prfct.co/seg/?add=1046618">
                    <a:extLst xmlns:a="http://schemas.openxmlformats.org/drawingml/2006/main">
                      <a:ext uri="{FF2B5EF4-FFF2-40B4-BE49-F238E27FC236}">
                        <a16:creationId xmlns:a16="http://schemas.microsoft.com/office/drawing/2014/main" id="{DDF34D34-D921-438B-83D7-144BD5CF996D}"/>
                      </a:ext>
                    </a:extLst>
                  </wp:docPr>
                  <wp:cNvGraphicFramePr/>
                  <a:graphic xmlns:a="http://schemas.openxmlformats.org/drawingml/2006/main">
                    <a:graphicData uri="http://schemas.openxmlformats.org/drawingml/2006/picture">
                      <pic:pic xmlns:pic="http://schemas.openxmlformats.org/drawingml/2006/picture">
                        <pic:nvPicPr>
                          <pic:cNvPr id="446" name="3 Imagen" descr="http://pixel.prfct.co/seg/?add=1046618">
                            <a:extLst>
                              <a:ext uri="{FF2B5EF4-FFF2-40B4-BE49-F238E27FC236}">
                                <a16:creationId xmlns:a16="http://schemas.microsoft.com/office/drawing/2014/main" id="{DDF34D34-D921-438B-83D7-144BD5CF99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3456" behindDoc="0" locked="0" layoutInCell="1" allowOverlap="1" wp14:anchorId="111618C1" wp14:editId="26859E42">
                  <wp:simplePos x="0" y="0"/>
                  <wp:positionH relativeFrom="column">
                    <wp:posOffset>0</wp:posOffset>
                  </wp:positionH>
                  <wp:positionV relativeFrom="paragraph">
                    <wp:posOffset>0</wp:posOffset>
                  </wp:positionV>
                  <wp:extent cx="9525" cy="9525"/>
                  <wp:effectExtent l="0" t="0" r="0" b="0"/>
                  <wp:wrapNone/>
                  <wp:docPr id="8408" name="Imagen 8408" descr="http://ib.adnxs.com/seg?t=2&amp;add=1046618">
                    <a:extLst xmlns:a="http://schemas.openxmlformats.org/drawingml/2006/main">
                      <a:ext uri="{FF2B5EF4-FFF2-40B4-BE49-F238E27FC236}">
                        <a16:creationId xmlns:a16="http://schemas.microsoft.com/office/drawing/2014/main" id="{2D50D87C-653C-4E60-BE69-B1CA5F9419E7}"/>
                      </a:ext>
                    </a:extLst>
                  </wp:docPr>
                  <wp:cNvGraphicFramePr/>
                  <a:graphic xmlns:a="http://schemas.openxmlformats.org/drawingml/2006/main">
                    <a:graphicData uri="http://schemas.openxmlformats.org/drawingml/2006/picture">
                      <pic:pic xmlns:pic="http://schemas.openxmlformats.org/drawingml/2006/picture">
                        <pic:nvPicPr>
                          <pic:cNvPr id="447" name="2 Imagen" descr="http://ib.adnxs.com/seg?t=2&amp;add=1046618">
                            <a:extLst>
                              <a:ext uri="{FF2B5EF4-FFF2-40B4-BE49-F238E27FC236}">
                                <a16:creationId xmlns:a16="http://schemas.microsoft.com/office/drawing/2014/main" id="{2D50D87C-653C-4E60-BE69-B1CA5F9419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4480" behindDoc="0" locked="0" layoutInCell="1" allowOverlap="1" wp14:anchorId="17C0702B" wp14:editId="38F1DBA3">
                  <wp:simplePos x="0" y="0"/>
                  <wp:positionH relativeFrom="column">
                    <wp:posOffset>0</wp:posOffset>
                  </wp:positionH>
                  <wp:positionV relativeFrom="paragraph">
                    <wp:posOffset>0</wp:posOffset>
                  </wp:positionV>
                  <wp:extent cx="9525" cy="9525"/>
                  <wp:effectExtent l="0" t="0" r="0" b="0"/>
                  <wp:wrapNone/>
                  <wp:docPr id="8407" name="Imagen 8407" descr="http://pixel.prfct.co/seg/?add=1046618">
                    <a:extLst xmlns:a="http://schemas.openxmlformats.org/drawingml/2006/main">
                      <a:ext uri="{FF2B5EF4-FFF2-40B4-BE49-F238E27FC236}">
                        <a16:creationId xmlns:a16="http://schemas.microsoft.com/office/drawing/2014/main" id="{10B7F8AA-2020-4B42-B27F-B12A129691D8}"/>
                      </a:ext>
                    </a:extLst>
                  </wp:docPr>
                  <wp:cNvGraphicFramePr/>
                  <a:graphic xmlns:a="http://schemas.openxmlformats.org/drawingml/2006/main">
                    <a:graphicData uri="http://schemas.openxmlformats.org/drawingml/2006/picture">
                      <pic:pic xmlns:pic="http://schemas.openxmlformats.org/drawingml/2006/picture">
                        <pic:nvPicPr>
                          <pic:cNvPr id="448" name="3 Imagen" descr="http://pixel.prfct.co/seg/?add=1046618">
                            <a:extLst>
                              <a:ext uri="{FF2B5EF4-FFF2-40B4-BE49-F238E27FC236}">
                                <a16:creationId xmlns:a16="http://schemas.microsoft.com/office/drawing/2014/main" id="{10B7F8AA-2020-4B42-B27F-B12A129691D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5504" behindDoc="0" locked="0" layoutInCell="1" allowOverlap="1" wp14:anchorId="4C9BE31C" wp14:editId="0208D4A1">
                  <wp:simplePos x="0" y="0"/>
                  <wp:positionH relativeFrom="column">
                    <wp:posOffset>0</wp:posOffset>
                  </wp:positionH>
                  <wp:positionV relativeFrom="paragraph">
                    <wp:posOffset>0</wp:posOffset>
                  </wp:positionV>
                  <wp:extent cx="9525" cy="9525"/>
                  <wp:effectExtent l="0" t="0" r="0" b="0"/>
                  <wp:wrapNone/>
                  <wp:docPr id="8406" name="Imagen 8406" descr="http://ib.adnxs.com/seg?t=2&amp;add=1046618">
                    <a:extLst xmlns:a="http://schemas.openxmlformats.org/drawingml/2006/main">
                      <a:ext uri="{FF2B5EF4-FFF2-40B4-BE49-F238E27FC236}">
                        <a16:creationId xmlns:a16="http://schemas.microsoft.com/office/drawing/2014/main" id="{EB46D17F-AAFD-4EB1-B921-D98E3C4AE106}"/>
                      </a:ext>
                    </a:extLst>
                  </wp:docPr>
                  <wp:cNvGraphicFramePr/>
                  <a:graphic xmlns:a="http://schemas.openxmlformats.org/drawingml/2006/main">
                    <a:graphicData uri="http://schemas.openxmlformats.org/drawingml/2006/picture">
                      <pic:pic xmlns:pic="http://schemas.openxmlformats.org/drawingml/2006/picture">
                        <pic:nvPicPr>
                          <pic:cNvPr id="449" name="2 Imagen" descr="http://ib.adnxs.com/seg?t=2&amp;add=1046618">
                            <a:extLst>
                              <a:ext uri="{FF2B5EF4-FFF2-40B4-BE49-F238E27FC236}">
                                <a16:creationId xmlns:a16="http://schemas.microsoft.com/office/drawing/2014/main" id="{EB46D17F-AAFD-4EB1-B921-D98E3C4AE1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26528" behindDoc="0" locked="0" layoutInCell="1" allowOverlap="1" wp14:anchorId="13647993" wp14:editId="57BA5E48">
                  <wp:simplePos x="0" y="0"/>
                  <wp:positionH relativeFrom="column">
                    <wp:posOffset>0</wp:posOffset>
                  </wp:positionH>
                  <wp:positionV relativeFrom="paragraph">
                    <wp:posOffset>0</wp:posOffset>
                  </wp:positionV>
                  <wp:extent cx="9525" cy="9525"/>
                  <wp:effectExtent l="0" t="0" r="0" b="0"/>
                  <wp:wrapNone/>
                  <wp:docPr id="8405" name="Imagen 8405" descr="http://pixel.prfct.co/seg/?add=1046618">
                    <a:extLst xmlns:a="http://schemas.openxmlformats.org/drawingml/2006/main">
                      <a:ext uri="{FF2B5EF4-FFF2-40B4-BE49-F238E27FC236}">
                        <a16:creationId xmlns:a16="http://schemas.microsoft.com/office/drawing/2014/main" id="{2B4FCEE8-B782-4957-AC8C-AB070B956B6E}"/>
                      </a:ext>
                    </a:extLst>
                  </wp:docPr>
                  <wp:cNvGraphicFramePr/>
                  <a:graphic xmlns:a="http://schemas.openxmlformats.org/drawingml/2006/main">
                    <a:graphicData uri="http://schemas.openxmlformats.org/drawingml/2006/picture">
                      <pic:pic xmlns:pic="http://schemas.openxmlformats.org/drawingml/2006/picture">
                        <pic:nvPicPr>
                          <pic:cNvPr id="450" name="3 Imagen" descr="http://pixel.prfct.co/seg/?add=1046618">
                            <a:extLst>
                              <a:ext uri="{FF2B5EF4-FFF2-40B4-BE49-F238E27FC236}">
                                <a16:creationId xmlns:a16="http://schemas.microsoft.com/office/drawing/2014/main" id="{2B4FCEE8-B782-4957-AC8C-AB070B956B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8512" behindDoc="0" locked="0" layoutInCell="1" allowOverlap="1" wp14:anchorId="1098AC0F" wp14:editId="74E00344">
                  <wp:simplePos x="0" y="0"/>
                  <wp:positionH relativeFrom="column">
                    <wp:posOffset>0</wp:posOffset>
                  </wp:positionH>
                  <wp:positionV relativeFrom="paragraph">
                    <wp:posOffset>0</wp:posOffset>
                  </wp:positionV>
                  <wp:extent cx="9525" cy="9525"/>
                  <wp:effectExtent l="0" t="0" r="0" b="0"/>
                  <wp:wrapNone/>
                  <wp:docPr id="8404" name="Imagen 8404" descr="http://ib.adnxs.com/seg?t=2&amp;add=1046618">
                    <a:extLst xmlns:a="http://schemas.openxmlformats.org/drawingml/2006/main">
                      <a:ext uri="{FF2B5EF4-FFF2-40B4-BE49-F238E27FC236}">
                        <a16:creationId xmlns:a16="http://schemas.microsoft.com/office/drawing/2014/main" id="{619D8E64-CF7C-4DD4-A215-3BEF49EE5D7D}"/>
                      </a:ext>
                    </a:extLst>
                  </wp:docPr>
                  <wp:cNvGraphicFramePr/>
                  <a:graphic xmlns:a="http://schemas.openxmlformats.org/drawingml/2006/main">
                    <a:graphicData uri="http://schemas.openxmlformats.org/drawingml/2006/picture">
                      <pic:pic xmlns:pic="http://schemas.openxmlformats.org/drawingml/2006/picture">
                        <pic:nvPicPr>
                          <pic:cNvPr id="491" name="2 Imagen" descr="http://ib.adnxs.com/seg?t=2&amp;add=1046618">
                            <a:extLst>
                              <a:ext uri="{FF2B5EF4-FFF2-40B4-BE49-F238E27FC236}">
                                <a16:creationId xmlns:a16="http://schemas.microsoft.com/office/drawing/2014/main" id="{619D8E64-CF7C-4DD4-A215-3BEF49EE5D7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69536" behindDoc="0" locked="0" layoutInCell="1" allowOverlap="1" wp14:anchorId="4C0D8301" wp14:editId="4ADF12C8">
                  <wp:simplePos x="0" y="0"/>
                  <wp:positionH relativeFrom="column">
                    <wp:posOffset>0</wp:posOffset>
                  </wp:positionH>
                  <wp:positionV relativeFrom="paragraph">
                    <wp:posOffset>0</wp:posOffset>
                  </wp:positionV>
                  <wp:extent cx="9525" cy="9525"/>
                  <wp:effectExtent l="0" t="0" r="0" b="0"/>
                  <wp:wrapNone/>
                  <wp:docPr id="8403" name="Imagen 8403" descr="http://pixel.prfct.co/seg/?add=1046618">
                    <a:extLst xmlns:a="http://schemas.openxmlformats.org/drawingml/2006/main">
                      <a:ext uri="{FF2B5EF4-FFF2-40B4-BE49-F238E27FC236}">
                        <a16:creationId xmlns:a16="http://schemas.microsoft.com/office/drawing/2014/main" id="{69249216-3832-4836-983A-BEA0BB93C51C}"/>
                      </a:ext>
                    </a:extLst>
                  </wp:docPr>
                  <wp:cNvGraphicFramePr/>
                  <a:graphic xmlns:a="http://schemas.openxmlformats.org/drawingml/2006/main">
                    <a:graphicData uri="http://schemas.openxmlformats.org/drawingml/2006/picture">
                      <pic:pic xmlns:pic="http://schemas.openxmlformats.org/drawingml/2006/picture">
                        <pic:nvPicPr>
                          <pic:cNvPr id="492" name="3 Imagen" descr="http://pixel.prfct.co/seg/?add=1046618">
                            <a:extLst>
                              <a:ext uri="{FF2B5EF4-FFF2-40B4-BE49-F238E27FC236}">
                                <a16:creationId xmlns:a16="http://schemas.microsoft.com/office/drawing/2014/main" id="{69249216-3832-4836-983A-BEA0BB93C5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0560" behindDoc="0" locked="0" layoutInCell="1" allowOverlap="1" wp14:anchorId="3D67A91C" wp14:editId="5D506E8E">
                  <wp:simplePos x="0" y="0"/>
                  <wp:positionH relativeFrom="column">
                    <wp:posOffset>0</wp:posOffset>
                  </wp:positionH>
                  <wp:positionV relativeFrom="paragraph">
                    <wp:posOffset>0</wp:posOffset>
                  </wp:positionV>
                  <wp:extent cx="9525" cy="9525"/>
                  <wp:effectExtent l="0" t="0" r="0" b="0"/>
                  <wp:wrapNone/>
                  <wp:docPr id="8402" name="Imagen 8402" descr="http://ib.adnxs.com/seg?t=2&amp;add=1046618">
                    <a:extLst xmlns:a="http://schemas.openxmlformats.org/drawingml/2006/main">
                      <a:ext uri="{FF2B5EF4-FFF2-40B4-BE49-F238E27FC236}">
                        <a16:creationId xmlns:a16="http://schemas.microsoft.com/office/drawing/2014/main" id="{65B7C484-39A2-44CA-93A4-670CD89B72BF}"/>
                      </a:ext>
                    </a:extLst>
                  </wp:docPr>
                  <wp:cNvGraphicFramePr/>
                  <a:graphic xmlns:a="http://schemas.openxmlformats.org/drawingml/2006/main">
                    <a:graphicData uri="http://schemas.openxmlformats.org/drawingml/2006/picture">
                      <pic:pic xmlns:pic="http://schemas.openxmlformats.org/drawingml/2006/picture">
                        <pic:nvPicPr>
                          <pic:cNvPr id="493" name="2 Imagen" descr="http://ib.adnxs.com/seg?t=2&amp;add=1046618">
                            <a:extLst>
                              <a:ext uri="{FF2B5EF4-FFF2-40B4-BE49-F238E27FC236}">
                                <a16:creationId xmlns:a16="http://schemas.microsoft.com/office/drawing/2014/main" id="{65B7C484-39A2-44CA-93A4-670CD89B72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1584" behindDoc="0" locked="0" layoutInCell="1" allowOverlap="1" wp14:anchorId="4CCF78A7" wp14:editId="6B478EA6">
                  <wp:simplePos x="0" y="0"/>
                  <wp:positionH relativeFrom="column">
                    <wp:posOffset>0</wp:posOffset>
                  </wp:positionH>
                  <wp:positionV relativeFrom="paragraph">
                    <wp:posOffset>0</wp:posOffset>
                  </wp:positionV>
                  <wp:extent cx="9525" cy="9525"/>
                  <wp:effectExtent l="0" t="0" r="0" b="0"/>
                  <wp:wrapNone/>
                  <wp:docPr id="8401" name="Imagen 8401" descr="http://pixel.prfct.co/seg/?add=1046618">
                    <a:extLst xmlns:a="http://schemas.openxmlformats.org/drawingml/2006/main">
                      <a:ext uri="{FF2B5EF4-FFF2-40B4-BE49-F238E27FC236}">
                        <a16:creationId xmlns:a16="http://schemas.microsoft.com/office/drawing/2014/main" id="{9262E458-A280-492C-8518-ECC0A595A6E4}"/>
                      </a:ext>
                    </a:extLst>
                  </wp:docPr>
                  <wp:cNvGraphicFramePr/>
                  <a:graphic xmlns:a="http://schemas.openxmlformats.org/drawingml/2006/main">
                    <a:graphicData uri="http://schemas.openxmlformats.org/drawingml/2006/picture">
                      <pic:pic xmlns:pic="http://schemas.openxmlformats.org/drawingml/2006/picture">
                        <pic:nvPicPr>
                          <pic:cNvPr id="494" name="3 Imagen" descr="http://pixel.prfct.co/seg/?add=1046618">
                            <a:extLst>
                              <a:ext uri="{FF2B5EF4-FFF2-40B4-BE49-F238E27FC236}">
                                <a16:creationId xmlns:a16="http://schemas.microsoft.com/office/drawing/2014/main" id="{9262E458-A280-492C-8518-ECC0A595A6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2608" behindDoc="0" locked="0" layoutInCell="1" allowOverlap="1" wp14:anchorId="4E548492" wp14:editId="09891645">
                  <wp:simplePos x="0" y="0"/>
                  <wp:positionH relativeFrom="column">
                    <wp:posOffset>0</wp:posOffset>
                  </wp:positionH>
                  <wp:positionV relativeFrom="paragraph">
                    <wp:posOffset>0</wp:posOffset>
                  </wp:positionV>
                  <wp:extent cx="9525" cy="9525"/>
                  <wp:effectExtent l="0" t="0" r="0" b="0"/>
                  <wp:wrapNone/>
                  <wp:docPr id="8400" name="Imagen 8400" descr="http://ib.adnxs.com/seg?t=2&amp;add=1046618">
                    <a:extLst xmlns:a="http://schemas.openxmlformats.org/drawingml/2006/main">
                      <a:ext uri="{FF2B5EF4-FFF2-40B4-BE49-F238E27FC236}">
                        <a16:creationId xmlns:a16="http://schemas.microsoft.com/office/drawing/2014/main" id="{3D357945-FD9E-4994-B312-E1F0A6671590}"/>
                      </a:ext>
                    </a:extLst>
                  </wp:docPr>
                  <wp:cNvGraphicFramePr/>
                  <a:graphic xmlns:a="http://schemas.openxmlformats.org/drawingml/2006/main">
                    <a:graphicData uri="http://schemas.openxmlformats.org/drawingml/2006/picture">
                      <pic:pic xmlns:pic="http://schemas.openxmlformats.org/drawingml/2006/picture">
                        <pic:nvPicPr>
                          <pic:cNvPr id="495" name="2 Imagen" descr="http://ib.adnxs.com/seg?t=2&amp;add=1046618">
                            <a:extLst>
                              <a:ext uri="{FF2B5EF4-FFF2-40B4-BE49-F238E27FC236}">
                                <a16:creationId xmlns:a16="http://schemas.microsoft.com/office/drawing/2014/main" id="{3D357945-FD9E-4994-B312-E1F0A66715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3632" behindDoc="0" locked="0" layoutInCell="1" allowOverlap="1" wp14:anchorId="1B6EB014" wp14:editId="0B6E6F7C">
                  <wp:simplePos x="0" y="0"/>
                  <wp:positionH relativeFrom="column">
                    <wp:posOffset>0</wp:posOffset>
                  </wp:positionH>
                  <wp:positionV relativeFrom="paragraph">
                    <wp:posOffset>0</wp:posOffset>
                  </wp:positionV>
                  <wp:extent cx="9525" cy="9525"/>
                  <wp:effectExtent l="0" t="0" r="0" b="0"/>
                  <wp:wrapNone/>
                  <wp:docPr id="8399" name="Imagen 8399" descr="http://pixel.prfct.co/seg/?add=1046618">
                    <a:extLst xmlns:a="http://schemas.openxmlformats.org/drawingml/2006/main">
                      <a:ext uri="{FF2B5EF4-FFF2-40B4-BE49-F238E27FC236}">
                        <a16:creationId xmlns:a16="http://schemas.microsoft.com/office/drawing/2014/main" id="{865E00D7-2616-4988-98A4-CD2318ACAC1E}"/>
                      </a:ext>
                    </a:extLst>
                  </wp:docPr>
                  <wp:cNvGraphicFramePr/>
                  <a:graphic xmlns:a="http://schemas.openxmlformats.org/drawingml/2006/main">
                    <a:graphicData uri="http://schemas.openxmlformats.org/drawingml/2006/picture">
                      <pic:pic xmlns:pic="http://schemas.openxmlformats.org/drawingml/2006/picture">
                        <pic:nvPicPr>
                          <pic:cNvPr id="496" name="3 Imagen" descr="http://pixel.prfct.co/seg/?add=1046618">
                            <a:extLst>
                              <a:ext uri="{FF2B5EF4-FFF2-40B4-BE49-F238E27FC236}">
                                <a16:creationId xmlns:a16="http://schemas.microsoft.com/office/drawing/2014/main" id="{865E00D7-2616-4988-98A4-CD2318ACAC1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4656" behindDoc="0" locked="0" layoutInCell="1" allowOverlap="1" wp14:anchorId="0065BD58" wp14:editId="2D84EDFC">
                  <wp:simplePos x="0" y="0"/>
                  <wp:positionH relativeFrom="column">
                    <wp:posOffset>0</wp:posOffset>
                  </wp:positionH>
                  <wp:positionV relativeFrom="paragraph">
                    <wp:posOffset>0</wp:posOffset>
                  </wp:positionV>
                  <wp:extent cx="9525" cy="9525"/>
                  <wp:effectExtent l="0" t="0" r="0" b="0"/>
                  <wp:wrapNone/>
                  <wp:docPr id="8398" name="Imagen 8398" descr="http://ib.adnxs.com/seg?t=2&amp;add=1046618">
                    <a:extLst xmlns:a="http://schemas.openxmlformats.org/drawingml/2006/main">
                      <a:ext uri="{FF2B5EF4-FFF2-40B4-BE49-F238E27FC236}">
                        <a16:creationId xmlns:a16="http://schemas.microsoft.com/office/drawing/2014/main" id="{5A11844A-B0AE-45E0-812A-CE13EE68FB11}"/>
                      </a:ext>
                    </a:extLst>
                  </wp:docPr>
                  <wp:cNvGraphicFramePr/>
                  <a:graphic xmlns:a="http://schemas.openxmlformats.org/drawingml/2006/main">
                    <a:graphicData uri="http://schemas.openxmlformats.org/drawingml/2006/picture">
                      <pic:pic xmlns:pic="http://schemas.openxmlformats.org/drawingml/2006/picture">
                        <pic:nvPicPr>
                          <pic:cNvPr id="497" name="2 Imagen" descr="http://ib.adnxs.com/seg?t=2&amp;add=1046618">
                            <a:extLst>
                              <a:ext uri="{FF2B5EF4-FFF2-40B4-BE49-F238E27FC236}">
                                <a16:creationId xmlns:a16="http://schemas.microsoft.com/office/drawing/2014/main" id="{5A11844A-B0AE-45E0-812A-CE13EE68FB1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5680" behindDoc="0" locked="0" layoutInCell="1" allowOverlap="1" wp14:anchorId="5A1D96C9" wp14:editId="22E78D16">
                  <wp:simplePos x="0" y="0"/>
                  <wp:positionH relativeFrom="column">
                    <wp:posOffset>0</wp:posOffset>
                  </wp:positionH>
                  <wp:positionV relativeFrom="paragraph">
                    <wp:posOffset>0</wp:posOffset>
                  </wp:positionV>
                  <wp:extent cx="9525" cy="9525"/>
                  <wp:effectExtent l="0" t="0" r="0" b="0"/>
                  <wp:wrapNone/>
                  <wp:docPr id="8397" name="Imagen 8397" descr="http://pixel.prfct.co/seg/?add=1046618">
                    <a:extLst xmlns:a="http://schemas.openxmlformats.org/drawingml/2006/main">
                      <a:ext uri="{FF2B5EF4-FFF2-40B4-BE49-F238E27FC236}">
                        <a16:creationId xmlns:a16="http://schemas.microsoft.com/office/drawing/2014/main" id="{0F3D6F1A-D6B8-4C57-A9F8-903D2B3CCB4F}"/>
                      </a:ext>
                    </a:extLst>
                  </wp:docPr>
                  <wp:cNvGraphicFramePr/>
                  <a:graphic xmlns:a="http://schemas.openxmlformats.org/drawingml/2006/main">
                    <a:graphicData uri="http://schemas.openxmlformats.org/drawingml/2006/picture">
                      <pic:pic xmlns:pic="http://schemas.openxmlformats.org/drawingml/2006/picture">
                        <pic:nvPicPr>
                          <pic:cNvPr id="498" name="3 Imagen" descr="http://pixel.prfct.co/seg/?add=1046618">
                            <a:extLst>
                              <a:ext uri="{FF2B5EF4-FFF2-40B4-BE49-F238E27FC236}">
                                <a16:creationId xmlns:a16="http://schemas.microsoft.com/office/drawing/2014/main" id="{0F3D6F1A-D6B8-4C57-A9F8-903D2B3CCB4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6704" behindDoc="0" locked="0" layoutInCell="1" allowOverlap="1" wp14:anchorId="3C2E713E" wp14:editId="4458FF0D">
                  <wp:simplePos x="0" y="0"/>
                  <wp:positionH relativeFrom="column">
                    <wp:posOffset>0</wp:posOffset>
                  </wp:positionH>
                  <wp:positionV relativeFrom="paragraph">
                    <wp:posOffset>0</wp:posOffset>
                  </wp:positionV>
                  <wp:extent cx="9525" cy="9525"/>
                  <wp:effectExtent l="0" t="0" r="0" b="0"/>
                  <wp:wrapNone/>
                  <wp:docPr id="8396" name="Imagen 8396" descr="http://ib.adnxs.com/seg?t=2&amp;add=1046618">
                    <a:extLst xmlns:a="http://schemas.openxmlformats.org/drawingml/2006/main">
                      <a:ext uri="{FF2B5EF4-FFF2-40B4-BE49-F238E27FC236}">
                        <a16:creationId xmlns:a16="http://schemas.microsoft.com/office/drawing/2014/main" id="{0488D2D2-7865-46E9-8FA7-5D68E67870E3}"/>
                      </a:ext>
                    </a:extLst>
                  </wp:docPr>
                  <wp:cNvGraphicFramePr/>
                  <a:graphic xmlns:a="http://schemas.openxmlformats.org/drawingml/2006/main">
                    <a:graphicData uri="http://schemas.openxmlformats.org/drawingml/2006/picture">
                      <pic:pic xmlns:pic="http://schemas.openxmlformats.org/drawingml/2006/picture">
                        <pic:nvPicPr>
                          <pic:cNvPr id="499" name="2 Imagen" descr="http://ib.adnxs.com/seg?t=2&amp;add=1046618">
                            <a:extLst>
                              <a:ext uri="{FF2B5EF4-FFF2-40B4-BE49-F238E27FC236}">
                                <a16:creationId xmlns:a16="http://schemas.microsoft.com/office/drawing/2014/main" id="{0488D2D2-7865-46E9-8FA7-5D68E67870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7728" behindDoc="0" locked="0" layoutInCell="1" allowOverlap="1" wp14:anchorId="5CBB1FAE" wp14:editId="340DE4FC">
                  <wp:simplePos x="0" y="0"/>
                  <wp:positionH relativeFrom="column">
                    <wp:posOffset>0</wp:posOffset>
                  </wp:positionH>
                  <wp:positionV relativeFrom="paragraph">
                    <wp:posOffset>0</wp:posOffset>
                  </wp:positionV>
                  <wp:extent cx="9525" cy="9525"/>
                  <wp:effectExtent l="0" t="0" r="0" b="0"/>
                  <wp:wrapNone/>
                  <wp:docPr id="8395" name="Imagen 8395" descr="http://pixel.prfct.co/seg/?add=1046618">
                    <a:extLst xmlns:a="http://schemas.openxmlformats.org/drawingml/2006/main">
                      <a:ext uri="{FF2B5EF4-FFF2-40B4-BE49-F238E27FC236}">
                        <a16:creationId xmlns:a16="http://schemas.microsoft.com/office/drawing/2014/main" id="{8A5DDE56-3232-436A-9E22-2ADCB171B918}"/>
                      </a:ext>
                    </a:extLst>
                  </wp:docPr>
                  <wp:cNvGraphicFramePr/>
                  <a:graphic xmlns:a="http://schemas.openxmlformats.org/drawingml/2006/main">
                    <a:graphicData uri="http://schemas.openxmlformats.org/drawingml/2006/picture">
                      <pic:pic xmlns:pic="http://schemas.openxmlformats.org/drawingml/2006/picture">
                        <pic:nvPicPr>
                          <pic:cNvPr id="500" name="3 Imagen" descr="http://pixel.prfct.co/seg/?add=1046618">
                            <a:extLst>
                              <a:ext uri="{FF2B5EF4-FFF2-40B4-BE49-F238E27FC236}">
                                <a16:creationId xmlns:a16="http://schemas.microsoft.com/office/drawing/2014/main" id="{8A5DDE56-3232-436A-9E22-2ADCB171B9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8752" behindDoc="0" locked="0" layoutInCell="1" allowOverlap="1" wp14:anchorId="11BB2CFB" wp14:editId="52358009">
                  <wp:simplePos x="0" y="0"/>
                  <wp:positionH relativeFrom="column">
                    <wp:posOffset>0</wp:posOffset>
                  </wp:positionH>
                  <wp:positionV relativeFrom="paragraph">
                    <wp:posOffset>0</wp:posOffset>
                  </wp:positionV>
                  <wp:extent cx="9525" cy="9525"/>
                  <wp:effectExtent l="0" t="0" r="0" b="0"/>
                  <wp:wrapNone/>
                  <wp:docPr id="8394" name="Imagen 8394" descr="http://ib.adnxs.com/seg?t=2&amp;add=1046618">
                    <a:extLst xmlns:a="http://schemas.openxmlformats.org/drawingml/2006/main">
                      <a:ext uri="{FF2B5EF4-FFF2-40B4-BE49-F238E27FC236}">
                        <a16:creationId xmlns:a16="http://schemas.microsoft.com/office/drawing/2014/main" id="{FAFB7F05-11E8-41F7-908D-0C2BC1C87033}"/>
                      </a:ext>
                    </a:extLst>
                  </wp:docPr>
                  <wp:cNvGraphicFramePr/>
                  <a:graphic xmlns:a="http://schemas.openxmlformats.org/drawingml/2006/main">
                    <a:graphicData uri="http://schemas.openxmlformats.org/drawingml/2006/picture">
                      <pic:pic xmlns:pic="http://schemas.openxmlformats.org/drawingml/2006/picture">
                        <pic:nvPicPr>
                          <pic:cNvPr id="501" name="2 Imagen" descr="http://ib.adnxs.com/seg?t=2&amp;add=1046618">
                            <a:extLst>
                              <a:ext uri="{FF2B5EF4-FFF2-40B4-BE49-F238E27FC236}">
                                <a16:creationId xmlns:a16="http://schemas.microsoft.com/office/drawing/2014/main" id="{FAFB7F05-11E8-41F7-908D-0C2BC1C870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79776" behindDoc="0" locked="0" layoutInCell="1" allowOverlap="1" wp14:anchorId="54B959B2" wp14:editId="73FFC102">
                  <wp:simplePos x="0" y="0"/>
                  <wp:positionH relativeFrom="column">
                    <wp:posOffset>0</wp:posOffset>
                  </wp:positionH>
                  <wp:positionV relativeFrom="paragraph">
                    <wp:posOffset>0</wp:posOffset>
                  </wp:positionV>
                  <wp:extent cx="9525" cy="9525"/>
                  <wp:effectExtent l="0" t="0" r="0" b="0"/>
                  <wp:wrapNone/>
                  <wp:docPr id="8393" name="Imagen 8393" descr="http://pixel.prfct.co/seg/?add=1046618">
                    <a:extLst xmlns:a="http://schemas.openxmlformats.org/drawingml/2006/main">
                      <a:ext uri="{FF2B5EF4-FFF2-40B4-BE49-F238E27FC236}">
                        <a16:creationId xmlns:a16="http://schemas.microsoft.com/office/drawing/2014/main" id="{6AF85304-CF1D-48E2-85A7-F02692501C3D}"/>
                      </a:ext>
                    </a:extLst>
                  </wp:docPr>
                  <wp:cNvGraphicFramePr/>
                  <a:graphic xmlns:a="http://schemas.openxmlformats.org/drawingml/2006/main">
                    <a:graphicData uri="http://schemas.openxmlformats.org/drawingml/2006/picture">
                      <pic:pic xmlns:pic="http://schemas.openxmlformats.org/drawingml/2006/picture">
                        <pic:nvPicPr>
                          <pic:cNvPr id="502" name="3 Imagen" descr="http://pixel.prfct.co/seg/?add=1046618">
                            <a:extLst>
                              <a:ext uri="{FF2B5EF4-FFF2-40B4-BE49-F238E27FC236}">
                                <a16:creationId xmlns:a16="http://schemas.microsoft.com/office/drawing/2014/main" id="{6AF85304-CF1D-48E2-85A7-F02692501C3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0800" behindDoc="0" locked="0" layoutInCell="1" allowOverlap="1" wp14:anchorId="65B2EA90" wp14:editId="1937593A">
                  <wp:simplePos x="0" y="0"/>
                  <wp:positionH relativeFrom="column">
                    <wp:posOffset>0</wp:posOffset>
                  </wp:positionH>
                  <wp:positionV relativeFrom="paragraph">
                    <wp:posOffset>0</wp:posOffset>
                  </wp:positionV>
                  <wp:extent cx="9525" cy="9525"/>
                  <wp:effectExtent l="0" t="0" r="0" b="0"/>
                  <wp:wrapNone/>
                  <wp:docPr id="8392" name="Imagen 8392" descr="http://ib.adnxs.com/seg?t=2&amp;add=1046618">
                    <a:extLst xmlns:a="http://schemas.openxmlformats.org/drawingml/2006/main">
                      <a:ext uri="{FF2B5EF4-FFF2-40B4-BE49-F238E27FC236}">
                        <a16:creationId xmlns:a16="http://schemas.microsoft.com/office/drawing/2014/main" id="{5F959D28-69B7-4C06-9B2B-569004653190}"/>
                      </a:ext>
                    </a:extLst>
                  </wp:docPr>
                  <wp:cNvGraphicFramePr/>
                  <a:graphic xmlns:a="http://schemas.openxmlformats.org/drawingml/2006/main">
                    <a:graphicData uri="http://schemas.openxmlformats.org/drawingml/2006/picture">
                      <pic:pic xmlns:pic="http://schemas.openxmlformats.org/drawingml/2006/picture">
                        <pic:nvPicPr>
                          <pic:cNvPr id="503" name="2 Imagen" descr="http://ib.adnxs.com/seg?t=2&amp;add=1046618">
                            <a:extLst>
                              <a:ext uri="{FF2B5EF4-FFF2-40B4-BE49-F238E27FC236}">
                                <a16:creationId xmlns:a16="http://schemas.microsoft.com/office/drawing/2014/main" id="{5F959D28-69B7-4C06-9B2B-5690046531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1824" behindDoc="0" locked="0" layoutInCell="1" allowOverlap="1" wp14:anchorId="1BDD7B8B" wp14:editId="63072B41">
                  <wp:simplePos x="0" y="0"/>
                  <wp:positionH relativeFrom="column">
                    <wp:posOffset>0</wp:posOffset>
                  </wp:positionH>
                  <wp:positionV relativeFrom="paragraph">
                    <wp:posOffset>0</wp:posOffset>
                  </wp:positionV>
                  <wp:extent cx="9525" cy="9525"/>
                  <wp:effectExtent l="0" t="0" r="0" b="0"/>
                  <wp:wrapNone/>
                  <wp:docPr id="8391" name="Imagen 8391" descr="http://pixel.prfct.co/seg/?add=1046618">
                    <a:extLst xmlns:a="http://schemas.openxmlformats.org/drawingml/2006/main">
                      <a:ext uri="{FF2B5EF4-FFF2-40B4-BE49-F238E27FC236}">
                        <a16:creationId xmlns:a16="http://schemas.microsoft.com/office/drawing/2014/main" id="{18E2FAF3-7CB6-4BA7-943D-BCC6B669DAE6}"/>
                      </a:ext>
                    </a:extLst>
                  </wp:docPr>
                  <wp:cNvGraphicFramePr/>
                  <a:graphic xmlns:a="http://schemas.openxmlformats.org/drawingml/2006/main">
                    <a:graphicData uri="http://schemas.openxmlformats.org/drawingml/2006/picture">
                      <pic:pic xmlns:pic="http://schemas.openxmlformats.org/drawingml/2006/picture">
                        <pic:nvPicPr>
                          <pic:cNvPr id="504" name="3 Imagen" descr="http://pixel.prfct.co/seg/?add=1046618">
                            <a:extLst>
                              <a:ext uri="{FF2B5EF4-FFF2-40B4-BE49-F238E27FC236}">
                                <a16:creationId xmlns:a16="http://schemas.microsoft.com/office/drawing/2014/main" id="{18E2FAF3-7CB6-4BA7-943D-BCC6B669DA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2848" behindDoc="0" locked="0" layoutInCell="1" allowOverlap="1" wp14:anchorId="1AD9462F" wp14:editId="42510821">
                  <wp:simplePos x="0" y="0"/>
                  <wp:positionH relativeFrom="column">
                    <wp:posOffset>0</wp:posOffset>
                  </wp:positionH>
                  <wp:positionV relativeFrom="paragraph">
                    <wp:posOffset>0</wp:posOffset>
                  </wp:positionV>
                  <wp:extent cx="9525" cy="9525"/>
                  <wp:effectExtent l="0" t="0" r="0" b="0"/>
                  <wp:wrapNone/>
                  <wp:docPr id="8390" name="Imagen 8390" descr="http://ib.adnxs.com/seg?t=2&amp;add=1046618">
                    <a:extLst xmlns:a="http://schemas.openxmlformats.org/drawingml/2006/main">
                      <a:ext uri="{FF2B5EF4-FFF2-40B4-BE49-F238E27FC236}">
                        <a16:creationId xmlns:a16="http://schemas.microsoft.com/office/drawing/2014/main" id="{639600E2-244F-480E-A24D-F7CE4D0176E6}"/>
                      </a:ext>
                    </a:extLst>
                  </wp:docPr>
                  <wp:cNvGraphicFramePr/>
                  <a:graphic xmlns:a="http://schemas.openxmlformats.org/drawingml/2006/main">
                    <a:graphicData uri="http://schemas.openxmlformats.org/drawingml/2006/picture">
                      <pic:pic xmlns:pic="http://schemas.openxmlformats.org/drawingml/2006/picture">
                        <pic:nvPicPr>
                          <pic:cNvPr id="505" name="2 Imagen" descr="http://ib.adnxs.com/seg?t=2&amp;add=1046618">
                            <a:extLst>
                              <a:ext uri="{FF2B5EF4-FFF2-40B4-BE49-F238E27FC236}">
                                <a16:creationId xmlns:a16="http://schemas.microsoft.com/office/drawing/2014/main" id="{639600E2-244F-480E-A24D-F7CE4D0176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3872" behindDoc="0" locked="0" layoutInCell="1" allowOverlap="1" wp14:anchorId="1C6645E1" wp14:editId="441FE14A">
                  <wp:simplePos x="0" y="0"/>
                  <wp:positionH relativeFrom="column">
                    <wp:posOffset>0</wp:posOffset>
                  </wp:positionH>
                  <wp:positionV relativeFrom="paragraph">
                    <wp:posOffset>0</wp:posOffset>
                  </wp:positionV>
                  <wp:extent cx="9525" cy="9525"/>
                  <wp:effectExtent l="0" t="0" r="0" b="0"/>
                  <wp:wrapNone/>
                  <wp:docPr id="8389" name="Imagen 8389" descr="http://pixel.prfct.co/seg/?add=1046618">
                    <a:extLst xmlns:a="http://schemas.openxmlformats.org/drawingml/2006/main">
                      <a:ext uri="{FF2B5EF4-FFF2-40B4-BE49-F238E27FC236}">
                        <a16:creationId xmlns:a16="http://schemas.microsoft.com/office/drawing/2014/main" id="{30AE10AA-FFF9-4CE2-99A7-4B429B2B4EA7}"/>
                      </a:ext>
                    </a:extLst>
                  </wp:docPr>
                  <wp:cNvGraphicFramePr/>
                  <a:graphic xmlns:a="http://schemas.openxmlformats.org/drawingml/2006/main">
                    <a:graphicData uri="http://schemas.openxmlformats.org/drawingml/2006/picture">
                      <pic:pic xmlns:pic="http://schemas.openxmlformats.org/drawingml/2006/picture">
                        <pic:nvPicPr>
                          <pic:cNvPr id="506" name="3 Imagen" descr="http://pixel.prfct.co/seg/?add=1046618">
                            <a:extLst>
                              <a:ext uri="{FF2B5EF4-FFF2-40B4-BE49-F238E27FC236}">
                                <a16:creationId xmlns:a16="http://schemas.microsoft.com/office/drawing/2014/main" id="{30AE10AA-FFF9-4CE2-99A7-4B429B2B4EA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4896" behindDoc="0" locked="0" layoutInCell="1" allowOverlap="1" wp14:anchorId="1A93832F" wp14:editId="2F675563">
                  <wp:simplePos x="0" y="0"/>
                  <wp:positionH relativeFrom="column">
                    <wp:posOffset>0</wp:posOffset>
                  </wp:positionH>
                  <wp:positionV relativeFrom="paragraph">
                    <wp:posOffset>0</wp:posOffset>
                  </wp:positionV>
                  <wp:extent cx="9525" cy="9525"/>
                  <wp:effectExtent l="0" t="0" r="0" b="0"/>
                  <wp:wrapNone/>
                  <wp:docPr id="8388" name="Imagen 8388" descr="http://ib.adnxs.com/seg?t=2&amp;add=1046618">
                    <a:extLst xmlns:a="http://schemas.openxmlformats.org/drawingml/2006/main">
                      <a:ext uri="{FF2B5EF4-FFF2-40B4-BE49-F238E27FC236}">
                        <a16:creationId xmlns:a16="http://schemas.microsoft.com/office/drawing/2014/main" id="{9FEB2728-DC3E-418D-97FF-EE6C35FF75EA}"/>
                      </a:ext>
                    </a:extLst>
                  </wp:docPr>
                  <wp:cNvGraphicFramePr/>
                  <a:graphic xmlns:a="http://schemas.openxmlformats.org/drawingml/2006/main">
                    <a:graphicData uri="http://schemas.openxmlformats.org/drawingml/2006/picture">
                      <pic:pic xmlns:pic="http://schemas.openxmlformats.org/drawingml/2006/picture">
                        <pic:nvPicPr>
                          <pic:cNvPr id="507" name="2 Imagen" descr="http://ib.adnxs.com/seg?t=2&amp;add=1046618">
                            <a:extLst>
                              <a:ext uri="{FF2B5EF4-FFF2-40B4-BE49-F238E27FC236}">
                                <a16:creationId xmlns:a16="http://schemas.microsoft.com/office/drawing/2014/main" id="{9FEB2728-DC3E-418D-97FF-EE6C35FF75E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5920" behindDoc="0" locked="0" layoutInCell="1" allowOverlap="1" wp14:anchorId="281C6FA0" wp14:editId="045A5B56">
                  <wp:simplePos x="0" y="0"/>
                  <wp:positionH relativeFrom="column">
                    <wp:posOffset>0</wp:posOffset>
                  </wp:positionH>
                  <wp:positionV relativeFrom="paragraph">
                    <wp:posOffset>0</wp:posOffset>
                  </wp:positionV>
                  <wp:extent cx="9525" cy="9525"/>
                  <wp:effectExtent l="0" t="0" r="0" b="0"/>
                  <wp:wrapNone/>
                  <wp:docPr id="8387" name="Imagen 8387" descr="http://pixel.prfct.co/seg/?add=1046618">
                    <a:extLst xmlns:a="http://schemas.openxmlformats.org/drawingml/2006/main">
                      <a:ext uri="{FF2B5EF4-FFF2-40B4-BE49-F238E27FC236}">
                        <a16:creationId xmlns:a16="http://schemas.microsoft.com/office/drawing/2014/main" id="{37D73893-945F-4ACD-8D92-A00BDEBDB6DD}"/>
                      </a:ext>
                    </a:extLst>
                  </wp:docPr>
                  <wp:cNvGraphicFramePr/>
                  <a:graphic xmlns:a="http://schemas.openxmlformats.org/drawingml/2006/main">
                    <a:graphicData uri="http://schemas.openxmlformats.org/drawingml/2006/picture">
                      <pic:pic xmlns:pic="http://schemas.openxmlformats.org/drawingml/2006/picture">
                        <pic:nvPicPr>
                          <pic:cNvPr id="508" name="3 Imagen" descr="http://pixel.prfct.co/seg/?add=1046618">
                            <a:extLst>
                              <a:ext uri="{FF2B5EF4-FFF2-40B4-BE49-F238E27FC236}">
                                <a16:creationId xmlns:a16="http://schemas.microsoft.com/office/drawing/2014/main" id="{37D73893-945F-4ACD-8D92-A00BDEBDB6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6944" behindDoc="0" locked="0" layoutInCell="1" allowOverlap="1" wp14:anchorId="65F326E3" wp14:editId="658E7C46">
                  <wp:simplePos x="0" y="0"/>
                  <wp:positionH relativeFrom="column">
                    <wp:posOffset>0</wp:posOffset>
                  </wp:positionH>
                  <wp:positionV relativeFrom="paragraph">
                    <wp:posOffset>0</wp:posOffset>
                  </wp:positionV>
                  <wp:extent cx="9525" cy="9525"/>
                  <wp:effectExtent l="0" t="0" r="0" b="0"/>
                  <wp:wrapNone/>
                  <wp:docPr id="8386" name="Imagen 8386" descr="http://ib.adnxs.com/seg?t=2&amp;add=1046618">
                    <a:extLst xmlns:a="http://schemas.openxmlformats.org/drawingml/2006/main">
                      <a:ext uri="{FF2B5EF4-FFF2-40B4-BE49-F238E27FC236}">
                        <a16:creationId xmlns:a16="http://schemas.microsoft.com/office/drawing/2014/main" id="{43B15510-3813-409D-AD6E-B82D3B28EE74}"/>
                      </a:ext>
                    </a:extLst>
                  </wp:docPr>
                  <wp:cNvGraphicFramePr/>
                  <a:graphic xmlns:a="http://schemas.openxmlformats.org/drawingml/2006/main">
                    <a:graphicData uri="http://schemas.openxmlformats.org/drawingml/2006/picture">
                      <pic:pic xmlns:pic="http://schemas.openxmlformats.org/drawingml/2006/picture">
                        <pic:nvPicPr>
                          <pic:cNvPr id="509" name="2 Imagen" descr="http://ib.adnxs.com/seg?t=2&amp;add=1046618">
                            <a:extLst>
                              <a:ext uri="{FF2B5EF4-FFF2-40B4-BE49-F238E27FC236}">
                                <a16:creationId xmlns:a16="http://schemas.microsoft.com/office/drawing/2014/main" id="{43B15510-3813-409D-AD6E-B82D3B28EE7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7968" behindDoc="0" locked="0" layoutInCell="1" allowOverlap="1" wp14:anchorId="3C27C388" wp14:editId="7FBF4922">
                  <wp:simplePos x="0" y="0"/>
                  <wp:positionH relativeFrom="column">
                    <wp:posOffset>0</wp:posOffset>
                  </wp:positionH>
                  <wp:positionV relativeFrom="paragraph">
                    <wp:posOffset>0</wp:posOffset>
                  </wp:positionV>
                  <wp:extent cx="9525" cy="9525"/>
                  <wp:effectExtent l="0" t="0" r="0" b="0"/>
                  <wp:wrapNone/>
                  <wp:docPr id="8385" name="Imagen 8385" descr="http://pixel.prfct.co/seg/?add=1046618">
                    <a:extLst xmlns:a="http://schemas.openxmlformats.org/drawingml/2006/main">
                      <a:ext uri="{FF2B5EF4-FFF2-40B4-BE49-F238E27FC236}">
                        <a16:creationId xmlns:a16="http://schemas.microsoft.com/office/drawing/2014/main" id="{343FFE4C-65E1-482D-8666-AAD895AD7E8C}"/>
                      </a:ext>
                    </a:extLst>
                  </wp:docPr>
                  <wp:cNvGraphicFramePr/>
                  <a:graphic xmlns:a="http://schemas.openxmlformats.org/drawingml/2006/main">
                    <a:graphicData uri="http://schemas.openxmlformats.org/drawingml/2006/picture">
                      <pic:pic xmlns:pic="http://schemas.openxmlformats.org/drawingml/2006/picture">
                        <pic:nvPicPr>
                          <pic:cNvPr id="510" name="3 Imagen" descr="http://pixel.prfct.co/seg/?add=1046618">
                            <a:extLst>
                              <a:ext uri="{FF2B5EF4-FFF2-40B4-BE49-F238E27FC236}">
                                <a16:creationId xmlns:a16="http://schemas.microsoft.com/office/drawing/2014/main" id="{343FFE4C-65E1-482D-8666-AAD895AD7E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88992" behindDoc="0" locked="0" layoutInCell="1" allowOverlap="1" wp14:anchorId="5C8515EA" wp14:editId="5BB2F8FB">
                  <wp:simplePos x="0" y="0"/>
                  <wp:positionH relativeFrom="column">
                    <wp:posOffset>0</wp:posOffset>
                  </wp:positionH>
                  <wp:positionV relativeFrom="paragraph">
                    <wp:posOffset>0</wp:posOffset>
                  </wp:positionV>
                  <wp:extent cx="9525" cy="9525"/>
                  <wp:effectExtent l="0" t="0" r="0" b="0"/>
                  <wp:wrapNone/>
                  <wp:docPr id="8384" name="Imagen 8384" descr="http://ib.adnxs.com/seg?t=2&amp;add=1046618">
                    <a:extLst xmlns:a="http://schemas.openxmlformats.org/drawingml/2006/main">
                      <a:ext uri="{FF2B5EF4-FFF2-40B4-BE49-F238E27FC236}">
                        <a16:creationId xmlns:a16="http://schemas.microsoft.com/office/drawing/2014/main" id="{7A9C492A-B7B4-4279-A8F1-0322A2556235}"/>
                      </a:ext>
                    </a:extLst>
                  </wp:docPr>
                  <wp:cNvGraphicFramePr/>
                  <a:graphic xmlns:a="http://schemas.openxmlformats.org/drawingml/2006/main">
                    <a:graphicData uri="http://schemas.openxmlformats.org/drawingml/2006/picture">
                      <pic:pic xmlns:pic="http://schemas.openxmlformats.org/drawingml/2006/picture">
                        <pic:nvPicPr>
                          <pic:cNvPr id="511" name="2 Imagen" descr="http://ib.adnxs.com/seg?t=2&amp;add=1046618">
                            <a:extLst>
                              <a:ext uri="{FF2B5EF4-FFF2-40B4-BE49-F238E27FC236}">
                                <a16:creationId xmlns:a16="http://schemas.microsoft.com/office/drawing/2014/main" id="{7A9C492A-B7B4-4279-A8F1-0322A25562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0016" behindDoc="0" locked="0" layoutInCell="1" allowOverlap="1" wp14:anchorId="78A6A638" wp14:editId="126C6B03">
                  <wp:simplePos x="0" y="0"/>
                  <wp:positionH relativeFrom="column">
                    <wp:posOffset>0</wp:posOffset>
                  </wp:positionH>
                  <wp:positionV relativeFrom="paragraph">
                    <wp:posOffset>0</wp:posOffset>
                  </wp:positionV>
                  <wp:extent cx="9525" cy="9525"/>
                  <wp:effectExtent l="0" t="0" r="0" b="0"/>
                  <wp:wrapNone/>
                  <wp:docPr id="8383" name="Imagen 8383" descr="http://pixel.prfct.co/seg/?add=1046618">
                    <a:extLst xmlns:a="http://schemas.openxmlformats.org/drawingml/2006/main">
                      <a:ext uri="{FF2B5EF4-FFF2-40B4-BE49-F238E27FC236}">
                        <a16:creationId xmlns:a16="http://schemas.microsoft.com/office/drawing/2014/main" id="{2183EDF5-2EE7-48AA-9567-81AAB9980025}"/>
                      </a:ext>
                    </a:extLst>
                  </wp:docPr>
                  <wp:cNvGraphicFramePr/>
                  <a:graphic xmlns:a="http://schemas.openxmlformats.org/drawingml/2006/main">
                    <a:graphicData uri="http://schemas.openxmlformats.org/drawingml/2006/picture">
                      <pic:pic xmlns:pic="http://schemas.openxmlformats.org/drawingml/2006/picture">
                        <pic:nvPicPr>
                          <pic:cNvPr id="512" name="3 Imagen" descr="http://pixel.prfct.co/seg/?add=1046618">
                            <a:extLst>
                              <a:ext uri="{FF2B5EF4-FFF2-40B4-BE49-F238E27FC236}">
                                <a16:creationId xmlns:a16="http://schemas.microsoft.com/office/drawing/2014/main" id="{2183EDF5-2EE7-48AA-9567-81AAB99800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1040" behindDoc="0" locked="0" layoutInCell="1" allowOverlap="1" wp14:anchorId="2C43A7FC" wp14:editId="752A34EF">
                  <wp:simplePos x="0" y="0"/>
                  <wp:positionH relativeFrom="column">
                    <wp:posOffset>0</wp:posOffset>
                  </wp:positionH>
                  <wp:positionV relativeFrom="paragraph">
                    <wp:posOffset>0</wp:posOffset>
                  </wp:positionV>
                  <wp:extent cx="9525" cy="9525"/>
                  <wp:effectExtent l="0" t="0" r="0" b="0"/>
                  <wp:wrapNone/>
                  <wp:docPr id="8382" name="Imagen 8382" descr="http://ib.adnxs.com/seg?t=2&amp;add=1046618">
                    <a:extLst xmlns:a="http://schemas.openxmlformats.org/drawingml/2006/main">
                      <a:ext uri="{FF2B5EF4-FFF2-40B4-BE49-F238E27FC236}">
                        <a16:creationId xmlns:a16="http://schemas.microsoft.com/office/drawing/2014/main" id="{E8ABDDFE-C657-4368-922C-2E3FAF5FE45B}"/>
                      </a:ext>
                    </a:extLst>
                  </wp:docPr>
                  <wp:cNvGraphicFramePr/>
                  <a:graphic xmlns:a="http://schemas.openxmlformats.org/drawingml/2006/main">
                    <a:graphicData uri="http://schemas.openxmlformats.org/drawingml/2006/picture">
                      <pic:pic xmlns:pic="http://schemas.openxmlformats.org/drawingml/2006/picture">
                        <pic:nvPicPr>
                          <pic:cNvPr id="513" name="2 Imagen" descr="http://ib.adnxs.com/seg?t=2&amp;add=1046618">
                            <a:extLst>
                              <a:ext uri="{FF2B5EF4-FFF2-40B4-BE49-F238E27FC236}">
                                <a16:creationId xmlns:a16="http://schemas.microsoft.com/office/drawing/2014/main" id="{E8ABDDFE-C657-4368-922C-2E3FAF5FE45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2064" behindDoc="0" locked="0" layoutInCell="1" allowOverlap="1" wp14:anchorId="3A9028EB" wp14:editId="41C1B344">
                  <wp:simplePos x="0" y="0"/>
                  <wp:positionH relativeFrom="column">
                    <wp:posOffset>0</wp:posOffset>
                  </wp:positionH>
                  <wp:positionV relativeFrom="paragraph">
                    <wp:posOffset>0</wp:posOffset>
                  </wp:positionV>
                  <wp:extent cx="9525" cy="9525"/>
                  <wp:effectExtent l="0" t="0" r="0" b="0"/>
                  <wp:wrapNone/>
                  <wp:docPr id="8381" name="Imagen 8381" descr="http://pixel.prfct.co/seg/?add=1046618">
                    <a:extLst xmlns:a="http://schemas.openxmlformats.org/drawingml/2006/main">
                      <a:ext uri="{FF2B5EF4-FFF2-40B4-BE49-F238E27FC236}">
                        <a16:creationId xmlns:a16="http://schemas.microsoft.com/office/drawing/2014/main" id="{33D47216-878F-458C-84B5-9E9A6AA6026B}"/>
                      </a:ext>
                    </a:extLst>
                  </wp:docPr>
                  <wp:cNvGraphicFramePr/>
                  <a:graphic xmlns:a="http://schemas.openxmlformats.org/drawingml/2006/main">
                    <a:graphicData uri="http://schemas.openxmlformats.org/drawingml/2006/picture">
                      <pic:pic xmlns:pic="http://schemas.openxmlformats.org/drawingml/2006/picture">
                        <pic:nvPicPr>
                          <pic:cNvPr id="514" name="3 Imagen" descr="http://pixel.prfct.co/seg/?add=1046618">
                            <a:extLst>
                              <a:ext uri="{FF2B5EF4-FFF2-40B4-BE49-F238E27FC236}">
                                <a16:creationId xmlns:a16="http://schemas.microsoft.com/office/drawing/2014/main" id="{33D47216-878F-458C-84B5-9E9A6AA6026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3088" behindDoc="0" locked="0" layoutInCell="1" allowOverlap="1" wp14:anchorId="477E85F4" wp14:editId="67CAF218">
                  <wp:simplePos x="0" y="0"/>
                  <wp:positionH relativeFrom="column">
                    <wp:posOffset>0</wp:posOffset>
                  </wp:positionH>
                  <wp:positionV relativeFrom="paragraph">
                    <wp:posOffset>0</wp:posOffset>
                  </wp:positionV>
                  <wp:extent cx="9525" cy="9525"/>
                  <wp:effectExtent l="0" t="0" r="0" b="0"/>
                  <wp:wrapNone/>
                  <wp:docPr id="8380" name="Imagen 8380" descr="http://ib.adnxs.com/seg?t=2&amp;add=1046618">
                    <a:extLst xmlns:a="http://schemas.openxmlformats.org/drawingml/2006/main">
                      <a:ext uri="{FF2B5EF4-FFF2-40B4-BE49-F238E27FC236}">
                        <a16:creationId xmlns:a16="http://schemas.microsoft.com/office/drawing/2014/main" id="{0ADCB724-83EE-4C5B-B100-886E56A61F19}"/>
                      </a:ext>
                    </a:extLst>
                  </wp:docPr>
                  <wp:cNvGraphicFramePr/>
                  <a:graphic xmlns:a="http://schemas.openxmlformats.org/drawingml/2006/main">
                    <a:graphicData uri="http://schemas.openxmlformats.org/drawingml/2006/picture">
                      <pic:pic xmlns:pic="http://schemas.openxmlformats.org/drawingml/2006/picture">
                        <pic:nvPicPr>
                          <pic:cNvPr id="515" name="2 Imagen" descr="http://ib.adnxs.com/seg?t=2&amp;add=1046618">
                            <a:extLst>
                              <a:ext uri="{FF2B5EF4-FFF2-40B4-BE49-F238E27FC236}">
                                <a16:creationId xmlns:a16="http://schemas.microsoft.com/office/drawing/2014/main" id="{0ADCB724-83EE-4C5B-B100-886E56A61F1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4112" behindDoc="0" locked="0" layoutInCell="1" allowOverlap="1" wp14:anchorId="5BE5BF86" wp14:editId="57D448E0">
                  <wp:simplePos x="0" y="0"/>
                  <wp:positionH relativeFrom="column">
                    <wp:posOffset>0</wp:posOffset>
                  </wp:positionH>
                  <wp:positionV relativeFrom="paragraph">
                    <wp:posOffset>0</wp:posOffset>
                  </wp:positionV>
                  <wp:extent cx="9525" cy="9525"/>
                  <wp:effectExtent l="0" t="0" r="0" b="0"/>
                  <wp:wrapNone/>
                  <wp:docPr id="8379" name="Imagen 8379" descr="http://pixel.prfct.co/seg/?add=1046618">
                    <a:extLst xmlns:a="http://schemas.openxmlformats.org/drawingml/2006/main">
                      <a:ext uri="{FF2B5EF4-FFF2-40B4-BE49-F238E27FC236}">
                        <a16:creationId xmlns:a16="http://schemas.microsoft.com/office/drawing/2014/main" id="{9F5ABCEE-1A96-41FB-B06D-01E2D3D8C67D}"/>
                      </a:ext>
                    </a:extLst>
                  </wp:docPr>
                  <wp:cNvGraphicFramePr/>
                  <a:graphic xmlns:a="http://schemas.openxmlformats.org/drawingml/2006/main">
                    <a:graphicData uri="http://schemas.openxmlformats.org/drawingml/2006/picture">
                      <pic:pic xmlns:pic="http://schemas.openxmlformats.org/drawingml/2006/picture">
                        <pic:nvPicPr>
                          <pic:cNvPr id="516" name="3 Imagen" descr="http://pixel.prfct.co/seg/?add=1046618">
                            <a:extLst>
                              <a:ext uri="{FF2B5EF4-FFF2-40B4-BE49-F238E27FC236}">
                                <a16:creationId xmlns:a16="http://schemas.microsoft.com/office/drawing/2014/main" id="{9F5ABCEE-1A96-41FB-B06D-01E2D3D8C67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5136" behindDoc="0" locked="0" layoutInCell="1" allowOverlap="1" wp14:anchorId="17F16860" wp14:editId="50E0625D">
                  <wp:simplePos x="0" y="0"/>
                  <wp:positionH relativeFrom="column">
                    <wp:posOffset>0</wp:posOffset>
                  </wp:positionH>
                  <wp:positionV relativeFrom="paragraph">
                    <wp:posOffset>0</wp:posOffset>
                  </wp:positionV>
                  <wp:extent cx="9525" cy="9525"/>
                  <wp:effectExtent l="0" t="0" r="0" b="0"/>
                  <wp:wrapNone/>
                  <wp:docPr id="8378" name="Imagen 8378" descr="http://ib.adnxs.com/seg?t=2&amp;add=1046618">
                    <a:extLst xmlns:a="http://schemas.openxmlformats.org/drawingml/2006/main">
                      <a:ext uri="{FF2B5EF4-FFF2-40B4-BE49-F238E27FC236}">
                        <a16:creationId xmlns:a16="http://schemas.microsoft.com/office/drawing/2014/main" id="{75669AB8-0175-46CC-A9DF-D4C898F64DD9}"/>
                      </a:ext>
                    </a:extLst>
                  </wp:docPr>
                  <wp:cNvGraphicFramePr/>
                  <a:graphic xmlns:a="http://schemas.openxmlformats.org/drawingml/2006/main">
                    <a:graphicData uri="http://schemas.openxmlformats.org/drawingml/2006/picture">
                      <pic:pic xmlns:pic="http://schemas.openxmlformats.org/drawingml/2006/picture">
                        <pic:nvPicPr>
                          <pic:cNvPr id="517" name="2 Imagen" descr="http://ib.adnxs.com/seg?t=2&amp;add=1046618">
                            <a:extLst>
                              <a:ext uri="{FF2B5EF4-FFF2-40B4-BE49-F238E27FC236}">
                                <a16:creationId xmlns:a16="http://schemas.microsoft.com/office/drawing/2014/main" id="{75669AB8-0175-46CC-A9DF-D4C898F64DD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6160" behindDoc="0" locked="0" layoutInCell="1" allowOverlap="1" wp14:anchorId="233DE58C" wp14:editId="6169CE65">
                  <wp:simplePos x="0" y="0"/>
                  <wp:positionH relativeFrom="column">
                    <wp:posOffset>0</wp:posOffset>
                  </wp:positionH>
                  <wp:positionV relativeFrom="paragraph">
                    <wp:posOffset>0</wp:posOffset>
                  </wp:positionV>
                  <wp:extent cx="9525" cy="9525"/>
                  <wp:effectExtent l="0" t="0" r="0" b="0"/>
                  <wp:wrapNone/>
                  <wp:docPr id="8377" name="Imagen 8377" descr="http://pixel.prfct.co/seg/?add=1046618">
                    <a:extLst xmlns:a="http://schemas.openxmlformats.org/drawingml/2006/main">
                      <a:ext uri="{FF2B5EF4-FFF2-40B4-BE49-F238E27FC236}">
                        <a16:creationId xmlns:a16="http://schemas.microsoft.com/office/drawing/2014/main" id="{1F841ED9-AD79-469D-B998-3C07FDA9EBE2}"/>
                      </a:ext>
                    </a:extLst>
                  </wp:docPr>
                  <wp:cNvGraphicFramePr/>
                  <a:graphic xmlns:a="http://schemas.openxmlformats.org/drawingml/2006/main">
                    <a:graphicData uri="http://schemas.openxmlformats.org/drawingml/2006/picture">
                      <pic:pic xmlns:pic="http://schemas.openxmlformats.org/drawingml/2006/picture">
                        <pic:nvPicPr>
                          <pic:cNvPr id="518" name="3 Imagen" descr="http://pixel.prfct.co/seg/?add=1046618">
                            <a:extLst>
                              <a:ext uri="{FF2B5EF4-FFF2-40B4-BE49-F238E27FC236}">
                                <a16:creationId xmlns:a16="http://schemas.microsoft.com/office/drawing/2014/main" id="{1F841ED9-AD79-469D-B998-3C07FDA9EBE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7184" behindDoc="0" locked="0" layoutInCell="1" allowOverlap="1" wp14:anchorId="189BE7F4" wp14:editId="59ED0E44">
                  <wp:simplePos x="0" y="0"/>
                  <wp:positionH relativeFrom="column">
                    <wp:posOffset>0</wp:posOffset>
                  </wp:positionH>
                  <wp:positionV relativeFrom="paragraph">
                    <wp:posOffset>0</wp:posOffset>
                  </wp:positionV>
                  <wp:extent cx="9525" cy="9525"/>
                  <wp:effectExtent l="0" t="0" r="0" b="0"/>
                  <wp:wrapNone/>
                  <wp:docPr id="8376" name="Imagen 8376" descr="http://ib.adnxs.com/seg?t=2&amp;add=1046618">
                    <a:extLst xmlns:a="http://schemas.openxmlformats.org/drawingml/2006/main">
                      <a:ext uri="{FF2B5EF4-FFF2-40B4-BE49-F238E27FC236}">
                        <a16:creationId xmlns:a16="http://schemas.microsoft.com/office/drawing/2014/main" id="{B9DBAB00-08E1-488A-BF54-8576BFB4C9E5}"/>
                      </a:ext>
                    </a:extLst>
                  </wp:docPr>
                  <wp:cNvGraphicFramePr/>
                  <a:graphic xmlns:a="http://schemas.openxmlformats.org/drawingml/2006/main">
                    <a:graphicData uri="http://schemas.openxmlformats.org/drawingml/2006/picture">
                      <pic:pic xmlns:pic="http://schemas.openxmlformats.org/drawingml/2006/picture">
                        <pic:nvPicPr>
                          <pic:cNvPr id="519" name="2 Imagen" descr="http://ib.adnxs.com/seg?t=2&amp;add=1046618">
                            <a:extLst>
                              <a:ext uri="{FF2B5EF4-FFF2-40B4-BE49-F238E27FC236}">
                                <a16:creationId xmlns:a16="http://schemas.microsoft.com/office/drawing/2014/main" id="{B9DBAB00-08E1-488A-BF54-8576BFB4C9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8208" behindDoc="0" locked="0" layoutInCell="1" allowOverlap="1" wp14:anchorId="301E490B" wp14:editId="34E26489">
                  <wp:simplePos x="0" y="0"/>
                  <wp:positionH relativeFrom="column">
                    <wp:posOffset>0</wp:posOffset>
                  </wp:positionH>
                  <wp:positionV relativeFrom="paragraph">
                    <wp:posOffset>0</wp:posOffset>
                  </wp:positionV>
                  <wp:extent cx="9525" cy="9525"/>
                  <wp:effectExtent l="0" t="0" r="0" b="0"/>
                  <wp:wrapNone/>
                  <wp:docPr id="8375" name="Imagen 8375" descr="http://pixel.prfct.co/seg/?add=1046618">
                    <a:extLst xmlns:a="http://schemas.openxmlformats.org/drawingml/2006/main">
                      <a:ext uri="{FF2B5EF4-FFF2-40B4-BE49-F238E27FC236}">
                        <a16:creationId xmlns:a16="http://schemas.microsoft.com/office/drawing/2014/main" id="{0DF7DB55-88D0-4315-8500-A04E6F151055}"/>
                      </a:ext>
                    </a:extLst>
                  </wp:docPr>
                  <wp:cNvGraphicFramePr/>
                  <a:graphic xmlns:a="http://schemas.openxmlformats.org/drawingml/2006/main">
                    <a:graphicData uri="http://schemas.openxmlformats.org/drawingml/2006/picture">
                      <pic:pic xmlns:pic="http://schemas.openxmlformats.org/drawingml/2006/picture">
                        <pic:nvPicPr>
                          <pic:cNvPr id="520" name="3 Imagen" descr="http://pixel.prfct.co/seg/?add=1046618">
                            <a:extLst>
                              <a:ext uri="{FF2B5EF4-FFF2-40B4-BE49-F238E27FC236}">
                                <a16:creationId xmlns:a16="http://schemas.microsoft.com/office/drawing/2014/main" id="{0DF7DB55-88D0-4315-8500-A04E6F1510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599232" behindDoc="0" locked="0" layoutInCell="1" allowOverlap="1" wp14:anchorId="14E4F6D4" wp14:editId="1352F9C4">
                  <wp:simplePos x="0" y="0"/>
                  <wp:positionH relativeFrom="column">
                    <wp:posOffset>0</wp:posOffset>
                  </wp:positionH>
                  <wp:positionV relativeFrom="paragraph">
                    <wp:posOffset>0</wp:posOffset>
                  </wp:positionV>
                  <wp:extent cx="9525" cy="9525"/>
                  <wp:effectExtent l="0" t="0" r="0" b="0"/>
                  <wp:wrapNone/>
                  <wp:docPr id="8374" name="Imagen 8374" descr="http://ib.adnxs.com/seg?t=2&amp;add=1046618">
                    <a:extLst xmlns:a="http://schemas.openxmlformats.org/drawingml/2006/main">
                      <a:ext uri="{FF2B5EF4-FFF2-40B4-BE49-F238E27FC236}">
                        <a16:creationId xmlns:a16="http://schemas.microsoft.com/office/drawing/2014/main" id="{F0A7927E-3650-4980-9E1D-3636344403AA}"/>
                      </a:ext>
                    </a:extLst>
                  </wp:docPr>
                  <wp:cNvGraphicFramePr/>
                  <a:graphic xmlns:a="http://schemas.openxmlformats.org/drawingml/2006/main">
                    <a:graphicData uri="http://schemas.openxmlformats.org/drawingml/2006/picture">
                      <pic:pic xmlns:pic="http://schemas.openxmlformats.org/drawingml/2006/picture">
                        <pic:nvPicPr>
                          <pic:cNvPr id="521" name="2 Imagen" descr="http://ib.adnxs.com/seg?t=2&amp;add=1046618">
                            <a:extLst>
                              <a:ext uri="{FF2B5EF4-FFF2-40B4-BE49-F238E27FC236}">
                                <a16:creationId xmlns:a16="http://schemas.microsoft.com/office/drawing/2014/main" id="{F0A7927E-3650-4980-9E1D-3636344403A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00256" behindDoc="0" locked="0" layoutInCell="1" allowOverlap="1" wp14:anchorId="2EDDCF99" wp14:editId="503B0468">
                  <wp:simplePos x="0" y="0"/>
                  <wp:positionH relativeFrom="column">
                    <wp:posOffset>0</wp:posOffset>
                  </wp:positionH>
                  <wp:positionV relativeFrom="paragraph">
                    <wp:posOffset>0</wp:posOffset>
                  </wp:positionV>
                  <wp:extent cx="9525" cy="9525"/>
                  <wp:effectExtent l="0" t="0" r="0" b="0"/>
                  <wp:wrapNone/>
                  <wp:docPr id="8373" name="Imagen 8373" descr="http://pixel.prfct.co/seg/?add=1046618">
                    <a:extLst xmlns:a="http://schemas.openxmlformats.org/drawingml/2006/main">
                      <a:ext uri="{FF2B5EF4-FFF2-40B4-BE49-F238E27FC236}">
                        <a16:creationId xmlns:a16="http://schemas.microsoft.com/office/drawing/2014/main" id="{DE4F82B6-CDB9-4F8F-BA6D-71B8EF60FC1B}"/>
                      </a:ext>
                    </a:extLst>
                  </wp:docPr>
                  <wp:cNvGraphicFramePr/>
                  <a:graphic xmlns:a="http://schemas.openxmlformats.org/drawingml/2006/main">
                    <a:graphicData uri="http://schemas.openxmlformats.org/drawingml/2006/picture">
                      <pic:pic xmlns:pic="http://schemas.openxmlformats.org/drawingml/2006/picture">
                        <pic:nvPicPr>
                          <pic:cNvPr id="522" name="3 Imagen" descr="http://pixel.prfct.co/seg/?add=1046618">
                            <a:extLst>
                              <a:ext uri="{FF2B5EF4-FFF2-40B4-BE49-F238E27FC236}">
                                <a16:creationId xmlns:a16="http://schemas.microsoft.com/office/drawing/2014/main" id="{DE4F82B6-CDB9-4F8F-BA6D-71B8EF60FC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5856" behindDoc="0" locked="0" layoutInCell="1" allowOverlap="1" wp14:anchorId="0E71FD59" wp14:editId="6E7BAAC2">
                  <wp:simplePos x="0" y="0"/>
                  <wp:positionH relativeFrom="column">
                    <wp:posOffset>0</wp:posOffset>
                  </wp:positionH>
                  <wp:positionV relativeFrom="paragraph">
                    <wp:posOffset>0</wp:posOffset>
                  </wp:positionV>
                  <wp:extent cx="9525" cy="9525"/>
                  <wp:effectExtent l="0" t="0" r="0" b="0"/>
                  <wp:wrapNone/>
                  <wp:docPr id="8372" name="Imagen 8372" descr="http://ib.adnxs.com/seg?t=2&amp;add=1046618">
                    <a:extLst xmlns:a="http://schemas.openxmlformats.org/drawingml/2006/main">
                      <a:ext uri="{FF2B5EF4-FFF2-40B4-BE49-F238E27FC236}">
                        <a16:creationId xmlns:a16="http://schemas.microsoft.com/office/drawing/2014/main" id="{0B45A3D0-CC58-45E2-AD13-DDBBE6300FFF}"/>
                      </a:ext>
                    </a:extLst>
                  </wp:docPr>
                  <wp:cNvGraphicFramePr/>
                  <a:graphic xmlns:a="http://schemas.openxmlformats.org/drawingml/2006/main">
                    <a:graphicData uri="http://schemas.openxmlformats.org/drawingml/2006/picture">
                      <pic:pic xmlns:pic="http://schemas.openxmlformats.org/drawingml/2006/picture">
                        <pic:nvPicPr>
                          <pic:cNvPr id="547" name="2 Imagen" descr="http://ib.adnxs.com/seg?t=2&amp;add=1046618">
                            <a:extLst>
                              <a:ext uri="{FF2B5EF4-FFF2-40B4-BE49-F238E27FC236}">
                                <a16:creationId xmlns:a16="http://schemas.microsoft.com/office/drawing/2014/main" id="{0B45A3D0-CC58-45E2-AD13-DDBBE6300F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6880" behindDoc="0" locked="0" layoutInCell="1" allowOverlap="1" wp14:anchorId="4610EDDD" wp14:editId="6D845CCB">
                  <wp:simplePos x="0" y="0"/>
                  <wp:positionH relativeFrom="column">
                    <wp:posOffset>0</wp:posOffset>
                  </wp:positionH>
                  <wp:positionV relativeFrom="paragraph">
                    <wp:posOffset>0</wp:posOffset>
                  </wp:positionV>
                  <wp:extent cx="9525" cy="9525"/>
                  <wp:effectExtent l="0" t="0" r="0" b="0"/>
                  <wp:wrapNone/>
                  <wp:docPr id="8371" name="Imagen 8371" descr="http://pixel.prfct.co/seg/?add=1046618">
                    <a:extLst xmlns:a="http://schemas.openxmlformats.org/drawingml/2006/main">
                      <a:ext uri="{FF2B5EF4-FFF2-40B4-BE49-F238E27FC236}">
                        <a16:creationId xmlns:a16="http://schemas.microsoft.com/office/drawing/2014/main" id="{B0D6F2CD-4356-4D21-BCFC-4C5A62E4C47C}"/>
                      </a:ext>
                    </a:extLst>
                  </wp:docPr>
                  <wp:cNvGraphicFramePr/>
                  <a:graphic xmlns:a="http://schemas.openxmlformats.org/drawingml/2006/main">
                    <a:graphicData uri="http://schemas.openxmlformats.org/drawingml/2006/picture">
                      <pic:pic xmlns:pic="http://schemas.openxmlformats.org/drawingml/2006/picture">
                        <pic:nvPicPr>
                          <pic:cNvPr id="548" name="3 Imagen" descr="http://pixel.prfct.co/seg/?add=1046618">
                            <a:extLst>
                              <a:ext uri="{FF2B5EF4-FFF2-40B4-BE49-F238E27FC236}">
                                <a16:creationId xmlns:a16="http://schemas.microsoft.com/office/drawing/2014/main" id="{B0D6F2CD-4356-4D21-BCFC-4C5A62E4C4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7904" behindDoc="0" locked="0" layoutInCell="1" allowOverlap="1" wp14:anchorId="12820969" wp14:editId="1EA276A5">
                  <wp:simplePos x="0" y="0"/>
                  <wp:positionH relativeFrom="column">
                    <wp:posOffset>0</wp:posOffset>
                  </wp:positionH>
                  <wp:positionV relativeFrom="paragraph">
                    <wp:posOffset>0</wp:posOffset>
                  </wp:positionV>
                  <wp:extent cx="9525" cy="9525"/>
                  <wp:effectExtent l="0" t="0" r="0" b="0"/>
                  <wp:wrapNone/>
                  <wp:docPr id="8370" name="Imagen 8370" descr="http://ib.adnxs.com/seg?t=2&amp;add=1046618">
                    <a:extLst xmlns:a="http://schemas.openxmlformats.org/drawingml/2006/main">
                      <a:ext uri="{FF2B5EF4-FFF2-40B4-BE49-F238E27FC236}">
                        <a16:creationId xmlns:a16="http://schemas.microsoft.com/office/drawing/2014/main" id="{F3B473A1-4F89-4CE3-ADF0-A067B7F2B832}"/>
                      </a:ext>
                    </a:extLst>
                  </wp:docPr>
                  <wp:cNvGraphicFramePr/>
                  <a:graphic xmlns:a="http://schemas.openxmlformats.org/drawingml/2006/main">
                    <a:graphicData uri="http://schemas.openxmlformats.org/drawingml/2006/picture">
                      <pic:pic xmlns:pic="http://schemas.openxmlformats.org/drawingml/2006/picture">
                        <pic:nvPicPr>
                          <pic:cNvPr id="549" name="2 Imagen" descr="http://ib.adnxs.com/seg?t=2&amp;add=1046618">
                            <a:extLst>
                              <a:ext uri="{FF2B5EF4-FFF2-40B4-BE49-F238E27FC236}">
                                <a16:creationId xmlns:a16="http://schemas.microsoft.com/office/drawing/2014/main" id="{F3B473A1-4F89-4CE3-ADF0-A067B7F2B83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8928" behindDoc="0" locked="0" layoutInCell="1" allowOverlap="1" wp14:anchorId="21AFB79F" wp14:editId="1A9AB041">
                  <wp:simplePos x="0" y="0"/>
                  <wp:positionH relativeFrom="column">
                    <wp:posOffset>0</wp:posOffset>
                  </wp:positionH>
                  <wp:positionV relativeFrom="paragraph">
                    <wp:posOffset>0</wp:posOffset>
                  </wp:positionV>
                  <wp:extent cx="9525" cy="9525"/>
                  <wp:effectExtent l="0" t="0" r="0" b="0"/>
                  <wp:wrapNone/>
                  <wp:docPr id="8369" name="Imagen 8369" descr="http://pixel.prfct.co/seg/?add=1046618">
                    <a:extLst xmlns:a="http://schemas.openxmlformats.org/drawingml/2006/main">
                      <a:ext uri="{FF2B5EF4-FFF2-40B4-BE49-F238E27FC236}">
                        <a16:creationId xmlns:a16="http://schemas.microsoft.com/office/drawing/2014/main" id="{87AAB802-275C-4626-9B20-2C1C54443BA6}"/>
                      </a:ext>
                    </a:extLst>
                  </wp:docPr>
                  <wp:cNvGraphicFramePr/>
                  <a:graphic xmlns:a="http://schemas.openxmlformats.org/drawingml/2006/main">
                    <a:graphicData uri="http://schemas.openxmlformats.org/drawingml/2006/picture">
                      <pic:pic xmlns:pic="http://schemas.openxmlformats.org/drawingml/2006/picture">
                        <pic:nvPicPr>
                          <pic:cNvPr id="550" name="3 Imagen" descr="http://pixel.prfct.co/seg/?add=1046618">
                            <a:extLst>
                              <a:ext uri="{FF2B5EF4-FFF2-40B4-BE49-F238E27FC236}">
                                <a16:creationId xmlns:a16="http://schemas.microsoft.com/office/drawing/2014/main" id="{87AAB802-275C-4626-9B20-2C1C54443BA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29952" behindDoc="0" locked="0" layoutInCell="1" allowOverlap="1" wp14:anchorId="6D240442" wp14:editId="347D69A2">
                  <wp:simplePos x="0" y="0"/>
                  <wp:positionH relativeFrom="column">
                    <wp:posOffset>0</wp:posOffset>
                  </wp:positionH>
                  <wp:positionV relativeFrom="paragraph">
                    <wp:posOffset>0</wp:posOffset>
                  </wp:positionV>
                  <wp:extent cx="9525" cy="9525"/>
                  <wp:effectExtent l="0" t="0" r="0" b="0"/>
                  <wp:wrapNone/>
                  <wp:docPr id="8368" name="Imagen 8368" descr="http://ib.adnxs.com/seg?t=2&amp;add=1046618">
                    <a:extLst xmlns:a="http://schemas.openxmlformats.org/drawingml/2006/main">
                      <a:ext uri="{FF2B5EF4-FFF2-40B4-BE49-F238E27FC236}">
                        <a16:creationId xmlns:a16="http://schemas.microsoft.com/office/drawing/2014/main" id="{CEE278E2-1B73-4505-8E4A-8F11A843795E}"/>
                      </a:ext>
                    </a:extLst>
                  </wp:docPr>
                  <wp:cNvGraphicFramePr/>
                  <a:graphic xmlns:a="http://schemas.openxmlformats.org/drawingml/2006/main">
                    <a:graphicData uri="http://schemas.openxmlformats.org/drawingml/2006/picture">
                      <pic:pic xmlns:pic="http://schemas.openxmlformats.org/drawingml/2006/picture">
                        <pic:nvPicPr>
                          <pic:cNvPr id="551" name="2 Imagen" descr="http://ib.adnxs.com/seg?t=2&amp;add=1046618">
                            <a:extLst>
                              <a:ext uri="{FF2B5EF4-FFF2-40B4-BE49-F238E27FC236}">
                                <a16:creationId xmlns:a16="http://schemas.microsoft.com/office/drawing/2014/main" id="{CEE278E2-1B73-4505-8E4A-8F11A84379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0976" behindDoc="0" locked="0" layoutInCell="1" allowOverlap="1" wp14:anchorId="19C44C58" wp14:editId="4C097641">
                  <wp:simplePos x="0" y="0"/>
                  <wp:positionH relativeFrom="column">
                    <wp:posOffset>0</wp:posOffset>
                  </wp:positionH>
                  <wp:positionV relativeFrom="paragraph">
                    <wp:posOffset>0</wp:posOffset>
                  </wp:positionV>
                  <wp:extent cx="9525" cy="9525"/>
                  <wp:effectExtent l="0" t="0" r="0" b="0"/>
                  <wp:wrapNone/>
                  <wp:docPr id="8367" name="Imagen 8367" descr="http://pixel.prfct.co/seg/?add=1046618">
                    <a:extLst xmlns:a="http://schemas.openxmlformats.org/drawingml/2006/main">
                      <a:ext uri="{FF2B5EF4-FFF2-40B4-BE49-F238E27FC236}">
                        <a16:creationId xmlns:a16="http://schemas.microsoft.com/office/drawing/2014/main" id="{2D8A7FFE-2427-4E18-A43C-08B5D84EC661}"/>
                      </a:ext>
                    </a:extLst>
                  </wp:docPr>
                  <wp:cNvGraphicFramePr/>
                  <a:graphic xmlns:a="http://schemas.openxmlformats.org/drawingml/2006/main">
                    <a:graphicData uri="http://schemas.openxmlformats.org/drawingml/2006/picture">
                      <pic:pic xmlns:pic="http://schemas.openxmlformats.org/drawingml/2006/picture">
                        <pic:nvPicPr>
                          <pic:cNvPr id="552" name="3 Imagen" descr="http://pixel.prfct.co/seg/?add=1046618">
                            <a:extLst>
                              <a:ext uri="{FF2B5EF4-FFF2-40B4-BE49-F238E27FC236}">
                                <a16:creationId xmlns:a16="http://schemas.microsoft.com/office/drawing/2014/main" id="{2D8A7FFE-2427-4E18-A43C-08B5D84EC6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2000" behindDoc="0" locked="0" layoutInCell="1" allowOverlap="1" wp14:anchorId="1AB182E5" wp14:editId="36E0C1DF">
                  <wp:simplePos x="0" y="0"/>
                  <wp:positionH relativeFrom="column">
                    <wp:posOffset>0</wp:posOffset>
                  </wp:positionH>
                  <wp:positionV relativeFrom="paragraph">
                    <wp:posOffset>0</wp:posOffset>
                  </wp:positionV>
                  <wp:extent cx="9525" cy="9525"/>
                  <wp:effectExtent l="0" t="0" r="0" b="0"/>
                  <wp:wrapNone/>
                  <wp:docPr id="8366" name="Imagen 8366" descr="http://ib.adnxs.com/seg?t=2&amp;add=1046618">
                    <a:extLst xmlns:a="http://schemas.openxmlformats.org/drawingml/2006/main">
                      <a:ext uri="{FF2B5EF4-FFF2-40B4-BE49-F238E27FC236}">
                        <a16:creationId xmlns:a16="http://schemas.microsoft.com/office/drawing/2014/main" id="{8D8B9212-C6DE-4DC2-B32B-E615FD6F365C}"/>
                      </a:ext>
                    </a:extLst>
                  </wp:docPr>
                  <wp:cNvGraphicFramePr/>
                  <a:graphic xmlns:a="http://schemas.openxmlformats.org/drawingml/2006/main">
                    <a:graphicData uri="http://schemas.openxmlformats.org/drawingml/2006/picture">
                      <pic:pic xmlns:pic="http://schemas.openxmlformats.org/drawingml/2006/picture">
                        <pic:nvPicPr>
                          <pic:cNvPr id="553" name="2 Imagen" descr="http://ib.adnxs.com/seg?t=2&amp;add=1046618">
                            <a:extLst>
                              <a:ext uri="{FF2B5EF4-FFF2-40B4-BE49-F238E27FC236}">
                                <a16:creationId xmlns:a16="http://schemas.microsoft.com/office/drawing/2014/main" id="{8D8B9212-C6DE-4DC2-B32B-E615FD6F36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3024" behindDoc="0" locked="0" layoutInCell="1" allowOverlap="1" wp14:anchorId="26F74424" wp14:editId="23515394">
                  <wp:simplePos x="0" y="0"/>
                  <wp:positionH relativeFrom="column">
                    <wp:posOffset>0</wp:posOffset>
                  </wp:positionH>
                  <wp:positionV relativeFrom="paragraph">
                    <wp:posOffset>0</wp:posOffset>
                  </wp:positionV>
                  <wp:extent cx="9525" cy="9525"/>
                  <wp:effectExtent l="0" t="0" r="0" b="0"/>
                  <wp:wrapNone/>
                  <wp:docPr id="8365" name="Imagen 8365" descr="http://pixel.prfct.co/seg/?add=1046618">
                    <a:extLst xmlns:a="http://schemas.openxmlformats.org/drawingml/2006/main">
                      <a:ext uri="{FF2B5EF4-FFF2-40B4-BE49-F238E27FC236}">
                        <a16:creationId xmlns:a16="http://schemas.microsoft.com/office/drawing/2014/main" id="{4602E6CA-FA3E-4AFB-8B6E-6F1CF1BC717F}"/>
                      </a:ext>
                    </a:extLst>
                  </wp:docPr>
                  <wp:cNvGraphicFramePr/>
                  <a:graphic xmlns:a="http://schemas.openxmlformats.org/drawingml/2006/main">
                    <a:graphicData uri="http://schemas.openxmlformats.org/drawingml/2006/picture">
                      <pic:pic xmlns:pic="http://schemas.openxmlformats.org/drawingml/2006/picture">
                        <pic:nvPicPr>
                          <pic:cNvPr id="554" name="3 Imagen" descr="http://pixel.prfct.co/seg/?add=1046618">
                            <a:extLst>
                              <a:ext uri="{FF2B5EF4-FFF2-40B4-BE49-F238E27FC236}">
                                <a16:creationId xmlns:a16="http://schemas.microsoft.com/office/drawing/2014/main" id="{4602E6CA-FA3E-4AFB-8B6E-6F1CF1BC717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4048" behindDoc="0" locked="0" layoutInCell="1" allowOverlap="1" wp14:anchorId="76FDCE59" wp14:editId="296AA668">
                  <wp:simplePos x="0" y="0"/>
                  <wp:positionH relativeFrom="column">
                    <wp:posOffset>0</wp:posOffset>
                  </wp:positionH>
                  <wp:positionV relativeFrom="paragraph">
                    <wp:posOffset>0</wp:posOffset>
                  </wp:positionV>
                  <wp:extent cx="9525" cy="9525"/>
                  <wp:effectExtent l="0" t="0" r="0" b="0"/>
                  <wp:wrapNone/>
                  <wp:docPr id="8364" name="Imagen 8364" descr="http://ib.adnxs.com/seg?t=2&amp;add=1046618">
                    <a:extLst xmlns:a="http://schemas.openxmlformats.org/drawingml/2006/main">
                      <a:ext uri="{FF2B5EF4-FFF2-40B4-BE49-F238E27FC236}">
                        <a16:creationId xmlns:a16="http://schemas.microsoft.com/office/drawing/2014/main" id="{F63FC8C4-95BD-445E-BF86-8CFA8A685900}"/>
                      </a:ext>
                    </a:extLst>
                  </wp:docPr>
                  <wp:cNvGraphicFramePr/>
                  <a:graphic xmlns:a="http://schemas.openxmlformats.org/drawingml/2006/main">
                    <a:graphicData uri="http://schemas.openxmlformats.org/drawingml/2006/picture">
                      <pic:pic xmlns:pic="http://schemas.openxmlformats.org/drawingml/2006/picture">
                        <pic:nvPicPr>
                          <pic:cNvPr id="555" name="2 Imagen" descr="http://ib.adnxs.com/seg?t=2&amp;add=1046618">
                            <a:extLst>
                              <a:ext uri="{FF2B5EF4-FFF2-40B4-BE49-F238E27FC236}">
                                <a16:creationId xmlns:a16="http://schemas.microsoft.com/office/drawing/2014/main" id="{F63FC8C4-95BD-445E-BF86-8CFA8A68590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5072" behindDoc="0" locked="0" layoutInCell="1" allowOverlap="1" wp14:anchorId="01E23228" wp14:editId="107BCB9A">
                  <wp:simplePos x="0" y="0"/>
                  <wp:positionH relativeFrom="column">
                    <wp:posOffset>0</wp:posOffset>
                  </wp:positionH>
                  <wp:positionV relativeFrom="paragraph">
                    <wp:posOffset>0</wp:posOffset>
                  </wp:positionV>
                  <wp:extent cx="9525" cy="9525"/>
                  <wp:effectExtent l="0" t="0" r="0" b="0"/>
                  <wp:wrapNone/>
                  <wp:docPr id="8363" name="Imagen 8363" descr="http://pixel.prfct.co/seg/?add=1046618">
                    <a:extLst xmlns:a="http://schemas.openxmlformats.org/drawingml/2006/main">
                      <a:ext uri="{FF2B5EF4-FFF2-40B4-BE49-F238E27FC236}">
                        <a16:creationId xmlns:a16="http://schemas.microsoft.com/office/drawing/2014/main" id="{47979FC1-BE88-4490-8BE6-9886D2B65B5E}"/>
                      </a:ext>
                    </a:extLst>
                  </wp:docPr>
                  <wp:cNvGraphicFramePr/>
                  <a:graphic xmlns:a="http://schemas.openxmlformats.org/drawingml/2006/main">
                    <a:graphicData uri="http://schemas.openxmlformats.org/drawingml/2006/picture">
                      <pic:pic xmlns:pic="http://schemas.openxmlformats.org/drawingml/2006/picture">
                        <pic:nvPicPr>
                          <pic:cNvPr id="556" name="3 Imagen" descr="http://pixel.prfct.co/seg/?add=1046618">
                            <a:extLst>
                              <a:ext uri="{FF2B5EF4-FFF2-40B4-BE49-F238E27FC236}">
                                <a16:creationId xmlns:a16="http://schemas.microsoft.com/office/drawing/2014/main" id="{47979FC1-BE88-4490-8BE6-9886D2B65B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6096" behindDoc="0" locked="0" layoutInCell="1" allowOverlap="1" wp14:anchorId="5DAAEBE4" wp14:editId="3C23F105">
                  <wp:simplePos x="0" y="0"/>
                  <wp:positionH relativeFrom="column">
                    <wp:posOffset>0</wp:posOffset>
                  </wp:positionH>
                  <wp:positionV relativeFrom="paragraph">
                    <wp:posOffset>0</wp:posOffset>
                  </wp:positionV>
                  <wp:extent cx="9525" cy="9525"/>
                  <wp:effectExtent l="0" t="0" r="0" b="0"/>
                  <wp:wrapNone/>
                  <wp:docPr id="8362" name="Imagen 8362" descr="http://ib.adnxs.com/seg?t=2&amp;add=1046618">
                    <a:extLst xmlns:a="http://schemas.openxmlformats.org/drawingml/2006/main">
                      <a:ext uri="{FF2B5EF4-FFF2-40B4-BE49-F238E27FC236}">
                        <a16:creationId xmlns:a16="http://schemas.microsoft.com/office/drawing/2014/main" id="{F79945A8-700F-488E-8A15-945E5F10B5A8}"/>
                      </a:ext>
                    </a:extLst>
                  </wp:docPr>
                  <wp:cNvGraphicFramePr/>
                  <a:graphic xmlns:a="http://schemas.openxmlformats.org/drawingml/2006/main">
                    <a:graphicData uri="http://schemas.openxmlformats.org/drawingml/2006/picture">
                      <pic:pic xmlns:pic="http://schemas.openxmlformats.org/drawingml/2006/picture">
                        <pic:nvPicPr>
                          <pic:cNvPr id="557" name="2 Imagen" descr="http://ib.adnxs.com/seg?t=2&amp;add=1046618">
                            <a:extLst>
                              <a:ext uri="{FF2B5EF4-FFF2-40B4-BE49-F238E27FC236}">
                                <a16:creationId xmlns:a16="http://schemas.microsoft.com/office/drawing/2014/main" id="{F79945A8-700F-488E-8A15-945E5F10B5A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7120" behindDoc="0" locked="0" layoutInCell="1" allowOverlap="1" wp14:anchorId="01286EFD" wp14:editId="54284318">
                  <wp:simplePos x="0" y="0"/>
                  <wp:positionH relativeFrom="column">
                    <wp:posOffset>0</wp:posOffset>
                  </wp:positionH>
                  <wp:positionV relativeFrom="paragraph">
                    <wp:posOffset>0</wp:posOffset>
                  </wp:positionV>
                  <wp:extent cx="9525" cy="9525"/>
                  <wp:effectExtent l="0" t="0" r="0" b="0"/>
                  <wp:wrapNone/>
                  <wp:docPr id="8361" name="Imagen 8361" descr="http://pixel.prfct.co/seg/?add=1046618">
                    <a:extLst xmlns:a="http://schemas.openxmlformats.org/drawingml/2006/main">
                      <a:ext uri="{FF2B5EF4-FFF2-40B4-BE49-F238E27FC236}">
                        <a16:creationId xmlns:a16="http://schemas.microsoft.com/office/drawing/2014/main" id="{DF586107-7B9F-472F-A22A-7867B5A7E872}"/>
                      </a:ext>
                    </a:extLst>
                  </wp:docPr>
                  <wp:cNvGraphicFramePr/>
                  <a:graphic xmlns:a="http://schemas.openxmlformats.org/drawingml/2006/main">
                    <a:graphicData uri="http://schemas.openxmlformats.org/drawingml/2006/picture">
                      <pic:pic xmlns:pic="http://schemas.openxmlformats.org/drawingml/2006/picture">
                        <pic:nvPicPr>
                          <pic:cNvPr id="558" name="3 Imagen" descr="http://pixel.prfct.co/seg/?add=1046618">
                            <a:extLst>
                              <a:ext uri="{FF2B5EF4-FFF2-40B4-BE49-F238E27FC236}">
                                <a16:creationId xmlns:a16="http://schemas.microsoft.com/office/drawing/2014/main" id="{DF586107-7B9F-472F-A22A-7867B5A7E8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8144" behindDoc="0" locked="0" layoutInCell="1" allowOverlap="1" wp14:anchorId="07368C46" wp14:editId="29FEACE2">
                  <wp:simplePos x="0" y="0"/>
                  <wp:positionH relativeFrom="column">
                    <wp:posOffset>0</wp:posOffset>
                  </wp:positionH>
                  <wp:positionV relativeFrom="paragraph">
                    <wp:posOffset>0</wp:posOffset>
                  </wp:positionV>
                  <wp:extent cx="9525" cy="9525"/>
                  <wp:effectExtent l="0" t="0" r="0" b="0"/>
                  <wp:wrapNone/>
                  <wp:docPr id="8360" name="Imagen 8360" descr="http://ib.adnxs.com/seg?t=2&amp;add=1046618">
                    <a:extLst xmlns:a="http://schemas.openxmlformats.org/drawingml/2006/main">
                      <a:ext uri="{FF2B5EF4-FFF2-40B4-BE49-F238E27FC236}">
                        <a16:creationId xmlns:a16="http://schemas.microsoft.com/office/drawing/2014/main" id="{26838ACF-8C38-4006-B028-3FBB0167C2A2}"/>
                      </a:ext>
                    </a:extLst>
                  </wp:docPr>
                  <wp:cNvGraphicFramePr/>
                  <a:graphic xmlns:a="http://schemas.openxmlformats.org/drawingml/2006/main">
                    <a:graphicData uri="http://schemas.openxmlformats.org/drawingml/2006/picture">
                      <pic:pic xmlns:pic="http://schemas.openxmlformats.org/drawingml/2006/picture">
                        <pic:nvPicPr>
                          <pic:cNvPr id="559" name="2 Imagen" descr="http://ib.adnxs.com/seg?t=2&amp;add=1046618">
                            <a:extLst>
                              <a:ext uri="{FF2B5EF4-FFF2-40B4-BE49-F238E27FC236}">
                                <a16:creationId xmlns:a16="http://schemas.microsoft.com/office/drawing/2014/main" id="{26838ACF-8C38-4006-B028-3FBB0167C2A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39168" behindDoc="0" locked="0" layoutInCell="1" allowOverlap="1" wp14:anchorId="52AFFAEC" wp14:editId="1920D742">
                  <wp:simplePos x="0" y="0"/>
                  <wp:positionH relativeFrom="column">
                    <wp:posOffset>0</wp:posOffset>
                  </wp:positionH>
                  <wp:positionV relativeFrom="paragraph">
                    <wp:posOffset>0</wp:posOffset>
                  </wp:positionV>
                  <wp:extent cx="9525" cy="9525"/>
                  <wp:effectExtent l="0" t="0" r="0" b="0"/>
                  <wp:wrapNone/>
                  <wp:docPr id="8359" name="Imagen 8359" descr="http://pixel.prfct.co/seg/?add=1046618">
                    <a:extLst xmlns:a="http://schemas.openxmlformats.org/drawingml/2006/main">
                      <a:ext uri="{FF2B5EF4-FFF2-40B4-BE49-F238E27FC236}">
                        <a16:creationId xmlns:a16="http://schemas.microsoft.com/office/drawing/2014/main" id="{C3E33783-33CE-41DB-AD40-E30D18D66D7B}"/>
                      </a:ext>
                    </a:extLst>
                  </wp:docPr>
                  <wp:cNvGraphicFramePr/>
                  <a:graphic xmlns:a="http://schemas.openxmlformats.org/drawingml/2006/main">
                    <a:graphicData uri="http://schemas.openxmlformats.org/drawingml/2006/picture">
                      <pic:pic xmlns:pic="http://schemas.openxmlformats.org/drawingml/2006/picture">
                        <pic:nvPicPr>
                          <pic:cNvPr id="560" name="3 Imagen" descr="http://pixel.prfct.co/seg/?add=1046618">
                            <a:extLst>
                              <a:ext uri="{FF2B5EF4-FFF2-40B4-BE49-F238E27FC236}">
                                <a16:creationId xmlns:a16="http://schemas.microsoft.com/office/drawing/2014/main" id="{C3E33783-33CE-41DB-AD40-E30D18D66D7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0192" behindDoc="0" locked="0" layoutInCell="1" allowOverlap="1" wp14:anchorId="443A1C7E" wp14:editId="4FA589BF">
                  <wp:simplePos x="0" y="0"/>
                  <wp:positionH relativeFrom="column">
                    <wp:posOffset>0</wp:posOffset>
                  </wp:positionH>
                  <wp:positionV relativeFrom="paragraph">
                    <wp:posOffset>0</wp:posOffset>
                  </wp:positionV>
                  <wp:extent cx="9525" cy="9525"/>
                  <wp:effectExtent l="0" t="0" r="0" b="0"/>
                  <wp:wrapNone/>
                  <wp:docPr id="8358" name="Imagen 8358" descr="http://ib.adnxs.com/seg?t=2&amp;add=1046618">
                    <a:extLst xmlns:a="http://schemas.openxmlformats.org/drawingml/2006/main">
                      <a:ext uri="{FF2B5EF4-FFF2-40B4-BE49-F238E27FC236}">
                        <a16:creationId xmlns:a16="http://schemas.microsoft.com/office/drawing/2014/main" id="{B2CEA76A-0852-4AB6-AEEF-E7253327D130}"/>
                      </a:ext>
                    </a:extLst>
                  </wp:docPr>
                  <wp:cNvGraphicFramePr/>
                  <a:graphic xmlns:a="http://schemas.openxmlformats.org/drawingml/2006/main">
                    <a:graphicData uri="http://schemas.openxmlformats.org/drawingml/2006/picture">
                      <pic:pic xmlns:pic="http://schemas.openxmlformats.org/drawingml/2006/picture">
                        <pic:nvPicPr>
                          <pic:cNvPr id="561" name="2 Imagen" descr="http://ib.adnxs.com/seg?t=2&amp;add=1046618">
                            <a:extLst>
                              <a:ext uri="{FF2B5EF4-FFF2-40B4-BE49-F238E27FC236}">
                                <a16:creationId xmlns:a16="http://schemas.microsoft.com/office/drawing/2014/main" id="{B2CEA76A-0852-4AB6-AEEF-E7253327D1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41216" behindDoc="0" locked="0" layoutInCell="1" allowOverlap="1" wp14:anchorId="0463ED63" wp14:editId="27D25821">
                  <wp:simplePos x="0" y="0"/>
                  <wp:positionH relativeFrom="column">
                    <wp:posOffset>0</wp:posOffset>
                  </wp:positionH>
                  <wp:positionV relativeFrom="paragraph">
                    <wp:posOffset>0</wp:posOffset>
                  </wp:positionV>
                  <wp:extent cx="9525" cy="9525"/>
                  <wp:effectExtent l="0" t="0" r="0" b="0"/>
                  <wp:wrapNone/>
                  <wp:docPr id="8357" name="Imagen 8357" descr="http://pixel.prfct.co/seg/?add=1046618">
                    <a:extLst xmlns:a="http://schemas.openxmlformats.org/drawingml/2006/main">
                      <a:ext uri="{FF2B5EF4-FFF2-40B4-BE49-F238E27FC236}">
                        <a16:creationId xmlns:a16="http://schemas.microsoft.com/office/drawing/2014/main" id="{7D95D98F-AA28-4442-A4C6-09F6142947C7}"/>
                      </a:ext>
                    </a:extLst>
                  </wp:docPr>
                  <wp:cNvGraphicFramePr/>
                  <a:graphic xmlns:a="http://schemas.openxmlformats.org/drawingml/2006/main">
                    <a:graphicData uri="http://schemas.openxmlformats.org/drawingml/2006/picture">
                      <pic:pic xmlns:pic="http://schemas.openxmlformats.org/drawingml/2006/picture">
                        <pic:nvPicPr>
                          <pic:cNvPr id="562" name="3 Imagen" descr="http://pixel.prfct.co/seg/?add=1046618">
                            <a:extLst>
                              <a:ext uri="{FF2B5EF4-FFF2-40B4-BE49-F238E27FC236}">
                                <a16:creationId xmlns:a16="http://schemas.microsoft.com/office/drawing/2014/main" id="{7D95D98F-AA28-4442-A4C6-09F6142947C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3200" behindDoc="0" locked="0" layoutInCell="1" allowOverlap="1" wp14:anchorId="089699C1" wp14:editId="6E9AAAF3">
                  <wp:simplePos x="0" y="0"/>
                  <wp:positionH relativeFrom="column">
                    <wp:posOffset>0</wp:posOffset>
                  </wp:positionH>
                  <wp:positionV relativeFrom="paragraph">
                    <wp:posOffset>0</wp:posOffset>
                  </wp:positionV>
                  <wp:extent cx="9525" cy="9525"/>
                  <wp:effectExtent l="0" t="0" r="0" b="0"/>
                  <wp:wrapNone/>
                  <wp:docPr id="8356" name="Imagen 8356" descr="http://ib.adnxs.com/seg?t=2&amp;add=1046618">
                    <a:extLst xmlns:a="http://schemas.openxmlformats.org/drawingml/2006/main">
                      <a:ext uri="{FF2B5EF4-FFF2-40B4-BE49-F238E27FC236}">
                        <a16:creationId xmlns:a16="http://schemas.microsoft.com/office/drawing/2014/main" id="{7471FE20-D08D-4C12-A266-B37FFDB01634}"/>
                      </a:ext>
                    </a:extLst>
                  </wp:docPr>
                  <wp:cNvGraphicFramePr/>
                  <a:graphic xmlns:a="http://schemas.openxmlformats.org/drawingml/2006/main">
                    <a:graphicData uri="http://schemas.openxmlformats.org/drawingml/2006/picture">
                      <pic:pic xmlns:pic="http://schemas.openxmlformats.org/drawingml/2006/picture">
                        <pic:nvPicPr>
                          <pic:cNvPr id="603" name="2 Imagen" descr="http://ib.adnxs.com/seg?t=2&amp;add=1046618">
                            <a:extLst>
                              <a:ext uri="{FF2B5EF4-FFF2-40B4-BE49-F238E27FC236}">
                                <a16:creationId xmlns:a16="http://schemas.microsoft.com/office/drawing/2014/main" id="{7471FE20-D08D-4C12-A266-B37FFDB016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4224" behindDoc="0" locked="0" layoutInCell="1" allowOverlap="1" wp14:anchorId="149529BA" wp14:editId="61517743">
                  <wp:simplePos x="0" y="0"/>
                  <wp:positionH relativeFrom="column">
                    <wp:posOffset>0</wp:posOffset>
                  </wp:positionH>
                  <wp:positionV relativeFrom="paragraph">
                    <wp:posOffset>0</wp:posOffset>
                  </wp:positionV>
                  <wp:extent cx="9525" cy="9525"/>
                  <wp:effectExtent l="0" t="0" r="0" b="0"/>
                  <wp:wrapNone/>
                  <wp:docPr id="8355" name="Imagen 8355" descr="http://pixel.prfct.co/seg/?add=1046618">
                    <a:extLst xmlns:a="http://schemas.openxmlformats.org/drawingml/2006/main">
                      <a:ext uri="{FF2B5EF4-FFF2-40B4-BE49-F238E27FC236}">
                        <a16:creationId xmlns:a16="http://schemas.microsoft.com/office/drawing/2014/main" id="{70667635-8AD3-42CE-96A5-B9483EA6E076}"/>
                      </a:ext>
                    </a:extLst>
                  </wp:docPr>
                  <wp:cNvGraphicFramePr/>
                  <a:graphic xmlns:a="http://schemas.openxmlformats.org/drawingml/2006/main">
                    <a:graphicData uri="http://schemas.openxmlformats.org/drawingml/2006/picture">
                      <pic:pic xmlns:pic="http://schemas.openxmlformats.org/drawingml/2006/picture">
                        <pic:nvPicPr>
                          <pic:cNvPr id="604" name="3 Imagen" descr="http://pixel.prfct.co/seg/?add=1046618">
                            <a:extLst>
                              <a:ext uri="{FF2B5EF4-FFF2-40B4-BE49-F238E27FC236}">
                                <a16:creationId xmlns:a16="http://schemas.microsoft.com/office/drawing/2014/main" id="{70667635-8AD3-42CE-96A5-B9483EA6E07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5248" behindDoc="0" locked="0" layoutInCell="1" allowOverlap="1" wp14:anchorId="396E8948" wp14:editId="3772BA6D">
                  <wp:simplePos x="0" y="0"/>
                  <wp:positionH relativeFrom="column">
                    <wp:posOffset>0</wp:posOffset>
                  </wp:positionH>
                  <wp:positionV relativeFrom="paragraph">
                    <wp:posOffset>0</wp:posOffset>
                  </wp:positionV>
                  <wp:extent cx="9525" cy="9525"/>
                  <wp:effectExtent l="0" t="0" r="0" b="0"/>
                  <wp:wrapNone/>
                  <wp:docPr id="8354" name="Imagen 8354" descr="http://ib.adnxs.com/seg?t=2&amp;add=1046618">
                    <a:extLst xmlns:a="http://schemas.openxmlformats.org/drawingml/2006/main">
                      <a:ext uri="{FF2B5EF4-FFF2-40B4-BE49-F238E27FC236}">
                        <a16:creationId xmlns:a16="http://schemas.microsoft.com/office/drawing/2014/main" id="{57BB3860-0453-446F-98F8-F910AEA5840E}"/>
                      </a:ext>
                    </a:extLst>
                  </wp:docPr>
                  <wp:cNvGraphicFramePr/>
                  <a:graphic xmlns:a="http://schemas.openxmlformats.org/drawingml/2006/main">
                    <a:graphicData uri="http://schemas.openxmlformats.org/drawingml/2006/picture">
                      <pic:pic xmlns:pic="http://schemas.openxmlformats.org/drawingml/2006/picture">
                        <pic:nvPicPr>
                          <pic:cNvPr id="605" name="2 Imagen" descr="http://ib.adnxs.com/seg?t=2&amp;add=1046618">
                            <a:extLst>
                              <a:ext uri="{FF2B5EF4-FFF2-40B4-BE49-F238E27FC236}">
                                <a16:creationId xmlns:a16="http://schemas.microsoft.com/office/drawing/2014/main" id="{57BB3860-0453-446F-98F8-F910AEA5840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6272" behindDoc="0" locked="0" layoutInCell="1" allowOverlap="1" wp14:anchorId="60955849" wp14:editId="11B2C131">
                  <wp:simplePos x="0" y="0"/>
                  <wp:positionH relativeFrom="column">
                    <wp:posOffset>0</wp:posOffset>
                  </wp:positionH>
                  <wp:positionV relativeFrom="paragraph">
                    <wp:posOffset>0</wp:posOffset>
                  </wp:positionV>
                  <wp:extent cx="9525" cy="9525"/>
                  <wp:effectExtent l="0" t="0" r="0" b="0"/>
                  <wp:wrapNone/>
                  <wp:docPr id="8353" name="Imagen 8353" descr="http://pixel.prfct.co/seg/?add=1046618">
                    <a:extLst xmlns:a="http://schemas.openxmlformats.org/drawingml/2006/main">
                      <a:ext uri="{FF2B5EF4-FFF2-40B4-BE49-F238E27FC236}">
                        <a16:creationId xmlns:a16="http://schemas.microsoft.com/office/drawing/2014/main" id="{0317258D-D455-4ACE-B15B-FFE64E1C7E94}"/>
                      </a:ext>
                    </a:extLst>
                  </wp:docPr>
                  <wp:cNvGraphicFramePr/>
                  <a:graphic xmlns:a="http://schemas.openxmlformats.org/drawingml/2006/main">
                    <a:graphicData uri="http://schemas.openxmlformats.org/drawingml/2006/picture">
                      <pic:pic xmlns:pic="http://schemas.openxmlformats.org/drawingml/2006/picture">
                        <pic:nvPicPr>
                          <pic:cNvPr id="606" name="3 Imagen" descr="http://pixel.prfct.co/seg/?add=1046618">
                            <a:extLst>
                              <a:ext uri="{FF2B5EF4-FFF2-40B4-BE49-F238E27FC236}">
                                <a16:creationId xmlns:a16="http://schemas.microsoft.com/office/drawing/2014/main" id="{0317258D-D455-4ACE-B15B-FFE64E1C7E9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7296" behindDoc="0" locked="0" layoutInCell="1" allowOverlap="1" wp14:anchorId="5C68CD26" wp14:editId="0907BAC7">
                  <wp:simplePos x="0" y="0"/>
                  <wp:positionH relativeFrom="column">
                    <wp:posOffset>0</wp:posOffset>
                  </wp:positionH>
                  <wp:positionV relativeFrom="paragraph">
                    <wp:posOffset>0</wp:posOffset>
                  </wp:positionV>
                  <wp:extent cx="9525" cy="9525"/>
                  <wp:effectExtent l="0" t="0" r="0" b="0"/>
                  <wp:wrapNone/>
                  <wp:docPr id="8352" name="Imagen 8352" descr="http://ib.adnxs.com/seg?t=2&amp;add=1046618">
                    <a:extLst xmlns:a="http://schemas.openxmlformats.org/drawingml/2006/main">
                      <a:ext uri="{FF2B5EF4-FFF2-40B4-BE49-F238E27FC236}">
                        <a16:creationId xmlns:a16="http://schemas.microsoft.com/office/drawing/2014/main" id="{2016911C-A565-4A59-B5F8-7978B1E2693A}"/>
                      </a:ext>
                    </a:extLst>
                  </wp:docPr>
                  <wp:cNvGraphicFramePr/>
                  <a:graphic xmlns:a="http://schemas.openxmlformats.org/drawingml/2006/main">
                    <a:graphicData uri="http://schemas.openxmlformats.org/drawingml/2006/picture">
                      <pic:pic xmlns:pic="http://schemas.openxmlformats.org/drawingml/2006/picture">
                        <pic:nvPicPr>
                          <pic:cNvPr id="607" name="2 Imagen" descr="http://ib.adnxs.com/seg?t=2&amp;add=1046618">
                            <a:extLst>
                              <a:ext uri="{FF2B5EF4-FFF2-40B4-BE49-F238E27FC236}">
                                <a16:creationId xmlns:a16="http://schemas.microsoft.com/office/drawing/2014/main" id="{2016911C-A565-4A59-B5F8-7978B1E2693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8320" behindDoc="0" locked="0" layoutInCell="1" allowOverlap="1" wp14:anchorId="3B930279" wp14:editId="56D0374C">
                  <wp:simplePos x="0" y="0"/>
                  <wp:positionH relativeFrom="column">
                    <wp:posOffset>0</wp:posOffset>
                  </wp:positionH>
                  <wp:positionV relativeFrom="paragraph">
                    <wp:posOffset>0</wp:posOffset>
                  </wp:positionV>
                  <wp:extent cx="9525" cy="9525"/>
                  <wp:effectExtent l="0" t="0" r="0" b="0"/>
                  <wp:wrapNone/>
                  <wp:docPr id="8351" name="Imagen 8351" descr="http://pixel.prfct.co/seg/?add=1046618">
                    <a:extLst xmlns:a="http://schemas.openxmlformats.org/drawingml/2006/main">
                      <a:ext uri="{FF2B5EF4-FFF2-40B4-BE49-F238E27FC236}">
                        <a16:creationId xmlns:a16="http://schemas.microsoft.com/office/drawing/2014/main" id="{2636F2C6-1F7B-4F00-BA68-7A3EA4F40E1D}"/>
                      </a:ext>
                    </a:extLst>
                  </wp:docPr>
                  <wp:cNvGraphicFramePr/>
                  <a:graphic xmlns:a="http://schemas.openxmlformats.org/drawingml/2006/main">
                    <a:graphicData uri="http://schemas.openxmlformats.org/drawingml/2006/picture">
                      <pic:pic xmlns:pic="http://schemas.openxmlformats.org/drawingml/2006/picture">
                        <pic:nvPicPr>
                          <pic:cNvPr id="608" name="3 Imagen" descr="http://pixel.prfct.co/seg/?add=1046618">
                            <a:extLst>
                              <a:ext uri="{FF2B5EF4-FFF2-40B4-BE49-F238E27FC236}">
                                <a16:creationId xmlns:a16="http://schemas.microsoft.com/office/drawing/2014/main" id="{2636F2C6-1F7B-4F00-BA68-7A3EA4F40E1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89344" behindDoc="0" locked="0" layoutInCell="1" allowOverlap="1" wp14:anchorId="11D2A35E" wp14:editId="11275C87">
                  <wp:simplePos x="0" y="0"/>
                  <wp:positionH relativeFrom="column">
                    <wp:posOffset>0</wp:posOffset>
                  </wp:positionH>
                  <wp:positionV relativeFrom="paragraph">
                    <wp:posOffset>0</wp:posOffset>
                  </wp:positionV>
                  <wp:extent cx="9525" cy="9525"/>
                  <wp:effectExtent l="0" t="0" r="0" b="0"/>
                  <wp:wrapNone/>
                  <wp:docPr id="8350" name="Imagen 8350" descr="http://ib.adnxs.com/seg?t=2&amp;add=1046618">
                    <a:extLst xmlns:a="http://schemas.openxmlformats.org/drawingml/2006/main">
                      <a:ext uri="{FF2B5EF4-FFF2-40B4-BE49-F238E27FC236}">
                        <a16:creationId xmlns:a16="http://schemas.microsoft.com/office/drawing/2014/main" id="{27CA2F4A-03D7-4359-98F6-EE6C9D1B6071}"/>
                      </a:ext>
                    </a:extLst>
                  </wp:docPr>
                  <wp:cNvGraphicFramePr/>
                  <a:graphic xmlns:a="http://schemas.openxmlformats.org/drawingml/2006/main">
                    <a:graphicData uri="http://schemas.openxmlformats.org/drawingml/2006/picture">
                      <pic:pic xmlns:pic="http://schemas.openxmlformats.org/drawingml/2006/picture">
                        <pic:nvPicPr>
                          <pic:cNvPr id="609" name="2 Imagen" descr="http://ib.adnxs.com/seg?t=2&amp;add=1046618">
                            <a:extLst>
                              <a:ext uri="{FF2B5EF4-FFF2-40B4-BE49-F238E27FC236}">
                                <a16:creationId xmlns:a16="http://schemas.microsoft.com/office/drawing/2014/main" id="{27CA2F4A-03D7-4359-98F6-EE6C9D1B607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0368" behindDoc="0" locked="0" layoutInCell="1" allowOverlap="1" wp14:anchorId="58D20498" wp14:editId="21832E36">
                  <wp:simplePos x="0" y="0"/>
                  <wp:positionH relativeFrom="column">
                    <wp:posOffset>0</wp:posOffset>
                  </wp:positionH>
                  <wp:positionV relativeFrom="paragraph">
                    <wp:posOffset>0</wp:posOffset>
                  </wp:positionV>
                  <wp:extent cx="9525" cy="9525"/>
                  <wp:effectExtent l="0" t="0" r="0" b="0"/>
                  <wp:wrapNone/>
                  <wp:docPr id="8349" name="Imagen 8349" descr="http://pixel.prfct.co/seg/?add=1046618">
                    <a:extLst xmlns:a="http://schemas.openxmlformats.org/drawingml/2006/main">
                      <a:ext uri="{FF2B5EF4-FFF2-40B4-BE49-F238E27FC236}">
                        <a16:creationId xmlns:a16="http://schemas.microsoft.com/office/drawing/2014/main" id="{2C87BCFC-FFE1-43CD-904E-6E205EF9ED72}"/>
                      </a:ext>
                    </a:extLst>
                  </wp:docPr>
                  <wp:cNvGraphicFramePr/>
                  <a:graphic xmlns:a="http://schemas.openxmlformats.org/drawingml/2006/main">
                    <a:graphicData uri="http://schemas.openxmlformats.org/drawingml/2006/picture">
                      <pic:pic xmlns:pic="http://schemas.openxmlformats.org/drawingml/2006/picture">
                        <pic:nvPicPr>
                          <pic:cNvPr id="610" name="3 Imagen" descr="http://pixel.prfct.co/seg/?add=1046618">
                            <a:extLst>
                              <a:ext uri="{FF2B5EF4-FFF2-40B4-BE49-F238E27FC236}">
                                <a16:creationId xmlns:a16="http://schemas.microsoft.com/office/drawing/2014/main" id="{2C87BCFC-FFE1-43CD-904E-6E205EF9ED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1392" behindDoc="0" locked="0" layoutInCell="1" allowOverlap="1" wp14:anchorId="0C0724F2" wp14:editId="1C3D4EF1">
                  <wp:simplePos x="0" y="0"/>
                  <wp:positionH relativeFrom="column">
                    <wp:posOffset>0</wp:posOffset>
                  </wp:positionH>
                  <wp:positionV relativeFrom="paragraph">
                    <wp:posOffset>0</wp:posOffset>
                  </wp:positionV>
                  <wp:extent cx="9525" cy="9525"/>
                  <wp:effectExtent l="0" t="0" r="0" b="0"/>
                  <wp:wrapNone/>
                  <wp:docPr id="8348" name="Imagen 8348" descr="http://ib.adnxs.com/seg?t=2&amp;add=1046618">
                    <a:extLst xmlns:a="http://schemas.openxmlformats.org/drawingml/2006/main">
                      <a:ext uri="{FF2B5EF4-FFF2-40B4-BE49-F238E27FC236}">
                        <a16:creationId xmlns:a16="http://schemas.microsoft.com/office/drawing/2014/main" id="{40C8A760-32CB-4736-A0C8-A2B5781202E5}"/>
                      </a:ext>
                    </a:extLst>
                  </wp:docPr>
                  <wp:cNvGraphicFramePr/>
                  <a:graphic xmlns:a="http://schemas.openxmlformats.org/drawingml/2006/main">
                    <a:graphicData uri="http://schemas.openxmlformats.org/drawingml/2006/picture">
                      <pic:pic xmlns:pic="http://schemas.openxmlformats.org/drawingml/2006/picture">
                        <pic:nvPicPr>
                          <pic:cNvPr id="611" name="2 Imagen" descr="http://ib.adnxs.com/seg?t=2&amp;add=1046618">
                            <a:extLst>
                              <a:ext uri="{FF2B5EF4-FFF2-40B4-BE49-F238E27FC236}">
                                <a16:creationId xmlns:a16="http://schemas.microsoft.com/office/drawing/2014/main" id="{40C8A760-32CB-4736-A0C8-A2B5781202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2416" behindDoc="0" locked="0" layoutInCell="1" allowOverlap="1" wp14:anchorId="092116B5" wp14:editId="3AC48B7C">
                  <wp:simplePos x="0" y="0"/>
                  <wp:positionH relativeFrom="column">
                    <wp:posOffset>0</wp:posOffset>
                  </wp:positionH>
                  <wp:positionV relativeFrom="paragraph">
                    <wp:posOffset>0</wp:posOffset>
                  </wp:positionV>
                  <wp:extent cx="9525" cy="9525"/>
                  <wp:effectExtent l="0" t="0" r="0" b="0"/>
                  <wp:wrapNone/>
                  <wp:docPr id="8347" name="Imagen 8347" descr="http://pixel.prfct.co/seg/?add=1046618">
                    <a:extLst xmlns:a="http://schemas.openxmlformats.org/drawingml/2006/main">
                      <a:ext uri="{FF2B5EF4-FFF2-40B4-BE49-F238E27FC236}">
                        <a16:creationId xmlns:a16="http://schemas.microsoft.com/office/drawing/2014/main" id="{B52DA2E1-F5DD-4323-A93E-416A22B1A92E}"/>
                      </a:ext>
                    </a:extLst>
                  </wp:docPr>
                  <wp:cNvGraphicFramePr/>
                  <a:graphic xmlns:a="http://schemas.openxmlformats.org/drawingml/2006/main">
                    <a:graphicData uri="http://schemas.openxmlformats.org/drawingml/2006/picture">
                      <pic:pic xmlns:pic="http://schemas.openxmlformats.org/drawingml/2006/picture">
                        <pic:nvPicPr>
                          <pic:cNvPr id="612" name="3 Imagen" descr="http://pixel.prfct.co/seg/?add=1046618">
                            <a:extLst>
                              <a:ext uri="{FF2B5EF4-FFF2-40B4-BE49-F238E27FC236}">
                                <a16:creationId xmlns:a16="http://schemas.microsoft.com/office/drawing/2014/main" id="{B52DA2E1-F5DD-4323-A93E-416A22B1A9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3440" behindDoc="0" locked="0" layoutInCell="1" allowOverlap="1" wp14:anchorId="5570D979" wp14:editId="66C0A7F2">
                  <wp:simplePos x="0" y="0"/>
                  <wp:positionH relativeFrom="column">
                    <wp:posOffset>0</wp:posOffset>
                  </wp:positionH>
                  <wp:positionV relativeFrom="paragraph">
                    <wp:posOffset>0</wp:posOffset>
                  </wp:positionV>
                  <wp:extent cx="9525" cy="9525"/>
                  <wp:effectExtent l="0" t="0" r="0" b="0"/>
                  <wp:wrapNone/>
                  <wp:docPr id="8346" name="Imagen 8346" descr="http://ib.adnxs.com/seg?t=2&amp;add=1046618">
                    <a:extLst xmlns:a="http://schemas.openxmlformats.org/drawingml/2006/main">
                      <a:ext uri="{FF2B5EF4-FFF2-40B4-BE49-F238E27FC236}">
                        <a16:creationId xmlns:a16="http://schemas.microsoft.com/office/drawing/2014/main" id="{2D070185-BBE3-4F1D-9F8E-84C4173FFFE8}"/>
                      </a:ext>
                    </a:extLst>
                  </wp:docPr>
                  <wp:cNvGraphicFramePr/>
                  <a:graphic xmlns:a="http://schemas.openxmlformats.org/drawingml/2006/main">
                    <a:graphicData uri="http://schemas.openxmlformats.org/drawingml/2006/picture">
                      <pic:pic xmlns:pic="http://schemas.openxmlformats.org/drawingml/2006/picture">
                        <pic:nvPicPr>
                          <pic:cNvPr id="613" name="2 Imagen" descr="http://ib.adnxs.com/seg?t=2&amp;add=1046618">
                            <a:extLst>
                              <a:ext uri="{FF2B5EF4-FFF2-40B4-BE49-F238E27FC236}">
                                <a16:creationId xmlns:a16="http://schemas.microsoft.com/office/drawing/2014/main" id="{2D070185-BBE3-4F1D-9F8E-84C4173FFFE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4464" behindDoc="0" locked="0" layoutInCell="1" allowOverlap="1" wp14:anchorId="6553C7E1" wp14:editId="5E603813">
                  <wp:simplePos x="0" y="0"/>
                  <wp:positionH relativeFrom="column">
                    <wp:posOffset>0</wp:posOffset>
                  </wp:positionH>
                  <wp:positionV relativeFrom="paragraph">
                    <wp:posOffset>0</wp:posOffset>
                  </wp:positionV>
                  <wp:extent cx="9525" cy="9525"/>
                  <wp:effectExtent l="0" t="0" r="0" b="0"/>
                  <wp:wrapNone/>
                  <wp:docPr id="8345" name="Imagen 8345" descr="http://pixel.prfct.co/seg/?add=1046618">
                    <a:extLst xmlns:a="http://schemas.openxmlformats.org/drawingml/2006/main">
                      <a:ext uri="{FF2B5EF4-FFF2-40B4-BE49-F238E27FC236}">
                        <a16:creationId xmlns:a16="http://schemas.microsoft.com/office/drawing/2014/main" id="{7D5FE5AD-EBC7-4634-9E33-9755D6B8B479}"/>
                      </a:ext>
                    </a:extLst>
                  </wp:docPr>
                  <wp:cNvGraphicFramePr/>
                  <a:graphic xmlns:a="http://schemas.openxmlformats.org/drawingml/2006/main">
                    <a:graphicData uri="http://schemas.openxmlformats.org/drawingml/2006/picture">
                      <pic:pic xmlns:pic="http://schemas.openxmlformats.org/drawingml/2006/picture">
                        <pic:nvPicPr>
                          <pic:cNvPr id="614" name="3 Imagen" descr="http://pixel.prfct.co/seg/?add=1046618">
                            <a:extLst>
                              <a:ext uri="{FF2B5EF4-FFF2-40B4-BE49-F238E27FC236}">
                                <a16:creationId xmlns:a16="http://schemas.microsoft.com/office/drawing/2014/main" id="{7D5FE5AD-EBC7-4634-9E33-9755D6B8B47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5488" behindDoc="0" locked="0" layoutInCell="1" allowOverlap="1" wp14:anchorId="5A27E32B" wp14:editId="72AC86BB">
                  <wp:simplePos x="0" y="0"/>
                  <wp:positionH relativeFrom="column">
                    <wp:posOffset>0</wp:posOffset>
                  </wp:positionH>
                  <wp:positionV relativeFrom="paragraph">
                    <wp:posOffset>0</wp:posOffset>
                  </wp:positionV>
                  <wp:extent cx="9525" cy="9525"/>
                  <wp:effectExtent l="0" t="0" r="0" b="0"/>
                  <wp:wrapNone/>
                  <wp:docPr id="8344" name="Imagen 8344" descr="http://ib.adnxs.com/seg?t=2&amp;add=1046618">
                    <a:extLst xmlns:a="http://schemas.openxmlformats.org/drawingml/2006/main">
                      <a:ext uri="{FF2B5EF4-FFF2-40B4-BE49-F238E27FC236}">
                        <a16:creationId xmlns:a16="http://schemas.microsoft.com/office/drawing/2014/main" id="{1E534E02-D70E-4C11-8315-A46CB417E255}"/>
                      </a:ext>
                    </a:extLst>
                  </wp:docPr>
                  <wp:cNvGraphicFramePr/>
                  <a:graphic xmlns:a="http://schemas.openxmlformats.org/drawingml/2006/main">
                    <a:graphicData uri="http://schemas.openxmlformats.org/drawingml/2006/picture">
                      <pic:pic xmlns:pic="http://schemas.openxmlformats.org/drawingml/2006/picture">
                        <pic:nvPicPr>
                          <pic:cNvPr id="615" name="2 Imagen" descr="http://ib.adnxs.com/seg?t=2&amp;add=1046618">
                            <a:extLst>
                              <a:ext uri="{FF2B5EF4-FFF2-40B4-BE49-F238E27FC236}">
                                <a16:creationId xmlns:a16="http://schemas.microsoft.com/office/drawing/2014/main" id="{1E534E02-D70E-4C11-8315-A46CB417E2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6512" behindDoc="0" locked="0" layoutInCell="1" allowOverlap="1" wp14:anchorId="4742E00F" wp14:editId="3B2C9994">
                  <wp:simplePos x="0" y="0"/>
                  <wp:positionH relativeFrom="column">
                    <wp:posOffset>0</wp:posOffset>
                  </wp:positionH>
                  <wp:positionV relativeFrom="paragraph">
                    <wp:posOffset>0</wp:posOffset>
                  </wp:positionV>
                  <wp:extent cx="9525" cy="9525"/>
                  <wp:effectExtent l="0" t="0" r="0" b="0"/>
                  <wp:wrapNone/>
                  <wp:docPr id="8343" name="Imagen 8343" descr="http://pixel.prfct.co/seg/?add=1046618">
                    <a:extLst xmlns:a="http://schemas.openxmlformats.org/drawingml/2006/main">
                      <a:ext uri="{FF2B5EF4-FFF2-40B4-BE49-F238E27FC236}">
                        <a16:creationId xmlns:a16="http://schemas.microsoft.com/office/drawing/2014/main" id="{1A3ADBF1-E89F-4EB9-8757-A3E4C12F1FC1}"/>
                      </a:ext>
                    </a:extLst>
                  </wp:docPr>
                  <wp:cNvGraphicFramePr/>
                  <a:graphic xmlns:a="http://schemas.openxmlformats.org/drawingml/2006/main">
                    <a:graphicData uri="http://schemas.openxmlformats.org/drawingml/2006/picture">
                      <pic:pic xmlns:pic="http://schemas.openxmlformats.org/drawingml/2006/picture">
                        <pic:nvPicPr>
                          <pic:cNvPr id="616" name="3 Imagen" descr="http://pixel.prfct.co/seg/?add=1046618">
                            <a:extLst>
                              <a:ext uri="{FF2B5EF4-FFF2-40B4-BE49-F238E27FC236}">
                                <a16:creationId xmlns:a16="http://schemas.microsoft.com/office/drawing/2014/main" id="{1A3ADBF1-E89F-4EB9-8757-A3E4C12F1FC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7536" behindDoc="0" locked="0" layoutInCell="1" allowOverlap="1" wp14:anchorId="6B9A6774" wp14:editId="1FC966AB">
                  <wp:simplePos x="0" y="0"/>
                  <wp:positionH relativeFrom="column">
                    <wp:posOffset>0</wp:posOffset>
                  </wp:positionH>
                  <wp:positionV relativeFrom="paragraph">
                    <wp:posOffset>0</wp:posOffset>
                  </wp:positionV>
                  <wp:extent cx="9525" cy="9525"/>
                  <wp:effectExtent l="0" t="0" r="0" b="0"/>
                  <wp:wrapNone/>
                  <wp:docPr id="8342" name="Imagen 8342" descr="http://ib.adnxs.com/seg?t=2&amp;add=1046618">
                    <a:extLst xmlns:a="http://schemas.openxmlformats.org/drawingml/2006/main">
                      <a:ext uri="{FF2B5EF4-FFF2-40B4-BE49-F238E27FC236}">
                        <a16:creationId xmlns:a16="http://schemas.microsoft.com/office/drawing/2014/main" id="{CA620695-93A4-4D0A-A4FF-38F129E76239}"/>
                      </a:ext>
                    </a:extLst>
                  </wp:docPr>
                  <wp:cNvGraphicFramePr/>
                  <a:graphic xmlns:a="http://schemas.openxmlformats.org/drawingml/2006/main">
                    <a:graphicData uri="http://schemas.openxmlformats.org/drawingml/2006/picture">
                      <pic:pic xmlns:pic="http://schemas.openxmlformats.org/drawingml/2006/picture">
                        <pic:nvPicPr>
                          <pic:cNvPr id="617" name="2 Imagen" descr="http://ib.adnxs.com/seg?t=2&amp;add=1046618">
                            <a:extLst>
                              <a:ext uri="{FF2B5EF4-FFF2-40B4-BE49-F238E27FC236}">
                                <a16:creationId xmlns:a16="http://schemas.microsoft.com/office/drawing/2014/main" id="{CA620695-93A4-4D0A-A4FF-38F129E762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8560" behindDoc="0" locked="0" layoutInCell="1" allowOverlap="1" wp14:anchorId="1D7FBC56" wp14:editId="12F55623">
                  <wp:simplePos x="0" y="0"/>
                  <wp:positionH relativeFrom="column">
                    <wp:posOffset>0</wp:posOffset>
                  </wp:positionH>
                  <wp:positionV relativeFrom="paragraph">
                    <wp:posOffset>0</wp:posOffset>
                  </wp:positionV>
                  <wp:extent cx="9525" cy="9525"/>
                  <wp:effectExtent l="0" t="0" r="0" b="0"/>
                  <wp:wrapNone/>
                  <wp:docPr id="8341" name="Imagen 8341" descr="http://pixel.prfct.co/seg/?add=1046618">
                    <a:extLst xmlns:a="http://schemas.openxmlformats.org/drawingml/2006/main">
                      <a:ext uri="{FF2B5EF4-FFF2-40B4-BE49-F238E27FC236}">
                        <a16:creationId xmlns:a16="http://schemas.microsoft.com/office/drawing/2014/main" id="{D7EA7FD9-20CF-4BAD-8CE3-42B58C39FCF1}"/>
                      </a:ext>
                    </a:extLst>
                  </wp:docPr>
                  <wp:cNvGraphicFramePr/>
                  <a:graphic xmlns:a="http://schemas.openxmlformats.org/drawingml/2006/main">
                    <a:graphicData uri="http://schemas.openxmlformats.org/drawingml/2006/picture">
                      <pic:pic xmlns:pic="http://schemas.openxmlformats.org/drawingml/2006/picture">
                        <pic:nvPicPr>
                          <pic:cNvPr id="618" name="3 Imagen" descr="http://pixel.prfct.co/seg/?add=1046618">
                            <a:extLst>
                              <a:ext uri="{FF2B5EF4-FFF2-40B4-BE49-F238E27FC236}">
                                <a16:creationId xmlns:a16="http://schemas.microsoft.com/office/drawing/2014/main" id="{D7EA7FD9-20CF-4BAD-8CE3-42B58C39FC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699584" behindDoc="0" locked="0" layoutInCell="1" allowOverlap="1" wp14:anchorId="4868F7FF" wp14:editId="46ECCEBA">
                  <wp:simplePos x="0" y="0"/>
                  <wp:positionH relativeFrom="column">
                    <wp:posOffset>0</wp:posOffset>
                  </wp:positionH>
                  <wp:positionV relativeFrom="paragraph">
                    <wp:posOffset>0</wp:posOffset>
                  </wp:positionV>
                  <wp:extent cx="9525" cy="9525"/>
                  <wp:effectExtent l="0" t="0" r="0" b="0"/>
                  <wp:wrapNone/>
                  <wp:docPr id="8340" name="Imagen 8340" descr="http://ib.adnxs.com/seg?t=2&amp;add=1046618">
                    <a:extLst xmlns:a="http://schemas.openxmlformats.org/drawingml/2006/main">
                      <a:ext uri="{FF2B5EF4-FFF2-40B4-BE49-F238E27FC236}">
                        <a16:creationId xmlns:a16="http://schemas.microsoft.com/office/drawing/2014/main" id="{FC1E3997-59AD-4AFD-8ABD-12B5C74B2C6E}"/>
                      </a:ext>
                    </a:extLst>
                  </wp:docPr>
                  <wp:cNvGraphicFramePr/>
                  <a:graphic xmlns:a="http://schemas.openxmlformats.org/drawingml/2006/main">
                    <a:graphicData uri="http://schemas.openxmlformats.org/drawingml/2006/picture">
                      <pic:pic xmlns:pic="http://schemas.openxmlformats.org/drawingml/2006/picture">
                        <pic:nvPicPr>
                          <pic:cNvPr id="619" name="2 Imagen" descr="http://ib.adnxs.com/seg?t=2&amp;add=1046618">
                            <a:extLst>
                              <a:ext uri="{FF2B5EF4-FFF2-40B4-BE49-F238E27FC236}">
                                <a16:creationId xmlns:a16="http://schemas.microsoft.com/office/drawing/2014/main" id="{FC1E3997-59AD-4AFD-8ABD-12B5C74B2C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0608" behindDoc="0" locked="0" layoutInCell="1" allowOverlap="1" wp14:anchorId="7DFED9C9" wp14:editId="31192B3C">
                  <wp:simplePos x="0" y="0"/>
                  <wp:positionH relativeFrom="column">
                    <wp:posOffset>0</wp:posOffset>
                  </wp:positionH>
                  <wp:positionV relativeFrom="paragraph">
                    <wp:posOffset>0</wp:posOffset>
                  </wp:positionV>
                  <wp:extent cx="9525" cy="9525"/>
                  <wp:effectExtent l="0" t="0" r="0" b="0"/>
                  <wp:wrapNone/>
                  <wp:docPr id="8339" name="Imagen 8339" descr="http://pixel.prfct.co/seg/?add=1046618">
                    <a:extLst xmlns:a="http://schemas.openxmlformats.org/drawingml/2006/main">
                      <a:ext uri="{FF2B5EF4-FFF2-40B4-BE49-F238E27FC236}">
                        <a16:creationId xmlns:a16="http://schemas.microsoft.com/office/drawing/2014/main" id="{EF7DC0BD-9812-41A6-B2EF-107D5D68AF41}"/>
                      </a:ext>
                    </a:extLst>
                  </wp:docPr>
                  <wp:cNvGraphicFramePr/>
                  <a:graphic xmlns:a="http://schemas.openxmlformats.org/drawingml/2006/main">
                    <a:graphicData uri="http://schemas.openxmlformats.org/drawingml/2006/picture">
                      <pic:pic xmlns:pic="http://schemas.openxmlformats.org/drawingml/2006/picture">
                        <pic:nvPicPr>
                          <pic:cNvPr id="620" name="3 Imagen" descr="http://pixel.prfct.co/seg/?add=1046618">
                            <a:extLst>
                              <a:ext uri="{FF2B5EF4-FFF2-40B4-BE49-F238E27FC236}">
                                <a16:creationId xmlns:a16="http://schemas.microsoft.com/office/drawing/2014/main" id="{EF7DC0BD-9812-41A6-B2EF-107D5D68AF4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1632" behindDoc="0" locked="0" layoutInCell="1" allowOverlap="1" wp14:anchorId="34F5E04B" wp14:editId="3A18497B">
                  <wp:simplePos x="0" y="0"/>
                  <wp:positionH relativeFrom="column">
                    <wp:posOffset>0</wp:posOffset>
                  </wp:positionH>
                  <wp:positionV relativeFrom="paragraph">
                    <wp:posOffset>0</wp:posOffset>
                  </wp:positionV>
                  <wp:extent cx="9525" cy="9525"/>
                  <wp:effectExtent l="0" t="0" r="0" b="0"/>
                  <wp:wrapNone/>
                  <wp:docPr id="8338" name="Imagen 8338" descr="http://ib.adnxs.com/seg?t=2&amp;add=1046618">
                    <a:extLst xmlns:a="http://schemas.openxmlformats.org/drawingml/2006/main">
                      <a:ext uri="{FF2B5EF4-FFF2-40B4-BE49-F238E27FC236}">
                        <a16:creationId xmlns:a16="http://schemas.microsoft.com/office/drawing/2014/main" id="{1CEFFFE6-75F9-4C58-8521-4989D331C67A}"/>
                      </a:ext>
                    </a:extLst>
                  </wp:docPr>
                  <wp:cNvGraphicFramePr/>
                  <a:graphic xmlns:a="http://schemas.openxmlformats.org/drawingml/2006/main">
                    <a:graphicData uri="http://schemas.openxmlformats.org/drawingml/2006/picture">
                      <pic:pic xmlns:pic="http://schemas.openxmlformats.org/drawingml/2006/picture">
                        <pic:nvPicPr>
                          <pic:cNvPr id="621" name="2 Imagen" descr="http://ib.adnxs.com/seg?t=2&amp;add=1046618">
                            <a:extLst>
                              <a:ext uri="{FF2B5EF4-FFF2-40B4-BE49-F238E27FC236}">
                                <a16:creationId xmlns:a16="http://schemas.microsoft.com/office/drawing/2014/main" id="{1CEFFFE6-75F9-4C58-8521-4989D331C67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2656" behindDoc="0" locked="0" layoutInCell="1" allowOverlap="1" wp14:anchorId="57AA62DA" wp14:editId="28EBC553">
                  <wp:simplePos x="0" y="0"/>
                  <wp:positionH relativeFrom="column">
                    <wp:posOffset>0</wp:posOffset>
                  </wp:positionH>
                  <wp:positionV relativeFrom="paragraph">
                    <wp:posOffset>0</wp:posOffset>
                  </wp:positionV>
                  <wp:extent cx="9525" cy="9525"/>
                  <wp:effectExtent l="0" t="0" r="0" b="0"/>
                  <wp:wrapNone/>
                  <wp:docPr id="8337" name="Imagen 8337" descr="http://pixel.prfct.co/seg/?add=1046618">
                    <a:extLst xmlns:a="http://schemas.openxmlformats.org/drawingml/2006/main">
                      <a:ext uri="{FF2B5EF4-FFF2-40B4-BE49-F238E27FC236}">
                        <a16:creationId xmlns:a16="http://schemas.microsoft.com/office/drawing/2014/main" id="{B5A99842-B743-4980-BE5B-C7837F64203C}"/>
                      </a:ext>
                    </a:extLst>
                  </wp:docPr>
                  <wp:cNvGraphicFramePr/>
                  <a:graphic xmlns:a="http://schemas.openxmlformats.org/drawingml/2006/main">
                    <a:graphicData uri="http://schemas.openxmlformats.org/drawingml/2006/picture">
                      <pic:pic xmlns:pic="http://schemas.openxmlformats.org/drawingml/2006/picture">
                        <pic:nvPicPr>
                          <pic:cNvPr id="622" name="3 Imagen" descr="http://pixel.prfct.co/seg/?add=1046618">
                            <a:extLst>
                              <a:ext uri="{FF2B5EF4-FFF2-40B4-BE49-F238E27FC236}">
                                <a16:creationId xmlns:a16="http://schemas.microsoft.com/office/drawing/2014/main" id="{B5A99842-B743-4980-BE5B-C7837F6420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3680" behindDoc="0" locked="0" layoutInCell="1" allowOverlap="1" wp14:anchorId="3E9F3B95" wp14:editId="722CA4C6">
                  <wp:simplePos x="0" y="0"/>
                  <wp:positionH relativeFrom="column">
                    <wp:posOffset>0</wp:posOffset>
                  </wp:positionH>
                  <wp:positionV relativeFrom="paragraph">
                    <wp:posOffset>0</wp:posOffset>
                  </wp:positionV>
                  <wp:extent cx="9525" cy="9525"/>
                  <wp:effectExtent l="0" t="0" r="0" b="0"/>
                  <wp:wrapNone/>
                  <wp:docPr id="8336" name="Imagen 8336" descr="http://ib.adnxs.com/seg?t=2&amp;add=1046618">
                    <a:extLst xmlns:a="http://schemas.openxmlformats.org/drawingml/2006/main">
                      <a:ext uri="{FF2B5EF4-FFF2-40B4-BE49-F238E27FC236}">
                        <a16:creationId xmlns:a16="http://schemas.microsoft.com/office/drawing/2014/main" id="{38B2B3BE-0527-4CBE-9C94-DD0AF49EFE06}"/>
                      </a:ext>
                    </a:extLst>
                  </wp:docPr>
                  <wp:cNvGraphicFramePr/>
                  <a:graphic xmlns:a="http://schemas.openxmlformats.org/drawingml/2006/main">
                    <a:graphicData uri="http://schemas.openxmlformats.org/drawingml/2006/picture">
                      <pic:pic xmlns:pic="http://schemas.openxmlformats.org/drawingml/2006/picture">
                        <pic:nvPicPr>
                          <pic:cNvPr id="623" name="2 Imagen" descr="http://ib.adnxs.com/seg?t=2&amp;add=1046618">
                            <a:extLst>
                              <a:ext uri="{FF2B5EF4-FFF2-40B4-BE49-F238E27FC236}">
                                <a16:creationId xmlns:a16="http://schemas.microsoft.com/office/drawing/2014/main" id="{38B2B3BE-0527-4CBE-9C94-DD0AF49EFE0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4704" behindDoc="0" locked="0" layoutInCell="1" allowOverlap="1" wp14:anchorId="7DBD9CAA" wp14:editId="4EE8ED0D">
                  <wp:simplePos x="0" y="0"/>
                  <wp:positionH relativeFrom="column">
                    <wp:posOffset>0</wp:posOffset>
                  </wp:positionH>
                  <wp:positionV relativeFrom="paragraph">
                    <wp:posOffset>0</wp:posOffset>
                  </wp:positionV>
                  <wp:extent cx="9525" cy="9525"/>
                  <wp:effectExtent l="0" t="0" r="0" b="0"/>
                  <wp:wrapNone/>
                  <wp:docPr id="8335" name="Imagen 8335" descr="http://pixel.prfct.co/seg/?add=1046618">
                    <a:extLst xmlns:a="http://schemas.openxmlformats.org/drawingml/2006/main">
                      <a:ext uri="{FF2B5EF4-FFF2-40B4-BE49-F238E27FC236}">
                        <a16:creationId xmlns:a16="http://schemas.microsoft.com/office/drawing/2014/main" id="{CE86488B-64FB-448E-9AE3-B79A3EB51056}"/>
                      </a:ext>
                    </a:extLst>
                  </wp:docPr>
                  <wp:cNvGraphicFramePr/>
                  <a:graphic xmlns:a="http://schemas.openxmlformats.org/drawingml/2006/main">
                    <a:graphicData uri="http://schemas.openxmlformats.org/drawingml/2006/picture">
                      <pic:pic xmlns:pic="http://schemas.openxmlformats.org/drawingml/2006/picture">
                        <pic:nvPicPr>
                          <pic:cNvPr id="624" name="3 Imagen" descr="http://pixel.prfct.co/seg/?add=1046618">
                            <a:extLst>
                              <a:ext uri="{FF2B5EF4-FFF2-40B4-BE49-F238E27FC236}">
                                <a16:creationId xmlns:a16="http://schemas.microsoft.com/office/drawing/2014/main" id="{CE86488B-64FB-448E-9AE3-B79A3EB510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5728" behindDoc="0" locked="0" layoutInCell="1" allowOverlap="1" wp14:anchorId="6E302848" wp14:editId="1A9A83E3">
                  <wp:simplePos x="0" y="0"/>
                  <wp:positionH relativeFrom="column">
                    <wp:posOffset>0</wp:posOffset>
                  </wp:positionH>
                  <wp:positionV relativeFrom="paragraph">
                    <wp:posOffset>0</wp:posOffset>
                  </wp:positionV>
                  <wp:extent cx="9525" cy="9525"/>
                  <wp:effectExtent l="0" t="0" r="0" b="0"/>
                  <wp:wrapNone/>
                  <wp:docPr id="8334" name="Imagen 8334" descr="http://ib.adnxs.com/seg?t=2&amp;add=1046618">
                    <a:extLst xmlns:a="http://schemas.openxmlformats.org/drawingml/2006/main">
                      <a:ext uri="{FF2B5EF4-FFF2-40B4-BE49-F238E27FC236}">
                        <a16:creationId xmlns:a16="http://schemas.microsoft.com/office/drawing/2014/main" id="{BF9DAA39-1D35-4875-BD13-AD572130E9E5}"/>
                      </a:ext>
                    </a:extLst>
                  </wp:docPr>
                  <wp:cNvGraphicFramePr/>
                  <a:graphic xmlns:a="http://schemas.openxmlformats.org/drawingml/2006/main">
                    <a:graphicData uri="http://schemas.openxmlformats.org/drawingml/2006/picture">
                      <pic:pic xmlns:pic="http://schemas.openxmlformats.org/drawingml/2006/picture">
                        <pic:nvPicPr>
                          <pic:cNvPr id="625" name="2 Imagen" descr="http://ib.adnxs.com/seg?t=2&amp;add=1046618">
                            <a:extLst>
                              <a:ext uri="{FF2B5EF4-FFF2-40B4-BE49-F238E27FC236}">
                                <a16:creationId xmlns:a16="http://schemas.microsoft.com/office/drawing/2014/main" id="{BF9DAA39-1D35-4875-BD13-AD572130E9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6752" behindDoc="0" locked="0" layoutInCell="1" allowOverlap="1" wp14:anchorId="48863C2E" wp14:editId="3BA19301">
                  <wp:simplePos x="0" y="0"/>
                  <wp:positionH relativeFrom="column">
                    <wp:posOffset>0</wp:posOffset>
                  </wp:positionH>
                  <wp:positionV relativeFrom="paragraph">
                    <wp:posOffset>0</wp:posOffset>
                  </wp:positionV>
                  <wp:extent cx="9525" cy="9525"/>
                  <wp:effectExtent l="0" t="0" r="0" b="0"/>
                  <wp:wrapNone/>
                  <wp:docPr id="8333" name="Imagen 8333" descr="http://pixel.prfct.co/seg/?add=1046618">
                    <a:extLst xmlns:a="http://schemas.openxmlformats.org/drawingml/2006/main">
                      <a:ext uri="{FF2B5EF4-FFF2-40B4-BE49-F238E27FC236}">
                        <a16:creationId xmlns:a16="http://schemas.microsoft.com/office/drawing/2014/main" id="{E087E8B9-73B9-4C03-A3A9-676386847135}"/>
                      </a:ext>
                    </a:extLst>
                  </wp:docPr>
                  <wp:cNvGraphicFramePr/>
                  <a:graphic xmlns:a="http://schemas.openxmlformats.org/drawingml/2006/main">
                    <a:graphicData uri="http://schemas.openxmlformats.org/drawingml/2006/picture">
                      <pic:pic xmlns:pic="http://schemas.openxmlformats.org/drawingml/2006/picture">
                        <pic:nvPicPr>
                          <pic:cNvPr id="626" name="3 Imagen" descr="http://pixel.prfct.co/seg/?add=1046618">
                            <a:extLst>
                              <a:ext uri="{FF2B5EF4-FFF2-40B4-BE49-F238E27FC236}">
                                <a16:creationId xmlns:a16="http://schemas.microsoft.com/office/drawing/2014/main" id="{E087E8B9-73B9-4C03-A3A9-67638684713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7776" behindDoc="0" locked="0" layoutInCell="1" allowOverlap="1" wp14:anchorId="60BF8B73" wp14:editId="1907F629">
                  <wp:simplePos x="0" y="0"/>
                  <wp:positionH relativeFrom="column">
                    <wp:posOffset>0</wp:posOffset>
                  </wp:positionH>
                  <wp:positionV relativeFrom="paragraph">
                    <wp:posOffset>0</wp:posOffset>
                  </wp:positionV>
                  <wp:extent cx="9525" cy="9525"/>
                  <wp:effectExtent l="0" t="0" r="0" b="0"/>
                  <wp:wrapNone/>
                  <wp:docPr id="8332" name="Imagen 8332" descr="http://ib.adnxs.com/seg?t=2&amp;add=1046618">
                    <a:extLst xmlns:a="http://schemas.openxmlformats.org/drawingml/2006/main">
                      <a:ext uri="{FF2B5EF4-FFF2-40B4-BE49-F238E27FC236}">
                        <a16:creationId xmlns:a16="http://schemas.microsoft.com/office/drawing/2014/main" id="{EC2B04B5-60C9-4A8A-BB49-7490DD18E866}"/>
                      </a:ext>
                    </a:extLst>
                  </wp:docPr>
                  <wp:cNvGraphicFramePr/>
                  <a:graphic xmlns:a="http://schemas.openxmlformats.org/drawingml/2006/main">
                    <a:graphicData uri="http://schemas.openxmlformats.org/drawingml/2006/picture">
                      <pic:pic xmlns:pic="http://schemas.openxmlformats.org/drawingml/2006/picture">
                        <pic:nvPicPr>
                          <pic:cNvPr id="627" name="2 Imagen" descr="http://ib.adnxs.com/seg?t=2&amp;add=1046618">
                            <a:extLst>
                              <a:ext uri="{FF2B5EF4-FFF2-40B4-BE49-F238E27FC236}">
                                <a16:creationId xmlns:a16="http://schemas.microsoft.com/office/drawing/2014/main" id="{EC2B04B5-60C9-4A8A-BB49-7490DD18E8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8800" behindDoc="0" locked="0" layoutInCell="1" allowOverlap="1" wp14:anchorId="2F559358" wp14:editId="75953E55">
                  <wp:simplePos x="0" y="0"/>
                  <wp:positionH relativeFrom="column">
                    <wp:posOffset>0</wp:posOffset>
                  </wp:positionH>
                  <wp:positionV relativeFrom="paragraph">
                    <wp:posOffset>0</wp:posOffset>
                  </wp:positionV>
                  <wp:extent cx="9525" cy="9525"/>
                  <wp:effectExtent l="0" t="0" r="0" b="0"/>
                  <wp:wrapNone/>
                  <wp:docPr id="8331" name="Imagen 8331" descr="http://pixel.prfct.co/seg/?add=1046618">
                    <a:extLst xmlns:a="http://schemas.openxmlformats.org/drawingml/2006/main">
                      <a:ext uri="{FF2B5EF4-FFF2-40B4-BE49-F238E27FC236}">
                        <a16:creationId xmlns:a16="http://schemas.microsoft.com/office/drawing/2014/main" id="{B6BAE072-164C-4845-B38A-3E76FBAE683C}"/>
                      </a:ext>
                    </a:extLst>
                  </wp:docPr>
                  <wp:cNvGraphicFramePr/>
                  <a:graphic xmlns:a="http://schemas.openxmlformats.org/drawingml/2006/main">
                    <a:graphicData uri="http://schemas.openxmlformats.org/drawingml/2006/picture">
                      <pic:pic xmlns:pic="http://schemas.openxmlformats.org/drawingml/2006/picture">
                        <pic:nvPicPr>
                          <pic:cNvPr id="628" name="3 Imagen" descr="http://pixel.prfct.co/seg/?add=1046618">
                            <a:extLst>
                              <a:ext uri="{FF2B5EF4-FFF2-40B4-BE49-F238E27FC236}">
                                <a16:creationId xmlns:a16="http://schemas.microsoft.com/office/drawing/2014/main" id="{B6BAE072-164C-4845-B38A-3E76FBAE68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09824" behindDoc="0" locked="0" layoutInCell="1" allowOverlap="1" wp14:anchorId="01026546" wp14:editId="05C2EE17">
                  <wp:simplePos x="0" y="0"/>
                  <wp:positionH relativeFrom="column">
                    <wp:posOffset>0</wp:posOffset>
                  </wp:positionH>
                  <wp:positionV relativeFrom="paragraph">
                    <wp:posOffset>0</wp:posOffset>
                  </wp:positionV>
                  <wp:extent cx="9525" cy="9525"/>
                  <wp:effectExtent l="0" t="0" r="0" b="0"/>
                  <wp:wrapNone/>
                  <wp:docPr id="8330" name="Imagen 8330" descr="http://ib.adnxs.com/seg?t=2&amp;add=1046618">
                    <a:extLst xmlns:a="http://schemas.openxmlformats.org/drawingml/2006/main">
                      <a:ext uri="{FF2B5EF4-FFF2-40B4-BE49-F238E27FC236}">
                        <a16:creationId xmlns:a16="http://schemas.microsoft.com/office/drawing/2014/main" id="{8C936977-524F-415B-A684-42E9BEA3A0CF}"/>
                      </a:ext>
                    </a:extLst>
                  </wp:docPr>
                  <wp:cNvGraphicFramePr/>
                  <a:graphic xmlns:a="http://schemas.openxmlformats.org/drawingml/2006/main">
                    <a:graphicData uri="http://schemas.openxmlformats.org/drawingml/2006/picture">
                      <pic:pic xmlns:pic="http://schemas.openxmlformats.org/drawingml/2006/picture">
                        <pic:nvPicPr>
                          <pic:cNvPr id="629" name="2 Imagen" descr="http://ib.adnxs.com/seg?t=2&amp;add=1046618">
                            <a:extLst>
                              <a:ext uri="{FF2B5EF4-FFF2-40B4-BE49-F238E27FC236}">
                                <a16:creationId xmlns:a16="http://schemas.microsoft.com/office/drawing/2014/main" id="{8C936977-524F-415B-A684-42E9BEA3A0C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0848" behindDoc="0" locked="0" layoutInCell="1" allowOverlap="1" wp14:anchorId="53F3DAC9" wp14:editId="79EEA68A">
                  <wp:simplePos x="0" y="0"/>
                  <wp:positionH relativeFrom="column">
                    <wp:posOffset>0</wp:posOffset>
                  </wp:positionH>
                  <wp:positionV relativeFrom="paragraph">
                    <wp:posOffset>0</wp:posOffset>
                  </wp:positionV>
                  <wp:extent cx="9525" cy="9525"/>
                  <wp:effectExtent l="0" t="0" r="0" b="0"/>
                  <wp:wrapNone/>
                  <wp:docPr id="8329" name="Imagen 8329" descr="http://pixel.prfct.co/seg/?add=1046618">
                    <a:extLst xmlns:a="http://schemas.openxmlformats.org/drawingml/2006/main">
                      <a:ext uri="{FF2B5EF4-FFF2-40B4-BE49-F238E27FC236}">
                        <a16:creationId xmlns:a16="http://schemas.microsoft.com/office/drawing/2014/main" id="{BD979333-F3BB-439F-9AF6-A545B324A898}"/>
                      </a:ext>
                    </a:extLst>
                  </wp:docPr>
                  <wp:cNvGraphicFramePr/>
                  <a:graphic xmlns:a="http://schemas.openxmlformats.org/drawingml/2006/main">
                    <a:graphicData uri="http://schemas.openxmlformats.org/drawingml/2006/picture">
                      <pic:pic xmlns:pic="http://schemas.openxmlformats.org/drawingml/2006/picture">
                        <pic:nvPicPr>
                          <pic:cNvPr id="630" name="3 Imagen" descr="http://pixel.prfct.co/seg/?add=1046618">
                            <a:extLst>
                              <a:ext uri="{FF2B5EF4-FFF2-40B4-BE49-F238E27FC236}">
                                <a16:creationId xmlns:a16="http://schemas.microsoft.com/office/drawing/2014/main" id="{BD979333-F3BB-439F-9AF6-A545B324A89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1872" behindDoc="0" locked="0" layoutInCell="1" allowOverlap="1" wp14:anchorId="4D1D3F3D" wp14:editId="3022D85D">
                  <wp:simplePos x="0" y="0"/>
                  <wp:positionH relativeFrom="column">
                    <wp:posOffset>0</wp:posOffset>
                  </wp:positionH>
                  <wp:positionV relativeFrom="paragraph">
                    <wp:posOffset>0</wp:posOffset>
                  </wp:positionV>
                  <wp:extent cx="9525" cy="9525"/>
                  <wp:effectExtent l="0" t="0" r="0" b="0"/>
                  <wp:wrapNone/>
                  <wp:docPr id="8328" name="Imagen 8328" descr="http://ib.adnxs.com/seg?t=2&amp;add=1046618">
                    <a:extLst xmlns:a="http://schemas.openxmlformats.org/drawingml/2006/main">
                      <a:ext uri="{FF2B5EF4-FFF2-40B4-BE49-F238E27FC236}">
                        <a16:creationId xmlns:a16="http://schemas.microsoft.com/office/drawing/2014/main" id="{1514454B-86D7-4CB0-97B1-121E08FEAA44}"/>
                      </a:ext>
                    </a:extLst>
                  </wp:docPr>
                  <wp:cNvGraphicFramePr/>
                  <a:graphic xmlns:a="http://schemas.openxmlformats.org/drawingml/2006/main">
                    <a:graphicData uri="http://schemas.openxmlformats.org/drawingml/2006/picture">
                      <pic:pic xmlns:pic="http://schemas.openxmlformats.org/drawingml/2006/picture">
                        <pic:nvPicPr>
                          <pic:cNvPr id="631" name="2 Imagen" descr="http://ib.adnxs.com/seg?t=2&amp;add=1046618">
                            <a:extLst>
                              <a:ext uri="{FF2B5EF4-FFF2-40B4-BE49-F238E27FC236}">
                                <a16:creationId xmlns:a16="http://schemas.microsoft.com/office/drawing/2014/main" id="{1514454B-86D7-4CB0-97B1-121E08FEAA4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2896" behindDoc="0" locked="0" layoutInCell="1" allowOverlap="1" wp14:anchorId="760FF3E1" wp14:editId="695CD1B4">
                  <wp:simplePos x="0" y="0"/>
                  <wp:positionH relativeFrom="column">
                    <wp:posOffset>0</wp:posOffset>
                  </wp:positionH>
                  <wp:positionV relativeFrom="paragraph">
                    <wp:posOffset>0</wp:posOffset>
                  </wp:positionV>
                  <wp:extent cx="9525" cy="9525"/>
                  <wp:effectExtent l="0" t="0" r="0" b="0"/>
                  <wp:wrapNone/>
                  <wp:docPr id="8327" name="Imagen 8327" descr="http://pixel.prfct.co/seg/?add=1046618">
                    <a:extLst xmlns:a="http://schemas.openxmlformats.org/drawingml/2006/main">
                      <a:ext uri="{FF2B5EF4-FFF2-40B4-BE49-F238E27FC236}">
                        <a16:creationId xmlns:a16="http://schemas.microsoft.com/office/drawing/2014/main" id="{447D350E-4E4F-44F5-8BB4-871CA988C0ED}"/>
                      </a:ext>
                    </a:extLst>
                  </wp:docPr>
                  <wp:cNvGraphicFramePr/>
                  <a:graphic xmlns:a="http://schemas.openxmlformats.org/drawingml/2006/main">
                    <a:graphicData uri="http://schemas.openxmlformats.org/drawingml/2006/picture">
                      <pic:pic xmlns:pic="http://schemas.openxmlformats.org/drawingml/2006/picture">
                        <pic:nvPicPr>
                          <pic:cNvPr id="632" name="3 Imagen" descr="http://pixel.prfct.co/seg/?add=1046618">
                            <a:extLst>
                              <a:ext uri="{FF2B5EF4-FFF2-40B4-BE49-F238E27FC236}">
                                <a16:creationId xmlns:a16="http://schemas.microsoft.com/office/drawing/2014/main" id="{447D350E-4E4F-44F5-8BB4-871CA988C0E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3920" behindDoc="0" locked="0" layoutInCell="1" allowOverlap="1" wp14:anchorId="5D0BEE15" wp14:editId="53397FDD">
                  <wp:simplePos x="0" y="0"/>
                  <wp:positionH relativeFrom="column">
                    <wp:posOffset>0</wp:posOffset>
                  </wp:positionH>
                  <wp:positionV relativeFrom="paragraph">
                    <wp:posOffset>0</wp:posOffset>
                  </wp:positionV>
                  <wp:extent cx="9525" cy="9525"/>
                  <wp:effectExtent l="0" t="0" r="0" b="0"/>
                  <wp:wrapNone/>
                  <wp:docPr id="8326" name="Imagen 8326" descr="http://ib.adnxs.com/seg?t=2&amp;add=1046618">
                    <a:extLst xmlns:a="http://schemas.openxmlformats.org/drawingml/2006/main">
                      <a:ext uri="{FF2B5EF4-FFF2-40B4-BE49-F238E27FC236}">
                        <a16:creationId xmlns:a16="http://schemas.microsoft.com/office/drawing/2014/main" id="{6F5A60CF-0135-4E0B-B1AA-47C213CECCE6}"/>
                      </a:ext>
                    </a:extLst>
                  </wp:docPr>
                  <wp:cNvGraphicFramePr/>
                  <a:graphic xmlns:a="http://schemas.openxmlformats.org/drawingml/2006/main">
                    <a:graphicData uri="http://schemas.openxmlformats.org/drawingml/2006/picture">
                      <pic:pic xmlns:pic="http://schemas.openxmlformats.org/drawingml/2006/picture">
                        <pic:nvPicPr>
                          <pic:cNvPr id="633" name="2 Imagen" descr="http://ib.adnxs.com/seg?t=2&amp;add=1046618">
                            <a:extLst>
                              <a:ext uri="{FF2B5EF4-FFF2-40B4-BE49-F238E27FC236}">
                                <a16:creationId xmlns:a16="http://schemas.microsoft.com/office/drawing/2014/main" id="{6F5A60CF-0135-4E0B-B1AA-47C213CECC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14944" behindDoc="0" locked="0" layoutInCell="1" allowOverlap="1" wp14:anchorId="2DB97279" wp14:editId="787403A8">
                  <wp:simplePos x="0" y="0"/>
                  <wp:positionH relativeFrom="column">
                    <wp:posOffset>0</wp:posOffset>
                  </wp:positionH>
                  <wp:positionV relativeFrom="paragraph">
                    <wp:posOffset>0</wp:posOffset>
                  </wp:positionV>
                  <wp:extent cx="9525" cy="9525"/>
                  <wp:effectExtent l="0" t="0" r="0" b="0"/>
                  <wp:wrapNone/>
                  <wp:docPr id="8325" name="Imagen 8325" descr="http://pixel.prfct.co/seg/?add=1046618">
                    <a:extLst xmlns:a="http://schemas.openxmlformats.org/drawingml/2006/main">
                      <a:ext uri="{FF2B5EF4-FFF2-40B4-BE49-F238E27FC236}">
                        <a16:creationId xmlns:a16="http://schemas.microsoft.com/office/drawing/2014/main" id="{326BB071-38EE-401D-8004-7A83A763C01F}"/>
                      </a:ext>
                    </a:extLst>
                  </wp:docPr>
                  <wp:cNvGraphicFramePr/>
                  <a:graphic xmlns:a="http://schemas.openxmlformats.org/drawingml/2006/main">
                    <a:graphicData uri="http://schemas.openxmlformats.org/drawingml/2006/picture">
                      <pic:pic xmlns:pic="http://schemas.openxmlformats.org/drawingml/2006/picture">
                        <pic:nvPicPr>
                          <pic:cNvPr id="634" name="3 Imagen" descr="http://pixel.prfct.co/seg/?add=1046618">
                            <a:extLst>
                              <a:ext uri="{FF2B5EF4-FFF2-40B4-BE49-F238E27FC236}">
                                <a16:creationId xmlns:a16="http://schemas.microsoft.com/office/drawing/2014/main" id="{326BB071-38EE-401D-8004-7A83A763C0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0544" behindDoc="0" locked="0" layoutInCell="1" allowOverlap="1" wp14:anchorId="3E695370" wp14:editId="6FE5411D">
                  <wp:simplePos x="0" y="0"/>
                  <wp:positionH relativeFrom="column">
                    <wp:posOffset>0</wp:posOffset>
                  </wp:positionH>
                  <wp:positionV relativeFrom="paragraph">
                    <wp:posOffset>0</wp:posOffset>
                  </wp:positionV>
                  <wp:extent cx="9525" cy="9525"/>
                  <wp:effectExtent l="0" t="0" r="0" b="0"/>
                  <wp:wrapNone/>
                  <wp:docPr id="8324" name="Imagen 8324" descr="http://ib.adnxs.com/seg?t=2&amp;add=1046618">
                    <a:extLst xmlns:a="http://schemas.openxmlformats.org/drawingml/2006/main">
                      <a:ext uri="{FF2B5EF4-FFF2-40B4-BE49-F238E27FC236}">
                        <a16:creationId xmlns:a16="http://schemas.microsoft.com/office/drawing/2014/main" id="{74608E84-E7C4-4C4D-835D-426FA7E1B986}"/>
                      </a:ext>
                    </a:extLst>
                  </wp:docPr>
                  <wp:cNvGraphicFramePr/>
                  <a:graphic xmlns:a="http://schemas.openxmlformats.org/drawingml/2006/main">
                    <a:graphicData uri="http://schemas.openxmlformats.org/drawingml/2006/picture">
                      <pic:pic xmlns:pic="http://schemas.openxmlformats.org/drawingml/2006/picture">
                        <pic:nvPicPr>
                          <pic:cNvPr id="659" name="2 Imagen" descr="http://ib.adnxs.com/seg?t=2&amp;add=1046618">
                            <a:extLst>
                              <a:ext uri="{FF2B5EF4-FFF2-40B4-BE49-F238E27FC236}">
                                <a16:creationId xmlns:a16="http://schemas.microsoft.com/office/drawing/2014/main" id="{74608E84-E7C4-4C4D-835D-426FA7E1B98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1568" behindDoc="0" locked="0" layoutInCell="1" allowOverlap="1" wp14:anchorId="69B2D477" wp14:editId="2DEB6663">
                  <wp:simplePos x="0" y="0"/>
                  <wp:positionH relativeFrom="column">
                    <wp:posOffset>0</wp:posOffset>
                  </wp:positionH>
                  <wp:positionV relativeFrom="paragraph">
                    <wp:posOffset>0</wp:posOffset>
                  </wp:positionV>
                  <wp:extent cx="9525" cy="9525"/>
                  <wp:effectExtent l="0" t="0" r="0" b="0"/>
                  <wp:wrapNone/>
                  <wp:docPr id="8323" name="Imagen 8323" descr="http://pixel.prfct.co/seg/?add=1046618">
                    <a:extLst xmlns:a="http://schemas.openxmlformats.org/drawingml/2006/main">
                      <a:ext uri="{FF2B5EF4-FFF2-40B4-BE49-F238E27FC236}">
                        <a16:creationId xmlns:a16="http://schemas.microsoft.com/office/drawing/2014/main" id="{93B9CC96-AC4F-44DC-9E03-4066A2297090}"/>
                      </a:ext>
                    </a:extLst>
                  </wp:docPr>
                  <wp:cNvGraphicFramePr/>
                  <a:graphic xmlns:a="http://schemas.openxmlformats.org/drawingml/2006/main">
                    <a:graphicData uri="http://schemas.openxmlformats.org/drawingml/2006/picture">
                      <pic:pic xmlns:pic="http://schemas.openxmlformats.org/drawingml/2006/picture">
                        <pic:nvPicPr>
                          <pic:cNvPr id="660" name="3 Imagen" descr="http://pixel.prfct.co/seg/?add=1046618">
                            <a:extLst>
                              <a:ext uri="{FF2B5EF4-FFF2-40B4-BE49-F238E27FC236}">
                                <a16:creationId xmlns:a16="http://schemas.microsoft.com/office/drawing/2014/main" id="{93B9CC96-AC4F-44DC-9E03-4066A22970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2592" behindDoc="0" locked="0" layoutInCell="1" allowOverlap="1" wp14:anchorId="0C8DBED6" wp14:editId="01707308">
                  <wp:simplePos x="0" y="0"/>
                  <wp:positionH relativeFrom="column">
                    <wp:posOffset>0</wp:posOffset>
                  </wp:positionH>
                  <wp:positionV relativeFrom="paragraph">
                    <wp:posOffset>0</wp:posOffset>
                  </wp:positionV>
                  <wp:extent cx="9525" cy="9525"/>
                  <wp:effectExtent l="0" t="0" r="0" b="0"/>
                  <wp:wrapNone/>
                  <wp:docPr id="8322" name="Imagen 8322" descr="http://ib.adnxs.com/seg?t=2&amp;add=1046618">
                    <a:extLst xmlns:a="http://schemas.openxmlformats.org/drawingml/2006/main">
                      <a:ext uri="{FF2B5EF4-FFF2-40B4-BE49-F238E27FC236}">
                        <a16:creationId xmlns:a16="http://schemas.microsoft.com/office/drawing/2014/main" id="{6AFB20F4-8C80-4CA8-A9F2-6F7173D73156}"/>
                      </a:ext>
                    </a:extLst>
                  </wp:docPr>
                  <wp:cNvGraphicFramePr/>
                  <a:graphic xmlns:a="http://schemas.openxmlformats.org/drawingml/2006/main">
                    <a:graphicData uri="http://schemas.openxmlformats.org/drawingml/2006/picture">
                      <pic:pic xmlns:pic="http://schemas.openxmlformats.org/drawingml/2006/picture">
                        <pic:nvPicPr>
                          <pic:cNvPr id="661" name="2 Imagen" descr="http://ib.adnxs.com/seg?t=2&amp;add=1046618">
                            <a:extLst>
                              <a:ext uri="{FF2B5EF4-FFF2-40B4-BE49-F238E27FC236}">
                                <a16:creationId xmlns:a16="http://schemas.microsoft.com/office/drawing/2014/main" id="{6AFB20F4-8C80-4CA8-A9F2-6F7173D731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3616" behindDoc="0" locked="0" layoutInCell="1" allowOverlap="1" wp14:anchorId="34DED6E8" wp14:editId="1D58A844">
                  <wp:simplePos x="0" y="0"/>
                  <wp:positionH relativeFrom="column">
                    <wp:posOffset>0</wp:posOffset>
                  </wp:positionH>
                  <wp:positionV relativeFrom="paragraph">
                    <wp:posOffset>0</wp:posOffset>
                  </wp:positionV>
                  <wp:extent cx="9525" cy="9525"/>
                  <wp:effectExtent l="0" t="0" r="0" b="0"/>
                  <wp:wrapNone/>
                  <wp:docPr id="8321" name="Imagen 8321" descr="http://pixel.prfct.co/seg/?add=1046618">
                    <a:extLst xmlns:a="http://schemas.openxmlformats.org/drawingml/2006/main">
                      <a:ext uri="{FF2B5EF4-FFF2-40B4-BE49-F238E27FC236}">
                        <a16:creationId xmlns:a16="http://schemas.microsoft.com/office/drawing/2014/main" id="{7364A372-8BBB-4BAF-8992-F62A0F1FCD69}"/>
                      </a:ext>
                    </a:extLst>
                  </wp:docPr>
                  <wp:cNvGraphicFramePr/>
                  <a:graphic xmlns:a="http://schemas.openxmlformats.org/drawingml/2006/main">
                    <a:graphicData uri="http://schemas.openxmlformats.org/drawingml/2006/picture">
                      <pic:pic xmlns:pic="http://schemas.openxmlformats.org/drawingml/2006/picture">
                        <pic:nvPicPr>
                          <pic:cNvPr id="662" name="3 Imagen" descr="http://pixel.prfct.co/seg/?add=1046618">
                            <a:extLst>
                              <a:ext uri="{FF2B5EF4-FFF2-40B4-BE49-F238E27FC236}">
                                <a16:creationId xmlns:a16="http://schemas.microsoft.com/office/drawing/2014/main" id="{7364A372-8BBB-4BAF-8992-F62A0F1FCD6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4640" behindDoc="0" locked="0" layoutInCell="1" allowOverlap="1" wp14:anchorId="63E760D7" wp14:editId="5649847E">
                  <wp:simplePos x="0" y="0"/>
                  <wp:positionH relativeFrom="column">
                    <wp:posOffset>0</wp:posOffset>
                  </wp:positionH>
                  <wp:positionV relativeFrom="paragraph">
                    <wp:posOffset>0</wp:posOffset>
                  </wp:positionV>
                  <wp:extent cx="9525" cy="9525"/>
                  <wp:effectExtent l="0" t="0" r="0" b="0"/>
                  <wp:wrapNone/>
                  <wp:docPr id="8320" name="Imagen 8320" descr="http://ib.adnxs.com/seg?t=2&amp;add=1046618">
                    <a:extLst xmlns:a="http://schemas.openxmlformats.org/drawingml/2006/main">
                      <a:ext uri="{FF2B5EF4-FFF2-40B4-BE49-F238E27FC236}">
                        <a16:creationId xmlns:a16="http://schemas.microsoft.com/office/drawing/2014/main" id="{F0E65FBB-F67E-4D46-8129-980AB9EA5F7E}"/>
                      </a:ext>
                    </a:extLst>
                  </wp:docPr>
                  <wp:cNvGraphicFramePr/>
                  <a:graphic xmlns:a="http://schemas.openxmlformats.org/drawingml/2006/main">
                    <a:graphicData uri="http://schemas.openxmlformats.org/drawingml/2006/picture">
                      <pic:pic xmlns:pic="http://schemas.openxmlformats.org/drawingml/2006/picture">
                        <pic:nvPicPr>
                          <pic:cNvPr id="663" name="2 Imagen" descr="http://ib.adnxs.com/seg?t=2&amp;add=1046618">
                            <a:extLst>
                              <a:ext uri="{FF2B5EF4-FFF2-40B4-BE49-F238E27FC236}">
                                <a16:creationId xmlns:a16="http://schemas.microsoft.com/office/drawing/2014/main" id="{F0E65FBB-F67E-4D46-8129-980AB9EA5F7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5664" behindDoc="0" locked="0" layoutInCell="1" allowOverlap="1" wp14:anchorId="3E7AFAC9" wp14:editId="4F533938">
                  <wp:simplePos x="0" y="0"/>
                  <wp:positionH relativeFrom="column">
                    <wp:posOffset>0</wp:posOffset>
                  </wp:positionH>
                  <wp:positionV relativeFrom="paragraph">
                    <wp:posOffset>0</wp:posOffset>
                  </wp:positionV>
                  <wp:extent cx="9525" cy="9525"/>
                  <wp:effectExtent l="0" t="0" r="0" b="0"/>
                  <wp:wrapNone/>
                  <wp:docPr id="8319" name="Imagen 8319" descr="http://pixel.prfct.co/seg/?add=1046618">
                    <a:extLst xmlns:a="http://schemas.openxmlformats.org/drawingml/2006/main">
                      <a:ext uri="{FF2B5EF4-FFF2-40B4-BE49-F238E27FC236}">
                        <a16:creationId xmlns:a16="http://schemas.microsoft.com/office/drawing/2014/main" id="{8AB319A3-B0FE-4B81-8D85-9AC8B2B6C06D}"/>
                      </a:ext>
                    </a:extLst>
                  </wp:docPr>
                  <wp:cNvGraphicFramePr/>
                  <a:graphic xmlns:a="http://schemas.openxmlformats.org/drawingml/2006/main">
                    <a:graphicData uri="http://schemas.openxmlformats.org/drawingml/2006/picture">
                      <pic:pic xmlns:pic="http://schemas.openxmlformats.org/drawingml/2006/picture">
                        <pic:nvPicPr>
                          <pic:cNvPr id="664" name="3 Imagen" descr="http://pixel.prfct.co/seg/?add=1046618">
                            <a:extLst>
                              <a:ext uri="{FF2B5EF4-FFF2-40B4-BE49-F238E27FC236}">
                                <a16:creationId xmlns:a16="http://schemas.microsoft.com/office/drawing/2014/main" id="{8AB319A3-B0FE-4B81-8D85-9AC8B2B6C0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6688" behindDoc="0" locked="0" layoutInCell="1" allowOverlap="1" wp14:anchorId="0EF3D354" wp14:editId="64730532">
                  <wp:simplePos x="0" y="0"/>
                  <wp:positionH relativeFrom="column">
                    <wp:posOffset>0</wp:posOffset>
                  </wp:positionH>
                  <wp:positionV relativeFrom="paragraph">
                    <wp:posOffset>0</wp:posOffset>
                  </wp:positionV>
                  <wp:extent cx="9525" cy="9525"/>
                  <wp:effectExtent l="0" t="0" r="0" b="0"/>
                  <wp:wrapNone/>
                  <wp:docPr id="8318" name="Imagen 8318" descr="http://ib.adnxs.com/seg?t=2&amp;add=1046618">
                    <a:extLst xmlns:a="http://schemas.openxmlformats.org/drawingml/2006/main">
                      <a:ext uri="{FF2B5EF4-FFF2-40B4-BE49-F238E27FC236}">
                        <a16:creationId xmlns:a16="http://schemas.microsoft.com/office/drawing/2014/main" id="{C26774AA-E6E6-4ABC-B6B3-A9E2E686135E}"/>
                      </a:ext>
                    </a:extLst>
                  </wp:docPr>
                  <wp:cNvGraphicFramePr/>
                  <a:graphic xmlns:a="http://schemas.openxmlformats.org/drawingml/2006/main">
                    <a:graphicData uri="http://schemas.openxmlformats.org/drawingml/2006/picture">
                      <pic:pic xmlns:pic="http://schemas.openxmlformats.org/drawingml/2006/picture">
                        <pic:nvPicPr>
                          <pic:cNvPr id="665" name="2 Imagen" descr="http://ib.adnxs.com/seg?t=2&amp;add=1046618">
                            <a:extLst>
                              <a:ext uri="{FF2B5EF4-FFF2-40B4-BE49-F238E27FC236}">
                                <a16:creationId xmlns:a16="http://schemas.microsoft.com/office/drawing/2014/main" id="{C26774AA-E6E6-4ABC-B6B3-A9E2E68613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7712" behindDoc="0" locked="0" layoutInCell="1" allowOverlap="1" wp14:anchorId="3AFEFCFB" wp14:editId="6F1E4A79">
                  <wp:simplePos x="0" y="0"/>
                  <wp:positionH relativeFrom="column">
                    <wp:posOffset>0</wp:posOffset>
                  </wp:positionH>
                  <wp:positionV relativeFrom="paragraph">
                    <wp:posOffset>0</wp:posOffset>
                  </wp:positionV>
                  <wp:extent cx="9525" cy="9525"/>
                  <wp:effectExtent l="0" t="0" r="0" b="0"/>
                  <wp:wrapNone/>
                  <wp:docPr id="8317" name="Imagen 8317" descr="http://pixel.prfct.co/seg/?add=1046618">
                    <a:extLst xmlns:a="http://schemas.openxmlformats.org/drawingml/2006/main">
                      <a:ext uri="{FF2B5EF4-FFF2-40B4-BE49-F238E27FC236}">
                        <a16:creationId xmlns:a16="http://schemas.microsoft.com/office/drawing/2014/main" id="{12081875-79E9-4831-BC7B-2FB46A2877CB}"/>
                      </a:ext>
                    </a:extLst>
                  </wp:docPr>
                  <wp:cNvGraphicFramePr/>
                  <a:graphic xmlns:a="http://schemas.openxmlformats.org/drawingml/2006/main">
                    <a:graphicData uri="http://schemas.openxmlformats.org/drawingml/2006/picture">
                      <pic:pic xmlns:pic="http://schemas.openxmlformats.org/drawingml/2006/picture">
                        <pic:nvPicPr>
                          <pic:cNvPr id="666" name="3 Imagen" descr="http://pixel.prfct.co/seg/?add=1046618">
                            <a:extLst>
                              <a:ext uri="{FF2B5EF4-FFF2-40B4-BE49-F238E27FC236}">
                                <a16:creationId xmlns:a16="http://schemas.microsoft.com/office/drawing/2014/main" id="{12081875-79E9-4831-BC7B-2FB46A2877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8736" behindDoc="0" locked="0" layoutInCell="1" allowOverlap="1" wp14:anchorId="633BFD40" wp14:editId="4BE4AB1B">
                  <wp:simplePos x="0" y="0"/>
                  <wp:positionH relativeFrom="column">
                    <wp:posOffset>0</wp:posOffset>
                  </wp:positionH>
                  <wp:positionV relativeFrom="paragraph">
                    <wp:posOffset>0</wp:posOffset>
                  </wp:positionV>
                  <wp:extent cx="9525" cy="9525"/>
                  <wp:effectExtent l="0" t="0" r="0" b="0"/>
                  <wp:wrapNone/>
                  <wp:docPr id="8316" name="Imagen 8316" descr="http://ib.adnxs.com/seg?t=2&amp;add=1046618">
                    <a:extLst xmlns:a="http://schemas.openxmlformats.org/drawingml/2006/main">
                      <a:ext uri="{FF2B5EF4-FFF2-40B4-BE49-F238E27FC236}">
                        <a16:creationId xmlns:a16="http://schemas.microsoft.com/office/drawing/2014/main" id="{FFC02C89-67FE-4757-B66C-E2751EEDDBFC}"/>
                      </a:ext>
                    </a:extLst>
                  </wp:docPr>
                  <wp:cNvGraphicFramePr/>
                  <a:graphic xmlns:a="http://schemas.openxmlformats.org/drawingml/2006/main">
                    <a:graphicData uri="http://schemas.openxmlformats.org/drawingml/2006/picture">
                      <pic:pic xmlns:pic="http://schemas.openxmlformats.org/drawingml/2006/picture">
                        <pic:nvPicPr>
                          <pic:cNvPr id="667" name="2 Imagen" descr="http://ib.adnxs.com/seg?t=2&amp;add=1046618">
                            <a:extLst>
                              <a:ext uri="{FF2B5EF4-FFF2-40B4-BE49-F238E27FC236}">
                                <a16:creationId xmlns:a16="http://schemas.microsoft.com/office/drawing/2014/main" id="{FFC02C89-67FE-4757-B66C-E2751EEDDBF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49760" behindDoc="0" locked="0" layoutInCell="1" allowOverlap="1" wp14:anchorId="0F6F78D0" wp14:editId="27C7788E">
                  <wp:simplePos x="0" y="0"/>
                  <wp:positionH relativeFrom="column">
                    <wp:posOffset>0</wp:posOffset>
                  </wp:positionH>
                  <wp:positionV relativeFrom="paragraph">
                    <wp:posOffset>0</wp:posOffset>
                  </wp:positionV>
                  <wp:extent cx="9525" cy="9525"/>
                  <wp:effectExtent l="0" t="0" r="0" b="0"/>
                  <wp:wrapNone/>
                  <wp:docPr id="8315" name="Imagen 8315" descr="http://pixel.prfct.co/seg/?add=1046618">
                    <a:extLst xmlns:a="http://schemas.openxmlformats.org/drawingml/2006/main">
                      <a:ext uri="{FF2B5EF4-FFF2-40B4-BE49-F238E27FC236}">
                        <a16:creationId xmlns:a16="http://schemas.microsoft.com/office/drawing/2014/main" id="{4ADAE6B7-6FBA-422E-B371-F011B3356C0B}"/>
                      </a:ext>
                    </a:extLst>
                  </wp:docPr>
                  <wp:cNvGraphicFramePr/>
                  <a:graphic xmlns:a="http://schemas.openxmlformats.org/drawingml/2006/main">
                    <a:graphicData uri="http://schemas.openxmlformats.org/drawingml/2006/picture">
                      <pic:pic xmlns:pic="http://schemas.openxmlformats.org/drawingml/2006/picture">
                        <pic:nvPicPr>
                          <pic:cNvPr id="668" name="3 Imagen" descr="http://pixel.prfct.co/seg/?add=1046618">
                            <a:extLst>
                              <a:ext uri="{FF2B5EF4-FFF2-40B4-BE49-F238E27FC236}">
                                <a16:creationId xmlns:a16="http://schemas.microsoft.com/office/drawing/2014/main" id="{4ADAE6B7-6FBA-422E-B371-F011B3356C0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0784" behindDoc="0" locked="0" layoutInCell="1" allowOverlap="1" wp14:anchorId="427A8101" wp14:editId="1B37EA7B">
                  <wp:simplePos x="0" y="0"/>
                  <wp:positionH relativeFrom="column">
                    <wp:posOffset>0</wp:posOffset>
                  </wp:positionH>
                  <wp:positionV relativeFrom="paragraph">
                    <wp:posOffset>0</wp:posOffset>
                  </wp:positionV>
                  <wp:extent cx="9525" cy="9525"/>
                  <wp:effectExtent l="0" t="0" r="0" b="0"/>
                  <wp:wrapNone/>
                  <wp:docPr id="8314" name="Imagen 8314" descr="http://ib.adnxs.com/seg?t=2&amp;add=1046618">
                    <a:extLst xmlns:a="http://schemas.openxmlformats.org/drawingml/2006/main">
                      <a:ext uri="{FF2B5EF4-FFF2-40B4-BE49-F238E27FC236}">
                        <a16:creationId xmlns:a16="http://schemas.microsoft.com/office/drawing/2014/main" id="{BFBE3096-628E-4D42-AD5E-9FA45BABB4CB}"/>
                      </a:ext>
                    </a:extLst>
                  </wp:docPr>
                  <wp:cNvGraphicFramePr/>
                  <a:graphic xmlns:a="http://schemas.openxmlformats.org/drawingml/2006/main">
                    <a:graphicData uri="http://schemas.openxmlformats.org/drawingml/2006/picture">
                      <pic:pic xmlns:pic="http://schemas.openxmlformats.org/drawingml/2006/picture">
                        <pic:nvPicPr>
                          <pic:cNvPr id="669" name="2 Imagen" descr="http://ib.adnxs.com/seg?t=2&amp;add=1046618">
                            <a:extLst>
                              <a:ext uri="{FF2B5EF4-FFF2-40B4-BE49-F238E27FC236}">
                                <a16:creationId xmlns:a16="http://schemas.microsoft.com/office/drawing/2014/main" id="{BFBE3096-628E-4D42-AD5E-9FA45BABB4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1808" behindDoc="0" locked="0" layoutInCell="1" allowOverlap="1" wp14:anchorId="70B3DB1A" wp14:editId="336BD647">
                  <wp:simplePos x="0" y="0"/>
                  <wp:positionH relativeFrom="column">
                    <wp:posOffset>0</wp:posOffset>
                  </wp:positionH>
                  <wp:positionV relativeFrom="paragraph">
                    <wp:posOffset>0</wp:posOffset>
                  </wp:positionV>
                  <wp:extent cx="9525" cy="9525"/>
                  <wp:effectExtent l="0" t="0" r="0" b="0"/>
                  <wp:wrapNone/>
                  <wp:docPr id="8313" name="Imagen 8313" descr="http://pixel.prfct.co/seg/?add=1046618">
                    <a:extLst xmlns:a="http://schemas.openxmlformats.org/drawingml/2006/main">
                      <a:ext uri="{FF2B5EF4-FFF2-40B4-BE49-F238E27FC236}">
                        <a16:creationId xmlns:a16="http://schemas.microsoft.com/office/drawing/2014/main" id="{0F7D89E3-0A54-4897-BFEC-6B6CC4D8C38F}"/>
                      </a:ext>
                    </a:extLst>
                  </wp:docPr>
                  <wp:cNvGraphicFramePr/>
                  <a:graphic xmlns:a="http://schemas.openxmlformats.org/drawingml/2006/main">
                    <a:graphicData uri="http://schemas.openxmlformats.org/drawingml/2006/picture">
                      <pic:pic xmlns:pic="http://schemas.openxmlformats.org/drawingml/2006/picture">
                        <pic:nvPicPr>
                          <pic:cNvPr id="670" name="3 Imagen" descr="http://pixel.prfct.co/seg/?add=1046618">
                            <a:extLst>
                              <a:ext uri="{FF2B5EF4-FFF2-40B4-BE49-F238E27FC236}">
                                <a16:creationId xmlns:a16="http://schemas.microsoft.com/office/drawing/2014/main" id="{0F7D89E3-0A54-4897-BFEC-6B6CC4D8C38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2832" behindDoc="0" locked="0" layoutInCell="1" allowOverlap="1" wp14:anchorId="3EE9692F" wp14:editId="1BC629B7">
                  <wp:simplePos x="0" y="0"/>
                  <wp:positionH relativeFrom="column">
                    <wp:posOffset>0</wp:posOffset>
                  </wp:positionH>
                  <wp:positionV relativeFrom="paragraph">
                    <wp:posOffset>0</wp:posOffset>
                  </wp:positionV>
                  <wp:extent cx="9525" cy="9525"/>
                  <wp:effectExtent l="0" t="0" r="0" b="0"/>
                  <wp:wrapNone/>
                  <wp:docPr id="8312" name="Imagen 8312" descr="http://ib.adnxs.com/seg?t=2&amp;add=1046618">
                    <a:extLst xmlns:a="http://schemas.openxmlformats.org/drawingml/2006/main">
                      <a:ext uri="{FF2B5EF4-FFF2-40B4-BE49-F238E27FC236}">
                        <a16:creationId xmlns:a16="http://schemas.microsoft.com/office/drawing/2014/main" id="{03D029B2-83DC-4C23-8356-7F1819BD1CEE}"/>
                      </a:ext>
                    </a:extLst>
                  </wp:docPr>
                  <wp:cNvGraphicFramePr/>
                  <a:graphic xmlns:a="http://schemas.openxmlformats.org/drawingml/2006/main">
                    <a:graphicData uri="http://schemas.openxmlformats.org/drawingml/2006/picture">
                      <pic:pic xmlns:pic="http://schemas.openxmlformats.org/drawingml/2006/picture">
                        <pic:nvPicPr>
                          <pic:cNvPr id="671" name="2 Imagen" descr="http://ib.adnxs.com/seg?t=2&amp;add=1046618">
                            <a:extLst>
                              <a:ext uri="{FF2B5EF4-FFF2-40B4-BE49-F238E27FC236}">
                                <a16:creationId xmlns:a16="http://schemas.microsoft.com/office/drawing/2014/main" id="{03D029B2-83DC-4C23-8356-7F1819BD1CE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3856" behindDoc="0" locked="0" layoutInCell="1" allowOverlap="1" wp14:anchorId="1B7509EA" wp14:editId="00B3D5D4">
                  <wp:simplePos x="0" y="0"/>
                  <wp:positionH relativeFrom="column">
                    <wp:posOffset>0</wp:posOffset>
                  </wp:positionH>
                  <wp:positionV relativeFrom="paragraph">
                    <wp:posOffset>0</wp:posOffset>
                  </wp:positionV>
                  <wp:extent cx="9525" cy="9525"/>
                  <wp:effectExtent l="0" t="0" r="0" b="0"/>
                  <wp:wrapNone/>
                  <wp:docPr id="8311" name="Imagen 8311" descr="http://pixel.prfct.co/seg/?add=1046618">
                    <a:extLst xmlns:a="http://schemas.openxmlformats.org/drawingml/2006/main">
                      <a:ext uri="{FF2B5EF4-FFF2-40B4-BE49-F238E27FC236}">
                        <a16:creationId xmlns:a16="http://schemas.microsoft.com/office/drawing/2014/main" id="{0BBAC872-E2E5-42BB-8804-E02947A55A8A}"/>
                      </a:ext>
                    </a:extLst>
                  </wp:docPr>
                  <wp:cNvGraphicFramePr/>
                  <a:graphic xmlns:a="http://schemas.openxmlformats.org/drawingml/2006/main">
                    <a:graphicData uri="http://schemas.openxmlformats.org/drawingml/2006/picture">
                      <pic:pic xmlns:pic="http://schemas.openxmlformats.org/drawingml/2006/picture">
                        <pic:nvPicPr>
                          <pic:cNvPr id="672" name="3 Imagen" descr="http://pixel.prfct.co/seg/?add=1046618">
                            <a:extLst>
                              <a:ext uri="{FF2B5EF4-FFF2-40B4-BE49-F238E27FC236}">
                                <a16:creationId xmlns:a16="http://schemas.microsoft.com/office/drawing/2014/main" id="{0BBAC872-E2E5-42BB-8804-E02947A55A8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4880" behindDoc="0" locked="0" layoutInCell="1" allowOverlap="1" wp14:anchorId="740A27AD" wp14:editId="35F072D6">
                  <wp:simplePos x="0" y="0"/>
                  <wp:positionH relativeFrom="column">
                    <wp:posOffset>0</wp:posOffset>
                  </wp:positionH>
                  <wp:positionV relativeFrom="paragraph">
                    <wp:posOffset>0</wp:posOffset>
                  </wp:positionV>
                  <wp:extent cx="9525" cy="9525"/>
                  <wp:effectExtent l="0" t="0" r="0" b="0"/>
                  <wp:wrapNone/>
                  <wp:docPr id="8310" name="Imagen 8310" descr="http://ib.adnxs.com/seg?t=2&amp;add=1046618">
                    <a:extLst xmlns:a="http://schemas.openxmlformats.org/drawingml/2006/main">
                      <a:ext uri="{FF2B5EF4-FFF2-40B4-BE49-F238E27FC236}">
                        <a16:creationId xmlns:a16="http://schemas.microsoft.com/office/drawing/2014/main" id="{E3CBB956-1C92-4FA1-A613-24933F45F322}"/>
                      </a:ext>
                    </a:extLst>
                  </wp:docPr>
                  <wp:cNvGraphicFramePr/>
                  <a:graphic xmlns:a="http://schemas.openxmlformats.org/drawingml/2006/main">
                    <a:graphicData uri="http://schemas.openxmlformats.org/drawingml/2006/picture">
                      <pic:pic xmlns:pic="http://schemas.openxmlformats.org/drawingml/2006/picture">
                        <pic:nvPicPr>
                          <pic:cNvPr id="673" name="2 Imagen" descr="http://ib.adnxs.com/seg?t=2&amp;add=1046618">
                            <a:extLst>
                              <a:ext uri="{FF2B5EF4-FFF2-40B4-BE49-F238E27FC236}">
                                <a16:creationId xmlns:a16="http://schemas.microsoft.com/office/drawing/2014/main" id="{E3CBB956-1C92-4FA1-A613-24933F45F3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55904" behindDoc="0" locked="0" layoutInCell="1" allowOverlap="1" wp14:anchorId="44A1179A" wp14:editId="4F9A9355">
                  <wp:simplePos x="0" y="0"/>
                  <wp:positionH relativeFrom="column">
                    <wp:posOffset>0</wp:posOffset>
                  </wp:positionH>
                  <wp:positionV relativeFrom="paragraph">
                    <wp:posOffset>0</wp:posOffset>
                  </wp:positionV>
                  <wp:extent cx="9525" cy="9525"/>
                  <wp:effectExtent l="0" t="0" r="0" b="0"/>
                  <wp:wrapNone/>
                  <wp:docPr id="8309" name="Imagen 8309" descr="http://pixel.prfct.co/seg/?add=1046618">
                    <a:extLst xmlns:a="http://schemas.openxmlformats.org/drawingml/2006/main">
                      <a:ext uri="{FF2B5EF4-FFF2-40B4-BE49-F238E27FC236}">
                        <a16:creationId xmlns:a16="http://schemas.microsoft.com/office/drawing/2014/main" id="{5DFC4E3C-EB1D-43EB-905F-4076A7E3CF83}"/>
                      </a:ext>
                    </a:extLst>
                  </wp:docPr>
                  <wp:cNvGraphicFramePr/>
                  <a:graphic xmlns:a="http://schemas.openxmlformats.org/drawingml/2006/main">
                    <a:graphicData uri="http://schemas.openxmlformats.org/drawingml/2006/picture">
                      <pic:pic xmlns:pic="http://schemas.openxmlformats.org/drawingml/2006/picture">
                        <pic:nvPicPr>
                          <pic:cNvPr id="674" name="3 Imagen" descr="http://pixel.prfct.co/seg/?add=1046618">
                            <a:extLst>
                              <a:ext uri="{FF2B5EF4-FFF2-40B4-BE49-F238E27FC236}">
                                <a16:creationId xmlns:a16="http://schemas.microsoft.com/office/drawing/2014/main" id="{5DFC4E3C-EB1D-43EB-905F-4076A7E3CF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7888" behindDoc="0" locked="0" layoutInCell="1" allowOverlap="1" wp14:anchorId="73133D3E" wp14:editId="1EE3EE3B">
                  <wp:simplePos x="0" y="0"/>
                  <wp:positionH relativeFrom="column">
                    <wp:posOffset>0</wp:posOffset>
                  </wp:positionH>
                  <wp:positionV relativeFrom="paragraph">
                    <wp:posOffset>0</wp:posOffset>
                  </wp:positionV>
                  <wp:extent cx="9525" cy="9525"/>
                  <wp:effectExtent l="0" t="0" r="0" b="0"/>
                  <wp:wrapNone/>
                  <wp:docPr id="8308" name="Imagen 8308" descr="http://ib.adnxs.com/seg?t=2&amp;add=1046618">
                    <a:extLst xmlns:a="http://schemas.openxmlformats.org/drawingml/2006/main">
                      <a:ext uri="{FF2B5EF4-FFF2-40B4-BE49-F238E27FC236}">
                        <a16:creationId xmlns:a16="http://schemas.microsoft.com/office/drawing/2014/main" id="{8D37AD3D-4D2E-4D4C-B381-EBA06B533755}"/>
                      </a:ext>
                    </a:extLst>
                  </wp:docPr>
                  <wp:cNvGraphicFramePr/>
                  <a:graphic xmlns:a="http://schemas.openxmlformats.org/drawingml/2006/main">
                    <a:graphicData uri="http://schemas.openxmlformats.org/drawingml/2006/picture">
                      <pic:pic xmlns:pic="http://schemas.openxmlformats.org/drawingml/2006/picture">
                        <pic:nvPicPr>
                          <pic:cNvPr id="715" name="2 Imagen" descr="http://ib.adnxs.com/seg?t=2&amp;add=1046618">
                            <a:extLst>
                              <a:ext uri="{FF2B5EF4-FFF2-40B4-BE49-F238E27FC236}">
                                <a16:creationId xmlns:a16="http://schemas.microsoft.com/office/drawing/2014/main" id="{8D37AD3D-4D2E-4D4C-B381-EBA06B53375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8912" behindDoc="0" locked="0" layoutInCell="1" allowOverlap="1" wp14:anchorId="44216C9C" wp14:editId="18FE9000">
                  <wp:simplePos x="0" y="0"/>
                  <wp:positionH relativeFrom="column">
                    <wp:posOffset>0</wp:posOffset>
                  </wp:positionH>
                  <wp:positionV relativeFrom="paragraph">
                    <wp:posOffset>0</wp:posOffset>
                  </wp:positionV>
                  <wp:extent cx="9525" cy="9525"/>
                  <wp:effectExtent l="0" t="0" r="0" b="0"/>
                  <wp:wrapNone/>
                  <wp:docPr id="8307" name="Imagen 8307" descr="http://pixel.prfct.co/seg/?add=1046618">
                    <a:extLst xmlns:a="http://schemas.openxmlformats.org/drawingml/2006/main">
                      <a:ext uri="{FF2B5EF4-FFF2-40B4-BE49-F238E27FC236}">
                        <a16:creationId xmlns:a16="http://schemas.microsoft.com/office/drawing/2014/main" id="{B13C75BE-6018-42DF-BB2A-36ECD32E4EF0}"/>
                      </a:ext>
                    </a:extLst>
                  </wp:docPr>
                  <wp:cNvGraphicFramePr/>
                  <a:graphic xmlns:a="http://schemas.openxmlformats.org/drawingml/2006/main">
                    <a:graphicData uri="http://schemas.openxmlformats.org/drawingml/2006/picture">
                      <pic:pic xmlns:pic="http://schemas.openxmlformats.org/drawingml/2006/picture">
                        <pic:nvPicPr>
                          <pic:cNvPr id="716" name="3 Imagen" descr="http://pixel.prfct.co/seg/?add=1046618">
                            <a:extLst>
                              <a:ext uri="{FF2B5EF4-FFF2-40B4-BE49-F238E27FC236}">
                                <a16:creationId xmlns:a16="http://schemas.microsoft.com/office/drawing/2014/main" id="{B13C75BE-6018-42DF-BB2A-36ECD32E4E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799936" behindDoc="0" locked="0" layoutInCell="1" allowOverlap="1" wp14:anchorId="51506487" wp14:editId="0D7C8E81">
                  <wp:simplePos x="0" y="0"/>
                  <wp:positionH relativeFrom="column">
                    <wp:posOffset>0</wp:posOffset>
                  </wp:positionH>
                  <wp:positionV relativeFrom="paragraph">
                    <wp:posOffset>0</wp:posOffset>
                  </wp:positionV>
                  <wp:extent cx="9525" cy="9525"/>
                  <wp:effectExtent l="0" t="0" r="0" b="0"/>
                  <wp:wrapNone/>
                  <wp:docPr id="8306" name="Imagen 8306" descr="http://ib.adnxs.com/seg?t=2&amp;add=1046618">
                    <a:extLst xmlns:a="http://schemas.openxmlformats.org/drawingml/2006/main">
                      <a:ext uri="{FF2B5EF4-FFF2-40B4-BE49-F238E27FC236}">
                        <a16:creationId xmlns:a16="http://schemas.microsoft.com/office/drawing/2014/main" id="{D6DE6B31-BB62-49C2-9745-09CE1B3ED903}"/>
                      </a:ext>
                    </a:extLst>
                  </wp:docPr>
                  <wp:cNvGraphicFramePr/>
                  <a:graphic xmlns:a="http://schemas.openxmlformats.org/drawingml/2006/main">
                    <a:graphicData uri="http://schemas.openxmlformats.org/drawingml/2006/picture">
                      <pic:pic xmlns:pic="http://schemas.openxmlformats.org/drawingml/2006/picture">
                        <pic:nvPicPr>
                          <pic:cNvPr id="717" name="2 Imagen" descr="http://ib.adnxs.com/seg?t=2&amp;add=1046618">
                            <a:extLst>
                              <a:ext uri="{FF2B5EF4-FFF2-40B4-BE49-F238E27FC236}">
                                <a16:creationId xmlns:a16="http://schemas.microsoft.com/office/drawing/2014/main" id="{D6DE6B31-BB62-49C2-9745-09CE1B3ED9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0960" behindDoc="0" locked="0" layoutInCell="1" allowOverlap="1" wp14:anchorId="142D704E" wp14:editId="23EA5943">
                  <wp:simplePos x="0" y="0"/>
                  <wp:positionH relativeFrom="column">
                    <wp:posOffset>0</wp:posOffset>
                  </wp:positionH>
                  <wp:positionV relativeFrom="paragraph">
                    <wp:posOffset>0</wp:posOffset>
                  </wp:positionV>
                  <wp:extent cx="9525" cy="9525"/>
                  <wp:effectExtent l="0" t="0" r="0" b="0"/>
                  <wp:wrapNone/>
                  <wp:docPr id="8305" name="Imagen 8305" descr="http://pixel.prfct.co/seg/?add=1046618">
                    <a:extLst xmlns:a="http://schemas.openxmlformats.org/drawingml/2006/main">
                      <a:ext uri="{FF2B5EF4-FFF2-40B4-BE49-F238E27FC236}">
                        <a16:creationId xmlns:a16="http://schemas.microsoft.com/office/drawing/2014/main" id="{76495F37-BEB9-4911-896F-347294A93424}"/>
                      </a:ext>
                    </a:extLst>
                  </wp:docPr>
                  <wp:cNvGraphicFramePr/>
                  <a:graphic xmlns:a="http://schemas.openxmlformats.org/drawingml/2006/main">
                    <a:graphicData uri="http://schemas.openxmlformats.org/drawingml/2006/picture">
                      <pic:pic xmlns:pic="http://schemas.openxmlformats.org/drawingml/2006/picture">
                        <pic:nvPicPr>
                          <pic:cNvPr id="718" name="3 Imagen" descr="http://pixel.prfct.co/seg/?add=1046618">
                            <a:extLst>
                              <a:ext uri="{FF2B5EF4-FFF2-40B4-BE49-F238E27FC236}">
                                <a16:creationId xmlns:a16="http://schemas.microsoft.com/office/drawing/2014/main" id="{76495F37-BEB9-4911-896F-347294A934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1984" behindDoc="0" locked="0" layoutInCell="1" allowOverlap="1" wp14:anchorId="2E3A0AF9" wp14:editId="1D7F4E42">
                  <wp:simplePos x="0" y="0"/>
                  <wp:positionH relativeFrom="column">
                    <wp:posOffset>0</wp:posOffset>
                  </wp:positionH>
                  <wp:positionV relativeFrom="paragraph">
                    <wp:posOffset>0</wp:posOffset>
                  </wp:positionV>
                  <wp:extent cx="9525" cy="9525"/>
                  <wp:effectExtent l="0" t="0" r="0" b="0"/>
                  <wp:wrapNone/>
                  <wp:docPr id="8304" name="Imagen 8304" descr="http://ib.adnxs.com/seg?t=2&amp;add=1046618">
                    <a:extLst xmlns:a="http://schemas.openxmlformats.org/drawingml/2006/main">
                      <a:ext uri="{FF2B5EF4-FFF2-40B4-BE49-F238E27FC236}">
                        <a16:creationId xmlns:a16="http://schemas.microsoft.com/office/drawing/2014/main" id="{7FD11160-1550-4C12-8969-51173DA002F7}"/>
                      </a:ext>
                    </a:extLst>
                  </wp:docPr>
                  <wp:cNvGraphicFramePr/>
                  <a:graphic xmlns:a="http://schemas.openxmlformats.org/drawingml/2006/main">
                    <a:graphicData uri="http://schemas.openxmlformats.org/drawingml/2006/picture">
                      <pic:pic xmlns:pic="http://schemas.openxmlformats.org/drawingml/2006/picture">
                        <pic:nvPicPr>
                          <pic:cNvPr id="719" name="2 Imagen" descr="http://ib.adnxs.com/seg?t=2&amp;add=1046618">
                            <a:extLst>
                              <a:ext uri="{FF2B5EF4-FFF2-40B4-BE49-F238E27FC236}">
                                <a16:creationId xmlns:a16="http://schemas.microsoft.com/office/drawing/2014/main" id="{7FD11160-1550-4C12-8969-51173DA002F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3008" behindDoc="0" locked="0" layoutInCell="1" allowOverlap="1" wp14:anchorId="03C3B380" wp14:editId="60033FA3">
                  <wp:simplePos x="0" y="0"/>
                  <wp:positionH relativeFrom="column">
                    <wp:posOffset>0</wp:posOffset>
                  </wp:positionH>
                  <wp:positionV relativeFrom="paragraph">
                    <wp:posOffset>0</wp:posOffset>
                  </wp:positionV>
                  <wp:extent cx="9525" cy="9525"/>
                  <wp:effectExtent l="0" t="0" r="0" b="0"/>
                  <wp:wrapNone/>
                  <wp:docPr id="8303" name="Imagen 8303" descr="http://pixel.prfct.co/seg/?add=1046618">
                    <a:extLst xmlns:a="http://schemas.openxmlformats.org/drawingml/2006/main">
                      <a:ext uri="{FF2B5EF4-FFF2-40B4-BE49-F238E27FC236}">
                        <a16:creationId xmlns:a16="http://schemas.microsoft.com/office/drawing/2014/main" id="{7D7E3CEF-CBB7-4D91-9F26-C57ECEE69D5E}"/>
                      </a:ext>
                    </a:extLst>
                  </wp:docPr>
                  <wp:cNvGraphicFramePr/>
                  <a:graphic xmlns:a="http://schemas.openxmlformats.org/drawingml/2006/main">
                    <a:graphicData uri="http://schemas.openxmlformats.org/drawingml/2006/picture">
                      <pic:pic xmlns:pic="http://schemas.openxmlformats.org/drawingml/2006/picture">
                        <pic:nvPicPr>
                          <pic:cNvPr id="720" name="3 Imagen" descr="http://pixel.prfct.co/seg/?add=1046618">
                            <a:extLst>
                              <a:ext uri="{FF2B5EF4-FFF2-40B4-BE49-F238E27FC236}">
                                <a16:creationId xmlns:a16="http://schemas.microsoft.com/office/drawing/2014/main" id="{7D7E3CEF-CBB7-4D91-9F26-C57ECEE69D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4032" behindDoc="0" locked="0" layoutInCell="1" allowOverlap="1" wp14:anchorId="05C9DC18" wp14:editId="2831D8AF">
                  <wp:simplePos x="0" y="0"/>
                  <wp:positionH relativeFrom="column">
                    <wp:posOffset>0</wp:posOffset>
                  </wp:positionH>
                  <wp:positionV relativeFrom="paragraph">
                    <wp:posOffset>0</wp:posOffset>
                  </wp:positionV>
                  <wp:extent cx="9525" cy="9525"/>
                  <wp:effectExtent l="0" t="0" r="0" b="0"/>
                  <wp:wrapNone/>
                  <wp:docPr id="8302" name="Imagen 8302" descr="http://ib.adnxs.com/seg?t=2&amp;add=1046618">
                    <a:extLst xmlns:a="http://schemas.openxmlformats.org/drawingml/2006/main">
                      <a:ext uri="{FF2B5EF4-FFF2-40B4-BE49-F238E27FC236}">
                        <a16:creationId xmlns:a16="http://schemas.microsoft.com/office/drawing/2014/main" id="{87B80892-95ED-4617-9B27-008437B4F4C2}"/>
                      </a:ext>
                    </a:extLst>
                  </wp:docPr>
                  <wp:cNvGraphicFramePr/>
                  <a:graphic xmlns:a="http://schemas.openxmlformats.org/drawingml/2006/main">
                    <a:graphicData uri="http://schemas.openxmlformats.org/drawingml/2006/picture">
                      <pic:pic xmlns:pic="http://schemas.openxmlformats.org/drawingml/2006/picture">
                        <pic:nvPicPr>
                          <pic:cNvPr id="721" name="2 Imagen" descr="http://ib.adnxs.com/seg?t=2&amp;add=1046618">
                            <a:extLst>
                              <a:ext uri="{FF2B5EF4-FFF2-40B4-BE49-F238E27FC236}">
                                <a16:creationId xmlns:a16="http://schemas.microsoft.com/office/drawing/2014/main" id="{87B80892-95ED-4617-9B27-008437B4F4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5056" behindDoc="0" locked="0" layoutInCell="1" allowOverlap="1" wp14:anchorId="2C0D26BD" wp14:editId="025CFFF9">
                  <wp:simplePos x="0" y="0"/>
                  <wp:positionH relativeFrom="column">
                    <wp:posOffset>0</wp:posOffset>
                  </wp:positionH>
                  <wp:positionV relativeFrom="paragraph">
                    <wp:posOffset>0</wp:posOffset>
                  </wp:positionV>
                  <wp:extent cx="9525" cy="9525"/>
                  <wp:effectExtent l="0" t="0" r="0" b="0"/>
                  <wp:wrapNone/>
                  <wp:docPr id="8301" name="Imagen 8301" descr="http://pixel.prfct.co/seg/?add=1046618">
                    <a:extLst xmlns:a="http://schemas.openxmlformats.org/drawingml/2006/main">
                      <a:ext uri="{FF2B5EF4-FFF2-40B4-BE49-F238E27FC236}">
                        <a16:creationId xmlns:a16="http://schemas.microsoft.com/office/drawing/2014/main" id="{B7D7439F-EF1D-4ADF-AE0D-AF5B38F7F15E}"/>
                      </a:ext>
                    </a:extLst>
                  </wp:docPr>
                  <wp:cNvGraphicFramePr/>
                  <a:graphic xmlns:a="http://schemas.openxmlformats.org/drawingml/2006/main">
                    <a:graphicData uri="http://schemas.openxmlformats.org/drawingml/2006/picture">
                      <pic:pic xmlns:pic="http://schemas.openxmlformats.org/drawingml/2006/picture">
                        <pic:nvPicPr>
                          <pic:cNvPr id="722" name="3 Imagen" descr="http://pixel.prfct.co/seg/?add=1046618">
                            <a:extLst>
                              <a:ext uri="{FF2B5EF4-FFF2-40B4-BE49-F238E27FC236}">
                                <a16:creationId xmlns:a16="http://schemas.microsoft.com/office/drawing/2014/main" id="{B7D7439F-EF1D-4ADF-AE0D-AF5B38F7F1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6080" behindDoc="0" locked="0" layoutInCell="1" allowOverlap="1" wp14:anchorId="0F93E5F9" wp14:editId="336D33D5">
                  <wp:simplePos x="0" y="0"/>
                  <wp:positionH relativeFrom="column">
                    <wp:posOffset>0</wp:posOffset>
                  </wp:positionH>
                  <wp:positionV relativeFrom="paragraph">
                    <wp:posOffset>0</wp:posOffset>
                  </wp:positionV>
                  <wp:extent cx="9525" cy="9525"/>
                  <wp:effectExtent l="0" t="0" r="0" b="0"/>
                  <wp:wrapNone/>
                  <wp:docPr id="8300" name="Imagen 8300" descr="http://ib.adnxs.com/seg?t=2&amp;add=1046618">
                    <a:extLst xmlns:a="http://schemas.openxmlformats.org/drawingml/2006/main">
                      <a:ext uri="{FF2B5EF4-FFF2-40B4-BE49-F238E27FC236}">
                        <a16:creationId xmlns:a16="http://schemas.microsoft.com/office/drawing/2014/main" id="{C7949532-6197-4C06-B80A-945C073EB411}"/>
                      </a:ext>
                    </a:extLst>
                  </wp:docPr>
                  <wp:cNvGraphicFramePr/>
                  <a:graphic xmlns:a="http://schemas.openxmlformats.org/drawingml/2006/main">
                    <a:graphicData uri="http://schemas.openxmlformats.org/drawingml/2006/picture">
                      <pic:pic xmlns:pic="http://schemas.openxmlformats.org/drawingml/2006/picture">
                        <pic:nvPicPr>
                          <pic:cNvPr id="723" name="2 Imagen" descr="http://ib.adnxs.com/seg?t=2&amp;add=1046618">
                            <a:extLst>
                              <a:ext uri="{FF2B5EF4-FFF2-40B4-BE49-F238E27FC236}">
                                <a16:creationId xmlns:a16="http://schemas.microsoft.com/office/drawing/2014/main" id="{C7949532-6197-4C06-B80A-945C073EB41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7104" behindDoc="0" locked="0" layoutInCell="1" allowOverlap="1" wp14:anchorId="37EA359C" wp14:editId="7D1318AF">
                  <wp:simplePos x="0" y="0"/>
                  <wp:positionH relativeFrom="column">
                    <wp:posOffset>0</wp:posOffset>
                  </wp:positionH>
                  <wp:positionV relativeFrom="paragraph">
                    <wp:posOffset>0</wp:posOffset>
                  </wp:positionV>
                  <wp:extent cx="9525" cy="9525"/>
                  <wp:effectExtent l="0" t="0" r="0" b="0"/>
                  <wp:wrapNone/>
                  <wp:docPr id="8299" name="Imagen 8299" descr="http://pixel.prfct.co/seg/?add=1046618">
                    <a:extLst xmlns:a="http://schemas.openxmlformats.org/drawingml/2006/main">
                      <a:ext uri="{FF2B5EF4-FFF2-40B4-BE49-F238E27FC236}">
                        <a16:creationId xmlns:a16="http://schemas.microsoft.com/office/drawing/2014/main" id="{3354952B-84D1-45F4-B6C3-FA091979C2EE}"/>
                      </a:ext>
                    </a:extLst>
                  </wp:docPr>
                  <wp:cNvGraphicFramePr/>
                  <a:graphic xmlns:a="http://schemas.openxmlformats.org/drawingml/2006/main">
                    <a:graphicData uri="http://schemas.openxmlformats.org/drawingml/2006/picture">
                      <pic:pic xmlns:pic="http://schemas.openxmlformats.org/drawingml/2006/picture">
                        <pic:nvPicPr>
                          <pic:cNvPr id="724" name="3 Imagen" descr="http://pixel.prfct.co/seg/?add=1046618">
                            <a:extLst>
                              <a:ext uri="{FF2B5EF4-FFF2-40B4-BE49-F238E27FC236}">
                                <a16:creationId xmlns:a16="http://schemas.microsoft.com/office/drawing/2014/main" id="{3354952B-84D1-45F4-B6C3-FA091979C2E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8128" behindDoc="0" locked="0" layoutInCell="1" allowOverlap="1" wp14:anchorId="2F176555" wp14:editId="7EDA2C15">
                  <wp:simplePos x="0" y="0"/>
                  <wp:positionH relativeFrom="column">
                    <wp:posOffset>0</wp:posOffset>
                  </wp:positionH>
                  <wp:positionV relativeFrom="paragraph">
                    <wp:posOffset>0</wp:posOffset>
                  </wp:positionV>
                  <wp:extent cx="9525" cy="9525"/>
                  <wp:effectExtent l="0" t="0" r="0" b="0"/>
                  <wp:wrapNone/>
                  <wp:docPr id="8298" name="Imagen 8298" descr="http://ib.adnxs.com/seg?t=2&amp;add=1046618">
                    <a:extLst xmlns:a="http://schemas.openxmlformats.org/drawingml/2006/main">
                      <a:ext uri="{FF2B5EF4-FFF2-40B4-BE49-F238E27FC236}">
                        <a16:creationId xmlns:a16="http://schemas.microsoft.com/office/drawing/2014/main" id="{EF9845F1-80CA-4A3C-A07B-BE068FF95E9F}"/>
                      </a:ext>
                    </a:extLst>
                  </wp:docPr>
                  <wp:cNvGraphicFramePr/>
                  <a:graphic xmlns:a="http://schemas.openxmlformats.org/drawingml/2006/main">
                    <a:graphicData uri="http://schemas.openxmlformats.org/drawingml/2006/picture">
                      <pic:pic xmlns:pic="http://schemas.openxmlformats.org/drawingml/2006/picture">
                        <pic:nvPicPr>
                          <pic:cNvPr id="725" name="2 Imagen" descr="http://ib.adnxs.com/seg?t=2&amp;add=1046618">
                            <a:extLst>
                              <a:ext uri="{FF2B5EF4-FFF2-40B4-BE49-F238E27FC236}">
                                <a16:creationId xmlns:a16="http://schemas.microsoft.com/office/drawing/2014/main" id="{EF9845F1-80CA-4A3C-A07B-BE068FF95E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09152" behindDoc="0" locked="0" layoutInCell="1" allowOverlap="1" wp14:anchorId="2F97488B" wp14:editId="2A991F4A">
                  <wp:simplePos x="0" y="0"/>
                  <wp:positionH relativeFrom="column">
                    <wp:posOffset>0</wp:posOffset>
                  </wp:positionH>
                  <wp:positionV relativeFrom="paragraph">
                    <wp:posOffset>0</wp:posOffset>
                  </wp:positionV>
                  <wp:extent cx="9525" cy="9525"/>
                  <wp:effectExtent l="0" t="0" r="0" b="0"/>
                  <wp:wrapNone/>
                  <wp:docPr id="8297" name="Imagen 8297" descr="http://pixel.prfct.co/seg/?add=1046618">
                    <a:extLst xmlns:a="http://schemas.openxmlformats.org/drawingml/2006/main">
                      <a:ext uri="{FF2B5EF4-FFF2-40B4-BE49-F238E27FC236}">
                        <a16:creationId xmlns:a16="http://schemas.microsoft.com/office/drawing/2014/main" id="{1C3499D0-1D2C-40A3-86C6-A52D7A7EAAE4}"/>
                      </a:ext>
                    </a:extLst>
                  </wp:docPr>
                  <wp:cNvGraphicFramePr/>
                  <a:graphic xmlns:a="http://schemas.openxmlformats.org/drawingml/2006/main">
                    <a:graphicData uri="http://schemas.openxmlformats.org/drawingml/2006/picture">
                      <pic:pic xmlns:pic="http://schemas.openxmlformats.org/drawingml/2006/picture">
                        <pic:nvPicPr>
                          <pic:cNvPr id="726" name="3 Imagen" descr="http://pixel.prfct.co/seg/?add=1046618">
                            <a:extLst>
                              <a:ext uri="{FF2B5EF4-FFF2-40B4-BE49-F238E27FC236}">
                                <a16:creationId xmlns:a16="http://schemas.microsoft.com/office/drawing/2014/main" id="{1C3499D0-1D2C-40A3-86C6-A52D7A7EAA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0176" behindDoc="0" locked="0" layoutInCell="1" allowOverlap="1" wp14:anchorId="59C6CE17" wp14:editId="39EA216D">
                  <wp:simplePos x="0" y="0"/>
                  <wp:positionH relativeFrom="column">
                    <wp:posOffset>0</wp:posOffset>
                  </wp:positionH>
                  <wp:positionV relativeFrom="paragraph">
                    <wp:posOffset>0</wp:posOffset>
                  </wp:positionV>
                  <wp:extent cx="9525" cy="9525"/>
                  <wp:effectExtent l="0" t="0" r="0" b="0"/>
                  <wp:wrapNone/>
                  <wp:docPr id="8296" name="Imagen 8296" descr="http://ib.adnxs.com/seg?t=2&amp;add=1046618">
                    <a:extLst xmlns:a="http://schemas.openxmlformats.org/drawingml/2006/main">
                      <a:ext uri="{FF2B5EF4-FFF2-40B4-BE49-F238E27FC236}">
                        <a16:creationId xmlns:a16="http://schemas.microsoft.com/office/drawing/2014/main" id="{AF276829-816B-4B88-A605-28DFC61CF31F}"/>
                      </a:ext>
                    </a:extLst>
                  </wp:docPr>
                  <wp:cNvGraphicFramePr/>
                  <a:graphic xmlns:a="http://schemas.openxmlformats.org/drawingml/2006/main">
                    <a:graphicData uri="http://schemas.openxmlformats.org/drawingml/2006/picture">
                      <pic:pic xmlns:pic="http://schemas.openxmlformats.org/drawingml/2006/picture">
                        <pic:nvPicPr>
                          <pic:cNvPr id="727" name="2 Imagen" descr="http://ib.adnxs.com/seg?t=2&amp;add=1046618">
                            <a:extLst>
                              <a:ext uri="{FF2B5EF4-FFF2-40B4-BE49-F238E27FC236}">
                                <a16:creationId xmlns:a16="http://schemas.microsoft.com/office/drawing/2014/main" id="{AF276829-816B-4B88-A605-28DFC61CF31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1200" behindDoc="0" locked="0" layoutInCell="1" allowOverlap="1" wp14:anchorId="3ADD4124" wp14:editId="73A57EF0">
                  <wp:simplePos x="0" y="0"/>
                  <wp:positionH relativeFrom="column">
                    <wp:posOffset>0</wp:posOffset>
                  </wp:positionH>
                  <wp:positionV relativeFrom="paragraph">
                    <wp:posOffset>0</wp:posOffset>
                  </wp:positionV>
                  <wp:extent cx="9525" cy="9525"/>
                  <wp:effectExtent l="0" t="0" r="0" b="0"/>
                  <wp:wrapNone/>
                  <wp:docPr id="8295" name="Imagen 8295" descr="http://pixel.prfct.co/seg/?add=1046618">
                    <a:extLst xmlns:a="http://schemas.openxmlformats.org/drawingml/2006/main">
                      <a:ext uri="{FF2B5EF4-FFF2-40B4-BE49-F238E27FC236}">
                        <a16:creationId xmlns:a16="http://schemas.microsoft.com/office/drawing/2014/main" id="{B55BB8F1-CA0C-4F3A-84A5-0DDB5F6E2D32}"/>
                      </a:ext>
                    </a:extLst>
                  </wp:docPr>
                  <wp:cNvGraphicFramePr/>
                  <a:graphic xmlns:a="http://schemas.openxmlformats.org/drawingml/2006/main">
                    <a:graphicData uri="http://schemas.openxmlformats.org/drawingml/2006/picture">
                      <pic:pic xmlns:pic="http://schemas.openxmlformats.org/drawingml/2006/picture">
                        <pic:nvPicPr>
                          <pic:cNvPr id="728" name="3 Imagen" descr="http://pixel.prfct.co/seg/?add=1046618">
                            <a:extLst>
                              <a:ext uri="{FF2B5EF4-FFF2-40B4-BE49-F238E27FC236}">
                                <a16:creationId xmlns:a16="http://schemas.microsoft.com/office/drawing/2014/main" id="{B55BB8F1-CA0C-4F3A-84A5-0DDB5F6E2D3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2224" behindDoc="0" locked="0" layoutInCell="1" allowOverlap="1" wp14:anchorId="5518D46C" wp14:editId="5B675204">
                  <wp:simplePos x="0" y="0"/>
                  <wp:positionH relativeFrom="column">
                    <wp:posOffset>0</wp:posOffset>
                  </wp:positionH>
                  <wp:positionV relativeFrom="paragraph">
                    <wp:posOffset>0</wp:posOffset>
                  </wp:positionV>
                  <wp:extent cx="9525" cy="9525"/>
                  <wp:effectExtent l="0" t="0" r="0" b="0"/>
                  <wp:wrapNone/>
                  <wp:docPr id="8294" name="Imagen 8294" descr="http://ib.adnxs.com/seg?t=2&amp;add=1046618">
                    <a:extLst xmlns:a="http://schemas.openxmlformats.org/drawingml/2006/main">
                      <a:ext uri="{FF2B5EF4-FFF2-40B4-BE49-F238E27FC236}">
                        <a16:creationId xmlns:a16="http://schemas.microsoft.com/office/drawing/2014/main" id="{ACE28098-3411-45C5-9AED-9DC02D81F2A0}"/>
                      </a:ext>
                    </a:extLst>
                  </wp:docPr>
                  <wp:cNvGraphicFramePr/>
                  <a:graphic xmlns:a="http://schemas.openxmlformats.org/drawingml/2006/main">
                    <a:graphicData uri="http://schemas.openxmlformats.org/drawingml/2006/picture">
                      <pic:pic xmlns:pic="http://schemas.openxmlformats.org/drawingml/2006/picture">
                        <pic:nvPicPr>
                          <pic:cNvPr id="729" name="2 Imagen" descr="http://ib.adnxs.com/seg?t=2&amp;add=1046618">
                            <a:extLst>
                              <a:ext uri="{FF2B5EF4-FFF2-40B4-BE49-F238E27FC236}">
                                <a16:creationId xmlns:a16="http://schemas.microsoft.com/office/drawing/2014/main" id="{ACE28098-3411-45C5-9AED-9DC02D81F2A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3248" behindDoc="0" locked="0" layoutInCell="1" allowOverlap="1" wp14:anchorId="349A24FA" wp14:editId="4F244043">
                  <wp:simplePos x="0" y="0"/>
                  <wp:positionH relativeFrom="column">
                    <wp:posOffset>0</wp:posOffset>
                  </wp:positionH>
                  <wp:positionV relativeFrom="paragraph">
                    <wp:posOffset>0</wp:posOffset>
                  </wp:positionV>
                  <wp:extent cx="9525" cy="9525"/>
                  <wp:effectExtent l="0" t="0" r="0" b="0"/>
                  <wp:wrapNone/>
                  <wp:docPr id="8293" name="Imagen 8293" descr="http://pixel.prfct.co/seg/?add=1046618">
                    <a:extLst xmlns:a="http://schemas.openxmlformats.org/drawingml/2006/main">
                      <a:ext uri="{FF2B5EF4-FFF2-40B4-BE49-F238E27FC236}">
                        <a16:creationId xmlns:a16="http://schemas.microsoft.com/office/drawing/2014/main" id="{125B304F-E05F-4B54-A9F6-5985CB84AAC7}"/>
                      </a:ext>
                    </a:extLst>
                  </wp:docPr>
                  <wp:cNvGraphicFramePr/>
                  <a:graphic xmlns:a="http://schemas.openxmlformats.org/drawingml/2006/main">
                    <a:graphicData uri="http://schemas.openxmlformats.org/drawingml/2006/picture">
                      <pic:pic xmlns:pic="http://schemas.openxmlformats.org/drawingml/2006/picture">
                        <pic:nvPicPr>
                          <pic:cNvPr id="730" name="3 Imagen" descr="http://pixel.prfct.co/seg/?add=1046618">
                            <a:extLst>
                              <a:ext uri="{FF2B5EF4-FFF2-40B4-BE49-F238E27FC236}">
                                <a16:creationId xmlns:a16="http://schemas.microsoft.com/office/drawing/2014/main" id="{125B304F-E05F-4B54-A9F6-5985CB84AAC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4272" behindDoc="0" locked="0" layoutInCell="1" allowOverlap="1" wp14:anchorId="18895A52" wp14:editId="11B1D145">
                  <wp:simplePos x="0" y="0"/>
                  <wp:positionH relativeFrom="column">
                    <wp:posOffset>0</wp:posOffset>
                  </wp:positionH>
                  <wp:positionV relativeFrom="paragraph">
                    <wp:posOffset>0</wp:posOffset>
                  </wp:positionV>
                  <wp:extent cx="9525" cy="9525"/>
                  <wp:effectExtent l="0" t="0" r="0" b="0"/>
                  <wp:wrapNone/>
                  <wp:docPr id="8292" name="Imagen 8292" descr="http://ib.adnxs.com/seg?t=2&amp;add=1046618">
                    <a:extLst xmlns:a="http://schemas.openxmlformats.org/drawingml/2006/main">
                      <a:ext uri="{FF2B5EF4-FFF2-40B4-BE49-F238E27FC236}">
                        <a16:creationId xmlns:a16="http://schemas.microsoft.com/office/drawing/2014/main" id="{83849C17-2986-4CCD-AC03-D8C2CD7B058C}"/>
                      </a:ext>
                    </a:extLst>
                  </wp:docPr>
                  <wp:cNvGraphicFramePr/>
                  <a:graphic xmlns:a="http://schemas.openxmlformats.org/drawingml/2006/main">
                    <a:graphicData uri="http://schemas.openxmlformats.org/drawingml/2006/picture">
                      <pic:pic xmlns:pic="http://schemas.openxmlformats.org/drawingml/2006/picture">
                        <pic:nvPicPr>
                          <pic:cNvPr id="731" name="2 Imagen" descr="http://ib.adnxs.com/seg?t=2&amp;add=1046618">
                            <a:extLst>
                              <a:ext uri="{FF2B5EF4-FFF2-40B4-BE49-F238E27FC236}">
                                <a16:creationId xmlns:a16="http://schemas.microsoft.com/office/drawing/2014/main" id="{83849C17-2986-4CCD-AC03-D8C2CD7B05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5296" behindDoc="0" locked="0" layoutInCell="1" allowOverlap="1" wp14:anchorId="685ACAE9" wp14:editId="27044147">
                  <wp:simplePos x="0" y="0"/>
                  <wp:positionH relativeFrom="column">
                    <wp:posOffset>0</wp:posOffset>
                  </wp:positionH>
                  <wp:positionV relativeFrom="paragraph">
                    <wp:posOffset>0</wp:posOffset>
                  </wp:positionV>
                  <wp:extent cx="9525" cy="9525"/>
                  <wp:effectExtent l="0" t="0" r="0" b="0"/>
                  <wp:wrapNone/>
                  <wp:docPr id="8291" name="Imagen 8291" descr="http://pixel.prfct.co/seg/?add=1046618">
                    <a:extLst xmlns:a="http://schemas.openxmlformats.org/drawingml/2006/main">
                      <a:ext uri="{FF2B5EF4-FFF2-40B4-BE49-F238E27FC236}">
                        <a16:creationId xmlns:a16="http://schemas.microsoft.com/office/drawing/2014/main" id="{075F2D9B-6E83-43B7-8019-74F8B3484FD0}"/>
                      </a:ext>
                    </a:extLst>
                  </wp:docPr>
                  <wp:cNvGraphicFramePr/>
                  <a:graphic xmlns:a="http://schemas.openxmlformats.org/drawingml/2006/main">
                    <a:graphicData uri="http://schemas.openxmlformats.org/drawingml/2006/picture">
                      <pic:pic xmlns:pic="http://schemas.openxmlformats.org/drawingml/2006/picture">
                        <pic:nvPicPr>
                          <pic:cNvPr id="732" name="3 Imagen" descr="http://pixel.prfct.co/seg/?add=1046618">
                            <a:extLst>
                              <a:ext uri="{FF2B5EF4-FFF2-40B4-BE49-F238E27FC236}">
                                <a16:creationId xmlns:a16="http://schemas.microsoft.com/office/drawing/2014/main" id="{075F2D9B-6E83-43B7-8019-74F8B3484F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6320" behindDoc="0" locked="0" layoutInCell="1" allowOverlap="1" wp14:anchorId="7E2745A6" wp14:editId="36A8F670">
                  <wp:simplePos x="0" y="0"/>
                  <wp:positionH relativeFrom="column">
                    <wp:posOffset>0</wp:posOffset>
                  </wp:positionH>
                  <wp:positionV relativeFrom="paragraph">
                    <wp:posOffset>0</wp:posOffset>
                  </wp:positionV>
                  <wp:extent cx="9525" cy="9525"/>
                  <wp:effectExtent l="0" t="0" r="0" b="0"/>
                  <wp:wrapNone/>
                  <wp:docPr id="8290" name="Imagen 8290" descr="http://ib.adnxs.com/seg?t=2&amp;add=1046618">
                    <a:extLst xmlns:a="http://schemas.openxmlformats.org/drawingml/2006/main">
                      <a:ext uri="{FF2B5EF4-FFF2-40B4-BE49-F238E27FC236}">
                        <a16:creationId xmlns:a16="http://schemas.microsoft.com/office/drawing/2014/main" id="{D89E6130-22E4-496A-9EBD-57A1A195D4C9}"/>
                      </a:ext>
                    </a:extLst>
                  </wp:docPr>
                  <wp:cNvGraphicFramePr/>
                  <a:graphic xmlns:a="http://schemas.openxmlformats.org/drawingml/2006/main">
                    <a:graphicData uri="http://schemas.openxmlformats.org/drawingml/2006/picture">
                      <pic:pic xmlns:pic="http://schemas.openxmlformats.org/drawingml/2006/picture">
                        <pic:nvPicPr>
                          <pic:cNvPr id="733" name="2 Imagen" descr="http://ib.adnxs.com/seg?t=2&amp;add=1046618">
                            <a:extLst>
                              <a:ext uri="{FF2B5EF4-FFF2-40B4-BE49-F238E27FC236}">
                                <a16:creationId xmlns:a16="http://schemas.microsoft.com/office/drawing/2014/main" id="{D89E6130-22E4-496A-9EBD-57A1A195D4C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7344" behindDoc="0" locked="0" layoutInCell="1" allowOverlap="1" wp14:anchorId="43A7FEEB" wp14:editId="43B1BFFA">
                  <wp:simplePos x="0" y="0"/>
                  <wp:positionH relativeFrom="column">
                    <wp:posOffset>0</wp:posOffset>
                  </wp:positionH>
                  <wp:positionV relativeFrom="paragraph">
                    <wp:posOffset>0</wp:posOffset>
                  </wp:positionV>
                  <wp:extent cx="9525" cy="9525"/>
                  <wp:effectExtent l="0" t="0" r="0" b="0"/>
                  <wp:wrapNone/>
                  <wp:docPr id="8289" name="Imagen 8289" descr="http://pixel.prfct.co/seg/?add=1046618">
                    <a:extLst xmlns:a="http://schemas.openxmlformats.org/drawingml/2006/main">
                      <a:ext uri="{FF2B5EF4-FFF2-40B4-BE49-F238E27FC236}">
                        <a16:creationId xmlns:a16="http://schemas.microsoft.com/office/drawing/2014/main" id="{3658E70E-0DE1-46E6-9C7F-4F0DB303CDFA}"/>
                      </a:ext>
                    </a:extLst>
                  </wp:docPr>
                  <wp:cNvGraphicFramePr/>
                  <a:graphic xmlns:a="http://schemas.openxmlformats.org/drawingml/2006/main">
                    <a:graphicData uri="http://schemas.openxmlformats.org/drawingml/2006/picture">
                      <pic:pic xmlns:pic="http://schemas.openxmlformats.org/drawingml/2006/picture">
                        <pic:nvPicPr>
                          <pic:cNvPr id="734" name="3 Imagen" descr="http://pixel.prfct.co/seg/?add=1046618">
                            <a:extLst>
                              <a:ext uri="{FF2B5EF4-FFF2-40B4-BE49-F238E27FC236}">
                                <a16:creationId xmlns:a16="http://schemas.microsoft.com/office/drawing/2014/main" id="{3658E70E-0DE1-46E6-9C7F-4F0DB303CDF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8368" behindDoc="0" locked="0" layoutInCell="1" allowOverlap="1" wp14:anchorId="1EEB62E7" wp14:editId="2B02869D">
                  <wp:simplePos x="0" y="0"/>
                  <wp:positionH relativeFrom="column">
                    <wp:posOffset>0</wp:posOffset>
                  </wp:positionH>
                  <wp:positionV relativeFrom="paragraph">
                    <wp:posOffset>0</wp:posOffset>
                  </wp:positionV>
                  <wp:extent cx="9525" cy="9525"/>
                  <wp:effectExtent l="0" t="0" r="0" b="0"/>
                  <wp:wrapNone/>
                  <wp:docPr id="8288" name="Imagen 8288" descr="http://ib.adnxs.com/seg?t=2&amp;add=1046618">
                    <a:extLst xmlns:a="http://schemas.openxmlformats.org/drawingml/2006/main">
                      <a:ext uri="{FF2B5EF4-FFF2-40B4-BE49-F238E27FC236}">
                        <a16:creationId xmlns:a16="http://schemas.microsoft.com/office/drawing/2014/main" id="{5338A9AF-6C44-4F26-9954-1F7F53262905}"/>
                      </a:ext>
                    </a:extLst>
                  </wp:docPr>
                  <wp:cNvGraphicFramePr/>
                  <a:graphic xmlns:a="http://schemas.openxmlformats.org/drawingml/2006/main">
                    <a:graphicData uri="http://schemas.openxmlformats.org/drawingml/2006/picture">
                      <pic:pic xmlns:pic="http://schemas.openxmlformats.org/drawingml/2006/picture">
                        <pic:nvPicPr>
                          <pic:cNvPr id="735" name="2 Imagen" descr="http://ib.adnxs.com/seg?t=2&amp;add=1046618">
                            <a:extLst>
                              <a:ext uri="{FF2B5EF4-FFF2-40B4-BE49-F238E27FC236}">
                                <a16:creationId xmlns:a16="http://schemas.microsoft.com/office/drawing/2014/main" id="{5338A9AF-6C44-4F26-9954-1F7F5326290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19392" behindDoc="0" locked="0" layoutInCell="1" allowOverlap="1" wp14:anchorId="473DF01D" wp14:editId="524B804F">
                  <wp:simplePos x="0" y="0"/>
                  <wp:positionH relativeFrom="column">
                    <wp:posOffset>0</wp:posOffset>
                  </wp:positionH>
                  <wp:positionV relativeFrom="paragraph">
                    <wp:posOffset>0</wp:posOffset>
                  </wp:positionV>
                  <wp:extent cx="9525" cy="9525"/>
                  <wp:effectExtent l="0" t="0" r="0" b="0"/>
                  <wp:wrapNone/>
                  <wp:docPr id="8287" name="Imagen 8287" descr="http://pixel.prfct.co/seg/?add=1046618">
                    <a:extLst xmlns:a="http://schemas.openxmlformats.org/drawingml/2006/main">
                      <a:ext uri="{FF2B5EF4-FFF2-40B4-BE49-F238E27FC236}">
                        <a16:creationId xmlns:a16="http://schemas.microsoft.com/office/drawing/2014/main" id="{2ABD4E73-14D6-44A0-9136-730773D51D16}"/>
                      </a:ext>
                    </a:extLst>
                  </wp:docPr>
                  <wp:cNvGraphicFramePr/>
                  <a:graphic xmlns:a="http://schemas.openxmlformats.org/drawingml/2006/main">
                    <a:graphicData uri="http://schemas.openxmlformats.org/drawingml/2006/picture">
                      <pic:pic xmlns:pic="http://schemas.openxmlformats.org/drawingml/2006/picture">
                        <pic:nvPicPr>
                          <pic:cNvPr id="736" name="3 Imagen" descr="http://pixel.prfct.co/seg/?add=1046618">
                            <a:extLst>
                              <a:ext uri="{FF2B5EF4-FFF2-40B4-BE49-F238E27FC236}">
                                <a16:creationId xmlns:a16="http://schemas.microsoft.com/office/drawing/2014/main" id="{2ABD4E73-14D6-44A0-9136-730773D51D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0416" behindDoc="0" locked="0" layoutInCell="1" allowOverlap="1" wp14:anchorId="2E316B38" wp14:editId="495E2237">
                  <wp:simplePos x="0" y="0"/>
                  <wp:positionH relativeFrom="column">
                    <wp:posOffset>0</wp:posOffset>
                  </wp:positionH>
                  <wp:positionV relativeFrom="paragraph">
                    <wp:posOffset>0</wp:posOffset>
                  </wp:positionV>
                  <wp:extent cx="9525" cy="9525"/>
                  <wp:effectExtent l="0" t="0" r="0" b="0"/>
                  <wp:wrapNone/>
                  <wp:docPr id="8286" name="Imagen 8286" descr="http://ib.adnxs.com/seg?t=2&amp;add=1046618">
                    <a:extLst xmlns:a="http://schemas.openxmlformats.org/drawingml/2006/main">
                      <a:ext uri="{FF2B5EF4-FFF2-40B4-BE49-F238E27FC236}">
                        <a16:creationId xmlns:a16="http://schemas.microsoft.com/office/drawing/2014/main" id="{BDA8D200-2069-4BC5-8B7E-FAAF63398EC2}"/>
                      </a:ext>
                    </a:extLst>
                  </wp:docPr>
                  <wp:cNvGraphicFramePr/>
                  <a:graphic xmlns:a="http://schemas.openxmlformats.org/drawingml/2006/main">
                    <a:graphicData uri="http://schemas.openxmlformats.org/drawingml/2006/picture">
                      <pic:pic xmlns:pic="http://schemas.openxmlformats.org/drawingml/2006/picture">
                        <pic:nvPicPr>
                          <pic:cNvPr id="737" name="2 Imagen" descr="http://ib.adnxs.com/seg?t=2&amp;add=1046618">
                            <a:extLst>
                              <a:ext uri="{FF2B5EF4-FFF2-40B4-BE49-F238E27FC236}">
                                <a16:creationId xmlns:a16="http://schemas.microsoft.com/office/drawing/2014/main" id="{BDA8D200-2069-4BC5-8B7E-FAAF63398EC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1440" behindDoc="0" locked="0" layoutInCell="1" allowOverlap="1" wp14:anchorId="38EAFF4A" wp14:editId="01A97300">
                  <wp:simplePos x="0" y="0"/>
                  <wp:positionH relativeFrom="column">
                    <wp:posOffset>0</wp:posOffset>
                  </wp:positionH>
                  <wp:positionV relativeFrom="paragraph">
                    <wp:posOffset>0</wp:posOffset>
                  </wp:positionV>
                  <wp:extent cx="9525" cy="9525"/>
                  <wp:effectExtent l="0" t="0" r="0" b="0"/>
                  <wp:wrapNone/>
                  <wp:docPr id="8285" name="Imagen 8285" descr="http://pixel.prfct.co/seg/?add=1046618">
                    <a:extLst xmlns:a="http://schemas.openxmlformats.org/drawingml/2006/main">
                      <a:ext uri="{FF2B5EF4-FFF2-40B4-BE49-F238E27FC236}">
                        <a16:creationId xmlns:a16="http://schemas.microsoft.com/office/drawing/2014/main" id="{012BCF2A-207D-4573-A081-528915DAFD85}"/>
                      </a:ext>
                    </a:extLst>
                  </wp:docPr>
                  <wp:cNvGraphicFramePr/>
                  <a:graphic xmlns:a="http://schemas.openxmlformats.org/drawingml/2006/main">
                    <a:graphicData uri="http://schemas.openxmlformats.org/drawingml/2006/picture">
                      <pic:pic xmlns:pic="http://schemas.openxmlformats.org/drawingml/2006/picture">
                        <pic:nvPicPr>
                          <pic:cNvPr id="738" name="3 Imagen" descr="http://pixel.prfct.co/seg/?add=1046618">
                            <a:extLst>
                              <a:ext uri="{FF2B5EF4-FFF2-40B4-BE49-F238E27FC236}">
                                <a16:creationId xmlns:a16="http://schemas.microsoft.com/office/drawing/2014/main" id="{012BCF2A-207D-4573-A081-528915DAFD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2464" behindDoc="0" locked="0" layoutInCell="1" allowOverlap="1" wp14:anchorId="2A507959" wp14:editId="322C9471">
                  <wp:simplePos x="0" y="0"/>
                  <wp:positionH relativeFrom="column">
                    <wp:posOffset>0</wp:posOffset>
                  </wp:positionH>
                  <wp:positionV relativeFrom="paragraph">
                    <wp:posOffset>0</wp:posOffset>
                  </wp:positionV>
                  <wp:extent cx="9525" cy="9525"/>
                  <wp:effectExtent l="0" t="0" r="0" b="0"/>
                  <wp:wrapNone/>
                  <wp:docPr id="8284" name="Imagen 8284" descr="http://ib.adnxs.com/seg?t=2&amp;add=1046618">
                    <a:extLst xmlns:a="http://schemas.openxmlformats.org/drawingml/2006/main">
                      <a:ext uri="{FF2B5EF4-FFF2-40B4-BE49-F238E27FC236}">
                        <a16:creationId xmlns:a16="http://schemas.microsoft.com/office/drawing/2014/main" id="{9B81450D-3B7D-48F3-85B3-F69A705D53E3}"/>
                      </a:ext>
                    </a:extLst>
                  </wp:docPr>
                  <wp:cNvGraphicFramePr/>
                  <a:graphic xmlns:a="http://schemas.openxmlformats.org/drawingml/2006/main">
                    <a:graphicData uri="http://schemas.openxmlformats.org/drawingml/2006/picture">
                      <pic:pic xmlns:pic="http://schemas.openxmlformats.org/drawingml/2006/picture">
                        <pic:nvPicPr>
                          <pic:cNvPr id="739" name="2 Imagen" descr="http://ib.adnxs.com/seg?t=2&amp;add=1046618">
                            <a:extLst>
                              <a:ext uri="{FF2B5EF4-FFF2-40B4-BE49-F238E27FC236}">
                                <a16:creationId xmlns:a16="http://schemas.microsoft.com/office/drawing/2014/main" id="{9B81450D-3B7D-48F3-85B3-F69A705D53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3488" behindDoc="0" locked="0" layoutInCell="1" allowOverlap="1" wp14:anchorId="6C4C1F66" wp14:editId="7F084A4D">
                  <wp:simplePos x="0" y="0"/>
                  <wp:positionH relativeFrom="column">
                    <wp:posOffset>0</wp:posOffset>
                  </wp:positionH>
                  <wp:positionV relativeFrom="paragraph">
                    <wp:posOffset>0</wp:posOffset>
                  </wp:positionV>
                  <wp:extent cx="9525" cy="9525"/>
                  <wp:effectExtent l="0" t="0" r="0" b="0"/>
                  <wp:wrapNone/>
                  <wp:docPr id="8283" name="Imagen 8283" descr="http://pixel.prfct.co/seg/?add=1046618">
                    <a:extLst xmlns:a="http://schemas.openxmlformats.org/drawingml/2006/main">
                      <a:ext uri="{FF2B5EF4-FFF2-40B4-BE49-F238E27FC236}">
                        <a16:creationId xmlns:a16="http://schemas.microsoft.com/office/drawing/2014/main" id="{0E9C796D-6C28-4261-9FEF-6D874FEA8512}"/>
                      </a:ext>
                    </a:extLst>
                  </wp:docPr>
                  <wp:cNvGraphicFramePr/>
                  <a:graphic xmlns:a="http://schemas.openxmlformats.org/drawingml/2006/main">
                    <a:graphicData uri="http://schemas.openxmlformats.org/drawingml/2006/picture">
                      <pic:pic xmlns:pic="http://schemas.openxmlformats.org/drawingml/2006/picture">
                        <pic:nvPicPr>
                          <pic:cNvPr id="740" name="3 Imagen" descr="http://pixel.prfct.co/seg/?add=1046618">
                            <a:extLst>
                              <a:ext uri="{FF2B5EF4-FFF2-40B4-BE49-F238E27FC236}">
                                <a16:creationId xmlns:a16="http://schemas.microsoft.com/office/drawing/2014/main" id="{0E9C796D-6C28-4261-9FEF-6D874FEA851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4512" behindDoc="0" locked="0" layoutInCell="1" allowOverlap="1" wp14:anchorId="3F5D849D" wp14:editId="31F20090">
                  <wp:simplePos x="0" y="0"/>
                  <wp:positionH relativeFrom="column">
                    <wp:posOffset>0</wp:posOffset>
                  </wp:positionH>
                  <wp:positionV relativeFrom="paragraph">
                    <wp:posOffset>0</wp:posOffset>
                  </wp:positionV>
                  <wp:extent cx="9525" cy="9525"/>
                  <wp:effectExtent l="0" t="0" r="0" b="0"/>
                  <wp:wrapNone/>
                  <wp:docPr id="8282" name="Imagen 8282" descr="http://ib.adnxs.com/seg?t=2&amp;add=1046618">
                    <a:extLst xmlns:a="http://schemas.openxmlformats.org/drawingml/2006/main">
                      <a:ext uri="{FF2B5EF4-FFF2-40B4-BE49-F238E27FC236}">
                        <a16:creationId xmlns:a16="http://schemas.microsoft.com/office/drawing/2014/main" id="{B61B527E-8FF1-47D0-817F-6C53C7F3423F}"/>
                      </a:ext>
                    </a:extLst>
                  </wp:docPr>
                  <wp:cNvGraphicFramePr/>
                  <a:graphic xmlns:a="http://schemas.openxmlformats.org/drawingml/2006/main">
                    <a:graphicData uri="http://schemas.openxmlformats.org/drawingml/2006/picture">
                      <pic:pic xmlns:pic="http://schemas.openxmlformats.org/drawingml/2006/picture">
                        <pic:nvPicPr>
                          <pic:cNvPr id="741" name="2 Imagen" descr="http://ib.adnxs.com/seg?t=2&amp;add=1046618">
                            <a:extLst>
                              <a:ext uri="{FF2B5EF4-FFF2-40B4-BE49-F238E27FC236}">
                                <a16:creationId xmlns:a16="http://schemas.microsoft.com/office/drawing/2014/main" id="{B61B527E-8FF1-47D0-817F-6C53C7F3423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5536" behindDoc="0" locked="0" layoutInCell="1" allowOverlap="1" wp14:anchorId="01B55EEB" wp14:editId="35288650">
                  <wp:simplePos x="0" y="0"/>
                  <wp:positionH relativeFrom="column">
                    <wp:posOffset>0</wp:posOffset>
                  </wp:positionH>
                  <wp:positionV relativeFrom="paragraph">
                    <wp:posOffset>0</wp:posOffset>
                  </wp:positionV>
                  <wp:extent cx="9525" cy="9525"/>
                  <wp:effectExtent l="0" t="0" r="0" b="0"/>
                  <wp:wrapNone/>
                  <wp:docPr id="8281" name="Imagen 8281" descr="http://pixel.prfct.co/seg/?add=1046618">
                    <a:extLst xmlns:a="http://schemas.openxmlformats.org/drawingml/2006/main">
                      <a:ext uri="{FF2B5EF4-FFF2-40B4-BE49-F238E27FC236}">
                        <a16:creationId xmlns:a16="http://schemas.microsoft.com/office/drawing/2014/main" id="{16979C45-E484-4691-8F5B-DABA72D48788}"/>
                      </a:ext>
                    </a:extLst>
                  </wp:docPr>
                  <wp:cNvGraphicFramePr/>
                  <a:graphic xmlns:a="http://schemas.openxmlformats.org/drawingml/2006/main">
                    <a:graphicData uri="http://schemas.openxmlformats.org/drawingml/2006/picture">
                      <pic:pic xmlns:pic="http://schemas.openxmlformats.org/drawingml/2006/picture">
                        <pic:nvPicPr>
                          <pic:cNvPr id="742" name="3 Imagen" descr="http://pixel.prfct.co/seg/?add=1046618">
                            <a:extLst>
                              <a:ext uri="{FF2B5EF4-FFF2-40B4-BE49-F238E27FC236}">
                                <a16:creationId xmlns:a16="http://schemas.microsoft.com/office/drawing/2014/main" id="{16979C45-E484-4691-8F5B-DABA72D4878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6560" behindDoc="0" locked="0" layoutInCell="1" allowOverlap="1" wp14:anchorId="260715B8" wp14:editId="6305B490">
                  <wp:simplePos x="0" y="0"/>
                  <wp:positionH relativeFrom="column">
                    <wp:posOffset>0</wp:posOffset>
                  </wp:positionH>
                  <wp:positionV relativeFrom="paragraph">
                    <wp:posOffset>0</wp:posOffset>
                  </wp:positionV>
                  <wp:extent cx="9525" cy="9525"/>
                  <wp:effectExtent l="0" t="0" r="0" b="0"/>
                  <wp:wrapNone/>
                  <wp:docPr id="8280" name="Imagen 8280" descr="http://ib.adnxs.com/seg?t=2&amp;add=1046618">
                    <a:extLst xmlns:a="http://schemas.openxmlformats.org/drawingml/2006/main">
                      <a:ext uri="{FF2B5EF4-FFF2-40B4-BE49-F238E27FC236}">
                        <a16:creationId xmlns:a16="http://schemas.microsoft.com/office/drawing/2014/main" id="{30FFC996-F84E-4845-8D29-7C053E244549}"/>
                      </a:ext>
                    </a:extLst>
                  </wp:docPr>
                  <wp:cNvGraphicFramePr/>
                  <a:graphic xmlns:a="http://schemas.openxmlformats.org/drawingml/2006/main">
                    <a:graphicData uri="http://schemas.openxmlformats.org/drawingml/2006/picture">
                      <pic:pic xmlns:pic="http://schemas.openxmlformats.org/drawingml/2006/picture">
                        <pic:nvPicPr>
                          <pic:cNvPr id="743" name="2 Imagen" descr="http://ib.adnxs.com/seg?t=2&amp;add=1046618">
                            <a:extLst>
                              <a:ext uri="{FF2B5EF4-FFF2-40B4-BE49-F238E27FC236}">
                                <a16:creationId xmlns:a16="http://schemas.microsoft.com/office/drawing/2014/main" id="{30FFC996-F84E-4845-8D29-7C053E2445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7584" behindDoc="0" locked="0" layoutInCell="1" allowOverlap="1" wp14:anchorId="78D8FE19" wp14:editId="695C972E">
                  <wp:simplePos x="0" y="0"/>
                  <wp:positionH relativeFrom="column">
                    <wp:posOffset>0</wp:posOffset>
                  </wp:positionH>
                  <wp:positionV relativeFrom="paragraph">
                    <wp:posOffset>0</wp:posOffset>
                  </wp:positionV>
                  <wp:extent cx="9525" cy="9525"/>
                  <wp:effectExtent l="0" t="0" r="0" b="0"/>
                  <wp:wrapNone/>
                  <wp:docPr id="8279" name="Imagen 8279" descr="http://pixel.prfct.co/seg/?add=1046618">
                    <a:extLst xmlns:a="http://schemas.openxmlformats.org/drawingml/2006/main">
                      <a:ext uri="{FF2B5EF4-FFF2-40B4-BE49-F238E27FC236}">
                        <a16:creationId xmlns:a16="http://schemas.microsoft.com/office/drawing/2014/main" id="{5BF33FA2-E3B1-4B9E-818D-6EEC2079EE1B}"/>
                      </a:ext>
                    </a:extLst>
                  </wp:docPr>
                  <wp:cNvGraphicFramePr/>
                  <a:graphic xmlns:a="http://schemas.openxmlformats.org/drawingml/2006/main">
                    <a:graphicData uri="http://schemas.openxmlformats.org/drawingml/2006/picture">
                      <pic:pic xmlns:pic="http://schemas.openxmlformats.org/drawingml/2006/picture">
                        <pic:nvPicPr>
                          <pic:cNvPr id="744" name="3 Imagen" descr="http://pixel.prfct.co/seg/?add=1046618">
                            <a:extLst>
                              <a:ext uri="{FF2B5EF4-FFF2-40B4-BE49-F238E27FC236}">
                                <a16:creationId xmlns:a16="http://schemas.microsoft.com/office/drawing/2014/main" id="{5BF33FA2-E3B1-4B9E-818D-6EEC2079EE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8608" behindDoc="0" locked="0" layoutInCell="1" allowOverlap="1" wp14:anchorId="3798F626" wp14:editId="1AF507F7">
                  <wp:simplePos x="0" y="0"/>
                  <wp:positionH relativeFrom="column">
                    <wp:posOffset>0</wp:posOffset>
                  </wp:positionH>
                  <wp:positionV relativeFrom="paragraph">
                    <wp:posOffset>0</wp:posOffset>
                  </wp:positionV>
                  <wp:extent cx="9525" cy="9525"/>
                  <wp:effectExtent l="0" t="0" r="0" b="0"/>
                  <wp:wrapNone/>
                  <wp:docPr id="8278" name="Imagen 8278" descr="http://ib.adnxs.com/seg?t=2&amp;add=1046618">
                    <a:extLst xmlns:a="http://schemas.openxmlformats.org/drawingml/2006/main">
                      <a:ext uri="{FF2B5EF4-FFF2-40B4-BE49-F238E27FC236}">
                        <a16:creationId xmlns:a16="http://schemas.microsoft.com/office/drawing/2014/main" id="{EB100842-27F2-4CFE-9C43-2C4466BC12EB}"/>
                      </a:ext>
                    </a:extLst>
                  </wp:docPr>
                  <wp:cNvGraphicFramePr/>
                  <a:graphic xmlns:a="http://schemas.openxmlformats.org/drawingml/2006/main">
                    <a:graphicData uri="http://schemas.openxmlformats.org/drawingml/2006/picture">
                      <pic:pic xmlns:pic="http://schemas.openxmlformats.org/drawingml/2006/picture">
                        <pic:nvPicPr>
                          <pic:cNvPr id="745" name="2 Imagen" descr="http://ib.adnxs.com/seg?t=2&amp;add=1046618">
                            <a:extLst>
                              <a:ext uri="{FF2B5EF4-FFF2-40B4-BE49-F238E27FC236}">
                                <a16:creationId xmlns:a16="http://schemas.microsoft.com/office/drawing/2014/main" id="{EB100842-27F2-4CFE-9C43-2C4466BC12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29632" behindDoc="0" locked="0" layoutInCell="1" allowOverlap="1" wp14:anchorId="0227ED65" wp14:editId="7CD0AD5C">
                  <wp:simplePos x="0" y="0"/>
                  <wp:positionH relativeFrom="column">
                    <wp:posOffset>0</wp:posOffset>
                  </wp:positionH>
                  <wp:positionV relativeFrom="paragraph">
                    <wp:posOffset>0</wp:posOffset>
                  </wp:positionV>
                  <wp:extent cx="9525" cy="9525"/>
                  <wp:effectExtent l="0" t="0" r="0" b="0"/>
                  <wp:wrapNone/>
                  <wp:docPr id="8277" name="Imagen 8277" descr="http://pixel.prfct.co/seg/?add=1046618">
                    <a:extLst xmlns:a="http://schemas.openxmlformats.org/drawingml/2006/main">
                      <a:ext uri="{FF2B5EF4-FFF2-40B4-BE49-F238E27FC236}">
                        <a16:creationId xmlns:a16="http://schemas.microsoft.com/office/drawing/2014/main" id="{161D0E08-A39E-498D-8538-DF24BC61AF66}"/>
                      </a:ext>
                    </a:extLst>
                  </wp:docPr>
                  <wp:cNvGraphicFramePr/>
                  <a:graphic xmlns:a="http://schemas.openxmlformats.org/drawingml/2006/main">
                    <a:graphicData uri="http://schemas.openxmlformats.org/drawingml/2006/picture">
                      <pic:pic xmlns:pic="http://schemas.openxmlformats.org/drawingml/2006/picture">
                        <pic:nvPicPr>
                          <pic:cNvPr id="746" name="3 Imagen" descr="http://pixel.prfct.co/seg/?add=1046618">
                            <a:extLst>
                              <a:ext uri="{FF2B5EF4-FFF2-40B4-BE49-F238E27FC236}">
                                <a16:creationId xmlns:a16="http://schemas.microsoft.com/office/drawing/2014/main" id="{161D0E08-A39E-498D-8538-DF24BC61AF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5232" behindDoc="0" locked="0" layoutInCell="1" allowOverlap="1" wp14:anchorId="50CAEA25" wp14:editId="78ECAA1E">
                  <wp:simplePos x="0" y="0"/>
                  <wp:positionH relativeFrom="column">
                    <wp:posOffset>0</wp:posOffset>
                  </wp:positionH>
                  <wp:positionV relativeFrom="paragraph">
                    <wp:posOffset>0</wp:posOffset>
                  </wp:positionV>
                  <wp:extent cx="9525" cy="9525"/>
                  <wp:effectExtent l="0" t="0" r="0" b="0"/>
                  <wp:wrapNone/>
                  <wp:docPr id="8276" name="Imagen 8276" descr="http://ib.adnxs.com/seg?t=2&amp;add=1046618">
                    <a:extLst xmlns:a="http://schemas.openxmlformats.org/drawingml/2006/main">
                      <a:ext uri="{FF2B5EF4-FFF2-40B4-BE49-F238E27FC236}">
                        <a16:creationId xmlns:a16="http://schemas.microsoft.com/office/drawing/2014/main" id="{AB4D23D2-63F0-42C1-B7DD-C927631B7BB3}"/>
                      </a:ext>
                    </a:extLst>
                  </wp:docPr>
                  <wp:cNvGraphicFramePr/>
                  <a:graphic xmlns:a="http://schemas.openxmlformats.org/drawingml/2006/main">
                    <a:graphicData uri="http://schemas.openxmlformats.org/drawingml/2006/picture">
                      <pic:pic xmlns:pic="http://schemas.openxmlformats.org/drawingml/2006/picture">
                        <pic:nvPicPr>
                          <pic:cNvPr id="771" name="2 Imagen" descr="http://ib.adnxs.com/seg?t=2&amp;add=1046618">
                            <a:extLst>
                              <a:ext uri="{FF2B5EF4-FFF2-40B4-BE49-F238E27FC236}">
                                <a16:creationId xmlns:a16="http://schemas.microsoft.com/office/drawing/2014/main" id="{AB4D23D2-63F0-42C1-B7DD-C927631B7B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6256" behindDoc="0" locked="0" layoutInCell="1" allowOverlap="1" wp14:anchorId="13857EF7" wp14:editId="0590ADD9">
                  <wp:simplePos x="0" y="0"/>
                  <wp:positionH relativeFrom="column">
                    <wp:posOffset>0</wp:posOffset>
                  </wp:positionH>
                  <wp:positionV relativeFrom="paragraph">
                    <wp:posOffset>0</wp:posOffset>
                  </wp:positionV>
                  <wp:extent cx="9525" cy="9525"/>
                  <wp:effectExtent l="0" t="0" r="0" b="0"/>
                  <wp:wrapNone/>
                  <wp:docPr id="8275" name="Imagen 8275" descr="http://pixel.prfct.co/seg/?add=1046618">
                    <a:extLst xmlns:a="http://schemas.openxmlformats.org/drawingml/2006/main">
                      <a:ext uri="{FF2B5EF4-FFF2-40B4-BE49-F238E27FC236}">
                        <a16:creationId xmlns:a16="http://schemas.microsoft.com/office/drawing/2014/main" id="{BB6881BD-0648-461B-8777-343F7D57213F}"/>
                      </a:ext>
                    </a:extLst>
                  </wp:docPr>
                  <wp:cNvGraphicFramePr/>
                  <a:graphic xmlns:a="http://schemas.openxmlformats.org/drawingml/2006/main">
                    <a:graphicData uri="http://schemas.openxmlformats.org/drawingml/2006/picture">
                      <pic:pic xmlns:pic="http://schemas.openxmlformats.org/drawingml/2006/picture">
                        <pic:nvPicPr>
                          <pic:cNvPr id="772" name="3 Imagen" descr="http://pixel.prfct.co/seg/?add=1046618">
                            <a:extLst>
                              <a:ext uri="{FF2B5EF4-FFF2-40B4-BE49-F238E27FC236}">
                                <a16:creationId xmlns:a16="http://schemas.microsoft.com/office/drawing/2014/main" id="{BB6881BD-0648-461B-8777-343F7D57213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7280" behindDoc="0" locked="0" layoutInCell="1" allowOverlap="1" wp14:anchorId="036474F8" wp14:editId="52B2B647">
                  <wp:simplePos x="0" y="0"/>
                  <wp:positionH relativeFrom="column">
                    <wp:posOffset>0</wp:posOffset>
                  </wp:positionH>
                  <wp:positionV relativeFrom="paragraph">
                    <wp:posOffset>0</wp:posOffset>
                  </wp:positionV>
                  <wp:extent cx="9525" cy="9525"/>
                  <wp:effectExtent l="0" t="0" r="0" b="0"/>
                  <wp:wrapNone/>
                  <wp:docPr id="8274" name="Imagen 8274" descr="http://ib.adnxs.com/seg?t=2&amp;add=1046618">
                    <a:extLst xmlns:a="http://schemas.openxmlformats.org/drawingml/2006/main">
                      <a:ext uri="{FF2B5EF4-FFF2-40B4-BE49-F238E27FC236}">
                        <a16:creationId xmlns:a16="http://schemas.microsoft.com/office/drawing/2014/main" id="{805994C2-458E-4B6C-B62E-105AA00F735A}"/>
                      </a:ext>
                    </a:extLst>
                  </wp:docPr>
                  <wp:cNvGraphicFramePr/>
                  <a:graphic xmlns:a="http://schemas.openxmlformats.org/drawingml/2006/main">
                    <a:graphicData uri="http://schemas.openxmlformats.org/drawingml/2006/picture">
                      <pic:pic xmlns:pic="http://schemas.openxmlformats.org/drawingml/2006/picture">
                        <pic:nvPicPr>
                          <pic:cNvPr id="773" name="2 Imagen" descr="http://ib.adnxs.com/seg?t=2&amp;add=1046618">
                            <a:extLst>
                              <a:ext uri="{FF2B5EF4-FFF2-40B4-BE49-F238E27FC236}">
                                <a16:creationId xmlns:a16="http://schemas.microsoft.com/office/drawing/2014/main" id="{805994C2-458E-4B6C-B62E-105AA00F73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8304" behindDoc="0" locked="0" layoutInCell="1" allowOverlap="1" wp14:anchorId="3FE7FA27" wp14:editId="5617B911">
                  <wp:simplePos x="0" y="0"/>
                  <wp:positionH relativeFrom="column">
                    <wp:posOffset>0</wp:posOffset>
                  </wp:positionH>
                  <wp:positionV relativeFrom="paragraph">
                    <wp:posOffset>0</wp:posOffset>
                  </wp:positionV>
                  <wp:extent cx="9525" cy="9525"/>
                  <wp:effectExtent l="0" t="0" r="0" b="0"/>
                  <wp:wrapNone/>
                  <wp:docPr id="8273" name="Imagen 8273" descr="http://pixel.prfct.co/seg/?add=1046618">
                    <a:extLst xmlns:a="http://schemas.openxmlformats.org/drawingml/2006/main">
                      <a:ext uri="{FF2B5EF4-FFF2-40B4-BE49-F238E27FC236}">
                        <a16:creationId xmlns:a16="http://schemas.microsoft.com/office/drawing/2014/main" id="{AA5B3180-AEBB-4240-92A0-55DAAAB8E6A6}"/>
                      </a:ext>
                    </a:extLst>
                  </wp:docPr>
                  <wp:cNvGraphicFramePr/>
                  <a:graphic xmlns:a="http://schemas.openxmlformats.org/drawingml/2006/main">
                    <a:graphicData uri="http://schemas.openxmlformats.org/drawingml/2006/picture">
                      <pic:pic xmlns:pic="http://schemas.openxmlformats.org/drawingml/2006/picture">
                        <pic:nvPicPr>
                          <pic:cNvPr id="774" name="3 Imagen" descr="http://pixel.prfct.co/seg/?add=1046618">
                            <a:extLst>
                              <a:ext uri="{FF2B5EF4-FFF2-40B4-BE49-F238E27FC236}">
                                <a16:creationId xmlns:a16="http://schemas.microsoft.com/office/drawing/2014/main" id="{AA5B3180-AEBB-4240-92A0-55DAAAB8E6A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59328" behindDoc="0" locked="0" layoutInCell="1" allowOverlap="1" wp14:anchorId="41747C84" wp14:editId="40BC37CF">
                  <wp:simplePos x="0" y="0"/>
                  <wp:positionH relativeFrom="column">
                    <wp:posOffset>0</wp:posOffset>
                  </wp:positionH>
                  <wp:positionV relativeFrom="paragraph">
                    <wp:posOffset>0</wp:posOffset>
                  </wp:positionV>
                  <wp:extent cx="9525" cy="9525"/>
                  <wp:effectExtent l="0" t="0" r="0" b="0"/>
                  <wp:wrapNone/>
                  <wp:docPr id="8272" name="Imagen 8272" descr="http://ib.adnxs.com/seg?t=2&amp;add=1046618">
                    <a:extLst xmlns:a="http://schemas.openxmlformats.org/drawingml/2006/main">
                      <a:ext uri="{FF2B5EF4-FFF2-40B4-BE49-F238E27FC236}">
                        <a16:creationId xmlns:a16="http://schemas.microsoft.com/office/drawing/2014/main" id="{7F4A9F38-DA3C-4448-8CF7-03F2E5976F0B}"/>
                      </a:ext>
                    </a:extLst>
                  </wp:docPr>
                  <wp:cNvGraphicFramePr/>
                  <a:graphic xmlns:a="http://schemas.openxmlformats.org/drawingml/2006/main">
                    <a:graphicData uri="http://schemas.openxmlformats.org/drawingml/2006/picture">
                      <pic:pic xmlns:pic="http://schemas.openxmlformats.org/drawingml/2006/picture">
                        <pic:nvPicPr>
                          <pic:cNvPr id="775" name="2 Imagen" descr="http://ib.adnxs.com/seg?t=2&amp;add=1046618">
                            <a:extLst>
                              <a:ext uri="{FF2B5EF4-FFF2-40B4-BE49-F238E27FC236}">
                                <a16:creationId xmlns:a16="http://schemas.microsoft.com/office/drawing/2014/main" id="{7F4A9F38-DA3C-4448-8CF7-03F2E5976F0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0352" behindDoc="0" locked="0" layoutInCell="1" allowOverlap="1" wp14:anchorId="2CD99F55" wp14:editId="56AF0A69">
                  <wp:simplePos x="0" y="0"/>
                  <wp:positionH relativeFrom="column">
                    <wp:posOffset>0</wp:posOffset>
                  </wp:positionH>
                  <wp:positionV relativeFrom="paragraph">
                    <wp:posOffset>0</wp:posOffset>
                  </wp:positionV>
                  <wp:extent cx="9525" cy="9525"/>
                  <wp:effectExtent l="0" t="0" r="0" b="0"/>
                  <wp:wrapNone/>
                  <wp:docPr id="8271" name="Imagen 8271" descr="http://pixel.prfct.co/seg/?add=1046618">
                    <a:extLst xmlns:a="http://schemas.openxmlformats.org/drawingml/2006/main">
                      <a:ext uri="{FF2B5EF4-FFF2-40B4-BE49-F238E27FC236}">
                        <a16:creationId xmlns:a16="http://schemas.microsoft.com/office/drawing/2014/main" id="{A0190EF4-838C-4690-A929-77D43A24885C}"/>
                      </a:ext>
                    </a:extLst>
                  </wp:docPr>
                  <wp:cNvGraphicFramePr/>
                  <a:graphic xmlns:a="http://schemas.openxmlformats.org/drawingml/2006/main">
                    <a:graphicData uri="http://schemas.openxmlformats.org/drawingml/2006/picture">
                      <pic:pic xmlns:pic="http://schemas.openxmlformats.org/drawingml/2006/picture">
                        <pic:nvPicPr>
                          <pic:cNvPr id="776" name="3 Imagen" descr="http://pixel.prfct.co/seg/?add=1046618">
                            <a:extLst>
                              <a:ext uri="{FF2B5EF4-FFF2-40B4-BE49-F238E27FC236}">
                                <a16:creationId xmlns:a16="http://schemas.microsoft.com/office/drawing/2014/main" id="{A0190EF4-838C-4690-A929-77D43A2488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1376" behindDoc="0" locked="0" layoutInCell="1" allowOverlap="1" wp14:anchorId="33C24F61" wp14:editId="767C3594">
                  <wp:simplePos x="0" y="0"/>
                  <wp:positionH relativeFrom="column">
                    <wp:posOffset>0</wp:posOffset>
                  </wp:positionH>
                  <wp:positionV relativeFrom="paragraph">
                    <wp:posOffset>0</wp:posOffset>
                  </wp:positionV>
                  <wp:extent cx="9525" cy="9525"/>
                  <wp:effectExtent l="0" t="0" r="0" b="0"/>
                  <wp:wrapNone/>
                  <wp:docPr id="8270" name="Imagen 8270" descr="http://ib.adnxs.com/seg?t=2&amp;add=1046618">
                    <a:extLst xmlns:a="http://schemas.openxmlformats.org/drawingml/2006/main">
                      <a:ext uri="{FF2B5EF4-FFF2-40B4-BE49-F238E27FC236}">
                        <a16:creationId xmlns:a16="http://schemas.microsoft.com/office/drawing/2014/main" id="{544777DE-F843-42EB-887B-A53078DBB7ED}"/>
                      </a:ext>
                    </a:extLst>
                  </wp:docPr>
                  <wp:cNvGraphicFramePr/>
                  <a:graphic xmlns:a="http://schemas.openxmlformats.org/drawingml/2006/main">
                    <a:graphicData uri="http://schemas.openxmlformats.org/drawingml/2006/picture">
                      <pic:pic xmlns:pic="http://schemas.openxmlformats.org/drawingml/2006/picture">
                        <pic:nvPicPr>
                          <pic:cNvPr id="777" name="2 Imagen" descr="http://ib.adnxs.com/seg?t=2&amp;add=1046618">
                            <a:extLst>
                              <a:ext uri="{FF2B5EF4-FFF2-40B4-BE49-F238E27FC236}">
                                <a16:creationId xmlns:a16="http://schemas.microsoft.com/office/drawing/2014/main" id="{544777DE-F843-42EB-887B-A53078DBB7E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2400" behindDoc="0" locked="0" layoutInCell="1" allowOverlap="1" wp14:anchorId="406C0B5D" wp14:editId="22817A52">
                  <wp:simplePos x="0" y="0"/>
                  <wp:positionH relativeFrom="column">
                    <wp:posOffset>0</wp:posOffset>
                  </wp:positionH>
                  <wp:positionV relativeFrom="paragraph">
                    <wp:posOffset>0</wp:posOffset>
                  </wp:positionV>
                  <wp:extent cx="9525" cy="9525"/>
                  <wp:effectExtent l="0" t="0" r="0" b="0"/>
                  <wp:wrapNone/>
                  <wp:docPr id="8269" name="Imagen 8269" descr="http://pixel.prfct.co/seg/?add=1046618">
                    <a:extLst xmlns:a="http://schemas.openxmlformats.org/drawingml/2006/main">
                      <a:ext uri="{FF2B5EF4-FFF2-40B4-BE49-F238E27FC236}">
                        <a16:creationId xmlns:a16="http://schemas.microsoft.com/office/drawing/2014/main" id="{0ED2B8B6-A687-4BE2-9707-75E6B3D7DAFB}"/>
                      </a:ext>
                    </a:extLst>
                  </wp:docPr>
                  <wp:cNvGraphicFramePr/>
                  <a:graphic xmlns:a="http://schemas.openxmlformats.org/drawingml/2006/main">
                    <a:graphicData uri="http://schemas.openxmlformats.org/drawingml/2006/picture">
                      <pic:pic xmlns:pic="http://schemas.openxmlformats.org/drawingml/2006/picture">
                        <pic:nvPicPr>
                          <pic:cNvPr id="778" name="3 Imagen" descr="http://pixel.prfct.co/seg/?add=1046618">
                            <a:extLst>
                              <a:ext uri="{FF2B5EF4-FFF2-40B4-BE49-F238E27FC236}">
                                <a16:creationId xmlns:a16="http://schemas.microsoft.com/office/drawing/2014/main" id="{0ED2B8B6-A687-4BE2-9707-75E6B3D7DAF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3424" behindDoc="0" locked="0" layoutInCell="1" allowOverlap="1" wp14:anchorId="0BFCC16F" wp14:editId="26CBCA86">
                  <wp:simplePos x="0" y="0"/>
                  <wp:positionH relativeFrom="column">
                    <wp:posOffset>0</wp:posOffset>
                  </wp:positionH>
                  <wp:positionV relativeFrom="paragraph">
                    <wp:posOffset>0</wp:posOffset>
                  </wp:positionV>
                  <wp:extent cx="9525" cy="9525"/>
                  <wp:effectExtent l="0" t="0" r="0" b="0"/>
                  <wp:wrapNone/>
                  <wp:docPr id="8268" name="Imagen 8268" descr="http://ib.adnxs.com/seg?t=2&amp;add=1046618">
                    <a:extLst xmlns:a="http://schemas.openxmlformats.org/drawingml/2006/main">
                      <a:ext uri="{FF2B5EF4-FFF2-40B4-BE49-F238E27FC236}">
                        <a16:creationId xmlns:a16="http://schemas.microsoft.com/office/drawing/2014/main" id="{D525CE03-D244-4A63-8CFB-15381727D3B8}"/>
                      </a:ext>
                    </a:extLst>
                  </wp:docPr>
                  <wp:cNvGraphicFramePr/>
                  <a:graphic xmlns:a="http://schemas.openxmlformats.org/drawingml/2006/main">
                    <a:graphicData uri="http://schemas.openxmlformats.org/drawingml/2006/picture">
                      <pic:pic xmlns:pic="http://schemas.openxmlformats.org/drawingml/2006/picture">
                        <pic:nvPicPr>
                          <pic:cNvPr id="779" name="2 Imagen" descr="http://ib.adnxs.com/seg?t=2&amp;add=1046618">
                            <a:extLst>
                              <a:ext uri="{FF2B5EF4-FFF2-40B4-BE49-F238E27FC236}">
                                <a16:creationId xmlns:a16="http://schemas.microsoft.com/office/drawing/2014/main" id="{D525CE03-D244-4A63-8CFB-15381727D3B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4448" behindDoc="0" locked="0" layoutInCell="1" allowOverlap="1" wp14:anchorId="7A958035" wp14:editId="0B4E4532">
                  <wp:simplePos x="0" y="0"/>
                  <wp:positionH relativeFrom="column">
                    <wp:posOffset>0</wp:posOffset>
                  </wp:positionH>
                  <wp:positionV relativeFrom="paragraph">
                    <wp:posOffset>0</wp:posOffset>
                  </wp:positionV>
                  <wp:extent cx="9525" cy="9525"/>
                  <wp:effectExtent l="0" t="0" r="0" b="0"/>
                  <wp:wrapNone/>
                  <wp:docPr id="8267" name="Imagen 8267" descr="http://pixel.prfct.co/seg/?add=1046618">
                    <a:extLst xmlns:a="http://schemas.openxmlformats.org/drawingml/2006/main">
                      <a:ext uri="{FF2B5EF4-FFF2-40B4-BE49-F238E27FC236}">
                        <a16:creationId xmlns:a16="http://schemas.microsoft.com/office/drawing/2014/main" id="{BD6C9FBA-7873-4E98-AA1A-6FAA01E1F8AA}"/>
                      </a:ext>
                    </a:extLst>
                  </wp:docPr>
                  <wp:cNvGraphicFramePr/>
                  <a:graphic xmlns:a="http://schemas.openxmlformats.org/drawingml/2006/main">
                    <a:graphicData uri="http://schemas.openxmlformats.org/drawingml/2006/picture">
                      <pic:pic xmlns:pic="http://schemas.openxmlformats.org/drawingml/2006/picture">
                        <pic:nvPicPr>
                          <pic:cNvPr id="780" name="3 Imagen" descr="http://pixel.prfct.co/seg/?add=1046618">
                            <a:extLst>
                              <a:ext uri="{FF2B5EF4-FFF2-40B4-BE49-F238E27FC236}">
                                <a16:creationId xmlns:a16="http://schemas.microsoft.com/office/drawing/2014/main" id="{BD6C9FBA-7873-4E98-AA1A-6FAA01E1F8A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5472" behindDoc="0" locked="0" layoutInCell="1" allowOverlap="1" wp14:anchorId="54647CFF" wp14:editId="096F3294">
                  <wp:simplePos x="0" y="0"/>
                  <wp:positionH relativeFrom="column">
                    <wp:posOffset>0</wp:posOffset>
                  </wp:positionH>
                  <wp:positionV relativeFrom="paragraph">
                    <wp:posOffset>0</wp:posOffset>
                  </wp:positionV>
                  <wp:extent cx="9525" cy="9525"/>
                  <wp:effectExtent l="0" t="0" r="0" b="0"/>
                  <wp:wrapNone/>
                  <wp:docPr id="8266" name="Imagen 8266" descr="http://ib.adnxs.com/seg?t=2&amp;add=1046618">
                    <a:extLst xmlns:a="http://schemas.openxmlformats.org/drawingml/2006/main">
                      <a:ext uri="{FF2B5EF4-FFF2-40B4-BE49-F238E27FC236}">
                        <a16:creationId xmlns:a16="http://schemas.microsoft.com/office/drawing/2014/main" id="{3AA14FCF-F7BC-4096-BD90-0C0E50B30B27}"/>
                      </a:ext>
                    </a:extLst>
                  </wp:docPr>
                  <wp:cNvGraphicFramePr/>
                  <a:graphic xmlns:a="http://schemas.openxmlformats.org/drawingml/2006/main">
                    <a:graphicData uri="http://schemas.openxmlformats.org/drawingml/2006/picture">
                      <pic:pic xmlns:pic="http://schemas.openxmlformats.org/drawingml/2006/picture">
                        <pic:nvPicPr>
                          <pic:cNvPr id="781" name="2 Imagen" descr="http://ib.adnxs.com/seg?t=2&amp;add=1046618">
                            <a:extLst>
                              <a:ext uri="{FF2B5EF4-FFF2-40B4-BE49-F238E27FC236}">
                                <a16:creationId xmlns:a16="http://schemas.microsoft.com/office/drawing/2014/main" id="{3AA14FCF-F7BC-4096-BD90-0C0E50B30B2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6496" behindDoc="0" locked="0" layoutInCell="1" allowOverlap="1" wp14:anchorId="2E1C1356" wp14:editId="487DB7B8">
                  <wp:simplePos x="0" y="0"/>
                  <wp:positionH relativeFrom="column">
                    <wp:posOffset>0</wp:posOffset>
                  </wp:positionH>
                  <wp:positionV relativeFrom="paragraph">
                    <wp:posOffset>0</wp:posOffset>
                  </wp:positionV>
                  <wp:extent cx="9525" cy="9525"/>
                  <wp:effectExtent l="0" t="0" r="0" b="0"/>
                  <wp:wrapNone/>
                  <wp:docPr id="8265" name="Imagen 8265" descr="http://pixel.prfct.co/seg/?add=1046618">
                    <a:extLst xmlns:a="http://schemas.openxmlformats.org/drawingml/2006/main">
                      <a:ext uri="{FF2B5EF4-FFF2-40B4-BE49-F238E27FC236}">
                        <a16:creationId xmlns:a16="http://schemas.microsoft.com/office/drawing/2014/main" id="{4ED4998C-1A66-4A32-8139-8D687C2ABDBC}"/>
                      </a:ext>
                    </a:extLst>
                  </wp:docPr>
                  <wp:cNvGraphicFramePr/>
                  <a:graphic xmlns:a="http://schemas.openxmlformats.org/drawingml/2006/main">
                    <a:graphicData uri="http://schemas.openxmlformats.org/drawingml/2006/picture">
                      <pic:pic xmlns:pic="http://schemas.openxmlformats.org/drawingml/2006/picture">
                        <pic:nvPicPr>
                          <pic:cNvPr id="782" name="3 Imagen" descr="http://pixel.prfct.co/seg/?add=1046618">
                            <a:extLst>
                              <a:ext uri="{FF2B5EF4-FFF2-40B4-BE49-F238E27FC236}">
                                <a16:creationId xmlns:a16="http://schemas.microsoft.com/office/drawing/2014/main" id="{4ED4998C-1A66-4A32-8139-8D687C2ABDB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7520" behindDoc="0" locked="0" layoutInCell="1" allowOverlap="1" wp14:anchorId="061E95C6" wp14:editId="39F67F81">
                  <wp:simplePos x="0" y="0"/>
                  <wp:positionH relativeFrom="column">
                    <wp:posOffset>0</wp:posOffset>
                  </wp:positionH>
                  <wp:positionV relativeFrom="paragraph">
                    <wp:posOffset>0</wp:posOffset>
                  </wp:positionV>
                  <wp:extent cx="9525" cy="9525"/>
                  <wp:effectExtent l="0" t="0" r="0" b="0"/>
                  <wp:wrapNone/>
                  <wp:docPr id="8264" name="Imagen 8264" descr="http://ib.adnxs.com/seg?t=2&amp;add=1046618">
                    <a:extLst xmlns:a="http://schemas.openxmlformats.org/drawingml/2006/main">
                      <a:ext uri="{FF2B5EF4-FFF2-40B4-BE49-F238E27FC236}">
                        <a16:creationId xmlns:a16="http://schemas.microsoft.com/office/drawing/2014/main" id="{8E05356D-342E-41C1-A84F-A84D659C5C7B}"/>
                      </a:ext>
                    </a:extLst>
                  </wp:docPr>
                  <wp:cNvGraphicFramePr/>
                  <a:graphic xmlns:a="http://schemas.openxmlformats.org/drawingml/2006/main">
                    <a:graphicData uri="http://schemas.openxmlformats.org/drawingml/2006/picture">
                      <pic:pic xmlns:pic="http://schemas.openxmlformats.org/drawingml/2006/picture">
                        <pic:nvPicPr>
                          <pic:cNvPr id="783" name="2 Imagen" descr="http://ib.adnxs.com/seg?t=2&amp;add=1046618">
                            <a:extLst>
                              <a:ext uri="{FF2B5EF4-FFF2-40B4-BE49-F238E27FC236}">
                                <a16:creationId xmlns:a16="http://schemas.microsoft.com/office/drawing/2014/main" id="{8E05356D-342E-41C1-A84F-A84D659C5C7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8544" behindDoc="0" locked="0" layoutInCell="1" allowOverlap="1" wp14:anchorId="5E648400" wp14:editId="31670722">
                  <wp:simplePos x="0" y="0"/>
                  <wp:positionH relativeFrom="column">
                    <wp:posOffset>0</wp:posOffset>
                  </wp:positionH>
                  <wp:positionV relativeFrom="paragraph">
                    <wp:posOffset>0</wp:posOffset>
                  </wp:positionV>
                  <wp:extent cx="9525" cy="9525"/>
                  <wp:effectExtent l="0" t="0" r="0" b="0"/>
                  <wp:wrapNone/>
                  <wp:docPr id="8263" name="Imagen 8263" descr="http://pixel.prfct.co/seg/?add=1046618">
                    <a:extLst xmlns:a="http://schemas.openxmlformats.org/drawingml/2006/main">
                      <a:ext uri="{FF2B5EF4-FFF2-40B4-BE49-F238E27FC236}">
                        <a16:creationId xmlns:a16="http://schemas.microsoft.com/office/drawing/2014/main" id="{7AB0A3CA-54B4-4AB5-8CC2-B74BC8222340}"/>
                      </a:ext>
                    </a:extLst>
                  </wp:docPr>
                  <wp:cNvGraphicFramePr/>
                  <a:graphic xmlns:a="http://schemas.openxmlformats.org/drawingml/2006/main">
                    <a:graphicData uri="http://schemas.openxmlformats.org/drawingml/2006/picture">
                      <pic:pic xmlns:pic="http://schemas.openxmlformats.org/drawingml/2006/picture">
                        <pic:nvPicPr>
                          <pic:cNvPr id="784" name="3 Imagen" descr="http://pixel.prfct.co/seg/?add=1046618">
                            <a:extLst>
                              <a:ext uri="{FF2B5EF4-FFF2-40B4-BE49-F238E27FC236}">
                                <a16:creationId xmlns:a16="http://schemas.microsoft.com/office/drawing/2014/main" id="{7AB0A3CA-54B4-4AB5-8CC2-B74BC822234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69568" behindDoc="0" locked="0" layoutInCell="1" allowOverlap="1" wp14:anchorId="5128E13F" wp14:editId="02E0B443">
                  <wp:simplePos x="0" y="0"/>
                  <wp:positionH relativeFrom="column">
                    <wp:posOffset>0</wp:posOffset>
                  </wp:positionH>
                  <wp:positionV relativeFrom="paragraph">
                    <wp:posOffset>0</wp:posOffset>
                  </wp:positionV>
                  <wp:extent cx="9525" cy="9525"/>
                  <wp:effectExtent l="0" t="0" r="0" b="0"/>
                  <wp:wrapNone/>
                  <wp:docPr id="8262" name="Imagen 8262" descr="http://ib.adnxs.com/seg?t=2&amp;add=1046618">
                    <a:extLst xmlns:a="http://schemas.openxmlformats.org/drawingml/2006/main">
                      <a:ext uri="{FF2B5EF4-FFF2-40B4-BE49-F238E27FC236}">
                        <a16:creationId xmlns:a16="http://schemas.microsoft.com/office/drawing/2014/main" id="{0CBA219D-364F-4455-8213-D46ADCBA963A}"/>
                      </a:ext>
                    </a:extLst>
                  </wp:docPr>
                  <wp:cNvGraphicFramePr/>
                  <a:graphic xmlns:a="http://schemas.openxmlformats.org/drawingml/2006/main">
                    <a:graphicData uri="http://schemas.openxmlformats.org/drawingml/2006/picture">
                      <pic:pic xmlns:pic="http://schemas.openxmlformats.org/drawingml/2006/picture">
                        <pic:nvPicPr>
                          <pic:cNvPr id="785" name="2 Imagen" descr="http://ib.adnxs.com/seg?t=2&amp;add=1046618">
                            <a:extLst>
                              <a:ext uri="{FF2B5EF4-FFF2-40B4-BE49-F238E27FC236}">
                                <a16:creationId xmlns:a16="http://schemas.microsoft.com/office/drawing/2014/main" id="{0CBA219D-364F-4455-8213-D46ADCBA963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870592" behindDoc="0" locked="0" layoutInCell="1" allowOverlap="1" wp14:anchorId="28560149" wp14:editId="5124F690">
                  <wp:simplePos x="0" y="0"/>
                  <wp:positionH relativeFrom="column">
                    <wp:posOffset>0</wp:posOffset>
                  </wp:positionH>
                  <wp:positionV relativeFrom="paragraph">
                    <wp:posOffset>0</wp:posOffset>
                  </wp:positionV>
                  <wp:extent cx="9525" cy="9525"/>
                  <wp:effectExtent l="0" t="0" r="0" b="0"/>
                  <wp:wrapNone/>
                  <wp:docPr id="8261" name="Imagen 8261" descr="http://pixel.prfct.co/seg/?add=1046618">
                    <a:extLst xmlns:a="http://schemas.openxmlformats.org/drawingml/2006/main">
                      <a:ext uri="{FF2B5EF4-FFF2-40B4-BE49-F238E27FC236}">
                        <a16:creationId xmlns:a16="http://schemas.microsoft.com/office/drawing/2014/main" id="{28EDF7E0-2C12-40F4-AC9F-E9AB5B1CCDF0}"/>
                      </a:ext>
                    </a:extLst>
                  </wp:docPr>
                  <wp:cNvGraphicFramePr/>
                  <a:graphic xmlns:a="http://schemas.openxmlformats.org/drawingml/2006/main">
                    <a:graphicData uri="http://schemas.openxmlformats.org/drawingml/2006/picture">
                      <pic:pic xmlns:pic="http://schemas.openxmlformats.org/drawingml/2006/picture">
                        <pic:nvPicPr>
                          <pic:cNvPr id="786" name="3 Imagen" descr="http://pixel.prfct.co/seg/?add=1046618">
                            <a:extLst>
                              <a:ext uri="{FF2B5EF4-FFF2-40B4-BE49-F238E27FC236}">
                                <a16:creationId xmlns:a16="http://schemas.microsoft.com/office/drawing/2014/main" id="{28EDF7E0-2C12-40F4-AC9F-E9AB5B1CCD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2576" behindDoc="0" locked="0" layoutInCell="1" allowOverlap="1" wp14:anchorId="067C075E" wp14:editId="3A0CDB84">
                  <wp:simplePos x="0" y="0"/>
                  <wp:positionH relativeFrom="column">
                    <wp:posOffset>0</wp:posOffset>
                  </wp:positionH>
                  <wp:positionV relativeFrom="paragraph">
                    <wp:posOffset>0</wp:posOffset>
                  </wp:positionV>
                  <wp:extent cx="9525" cy="9525"/>
                  <wp:effectExtent l="0" t="0" r="0" b="0"/>
                  <wp:wrapNone/>
                  <wp:docPr id="8260" name="Imagen 8260" descr="http://ib.adnxs.com/seg?t=2&amp;add=1046618">
                    <a:extLst xmlns:a="http://schemas.openxmlformats.org/drawingml/2006/main">
                      <a:ext uri="{FF2B5EF4-FFF2-40B4-BE49-F238E27FC236}">
                        <a16:creationId xmlns:a16="http://schemas.microsoft.com/office/drawing/2014/main" id="{46235336-E123-4913-83CC-1F670AA6C14D}"/>
                      </a:ext>
                    </a:extLst>
                  </wp:docPr>
                  <wp:cNvGraphicFramePr/>
                  <a:graphic xmlns:a="http://schemas.openxmlformats.org/drawingml/2006/main">
                    <a:graphicData uri="http://schemas.openxmlformats.org/drawingml/2006/picture">
                      <pic:pic xmlns:pic="http://schemas.openxmlformats.org/drawingml/2006/picture">
                        <pic:nvPicPr>
                          <pic:cNvPr id="827" name="2 Imagen" descr="http://ib.adnxs.com/seg?t=2&amp;add=1046618">
                            <a:extLst>
                              <a:ext uri="{FF2B5EF4-FFF2-40B4-BE49-F238E27FC236}">
                                <a16:creationId xmlns:a16="http://schemas.microsoft.com/office/drawing/2014/main" id="{46235336-E123-4913-83CC-1F670AA6C1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3600" behindDoc="0" locked="0" layoutInCell="1" allowOverlap="1" wp14:anchorId="5F335D50" wp14:editId="7AB98044">
                  <wp:simplePos x="0" y="0"/>
                  <wp:positionH relativeFrom="column">
                    <wp:posOffset>0</wp:posOffset>
                  </wp:positionH>
                  <wp:positionV relativeFrom="paragraph">
                    <wp:posOffset>0</wp:posOffset>
                  </wp:positionV>
                  <wp:extent cx="9525" cy="9525"/>
                  <wp:effectExtent l="0" t="0" r="0" b="0"/>
                  <wp:wrapNone/>
                  <wp:docPr id="8259" name="Imagen 8259" descr="http://pixel.prfct.co/seg/?add=1046618">
                    <a:extLst xmlns:a="http://schemas.openxmlformats.org/drawingml/2006/main">
                      <a:ext uri="{FF2B5EF4-FFF2-40B4-BE49-F238E27FC236}">
                        <a16:creationId xmlns:a16="http://schemas.microsoft.com/office/drawing/2014/main" id="{94996A0A-C044-4563-8231-2ED0AD461A5C}"/>
                      </a:ext>
                    </a:extLst>
                  </wp:docPr>
                  <wp:cNvGraphicFramePr/>
                  <a:graphic xmlns:a="http://schemas.openxmlformats.org/drawingml/2006/main">
                    <a:graphicData uri="http://schemas.openxmlformats.org/drawingml/2006/picture">
                      <pic:pic xmlns:pic="http://schemas.openxmlformats.org/drawingml/2006/picture">
                        <pic:nvPicPr>
                          <pic:cNvPr id="828" name="3 Imagen" descr="http://pixel.prfct.co/seg/?add=1046618">
                            <a:extLst>
                              <a:ext uri="{FF2B5EF4-FFF2-40B4-BE49-F238E27FC236}">
                                <a16:creationId xmlns:a16="http://schemas.microsoft.com/office/drawing/2014/main" id="{94996A0A-C044-4563-8231-2ED0AD461A5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4624" behindDoc="0" locked="0" layoutInCell="1" allowOverlap="1" wp14:anchorId="508FC0CB" wp14:editId="3114C14D">
                  <wp:simplePos x="0" y="0"/>
                  <wp:positionH relativeFrom="column">
                    <wp:posOffset>0</wp:posOffset>
                  </wp:positionH>
                  <wp:positionV relativeFrom="paragraph">
                    <wp:posOffset>0</wp:posOffset>
                  </wp:positionV>
                  <wp:extent cx="9525" cy="9525"/>
                  <wp:effectExtent l="0" t="0" r="0" b="0"/>
                  <wp:wrapNone/>
                  <wp:docPr id="8258" name="Imagen 8258" descr="http://ib.adnxs.com/seg?t=2&amp;add=1046618">
                    <a:extLst xmlns:a="http://schemas.openxmlformats.org/drawingml/2006/main">
                      <a:ext uri="{FF2B5EF4-FFF2-40B4-BE49-F238E27FC236}">
                        <a16:creationId xmlns:a16="http://schemas.microsoft.com/office/drawing/2014/main" id="{F2EE0E40-ED7C-4E1E-89F4-BA1D376063E9}"/>
                      </a:ext>
                    </a:extLst>
                  </wp:docPr>
                  <wp:cNvGraphicFramePr/>
                  <a:graphic xmlns:a="http://schemas.openxmlformats.org/drawingml/2006/main">
                    <a:graphicData uri="http://schemas.openxmlformats.org/drawingml/2006/picture">
                      <pic:pic xmlns:pic="http://schemas.openxmlformats.org/drawingml/2006/picture">
                        <pic:nvPicPr>
                          <pic:cNvPr id="829" name="2 Imagen" descr="http://ib.adnxs.com/seg?t=2&amp;add=1046618">
                            <a:extLst>
                              <a:ext uri="{FF2B5EF4-FFF2-40B4-BE49-F238E27FC236}">
                                <a16:creationId xmlns:a16="http://schemas.microsoft.com/office/drawing/2014/main" id="{F2EE0E40-ED7C-4E1E-89F4-BA1D376063E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5648" behindDoc="0" locked="0" layoutInCell="1" allowOverlap="1" wp14:anchorId="35E419D1" wp14:editId="720BCE27">
                  <wp:simplePos x="0" y="0"/>
                  <wp:positionH relativeFrom="column">
                    <wp:posOffset>0</wp:posOffset>
                  </wp:positionH>
                  <wp:positionV relativeFrom="paragraph">
                    <wp:posOffset>0</wp:posOffset>
                  </wp:positionV>
                  <wp:extent cx="9525" cy="9525"/>
                  <wp:effectExtent l="0" t="0" r="0" b="0"/>
                  <wp:wrapNone/>
                  <wp:docPr id="8257" name="Imagen 8257" descr="http://pixel.prfct.co/seg/?add=1046618">
                    <a:extLst xmlns:a="http://schemas.openxmlformats.org/drawingml/2006/main">
                      <a:ext uri="{FF2B5EF4-FFF2-40B4-BE49-F238E27FC236}">
                        <a16:creationId xmlns:a16="http://schemas.microsoft.com/office/drawing/2014/main" id="{E956BBAF-10E2-4090-A22E-2950FC826969}"/>
                      </a:ext>
                    </a:extLst>
                  </wp:docPr>
                  <wp:cNvGraphicFramePr/>
                  <a:graphic xmlns:a="http://schemas.openxmlformats.org/drawingml/2006/main">
                    <a:graphicData uri="http://schemas.openxmlformats.org/drawingml/2006/picture">
                      <pic:pic xmlns:pic="http://schemas.openxmlformats.org/drawingml/2006/picture">
                        <pic:nvPicPr>
                          <pic:cNvPr id="830" name="3 Imagen" descr="http://pixel.prfct.co/seg/?add=1046618">
                            <a:extLst>
                              <a:ext uri="{FF2B5EF4-FFF2-40B4-BE49-F238E27FC236}">
                                <a16:creationId xmlns:a16="http://schemas.microsoft.com/office/drawing/2014/main" id="{E956BBAF-10E2-4090-A22E-2950FC82696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6672" behindDoc="0" locked="0" layoutInCell="1" allowOverlap="1" wp14:anchorId="0ABF3A40" wp14:editId="43C41DC8">
                  <wp:simplePos x="0" y="0"/>
                  <wp:positionH relativeFrom="column">
                    <wp:posOffset>0</wp:posOffset>
                  </wp:positionH>
                  <wp:positionV relativeFrom="paragraph">
                    <wp:posOffset>0</wp:posOffset>
                  </wp:positionV>
                  <wp:extent cx="9525" cy="9525"/>
                  <wp:effectExtent l="0" t="0" r="0" b="0"/>
                  <wp:wrapNone/>
                  <wp:docPr id="8256" name="Imagen 8256" descr="http://ib.adnxs.com/seg?t=2&amp;add=1046618">
                    <a:extLst xmlns:a="http://schemas.openxmlformats.org/drawingml/2006/main">
                      <a:ext uri="{FF2B5EF4-FFF2-40B4-BE49-F238E27FC236}">
                        <a16:creationId xmlns:a16="http://schemas.microsoft.com/office/drawing/2014/main" id="{ED392671-CB39-4556-913F-F284FEA3EB5D}"/>
                      </a:ext>
                    </a:extLst>
                  </wp:docPr>
                  <wp:cNvGraphicFramePr/>
                  <a:graphic xmlns:a="http://schemas.openxmlformats.org/drawingml/2006/main">
                    <a:graphicData uri="http://schemas.openxmlformats.org/drawingml/2006/picture">
                      <pic:pic xmlns:pic="http://schemas.openxmlformats.org/drawingml/2006/picture">
                        <pic:nvPicPr>
                          <pic:cNvPr id="831" name="2 Imagen" descr="http://ib.adnxs.com/seg?t=2&amp;add=1046618">
                            <a:extLst>
                              <a:ext uri="{FF2B5EF4-FFF2-40B4-BE49-F238E27FC236}">
                                <a16:creationId xmlns:a16="http://schemas.microsoft.com/office/drawing/2014/main" id="{ED392671-CB39-4556-913F-F284FEA3EB5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7696" behindDoc="0" locked="0" layoutInCell="1" allowOverlap="1" wp14:anchorId="652A5C20" wp14:editId="38C6D3CA">
                  <wp:simplePos x="0" y="0"/>
                  <wp:positionH relativeFrom="column">
                    <wp:posOffset>0</wp:posOffset>
                  </wp:positionH>
                  <wp:positionV relativeFrom="paragraph">
                    <wp:posOffset>0</wp:posOffset>
                  </wp:positionV>
                  <wp:extent cx="9525" cy="9525"/>
                  <wp:effectExtent l="0" t="0" r="0" b="0"/>
                  <wp:wrapNone/>
                  <wp:docPr id="8255" name="Imagen 8255" descr="http://pixel.prfct.co/seg/?add=1046618">
                    <a:extLst xmlns:a="http://schemas.openxmlformats.org/drawingml/2006/main">
                      <a:ext uri="{FF2B5EF4-FFF2-40B4-BE49-F238E27FC236}">
                        <a16:creationId xmlns:a16="http://schemas.microsoft.com/office/drawing/2014/main" id="{045F37C4-E4C9-477F-B6B9-ADD22B04BDEA}"/>
                      </a:ext>
                    </a:extLst>
                  </wp:docPr>
                  <wp:cNvGraphicFramePr/>
                  <a:graphic xmlns:a="http://schemas.openxmlformats.org/drawingml/2006/main">
                    <a:graphicData uri="http://schemas.openxmlformats.org/drawingml/2006/picture">
                      <pic:pic xmlns:pic="http://schemas.openxmlformats.org/drawingml/2006/picture">
                        <pic:nvPicPr>
                          <pic:cNvPr id="832" name="3 Imagen" descr="http://pixel.prfct.co/seg/?add=1046618">
                            <a:extLst>
                              <a:ext uri="{FF2B5EF4-FFF2-40B4-BE49-F238E27FC236}">
                                <a16:creationId xmlns:a16="http://schemas.microsoft.com/office/drawing/2014/main" id="{045F37C4-E4C9-477F-B6B9-ADD22B04BDE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8720" behindDoc="0" locked="0" layoutInCell="1" allowOverlap="1" wp14:anchorId="251D1E47" wp14:editId="65D64CD0">
                  <wp:simplePos x="0" y="0"/>
                  <wp:positionH relativeFrom="column">
                    <wp:posOffset>0</wp:posOffset>
                  </wp:positionH>
                  <wp:positionV relativeFrom="paragraph">
                    <wp:posOffset>0</wp:posOffset>
                  </wp:positionV>
                  <wp:extent cx="9525" cy="9525"/>
                  <wp:effectExtent l="0" t="0" r="0" b="0"/>
                  <wp:wrapNone/>
                  <wp:docPr id="8254" name="Imagen 8254" descr="http://ib.adnxs.com/seg?t=2&amp;add=1046618">
                    <a:extLst xmlns:a="http://schemas.openxmlformats.org/drawingml/2006/main">
                      <a:ext uri="{FF2B5EF4-FFF2-40B4-BE49-F238E27FC236}">
                        <a16:creationId xmlns:a16="http://schemas.microsoft.com/office/drawing/2014/main" id="{56E97E5B-A4DF-4561-944A-2F79153AF2B9}"/>
                      </a:ext>
                    </a:extLst>
                  </wp:docPr>
                  <wp:cNvGraphicFramePr/>
                  <a:graphic xmlns:a="http://schemas.openxmlformats.org/drawingml/2006/main">
                    <a:graphicData uri="http://schemas.openxmlformats.org/drawingml/2006/picture">
                      <pic:pic xmlns:pic="http://schemas.openxmlformats.org/drawingml/2006/picture">
                        <pic:nvPicPr>
                          <pic:cNvPr id="833" name="2 Imagen" descr="http://ib.adnxs.com/seg?t=2&amp;add=1046618">
                            <a:extLst>
                              <a:ext uri="{FF2B5EF4-FFF2-40B4-BE49-F238E27FC236}">
                                <a16:creationId xmlns:a16="http://schemas.microsoft.com/office/drawing/2014/main" id="{56E97E5B-A4DF-4561-944A-2F79153AF2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19744" behindDoc="0" locked="0" layoutInCell="1" allowOverlap="1" wp14:anchorId="691F5DC9" wp14:editId="4D9FFACD">
                  <wp:simplePos x="0" y="0"/>
                  <wp:positionH relativeFrom="column">
                    <wp:posOffset>0</wp:posOffset>
                  </wp:positionH>
                  <wp:positionV relativeFrom="paragraph">
                    <wp:posOffset>0</wp:posOffset>
                  </wp:positionV>
                  <wp:extent cx="9525" cy="9525"/>
                  <wp:effectExtent l="0" t="0" r="0" b="0"/>
                  <wp:wrapNone/>
                  <wp:docPr id="8253" name="Imagen 8253" descr="http://pixel.prfct.co/seg/?add=1046618">
                    <a:extLst xmlns:a="http://schemas.openxmlformats.org/drawingml/2006/main">
                      <a:ext uri="{FF2B5EF4-FFF2-40B4-BE49-F238E27FC236}">
                        <a16:creationId xmlns:a16="http://schemas.microsoft.com/office/drawing/2014/main" id="{46C3C1B9-77B8-436C-AF22-C199979F4F9C}"/>
                      </a:ext>
                    </a:extLst>
                  </wp:docPr>
                  <wp:cNvGraphicFramePr/>
                  <a:graphic xmlns:a="http://schemas.openxmlformats.org/drawingml/2006/main">
                    <a:graphicData uri="http://schemas.openxmlformats.org/drawingml/2006/picture">
                      <pic:pic xmlns:pic="http://schemas.openxmlformats.org/drawingml/2006/picture">
                        <pic:nvPicPr>
                          <pic:cNvPr id="834" name="3 Imagen" descr="http://pixel.prfct.co/seg/?add=1046618">
                            <a:extLst>
                              <a:ext uri="{FF2B5EF4-FFF2-40B4-BE49-F238E27FC236}">
                                <a16:creationId xmlns:a16="http://schemas.microsoft.com/office/drawing/2014/main" id="{46C3C1B9-77B8-436C-AF22-C199979F4F9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0768" behindDoc="0" locked="0" layoutInCell="1" allowOverlap="1" wp14:anchorId="735DD99C" wp14:editId="5261E259">
                  <wp:simplePos x="0" y="0"/>
                  <wp:positionH relativeFrom="column">
                    <wp:posOffset>0</wp:posOffset>
                  </wp:positionH>
                  <wp:positionV relativeFrom="paragraph">
                    <wp:posOffset>0</wp:posOffset>
                  </wp:positionV>
                  <wp:extent cx="9525" cy="9525"/>
                  <wp:effectExtent l="0" t="0" r="0" b="0"/>
                  <wp:wrapNone/>
                  <wp:docPr id="8252" name="Imagen 8252" descr="http://ib.adnxs.com/seg?t=2&amp;add=1046618">
                    <a:extLst xmlns:a="http://schemas.openxmlformats.org/drawingml/2006/main">
                      <a:ext uri="{FF2B5EF4-FFF2-40B4-BE49-F238E27FC236}">
                        <a16:creationId xmlns:a16="http://schemas.microsoft.com/office/drawing/2014/main" id="{960CDC3B-B10C-432B-8DBB-9E6427188956}"/>
                      </a:ext>
                    </a:extLst>
                  </wp:docPr>
                  <wp:cNvGraphicFramePr/>
                  <a:graphic xmlns:a="http://schemas.openxmlformats.org/drawingml/2006/main">
                    <a:graphicData uri="http://schemas.openxmlformats.org/drawingml/2006/picture">
                      <pic:pic xmlns:pic="http://schemas.openxmlformats.org/drawingml/2006/picture">
                        <pic:nvPicPr>
                          <pic:cNvPr id="835" name="2 Imagen" descr="http://ib.adnxs.com/seg?t=2&amp;add=1046618">
                            <a:extLst>
                              <a:ext uri="{FF2B5EF4-FFF2-40B4-BE49-F238E27FC236}">
                                <a16:creationId xmlns:a16="http://schemas.microsoft.com/office/drawing/2014/main" id="{960CDC3B-B10C-432B-8DBB-9E64271889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1792" behindDoc="0" locked="0" layoutInCell="1" allowOverlap="1" wp14:anchorId="72721D98" wp14:editId="654227E8">
                  <wp:simplePos x="0" y="0"/>
                  <wp:positionH relativeFrom="column">
                    <wp:posOffset>0</wp:posOffset>
                  </wp:positionH>
                  <wp:positionV relativeFrom="paragraph">
                    <wp:posOffset>0</wp:posOffset>
                  </wp:positionV>
                  <wp:extent cx="9525" cy="9525"/>
                  <wp:effectExtent l="0" t="0" r="0" b="0"/>
                  <wp:wrapNone/>
                  <wp:docPr id="8251" name="Imagen 8251" descr="http://pixel.prfct.co/seg/?add=1046618">
                    <a:extLst xmlns:a="http://schemas.openxmlformats.org/drawingml/2006/main">
                      <a:ext uri="{FF2B5EF4-FFF2-40B4-BE49-F238E27FC236}">
                        <a16:creationId xmlns:a16="http://schemas.microsoft.com/office/drawing/2014/main" id="{DF55B2C6-F67B-43AE-A9FE-BB3F02973985}"/>
                      </a:ext>
                    </a:extLst>
                  </wp:docPr>
                  <wp:cNvGraphicFramePr/>
                  <a:graphic xmlns:a="http://schemas.openxmlformats.org/drawingml/2006/main">
                    <a:graphicData uri="http://schemas.openxmlformats.org/drawingml/2006/picture">
                      <pic:pic xmlns:pic="http://schemas.openxmlformats.org/drawingml/2006/picture">
                        <pic:nvPicPr>
                          <pic:cNvPr id="836" name="3 Imagen" descr="http://pixel.prfct.co/seg/?add=1046618">
                            <a:extLst>
                              <a:ext uri="{FF2B5EF4-FFF2-40B4-BE49-F238E27FC236}">
                                <a16:creationId xmlns:a16="http://schemas.microsoft.com/office/drawing/2014/main" id="{DF55B2C6-F67B-43AE-A9FE-BB3F0297398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2816" behindDoc="0" locked="0" layoutInCell="1" allowOverlap="1" wp14:anchorId="1EE64E07" wp14:editId="3F4D349F">
                  <wp:simplePos x="0" y="0"/>
                  <wp:positionH relativeFrom="column">
                    <wp:posOffset>0</wp:posOffset>
                  </wp:positionH>
                  <wp:positionV relativeFrom="paragraph">
                    <wp:posOffset>0</wp:posOffset>
                  </wp:positionV>
                  <wp:extent cx="9525" cy="9525"/>
                  <wp:effectExtent l="0" t="0" r="0" b="0"/>
                  <wp:wrapNone/>
                  <wp:docPr id="8250" name="Imagen 8250" descr="http://ib.adnxs.com/seg?t=2&amp;add=1046618">
                    <a:extLst xmlns:a="http://schemas.openxmlformats.org/drawingml/2006/main">
                      <a:ext uri="{FF2B5EF4-FFF2-40B4-BE49-F238E27FC236}">
                        <a16:creationId xmlns:a16="http://schemas.microsoft.com/office/drawing/2014/main" id="{D887E0AD-7780-4394-A25F-6F818FF61EB5}"/>
                      </a:ext>
                    </a:extLst>
                  </wp:docPr>
                  <wp:cNvGraphicFramePr/>
                  <a:graphic xmlns:a="http://schemas.openxmlformats.org/drawingml/2006/main">
                    <a:graphicData uri="http://schemas.openxmlformats.org/drawingml/2006/picture">
                      <pic:pic xmlns:pic="http://schemas.openxmlformats.org/drawingml/2006/picture">
                        <pic:nvPicPr>
                          <pic:cNvPr id="837" name="2 Imagen" descr="http://ib.adnxs.com/seg?t=2&amp;add=1046618">
                            <a:extLst>
                              <a:ext uri="{FF2B5EF4-FFF2-40B4-BE49-F238E27FC236}">
                                <a16:creationId xmlns:a16="http://schemas.microsoft.com/office/drawing/2014/main" id="{D887E0AD-7780-4394-A25F-6F818FF61E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3840" behindDoc="0" locked="0" layoutInCell="1" allowOverlap="1" wp14:anchorId="044C1520" wp14:editId="3AE48366">
                  <wp:simplePos x="0" y="0"/>
                  <wp:positionH relativeFrom="column">
                    <wp:posOffset>0</wp:posOffset>
                  </wp:positionH>
                  <wp:positionV relativeFrom="paragraph">
                    <wp:posOffset>0</wp:posOffset>
                  </wp:positionV>
                  <wp:extent cx="9525" cy="9525"/>
                  <wp:effectExtent l="0" t="0" r="0" b="0"/>
                  <wp:wrapNone/>
                  <wp:docPr id="8249" name="Imagen 8249" descr="http://pixel.prfct.co/seg/?add=1046618">
                    <a:extLst xmlns:a="http://schemas.openxmlformats.org/drawingml/2006/main">
                      <a:ext uri="{FF2B5EF4-FFF2-40B4-BE49-F238E27FC236}">
                        <a16:creationId xmlns:a16="http://schemas.microsoft.com/office/drawing/2014/main" id="{B07831E5-48ED-47CB-91E9-63BDFC66A029}"/>
                      </a:ext>
                    </a:extLst>
                  </wp:docPr>
                  <wp:cNvGraphicFramePr/>
                  <a:graphic xmlns:a="http://schemas.openxmlformats.org/drawingml/2006/main">
                    <a:graphicData uri="http://schemas.openxmlformats.org/drawingml/2006/picture">
                      <pic:pic xmlns:pic="http://schemas.openxmlformats.org/drawingml/2006/picture">
                        <pic:nvPicPr>
                          <pic:cNvPr id="838" name="3 Imagen" descr="http://pixel.prfct.co/seg/?add=1046618">
                            <a:extLst>
                              <a:ext uri="{FF2B5EF4-FFF2-40B4-BE49-F238E27FC236}">
                                <a16:creationId xmlns:a16="http://schemas.microsoft.com/office/drawing/2014/main" id="{B07831E5-48ED-47CB-91E9-63BDFC66A02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4864" behindDoc="0" locked="0" layoutInCell="1" allowOverlap="1" wp14:anchorId="75D3110A" wp14:editId="00966879">
                  <wp:simplePos x="0" y="0"/>
                  <wp:positionH relativeFrom="column">
                    <wp:posOffset>0</wp:posOffset>
                  </wp:positionH>
                  <wp:positionV relativeFrom="paragraph">
                    <wp:posOffset>0</wp:posOffset>
                  </wp:positionV>
                  <wp:extent cx="9525" cy="9525"/>
                  <wp:effectExtent l="0" t="0" r="0" b="0"/>
                  <wp:wrapNone/>
                  <wp:docPr id="8248" name="Imagen 8248" descr="http://ib.adnxs.com/seg?t=2&amp;add=1046618">
                    <a:extLst xmlns:a="http://schemas.openxmlformats.org/drawingml/2006/main">
                      <a:ext uri="{FF2B5EF4-FFF2-40B4-BE49-F238E27FC236}">
                        <a16:creationId xmlns:a16="http://schemas.microsoft.com/office/drawing/2014/main" id="{25AF2347-B402-4479-88A3-4E6087880926}"/>
                      </a:ext>
                    </a:extLst>
                  </wp:docPr>
                  <wp:cNvGraphicFramePr/>
                  <a:graphic xmlns:a="http://schemas.openxmlformats.org/drawingml/2006/main">
                    <a:graphicData uri="http://schemas.openxmlformats.org/drawingml/2006/picture">
                      <pic:pic xmlns:pic="http://schemas.openxmlformats.org/drawingml/2006/picture">
                        <pic:nvPicPr>
                          <pic:cNvPr id="839" name="2 Imagen" descr="http://ib.adnxs.com/seg?t=2&amp;add=1046618">
                            <a:extLst>
                              <a:ext uri="{FF2B5EF4-FFF2-40B4-BE49-F238E27FC236}">
                                <a16:creationId xmlns:a16="http://schemas.microsoft.com/office/drawing/2014/main" id="{25AF2347-B402-4479-88A3-4E608788092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5888" behindDoc="0" locked="0" layoutInCell="1" allowOverlap="1" wp14:anchorId="3D41911D" wp14:editId="319A632D">
                  <wp:simplePos x="0" y="0"/>
                  <wp:positionH relativeFrom="column">
                    <wp:posOffset>0</wp:posOffset>
                  </wp:positionH>
                  <wp:positionV relativeFrom="paragraph">
                    <wp:posOffset>0</wp:posOffset>
                  </wp:positionV>
                  <wp:extent cx="9525" cy="9525"/>
                  <wp:effectExtent l="0" t="0" r="0" b="0"/>
                  <wp:wrapNone/>
                  <wp:docPr id="8247" name="Imagen 8247" descr="http://pixel.prfct.co/seg/?add=1046618">
                    <a:extLst xmlns:a="http://schemas.openxmlformats.org/drawingml/2006/main">
                      <a:ext uri="{FF2B5EF4-FFF2-40B4-BE49-F238E27FC236}">
                        <a16:creationId xmlns:a16="http://schemas.microsoft.com/office/drawing/2014/main" id="{1631D9B2-94CA-4C68-9439-24C6B63F67B1}"/>
                      </a:ext>
                    </a:extLst>
                  </wp:docPr>
                  <wp:cNvGraphicFramePr/>
                  <a:graphic xmlns:a="http://schemas.openxmlformats.org/drawingml/2006/main">
                    <a:graphicData uri="http://schemas.openxmlformats.org/drawingml/2006/picture">
                      <pic:pic xmlns:pic="http://schemas.openxmlformats.org/drawingml/2006/picture">
                        <pic:nvPicPr>
                          <pic:cNvPr id="840" name="3 Imagen" descr="http://pixel.prfct.co/seg/?add=1046618">
                            <a:extLst>
                              <a:ext uri="{FF2B5EF4-FFF2-40B4-BE49-F238E27FC236}">
                                <a16:creationId xmlns:a16="http://schemas.microsoft.com/office/drawing/2014/main" id="{1631D9B2-94CA-4C68-9439-24C6B63F67B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6912" behindDoc="0" locked="0" layoutInCell="1" allowOverlap="1" wp14:anchorId="1768CF58" wp14:editId="09801BB6">
                  <wp:simplePos x="0" y="0"/>
                  <wp:positionH relativeFrom="column">
                    <wp:posOffset>0</wp:posOffset>
                  </wp:positionH>
                  <wp:positionV relativeFrom="paragraph">
                    <wp:posOffset>0</wp:posOffset>
                  </wp:positionV>
                  <wp:extent cx="9525" cy="9525"/>
                  <wp:effectExtent l="0" t="0" r="0" b="0"/>
                  <wp:wrapNone/>
                  <wp:docPr id="8246" name="Imagen 8246" descr="http://ib.adnxs.com/seg?t=2&amp;add=1046618">
                    <a:extLst xmlns:a="http://schemas.openxmlformats.org/drawingml/2006/main">
                      <a:ext uri="{FF2B5EF4-FFF2-40B4-BE49-F238E27FC236}">
                        <a16:creationId xmlns:a16="http://schemas.microsoft.com/office/drawing/2014/main" id="{D2E497E9-1E7F-46F4-AACF-AF7A9AB2F711}"/>
                      </a:ext>
                    </a:extLst>
                  </wp:docPr>
                  <wp:cNvGraphicFramePr/>
                  <a:graphic xmlns:a="http://schemas.openxmlformats.org/drawingml/2006/main">
                    <a:graphicData uri="http://schemas.openxmlformats.org/drawingml/2006/picture">
                      <pic:pic xmlns:pic="http://schemas.openxmlformats.org/drawingml/2006/picture">
                        <pic:nvPicPr>
                          <pic:cNvPr id="841" name="2 Imagen" descr="http://ib.adnxs.com/seg?t=2&amp;add=1046618">
                            <a:extLst>
                              <a:ext uri="{FF2B5EF4-FFF2-40B4-BE49-F238E27FC236}">
                                <a16:creationId xmlns:a16="http://schemas.microsoft.com/office/drawing/2014/main" id="{D2E497E9-1E7F-46F4-AACF-AF7A9AB2F71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7936" behindDoc="0" locked="0" layoutInCell="1" allowOverlap="1" wp14:anchorId="2AE71339" wp14:editId="0FC00EBD">
                  <wp:simplePos x="0" y="0"/>
                  <wp:positionH relativeFrom="column">
                    <wp:posOffset>0</wp:posOffset>
                  </wp:positionH>
                  <wp:positionV relativeFrom="paragraph">
                    <wp:posOffset>0</wp:posOffset>
                  </wp:positionV>
                  <wp:extent cx="9525" cy="9525"/>
                  <wp:effectExtent l="0" t="0" r="0" b="0"/>
                  <wp:wrapNone/>
                  <wp:docPr id="8245" name="Imagen 8245" descr="http://pixel.prfct.co/seg/?add=1046618">
                    <a:extLst xmlns:a="http://schemas.openxmlformats.org/drawingml/2006/main">
                      <a:ext uri="{FF2B5EF4-FFF2-40B4-BE49-F238E27FC236}">
                        <a16:creationId xmlns:a16="http://schemas.microsoft.com/office/drawing/2014/main" id="{9DC1A692-0261-42EA-A70C-23A4BCCBD55D}"/>
                      </a:ext>
                    </a:extLst>
                  </wp:docPr>
                  <wp:cNvGraphicFramePr/>
                  <a:graphic xmlns:a="http://schemas.openxmlformats.org/drawingml/2006/main">
                    <a:graphicData uri="http://schemas.openxmlformats.org/drawingml/2006/picture">
                      <pic:pic xmlns:pic="http://schemas.openxmlformats.org/drawingml/2006/picture">
                        <pic:nvPicPr>
                          <pic:cNvPr id="842" name="3 Imagen" descr="http://pixel.prfct.co/seg/?add=1046618">
                            <a:extLst>
                              <a:ext uri="{FF2B5EF4-FFF2-40B4-BE49-F238E27FC236}">
                                <a16:creationId xmlns:a16="http://schemas.microsoft.com/office/drawing/2014/main" id="{9DC1A692-0261-42EA-A70C-23A4BCCBD55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8960" behindDoc="0" locked="0" layoutInCell="1" allowOverlap="1" wp14:anchorId="7DD94AA5" wp14:editId="39E681FD">
                  <wp:simplePos x="0" y="0"/>
                  <wp:positionH relativeFrom="column">
                    <wp:posOffset>0</wp:posOffset>
                  </wp:positionH>
                  <wp:positionV relativeFrom="paragraph">
                    <wp:posOffset>0</wp:posOffset>
                  </wp:positionV>
                  <wp:extent cx="9525" cy="9525"/>
                  <wp:effectExtent l="0" t="0" r="0" b="0"/>
                  <wp:wrapNone/>
                  <wp:docPr id="8244" name="Imagen 8244" descr="http://ib.adnxs.com/seg?t=2&amp;add=1046618">
                    <a:extLst xmlns:a="http://schemas.openxmlformats.org/drawingml/2006/main">
                      <a:ext uri="{FF2B5EF4-FFF2-40B4-BE49-F238E27FC236}">
                        <a16:creationId xmlns:a16="http://schemas.microsoft.com/office/drawing/2014/main" id="{083ADE7A-A77E-41C0-87F7-5DCE521D61B9}"/>
                      </a:ext>
                    </a:extLst>
                  </wp:docPr>
                  <wp:cNvGraphicFramePr/>
                  <a:graphic xmlns:a="http://schemas.openxmlformats.org/drawingml/2006/main">
                    <a:graphicData uri="http://schemas.openxmlformats.org/drawingml/2006/picture">
                      <pic:pic xmlns:pic="http://schemas.openxmlformats.org/drawingml/2006/picture">
                        <pic:nvPicPr>
                          <pic:cNvPr id="843" name="2 Imagen" descr="http://ib.adnxs.com/seg?t=2&amp;add=1046618">
                            <a:extLst>
                              <a:ext uri="{FF2B5EF4-FFF2-40B4-BE49-F238E27FC236}">
                                <a16:creationId xmlns:a16="http://schemas.microsoft.com/office/drawing/2014/main" id="{083ADE7A-A77E-41C0-87F7-5DCE521D61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29984" behindDoc="0" locked="0" layoutInCell="1" allowOverlap="1" wp14:anchorId="14118D16" wp14:editId="19892F48">
                  <wp:simplePos x="0" y="0"/>
                  <wp:positionH relativeFrom="column">
                    <wp:posOffset>0</wp:posOffset>
                  </wp:positionH>
                  <wp:positionV relativeFrom="paragraph">
                    <wp:posOffset>0</wp:posOffset>
                  </wp:positionV>
                  <wp:extent cx="9525" cy="9525"/>
                  <wp:effectExtent l="0" t="0" r="0" b="0"/>
                  <wp:wrapNone/>
                  <wp:docPr id="8243" name="Imagen 8243" descr="http://pixel.prfct.co/seg/?add=1046618">
                    <a:extLst xmlns:a="http://schemas.openxmlformats.org/drawingml/2006/main">
                      <a:ext uri="{FF2B5EF4-FFF2-40B4-BE49-F238E27FC236}">
                        <a16:creationId xmlns:a16="http://schemas.microsoft.com/office/drawing/2014/main" id="{606FF770-B945-4983-A166-B36D3523E957}"/>
                      </a:ext>
                    </a:extLst>
                  </wp:docPr>
                  <wp:cNvGraphicFramePr/>
                  <a:graphic xmlns:a="http://schemas.openxmlformats.org/drawingml/2006/main">
                    <a:graphicData uri="http://schemas.openxmlformats.org/drawingml/2006/picture">
                      <pic:pic xmlns:pic="http://schemas.openxmlformats.org/drawingml/2006/picture">
                        <pic:nvPicPr>
                          <pic:cNvPr id="844" name="3 Imagen" descr="http://pixel.prfct.co/seg/?add=1046618">
                            <a:extLst>
                              <a:ext uri="{FF2B5EF4-FFF2-40B4-BE49-F238E27FC236}">
                                <a16:creationId xmlns:a16="http://schemas.microsoft.com/office/drawing/2014/main" id="{606FF770-B945-4983-A166-B36D3523E9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1008" behindDoc="0" locked="0" layoutInCell="1" allowOverlap="1" wp14:anchorId="005E4343" wp14:editId="70D40917">
                  <wp:simplePos x="0" y="0"/>
                  <wp:positionH relativeFrom="column">
                    <wp:posOffset>0</wp:posOffset>
                  </wp:positionH>
                  <wp:positionV relativeFrom="paragraph">
                    <wp:posOffset>0</wp:posOffset>
                  </wp:positionV>
                  <wp:extent cx="9525" cy="9525"/>
                  <wp:effectExtent l="0" t="0" r="0" b="0"/>
                  <wp:wrapNone/>
                  <wp:docPr id="8242" name="Imagen 8242" descr="http://ib.adnxs.com/seg?t=2&amp;add=1046618">
                    <a:extLst xmlns:a="http://schemas.openxmlformats.org/drawingml/2006/main">
                      <a:ext uri="{FF2B5EF4-FFF2-40B4-BE49-F238E27FC236}">
                        <a16:creationId xmlns:a16="http://schemas.microsoft.com/office/drawing/2014/main" id="{EA3755CA-E101-4053-A693-51562B368CCC}"/>
                      </a:ext>
                    </a:extLst>
                  </wp:docPr>
                  <wp:cNvGraphicFramePr/>
                  <a:graphic xmlns:a="http://schemas.openxmlformats.org/drawingml/2006/main">
                    <a:graphicData uri="http://schemas.openxmlformats.org/drawingml/2006/picture">
                      <pic:pic xmlns:pic="http://schemas.openxmlformats.org/drawingml/2006/picture">
                        <pic:nvPicPr>
                          <pic:cNvPr id="845" name="2 Imagen" descr="http://ib.adnxs.com/seg?t=2&amp;add=1046618">
                            <a:extLst>
                              <a:ext uri="{FF2B5EF4-FFF2-40B4-BE49-F238E27FC236}">
                                <a16:creationId xmlns:a16="http://schemas.microsoft.com/office/drawing/2014/main" id="{EA3755CA-E101-4053-A693-51562B368C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2032" behindDoc="0" locked="0" layoutInCell="1" allowOverlap="1" wp14:anchorId="3B4712A5" wp14:editId="1B6FDFEF">
                  <wp:simplePos x="0" y="0"/>
                  <wp:positionH relativeFrom="column">
                    <wp:posOffset>0</wp:posOffset>
                  </wp:positionH>
                  <wp:positionV relativeFrom="paragraph">
                    <wp:posOffset>0</wp:posOffset>
                  </wp:positionV>
                  <wp:extent cx="9525" cy="9525"/>
                  <wp:effectExtent l="0" t="0" r="0" b="0"/>
                  <wp:wrapNone/>
                  <wp:docPr id="8241" name="Imagen 8241" descr="http://pixel.prfct.co/seg/?add=1046618">
                    <a:extLst xmlns:a="http://schemas.openxmlformats.org/drawingml/2006/main">
                      <a:ext uri="{FF2B5EF4-FFF2-40B4-BE49-F238E27FC236}">
                        <a16:creationId xmlns:a16="http://schemas.microsoft.com/office/drawing/2014/main" id="{75F85773-3457-4E81-8372-5D33A96CE146}"/>
                      </a:ext>
                    </a:extLst>
                  </wp:docPr>
                  <wp:cNvGraphicFramePr/>
                  <a:graphic xmlns:a="http://schemas.openxmlformats.org/drawingml/2006/main">
                    <a:graphicData uri="http://schemas.openxmlformats.org/drawingml/2006/picture">
                      <pic:pic xmlns:pic="http://schemas.openxmlformats.org/drawingml/2006/picture">
                        <pic:nvPicPr>
                          <pic:cNvPr id="846" name="3 Imagen" descr="http://pixel.prfct.co/seg/?add=1046618">
                            <a:extLst>
                              <a:ext uri="{FF2B5EF4-FFF2-40B4-BE49-F238E27FC236}">
                                <a16:creationId xmlns:a16="http://schemas.microsoft.com/office/drawing/2014/main" id="{75F85773-3457-4E81-8372-5D33A96CE1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3056" behindDoc="0" locked="0" layoutInCell="1" allowOverlap="1" wp14:anchorId="30A30B5A" wp14:editId="43857E76">
                  <wp:simplePos x="0" y="0"/>
                  <wp:positionH relativeFrom="column">
                    <wp:posOffset>0</wp:posOffset>
                  </wp:positionH>
                  <wp:positionV relativeFrom="paragraph">
                    <wp:posOffset>0</wp:posOffset>
                  </wp:positionV>
                  <wp:extent cx="9525" cy="9525"/>
                  <wp:effectExtent l="0" t="0" r="0" b="0"/>
                  <wp:wrapNone/>
                  <wp:docPr id="8240" name="Imagen 8240" descr="http://ib.adnxs.com/seg?t=2&amp;add=1046618">
                    <a:extLst xmlns:a="http://schemas.openxmlformats.org/drawingml/2006/main">
                      <a:ext uri="{FF2B5EF4-FFF2-40B4-BE49-F238E27FC236}">
                        <a16:creationId xmlns:a16="http://schemas.microsoft.com/office/drawing/2014/main" id="{CB11584D-F872-4276-971B-0EB13D332E3E}"/>
                      </a:ext>
                    </a:extLst>
                  </wp:docPr>
                  <wp:cNvGraphicFramePr/>
                  <a:graphic xmlns:a="http://schemas.openxmlformats.org/drawingml/2006/main">
                    <a:graphicData uri="http://schemas.openxmlformats.org/drawingml/2006/picture">
                      <pic:pic xmlns:pic="http://schemas.openxmlformats.org/drawingml/2006/picture">
                        <pic:nvPicPr>
                          <pic:cNvPr id="847" name="2 Imagen" descr="http://ib.adnxs.com/seg?t=2&amp;add=1046618">
                            <a:extLst>
                              <a:ext uri="{FF2B5EF4-FFF2-40B4-BE49-F238E27FC236}">
                                <a16:creationId xmlns:a16="http://schemas.microsoft.com/office/drawing/2014/main" id="{CB11584D-F872-4276-971B-0EB13D332E3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4080" behindDoc="0" locked="0" layoutInCell="1" allowOverlap="1" wp14:anchorId="79F74186" wp14:editId="720DE4D6">
                  <wp:simplePos x="0" y="0"/>
                  <wp:positionH relativeFrom="column">
                    <wp:posOffset>0</wp:posOffset>
                  </wp:positionH>
                  <wp:positionV relativeFrom="paragraph">
                    <wp:posOffset>0</wp:posOffset>
                  </wp:positionV>
                  <wp:extent cx="9525" cy="9525"/>
                  <wp:effectExtent l="0" t="0" r="0" b="0"/>
                  <wp:wrapNone/>
                  <wp:docPr id="8239" name="Imagen 8239" descr="http://pixel.prfct.co/seg/?add=1046618">
                    <a:extLst xmlns:a="http://schemas.openxmlformats.org/drawingml/2006/main">
                      <a:ext uri="{FF2B5EF4-FFF2-40B4-BE49-F238E27FC236}">
                        <a16:creationId xmlns:a16="http://schemas.microsoft.com/office/drawing/2014/main" id="{CF85E31E-AE68-4748-A4B8-0AB012F696B5}"/>
                      </a:ext>
                    </a:extLst>
                  </wp:docPr>
                  <wp:cNvGraphicFramePr/>
                  <a:graphic xmlns:a="http://schemas.openxmlformats.org/drawingml/2006/main">
                    <a:graphicData uri="http://schemas.openxmlformats.org/drawingml/2006/picture">
                      <pic:pic xmlns:pic="http://schemas.openxmlformats.org/drawingml/2006/picture">
                        <pic:nvPicPr>
                          <pic:cNvPr id="848" name="3 Imagen" descr="http://pixel.prfct.co/seg/?add=1046618">
                            <a:extLst>
                              <a:ext uri="{FF2B5EF4-FFF2-40B4-BE49-F238E27FC236}">
                                <a16:creationId xmlns:a16="http://schemas.microsoft.com/office/drawing/2014/main" id="{CF85E31E-AE68-4748-A4B8-0AB012F696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5104" behindDoc="0" locked="0" layoutInCell="1" allowOverlap="1" wp14:anchorId="1D99BCF9" wp14:editId="1E2E8650">
                  <wp:simplePos x="0" y="0"/>
                  <wp:positionH relativeFrom="column">
                    <wp:posOffset>0</wp:posOffset>
                  </wp:positionH>
                  <wp:positionV relativeFrom="paragraph">
                    <wp:posOffset>0</wp:posOffset>
                  </wp:positionV>
                  <wp:extent cx="9525" cy="9525"/>
                  <wp:effectExtent l="0" t="0" r="0" b="0"/>
                  <wp:wrapNone/>
                  <wp:docPr id="8238" name="Imagen 8238" descr="http://ib.adnxs.com/seg?t=2&amp;add=1046618">
                    <a:extLst xmlns:a="http://schemas.openxmlformats.org/drawingml/2006/main">
                      <a:ext uri="{FF2B5EF4-FFF2-40B4-BE49-F238E27FC236}">
                        <a16:creationId xmlns:a16="http://schemas.microsoft.com/office/drawing/2014/main" id="{91447315-EB6B-49E7-BDBC-20151A8B37D7}"/>
                      </a:ext>
                    </a:extLst>
                  </wp:docPr>
                  <wp:cNvGraphicFramePr/>
                  <a:graphic xmlns:a="http://schemas.openxmlformats.org/drawingml/2006/main">
                    <a:graphicData uri="http://schemas.openxmlformats.org/drawingml/2006/picture">
                      <pic:pic xmlns:pic="http://schemas.openxmlformats.org/drawingml/2006/picture">
                        <pic:nvPicPr>
                          <pic:cNvPr id="849" name="2 Imagen" descr="http://ib.adnxs.com/seg?t=2&amp;add=1046618">
                            <a:extLst>
                              <a:ext uri="{FF2B5EF4-FFF2-40B4-BE49-F238E27FC236}">
                                <a16:creationId xmlns:a16="http://schemas.microsoft.com/office/drawing/2014/main" id="{91447315-EB6B-49E7-BDBC-20151A8B37D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6128" behindDoc="0" locked="0" layoutInCell="1" allowOverlap="1" wp14:anchorId="2DF369B6" wp14:editId="1FC62048">
                  <wp:simplePos x="0" y="0"/>
                  <wp:positionH relativeFrom="column">
                    <wp:posOffset>0</wp:posOffset>
                  </wp:positionH>
                  <wp:positionV relativeFrom="paragraph">
                    <wp:posOffset>0</wp:posOffset>
                  </wp:positionV>
                  <wp:extent cx="9525" cy="9525"/>
                  <wp:effectExtent l="0" t="0" r="0" b="0"/>
                  <wp:wrapNone/>
                  <wp:docPr id="8237" name="Imagen 8237" descr="http://pixel.prfct.co/seg/?add=1046618">
                    <a:extLst xmlns:a="http://schemas.openxmlformats.org/drawingml/2006/main">
                      <a:ext uri="{FF2B5EF4-FFF2-40B4-BE49-F238E27FC236}">
                        <a16:creationId xmlns:a16="http://schemas.microsoft.com/office/drawing/2014/main" id="{64F1AEB0-E30A-41E6-B3F8-27E19E419491}"/>
                      </a:ext>
                    </a:extLst>
                  </wp:docPr>
                  <wp:cNvGraphicFramePr/>
                  <a:graphic xmlns:a="http://schemas.openxmlformats.org/drawingml/2006/main">
                    <a:graphicData uri="http://schemas.openxmlformats.org/drawingml/2006/picture">
                      <pic:pic xmlns:pic="http://schemas.openxmlformats.org/drawingml/2006/picture">
                        <pic:nvPicPr>
                          <pic:cNvPr id="850" name="3 Imagen" descr="http://pixel.prfct.co/seg/?add=1046618">
                            <a:extLst>
                              <a:ext uri="{FF2B5EF4-FFF2-40B4-BE49-F238E27FC236}">
                                <a16:creationId xmlns:a16="http://schemas.microsoft.com/office/drawing/2014/main" id="{64F1AEB0-E30A-41E6-B3F8-27E19E41949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7152" behindDoc="0" locked="0" layoutInCell="1" allowOverlap="1" wp14:anchorId="6E2B2901" wp14:editId="64A38DEE">
                  <wp:simplePos x="0" y="0"/>
                  <wp:positionH relativeFrom="column">
                    <wp:posOffset>0</wp:posOffset>
                  </wp:positionH>
                  <wp:positionV relativeFrom="paragraph">
                    <wp:posOffset>0</wp:posOffset>
                  </wp:positionV>
                  <wp:extent cx="9525" cy="9525"/>
                  <wp:effectExtent l="0" t="0" r="0" b="0"/>
                  <wp:wrapNone/>
                  <wp:docPr id="8236" name="Imagen 8236" descr="http://ib.adnxs.com/seg?t=2&amp;add=1046618">
                    <a:extLst xmlns:a="http://schemas.openxmlformats.org/drawingml/2006/main">
                      <a:ext uri="{FF2B5EF4-FFF2-40B4-BE49-F238E27FC236}">
                        <a16:creationId xmlns:a16="http://schemas.microsoft.com/office/drawing/2014/main" id="{8EEEAB03-ABCD-41FD-9DA8-55089CC5FD2C}"/>
                      </a:ext>
                    </a:extLst>
                  </wp:docPr>
                  <wp:cNvGraphicFramePr/>
                  <a:graphic xmlns:a="http://schemas.openxmlformats.org/drawingml/2006/main">
                    <a:graphicData uri="http://schemas.openxmlformats.org/drawingml/2006/picture">
                      <pic:pic xmlns:pic="http://schemas.openxmlformats.org/drawingml/2006/picture">
                        <pic:nvPicPr>
                          <pic:cNvPr id="851" name="2 Imagen" descr="http://ib.adnxs.com/seg?t=2&amp;add=1046618">
                            <a:extLst>
                              <a:ext uri="{FF2B5EF4-FFF2-40B4-BE49-F238E27FC236}">
                                <a16:creationId xmlns:a16="http://schemas.microsoft.com/office/drawing/2014/main" id="{8EEEAB03-ABCD-41FD-9DA8-55089CC5FD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8176" behindDoc="0" locked="0" layoutInCell="1" allowOverlap="1" wp14:anchorId="08D10CEB" wp14:editId="0E8B4C48">
                  <wp:simplePos x="0" y="0"/>
                  <wp:positionH relativeFrom="column">
                    <wp:posOffset>0</wp:posOffset>
                  </wp:positionH>
                  <wp:positionV relativeFrom="paragraph">
                    <wp:posOffset>0</wp:posOffset>
                  </wp:positionV>
                  <wp:extent cx="9525" cy="9525"/>
                  <wp:effectExtent l="0" t="0" r="0" b="0"/>
                  <wp:wrapNone/>
                  <wp:docPr id="8235" name="Imagen 8235" descr="http://pixel.prfct.co/seg/?add=1046618">
                    <a:extLst xmlns:a="http://schemas.openxmlformats.org/drawingml/2006/main">
                      <a:ext uri="{FF2B5EF4-FFF2-40B4-BE49-F238E27FC236}">
                        <a16:creationId xmlns:a16="http://schemas.microsoft.com/office/drawing/2014/main" id="{1831DEF5-8C91-46D1-9908-B70AC2448D03}"/>
                      </a:ext>
                    </a:extLst>
                  </wp:docPr>
                  <wp:cNvGraphicFramePr/>
                  <a:graphic xmlns:a="http://schemas.openxmlformats.org/drawingml/2006/main">
                    <a:graphicData uri="http://schemas.openxmlformats.org/drawingml/2006/picture">
                      <pic:pic xmlns:pic="http://schemas.openxmlformats.org/drawingml/2006/picture">
                        <pic:nvPicPr>
                          <pic:cNvPr id="852" name="3 Imagen" descr="http://pixel.prfct.co/seg/?add=1046618">
                            <a:extLst>
                              <a:ext uri="{FF2B5EF4-FFF2-40B4-BE49-F238E27FC236}">
                                <a16:creationId xmlns:a16="http://schemas.microsoft.com/office/drawing/2014/main" id="{1831DEF5-8C91-46D1-9908-B70AC2448D0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39200" behindDoc="0" locked="0" layoutInCell="1" allowOverlap="1" wp14:anchorId="56E94918" wp14:editId="1CE01A9F">
                  <wp:simplePos x="0" y="0"/>
                  <wp:positionH relativeFrom="column">
                    <wp:posOffset>0</wp:posOffset>
                  </wp:positionH>
                  <wp:positionV relativeFrom="paragraph">
                    <wp:posOffset>0</wp:posOffset>
                  </wp:positionV>
                  <wp:extent cx="9525" cy="9525"/>
                  <wp:effectExtent l="0" t="0" r="0" b="0"/>
                  <wp:wrapNone/>
                  <wp:docPr id="8234" name="Imagen 8234" descr="http://ib.adnxs.com/seg?t=2&amp;add=1046618">
                    <a:extLst xmlns:a="http://schemas.openxmlformats.org/drawingml/2006/main">
                      <a:ext uri="{FF2B5EF4-FFF2-40B4-BE49-F238E27FC236}">
                        <a16:creationId xmlns:a16="http://schemas.microsoft.com/office/drawing/2014/main" id="{A0343945-80F8-45E0-90BB-DE5B3A7B7D84}"/>
                      </a:ext>
                    </a:extLst>
                  </wp:docPr>
                  <wp:cNvGraphicFramePr/>
                  <a:graphic xmlns:a="http://schemas.openxmlformats.org/drawingml/2006/main">
                    <a:graphicData uri="http://schemas.openxmlformats.org/drawingml/2006/picture">
                      <pic:pic xmlns:pic="http://schemas.openxmlformats.org/drawingml/2006/picture">
                        <pic:nvPicPr>
                          <pic:cNvPr id="853" name="2 Imagen" descr="http://ib.adnxs.com/seg?t=2&amp;add=1046618">
                            <a:extLst>
                              <a:ext uri="{FF2B5EF4-FFF2-40B4-BE49-F238E27FC236}">
                                <a16:creationId xmlns:a16="http://schemas.microsoft.com/office/drawing/2014/main" id="{A0343945-80F8-45E0-90BB-DE5B3A7B7D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0224" behindDoc="0" locked="0" layoutInCell="1" allowOverlap="1" wp14:anchorId="4EA600A0" wp14:editId="511BE06A">
                  <wp:simplePos x="0" y="0"/>
                  <wp:positionH relativeFrom="column">
                    <wp:posOffset>0</wp:posOffset>
                  </wp:positionH>
                  <wp:positionV relativeFrom="paragraph">
                    <wp:posOffset>0</wp:posOffset>
                  </wp:positionV>
                  <wp:extent cx="9525" cy="9525"/>
                  <wp:effectExtent l="0" t="0" r="0" b="0"/>
                  <wp:wrapNone/>
                  <wp:docPr id="8233" name="Imagen 8233" descr="http://pixel.prfct.co/seg/?add=1046618">
                    <a:extLst xmlns:a="http://schemas.openxmlformats.org/drawingml/2006/main">
                      <a:ext uri="{FF2B5EF4-FFF2-40B4-BE49-F238E27FC236}">
                        <a16:creationId xmlns:a16="http://schemas.microsoft.com/office/drawing/2014/main" id="{1062825F-9FB4-4515-B5EB-F9BDB456BB60}"/>
                      </a:ext>
                    </a:extLst>
                  </wp:docPr>
                  <wp:cNvGraphicFramePr/>
                  <a:graphic xmlns:a="http://schemas.openxmlformats.org/drawingml/2006/main">
                    <a:graphicData uri="http://schemas.openxmlformats.org/drawingml/2006/picture">
                      <pic:pic xmlns:pic="http://schemas.openxmlformats.org/drawingml/2006/picture">
                        <pic:nvPicPr>
                          <pic:cNvPr id="854" name="3 Imagen" descr="http://pixel.prfct.co/seg/?add=1046618">
                            <a:extLst>
                              <a:ext uri="{FF2B5EF4-FFF2-40B4-BE49-F238E27FC236}">
                                <a16:creationId xmlns:a16="http://schemas.microsoft.com/office/drawing/2014/main" id="{1062825F-9FB4-4515-B5EB-F9BDB456BB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1248" behindDoc="0" locked="0" layoutInCell="1" allowOverlap="1" wp14:anchorId="5172CAF9" wp14:editId="207E4354">
                  <wp:simplePos x="0" y="0"/>
                  <wp:positionH relativeFrom="column">
                    <wp:posOffset>0</wp:posOffset>
                  </wp:positionH>
                  <wp:positionV relativeFrom="paragraph">
                    <wp:posOffset>0</wp:posOffset>
                  </wp:positionV>
                  <wp:extent cx="9525" cy="9525"/>
                  <wp:effectExtent l="0" t="0" r="0" b="0"/>
                  <wp:wrapNone/>
                  <wp:docPr id="8232" name="Imagen 8232" descr="http://ib.adnxs.com/seg?t=2&amp;add=1046618">
                    <a:extLst xmlns:a="http://schemas.openxmlformats.org/drawingml/2006/main">
                      <a:ext uri="{FF2B5EF4-FFF2-40B4-BE49-F238E27FC236}">
                        <a16:creationId xmlns:a16="http://schemas.microsoft.com/office/drawing/2014/main" id="{2A95B8DB-07E9-4EAD-802B-7B85B28B9124}"/>
                      </a:ext>
                    </a:extLst>
                  </wp:docPr>
                  <wp:cNvGraphicFramePr/>
                  <a:graphic xmlns:a="http://schemas.openxmlformats.org/drawingml/2006/main">
                    <a:graphicData uri="http://schemas.openxmlformats.org/drawingml/2006/picture">
                      <pic:pic xmlns:pic="http://schemas.openxmlformats.org/drawingml/2006/picture">
                        <pic:nvPicPr>
                          <pic:cNvPr id="855" name="2 Imagen" descr="http://ib.adnxs.com/seg?t=2&amp;add=1046618">
                            <a:extLst>
                              <a:ext uri="{FF2B5EF4-FFF2-40B4-BE49-F238E27FC236}">
                                <a16:creationId xmlns:a16="http://schemas.microsoft.com/office/drawing/2014/main" id="{2A95B8DB-07E9-4EAD-802B-7B85B28B912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2272" behindDoc="0" locked="0" layoutInCell="1" allowOverlap="1" wp14:anchorId="3BE18BEC" wp14:editId="3721FA9F">
                  <wp:simplePos x="0" y="0"/>
                  <wp:positionH relativeFrom="column">
                    <wp:posOffset>0</wp:posOffset>
                  </wp:positionH>
                  <wp:positionV relativeFrom="paragraph">
                    <wp:posOffset>0</wp:posOffset>
                  </wp:positionV>
                  <wp:extent cx="9525" cy="9525"/>
                  <wp:effectExtent l="0" t="0" r="0" b="0"/>
                  <wp:wrapNone/>
                  <wp:docPr id="8231" name="Imagen 8231" descr="http://pixel.prfct.co/seg/?add=1046618">
                    <a:extLst xmlns:a="http://schemas.openxmlformats.org/drawingml/2006/main">
                      <a:ext uri="{FF2B5EF4-FFF2-40B4-BE49-F238E27FC236}">
                        <a16:creationId xmlns:a16="http://schemas.microsoft.com/office/drawing/2014/main" id="{5EDEE4FB-8319-4FD7-BB74-0FE46964A457}"/>
                      </a:ext>
                    </a:extLst>
                  </wp:docPr>
                  <wp:cNvGraphicFramePr/>
                  <a:graphic xmlns:a="http://schemas.openxmlformats.org/drawingml/2006/main">
                    <a:graphicData uri="http://schemas.openxmlformats.org/drawingml/2006/picture">
                      <pic:pic xmlns:pic="http://schemas.openxmlformats.org/drawingml/2006/picture">
                        <pic:nvPicPr>
                          <pic:cNvPr id="856" name="3 Imagen" descr="http://pixel.prfct.co/seg/?add=1046618">
                            <a:extLst>
                              <a:ext uri="{FF2B5EF4-FFF2-40B4-BE49-F238E27FC236}">
                                <a16:creationId xmlns:a16="http://schemas.microsoft.com/office/drawing/2014/main" id="{5EDEE4FB-8319-4FD7-BB74-0FE46964A4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3296" behindDoc="0" locked="0" layoutInCell="1" allowOverlap="1" wp14:anchorId="56C1B1ED" wp14:editId="171BD10C">
                  <wp:simplePos x="0" y="0"/>
                  <wp:positionH relativeFrom="column">
                    <wp:posOffset>0</wp:posOffset>
                  </wp:positionH>
                  <wp:positionV relativeFrom="paragraph">
                    <wp:posOffset>0</wp:posOffset>
                  </wp:positionV>
                  <wp:extent cx="9525" cy="9525"/>
                  <wp:effectExtent l="0" t="0" r="0" b="0"/>
                  <wp:wrapNone/>
                  <wp:docPr id="8230" name="Imagen 8230" descr="http://ib.adnxs.com/seg?t=2&amp;add=1046618">
                    <a:extLst xmlns:a="http://schemas.openxmlformats.org/drawingml/2006/main">
                      <a:ext uri="{FF2B5EF4-FFF2-40B4-BE49-F238E27FC236}">
                        <a16:creationId xmlns:a16="http://schemas.microsoft.com/office/drawing/2014/main" id="{7945709F-595D-40EA-9F2D-7E7D5236E830}"/>
                      </a:ext>
                    </a:extLst>
                  </wp:docPr>
                  <wp:cNvGraphicFramePr/>
                  <a:graphic xmlns:a="http://schemas.openxmlformats.org/drawingml/2006/main">
                    <a:graphicData uri="http://schemas.openxmlformats.org/drawingml/2006/picture">
                      <pic:pic xmlns:pic="http://schemas.openxmlformats.org/drawingml/2006/picture">
                        <pic:nvPicPr>
                          <pic:cNvPr id="857" name="2 Imagen" descr="http://ib.adnxs.com/seg?t=2&amp;add=1046618">
                            <a:extLst>
                              <a:ext uri="{FF2B5EF4-FFF2-40B4-BE49-F238E27FC236}">
                                <a16:creationId xmlns:a16="http://schemas.microsoft.com/office/drawing/2014/main" id="{7945709F-595D-40EA-9F2D-7E7D5236E8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44320" behindDoc="0" locked="0" layoutInCell="1" allowOverlap="1" wp14:anchorId="5FD3BF17" wp14:editId="1DC92AF1">
                  <wp:simplePos x="0" y="0"/>
                  <wp:positionH relativeFrom="column">
                    <wp:posOffset>0</wp:posOffset>
                  </wp:positionH>
                  <wp:positionV relativeFrom="paragraph">
                    <wp:posOffset>0</wp:posOffset>
                  </wp:positionV>
                  <wp:extent cx="9525" cy="9525"/>
                  <wp:effectExtent l="0" t="0" r="0" b="0"/>
                  <wp:wrapNone/>
                  <wp:docPr id="8229" name="Imagen 8229" descr="http://pixel.prfct.co/seg/?add=1046618">
                    <a:extLst xmlns:a="http://schemas.openxmlformats.org/drawingml/2006/main">
                      <a:ext uri="{FF2B5EF4-FFF2-40B4-BE49-F238E27FC236}">
                        <a16:creationId xmlns:a16="http://schemas.microsoft.com/office/drawing/2014/main" id="{26DB950B-0451-4DA8-B070-E0CEDC9E64E0}"/>
                      </a:ext>
                    </a:extLst>
                  </wp:docPr>
                  <wp:cNvGraphicFramePr/>
                  <a:graphic xmlns:a="http://schemas.openxmlformats.org/drawingml/2006/main">
                    <a:graphicData uri="http://schemas.openxmlformats.org/drawingml/2006/picture">
                      <pic:pic xmlns:pic="http://schemas.openxmlformats.org/drawingml/2006/picture">
                        <pic:nvPicPr>
                          <pic:cNvPr id="858" name="3 Imagen" descr="http://pixel.prfct.co/seg/?add=1046618">
                            <a:extLst>
                              <a:ext uri="{FF2B5EF4-FFF2-40B4-BE49-F238E27FC236}">
                                <a16:creationId xmlns:a16="http://schemas.microsoft.com/office/drawing/2014/main" id="{26DB950B-0451-4DA8-B070-E0CEDC9E64E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69920" behindDoc="0" locked="0" layoutInCell="1" allowOverlap="1" wp14:anchorId="5956C812" wp14:editId="1AC67921">
                  <wp:simplePos x="0" y="0"/>
                  <wp:positionH relativeFrom="column">
                    <wp:posOffset>0</wp:posOffset>
                  </wp:positionH>
                  <wp:positionV relativeFrom="paragraph">
                    <wp:posOffset>0</wp:posOffset>
                  </wp:positionV>
                  <wp:extent cx="9525" cy="9525"/>
                  <wp:effectExtent l="0" t="0" r="0" b="0"/>
                  <wp:wrapNone/>
                  <wp:docPr id="8228" name="Imagen 8228" descr="http://ib.adnxs.com/seg?t=2&amp;add=1046618">
                    <a:extLst xmlns:a="http://schemas.openxmlformats.org/drawingml/2006/main">
                      <a:ext uri="{FF2B5EF4-FFF2-40B4-BE49-F238E27FC236}">
                        <a16:creationId xmlns:a16="http://schemas.microsoft.com/office/drawing/2014/main" id="{30530978-1B7C-446C-9B00-CB9036946723}"/>
                      </a:ext>
                    </a:extLst>
                  </wp:docPr>
                  <wp:cNvGraphicFramePr/>
                  <a:graphic xmlns:a="http://schemas.openxmlformats.org/drawingml/2006/main">
                    <a:graphicData uri="http://schemas.openxmlformats.org/drawingml/2006/picture">
                      <pic:pic xmlns:pic="http://schemas.openxmlformats.org/drawingml/2006/picture">
                        <pic:nvPicPr>
                          <pic:cNvPr id="883" name="2 Imagen" descr="http://ib.adnxs.com/seg?t=2&amp;add=1046618">
                            <a:extLst>
                              <a:ext uri="{FF2B5EF4-FFF2-40B4-BE49-F238E27FC236}">
                                <a16:creationId xmlns:a16="http://schemas.microsoft.com/office/drawing/2014/main" id="{30530978-1B7C-446C-9B00-CB903694672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0944" behindDoc="0" locked="0" layoutInCell="1" allowOverlap="1" wp14:anchorId="714637E6" wp14:editId="49E0D0D5">
                  <wp:simplePos x="0" y="0"/>
                  <wp:positionH relativeFrom="column">
                    <wp:posOffset>0</wp:posOffset>
                  </wp:positionH>
                  <wp:positionV relativeFrom="paragraph">
                    <wp:posOffset>0</wp:posOffset>
                  </wp:positionV>
                  <wp:extent cx="9525" cy="9525"/>
                  <wp:effectExtent l="0" t="0" r="0" b="0"/>
                  <wp:wrapNone/>
                  <wp:docPr id="8227" name="Imagen 8227" descr="http://pixel.prfct.co/seg/?add=1046618">
                    <a:extLst xmlns:a="http://schemas.openxmlformats.org/drawingml/2006/main">
                      <a:ext uri="{FF2B5EF4-FFF2-40B4-BE49-F238E27FC236}">
                        <a16:creationId xmlns:a16="http://schemas.microsoft.com/office/drawing/2014/main" id="{239E56D0-9B98-40F3-85BC-A83950BE7E3C}"/>
                      </a:ext>
                    </a:extLst>
                  </wp:docPr>
                  <wp:cNvGraphicFramePr/>
                  <a:graphic xmlns:a="http://schemas.openxmlformats.org/drawingml/2006/main">
                    <a:graphicData uri="http://schemas.openxmlformats.org/drawingml/2006/picture">
                      <pic:pic xmlns:pic="http://schemas.openxmlformats.org/drawingml/2006/picture">
                        <pic:nvPicPr>
                          <pic:cNvPr id="884" name="3 Imagen" descr="http://pixel.prfct.co/seg/?add=1046618">
                            <a:extLst>
                              <a:ext uri="{FF2B5EF4-FFF2-40B4-BE49-F238E27FC236}">
                                <a16:creationId xmlns:a16="http://schemas.microsoft.com/office/drawing/2014/main" id="{239E56D0-9B98-40F3-85BC-A83950BE7E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1968" behindDoc="0" locked="0" layoutInCell="1" allowOverlap="1" wp14:anchorId="2DDB58D5" wp14:editId="4A7BF5BB">
                  <wp:simplePos x="0" y="0"/>
                  <wp:positionH relativeFrom="column">
                    <wp:posOffset>0</wp:posOffset>
                  </wp:positionH>
                  <wp:positionV relativeFrom="paragraph">
                    <wp:posOffset>0</wp:posOffset>
                  </wp:positionV>
                  <wp:extent cx="9525" cy="9525"/>
                  <wp:effectExtent l="0" t="0" r="0" b="0"/>
                  <wp:wrapNone/>
                  <wp:docPr id="8226" name="Imagen 8226" descr="http://ib.adnxs.com/seg?t=2&amp;add=1046618">
                    <a:extLst xmlns:a="http://schemas.openxmlformats.org/drawingml/2006/main">
                      <a:ext uri="{FF2B5EF4-FFF2-40B4-BE49-F238E27FC236}">
                        <a16:creationId xmlns:a16="http://schemas.microsoft.com/office/drawing/2014/main" id="{D7FF9C31-D1D7-4B2F-BC40-3C1E7D9664D0}"/>
                      </a:ext>
                    </a:extLst>
                  </wp:docPr>
                  <wp:cNvGraphicFramePr/>
                  <a:graphic xmlns:a="http://schemas.openxmlformats.org/drawingml/2006/main">
                    <a:graphicData uri="http://schemas.openxmlformats.org/drawingml/2006/picture">
                      <pic:pic xmlns:pic="http://schemas.openxmlformats.org/drawingml/2006/picture">
                        <pic:nvPicPr>
                          <pic:cNvPr id="885" name="2 Imagen" descr="http://ib.adnxs.com/seg?t=2&amp;add=1046618">
                            <a:extLst>
                              <a:ext uri="{FF2B5EF4-FFF2-40B4-BE49-F238E27FC236}">
                                <a16:creationId xmlns:a16="http://schemas.microsoft.com/office/drawing/2014/main" id="{D7FF9C31-D1D7-4B2F-BC40-3C1E7D9664D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2992" behindDoc="0" locked="0" layoutInCell="1" allowOverlap="1" wp14:anchorId="52EBBAF8" wp14:editId="4602954E">
                  <wp:simplePos x="0" y="0"/>
                  <wp:positionH relativeFrom="column">
                    <wp:posOffset>0</wp:posOffset>
                  </wp:positionH>
                  <wp:positionV relativeFrom="paragraph">
                    <wp:posOffset>0</wp:posOffset>
                  </wp:positionV>
                  <wp:extent cx="9525" cy="9525"/>
                  <wp:effectExtent l="0" t="0" r="0" b="0"/>
                  <wp:wrapNone/>
                  <wp:docPr id="8225" name="Imagen 8225" descr="http://pixel.prfct.co/seg/?add=1046618">
                    <a:extLst xmlns:a="http://schemas.openxmlformats.org/drawingml/2006/main">
                      <a:ext uri="{FF2B5EF4-FFF2-40B4-BE49-F238E27FC236}">
                        <a16:creationId xmlns:a16="http://schemas.microsoft.com/office/drawing/2014/main" id="{67607C10-3A89-451E-ADF2-3AFF6772593F}"/>
                      </a:ext>
                    </a:extLst>
                  </wp:docPr>
                  <wp:cNvGraphicFramePr/>
                  <a:graphic xmlns:a="http://schemas.openxmlformats.org/drawingml/2006/main">
                    <a:graphicData uri="http://schemas.openxmlformats.org/drawingml/2006/picture">
                      <pic:pic xmlns:pic="http://schemas.openxmlformats.org/drawingml/2006/picture">
                        <pic:nvPicPr>
                          <pic:cNvPr id="886" name="3 Imagen" descr="http://pixel.prfct.co/seg/?add=1046618">
                            <a:extLst>
                              <a:ext uri="{FF2B5EF4-FFF2-40B4-BE49-F238E27FC236}">
                                <a16:creationId xmlns:a16="http://schemas.microsoft.com/office/drawing/2014/main" id="{67607C10-3A89-451E-ADF2-3AFF6772593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4016" behindDoc="0" locked="0" layoutInCell="1" allowOverlap="1" wp14:anchorId="3870A2E5" wp14:editId="0B5B57D8">
                  <wp:simplePos x="0" y="0"/>
                  <wp:positionH relativeFrom="column">
                    <wp:posOffset>0</wp:posOffset>
                  </wp:positionH>
                  <wp:positionV relativeFrom="paragraph">
                    <wp:posOffset>0</wp:posOffset>
                  </wp:positionV>
                  <wp:extent cx="9525" cy="9525"/>
                  <wp:effectExtent l="0" t="0" r="0" b="0"/>
                  <wp:wrapNone/>
                  <wp:docPr id="8224" name="Imagen 8224" descr="http://ib.adnxs.com/seg?t=2&amp;add=1046618">
                    <a:extLst xmlns:a="http://schemas.openxmlformats.org/drawingml/2006/main">
                      <a:ext uri="{FF2B5EF4-FFF2-40B4-BE49-F238E27FC236}">
                        <a16:creationId xmlns:a16="http://schemas.microsoft.com/office/drawing/2014/main" id="{AA1CBC95-48E8-4AD9-A8A4-6541F10C4357}"/>
                      </a:ext>
                    </a:extLst>
                  </wp:docPr>
                  <wp:cNvGraphicFramePr/>
                  <a:graphic xmlns:a="http://schemas.openxmlformats.org/drawingml/2006/main">
                    <a:graphicData uri="http://schemas.openxmlformats.org/drawingml/2006/picture">
                      <pic:pic xmlns:pic="http://schemas.openxmlformats.org/drawingml/2006/picture">
                        <pic:nvPicPr>
                          <pic:cNvPr id="887" name="2 Imagen" descr="http://ib.adnxs.com/seg?t=2&amp;add=1046618">
                            <a:extLst>
                              <a:ext uri="{FF2B5EF4-FFF2-40B4-BE49-F238E27FC236}">
                                <a16:creationId xmlns:a16="http://schemas.microsoft.com/office/drawing/2014/main" id="{AA1CBC95-48E8-4AD9-A8A4-6541F10C43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5040" behindDoc="0" locked="0" layoutInCell="1" allowOverlap="1" wp14:anchorId="54260D1F" wp14:editId="425849D0">
                  <wp:simplePos x="0" y="0"/>
                  <wp:positionH relativeFrom="column">
                    <wp:posOffset>0</wp:posOffset>
                  </wp:positionH>
                  <wp:positionV relativeFrom="paragraph">
                    <wp:posOffset>0</wp:posOffset>
                  </wp:positionV>
                  <wp:extent cx="9525" cy="9525"/>
                  <wp:effectExtent l="0" t="0" r="0" b="0"/>
                  <wp:wrapNone/>
                  <wp:docPr id="8223" name="Imagen 8223" descr="http://pixel.prfct.co/seg/?add=1046618">
                    <a:extLst xmlns:a="http://schemas.openxmlformats.org/drawingml/2006/main">
                      <a:ext uri="{FF2B5EF4-FFF2-40B4-BE49-F238E27FC236}">
                        <a16:creationId xmlns:a16="http://schemas.microsoft.com/office/drawing/2014/main" id="{44EFECCC-FB43-498A-84A6-885D5B61CD21}"/>
                      </a:ext>
                    </a:extLst>
                  </wp:docPr>
                  <wp:cNvGraphicFramePr/>
                  <a:graphic xmlns:a="http://schemas.openxmlformats.org/drawingml/2006/main">
                    <a:graphicData uri="http://schemas.openxmlformats.org/drawingml/2006/picture">
                      <pic:pic xmlns:pic="http://schemas.openxmlformats.org/drawingml/2006/picture">
                        <pic:nvPicPr>
                          <pic:cNvPr id="888" name="3 Imagen" descr="http://pixel.prfct.co/seg/?add=1046618">
                            <a:extLst>
                              <a:ext uri="{FF2B5EF4-FFF2-40B4-BE49-F238E27FC236}">
                                <a16:creationId xmlns:a16="http://schemas.microsoft.com/office/drawing/2014/main" id="{44EFECCC-FB43-498A-84A6-885D5B61CD2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6064" behindDoc="0" locked="0" layoutInCell="1" allowOverlap="1" wp14:anchorId="52D2479C" wp14:editId="24FBA6D7">
                  <wp:simplePos x="0" y="0"/>
                  <wp:positionH relativeFrom="column">
                    <wp:posOffset>0</wp:posOffset>
                  </wp:positionH>
                  <wp:positionV relativeFrom="paragraph">
                    <wp:posOffset>0</wp:posOffset>
                  </wp:positionV>
                  <wp:extent cx="9525" cy="9525"/>
                  <wp:effectExtent l="0" t="0" r="0" b="0"/>
                  <wp:wrapNone/>
                  <wp:docPr id="8222" name="Imagen 8222" descr="http://ib.adnxs.com/seg?t=2&amp;add=1046618">
                    <a:extLst xmlns:a="http://schemas.openxmlformats.org/drawingml/2006/main">
                      <a:ext uri="{FF2B5EF4-FFF2-40B4-BE49-F238E27FC236}">
                        <a16:creationId xmlns:a16="http://schemas.microsoft.com/office/drawing/2014/main" id="{B27149FF-92AA-4FA1-8FF5-8D841F1B3C95}"/>
                      </a:ext>
                    </a:extLst>
                  </wp:docPr>
                  <wp:cNvGraphicFramePr/>
                  <a:graphic xmlns:a="http://schemas.openxmlformats.org/drawingml/2006/main">
                    <a:graphicData uri="http://schemas.openxmlformats.org/drawingml/2006/picture">
                      <pic:pic xmlns:pic="http://schemas.openxmlformats.org/drawingml/2006/picture">
                        <pic:nvPicPr>
                          <pic:cNvPr id="889" name="2 Imagen" descr="http://ib.adnxs.com/seg?t=2&amp;add=1046618">
                            <a:extLst>
                              <a:ext uri="{FF2B5EF4-FFF2-40B4-BE49-F238E27FC236}">
                                <a16:creationId xmlns:a16="http://schemas.microsoft.com/office/drawing/2014/main" id="{B27149FF-92AA-4FA1-8FF5-8D841F1B3C9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7088" behindDoc="0" locked="0" layoutInCell="1" allowOverlap="1" wp14:anchorId="68121458" wp14:editId="1035850A">
                  <wp:simplePos x="0" y="0"/>
                  <wp:positionH relativeFrom="column">
                    <wp:posOffset>0</wp:posOffset>
                  </wp:positionH>
                  <wp:positionV relativeFrom="paragraph">
                    <wp:posOffset>0</wp:posOffset>
                  </wp:positionV>
                  <wp:extent cx="9525" cy="9525"/>
                  <wp:effectExtent l="0" t="0" r="0" b="0"/>
                  <wp:wrapNone/>
                  <wp:docPr id="8221" name="Imagen 8221" descr="http://pixel.prfct.co/seg/?add=1046618">
                    <a:extLst xmlns:a="http://schemas.openxmlformats.org/drawingml/2006/main">
                      <a:ext uri="{FF2B5EF4-FFF2-40B4-BE49-F238E27FC236}">
                        <a16:creationId xmlns:a16="http://schemas.microsoft.com/office/drawing/2014/main" id="{64EB5E1E-F2ED-4D80-BFED-12B66A627164}"/>
                      </a:ext>
                    </a:extLst>
                  </wp:docPr>
                  <wp:cNvGraphicFramePr/>
                  <a:graphic xmlns:a="http://schemas.openxmlformats.org/drawingml/2006/main">
                    <a:graphicData uri="http://schemas.openxmlformats.org/drawingml/2006/picture">
                      <pic:pic xmlns:pic="http://schemas.openxmlformats.org/drawingml/2006/picture">
                        <pic:nvPicPr>
                          <pic:cNvPr id="890" name="3 Imagen" descr="http://pixel.prfct.co/seg/?add=1046618">
                            <a:extLst>
                              <a:ext uri="{FF2B5EF4-FFF2-40B4-BE49-F238E27FC236}">
                                <a16:creationId xmlns:a16="http://schemas.microsoft.com/office/drawing/2014/main" id="{64EB5E1E-F2ED-4D80-BFED-12B66A62716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8112" behindDoc="0" locked="0" layoutInCell="1" allowOverlap="1" wp14:anchorId="18A36AA8" wp14:editId="6E093729">
                  <wp:simplePos x="0" y="0"/>
                  <wp:positionH relativeFrom="column">
                    <wp:posOffset>0</wp:posOffset>
                  </wp:positionH>
                  <wp:positionV relativeFrom="paragraph">
                    <wp:posOffset>0</wp:posOffset>
                  </wp:positionV>
                  <wp:extent cx="9525" cy="9525"/>
                  <wp:effectExtent l="0" t="0" r="0" b="0"/>
                  <wp:wrapNone/>
                  <wp:docPr id="8220" name="Imagen 8220" descr="http://ib.adnxs.com/seg?t=2&amp;add=1046618">
                    <a:extLst xmlns:a="http://schemas.openxmlformats.org/drawingml/2006/main">
                      <a:ext uri="{FF2B5EF4-FFF2-40B4-BE49-F238E27FC236}">
                        <a16:creationId xmlns:a16="http://schemas.microsoft.com/office/drawing/2014/main" id="{BB1B87B7-33EB-4E78-AA5C-8CF750A089A8}"/>
                      </a:ext>
                    </a:extLst>
                  </wp:docPr>
                  <wp:cNvGraphicFramePr/>
                  <a:graphic xmlns:a="http://schemas.openxmlformats.org/drawingml/2006/main">
                    <a:graphicData uri="http://schemas.openxmlformats.org/drawingml/2006/picture">
                      <pic:pic xmlns:pic="http://schemas.openxmlformats.org/drawingml/2006/picture">
                        <pic:nvPicPr>
                          <pic:cNvPr id="891" name="2 Imagen" descr="http://ib.adnxs.com/seg?t=2&amp;add=1046618">
                            <a:extLst>
                              <a:ext uri="{FF2B5EF4-FFF2-40B4-BE49-F238E27FC236}">
                                <a16:creationId xmlns:a16="http://schemas.microsoft.com/office/drawing/2014/main" id="{BB1B87B7-33EB-4E78-AA5C-8CF750A089A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79136" behindDoc="0" locked="0" layoutInCell="1" allowOverlap="1" wp14:anchorId="503F7E14" wp14:editId="4072FEB8">
                  <wp:simplePos x="0" y="0"/>
                  <wp:positionH relativeFrom="column">
                    <wp:posOffset>0</wp:posOffset>
                  </wp:positionH>
                  <wp:positionV relativeFrom="paragraph">
                    <wp:posOffset>0</wp:posOffset>
                  </wp:positionV>
                  <wp:extent cx="9525" cy="9525"/>
                  <wp:effectExtent l="0" t="0" r="0" b="0"/>
                  <wp:wrapNone/>
                  <wp:docPr id="8219" name="Imagen 8219" descr="http://pixel.prfct.co/seg/?add=1046618">
                    <a:extLst xmlns:a="http://schemas.openxmlformats.org/drawingml/2006/main">
                      <a:ext uri="{FF2B5EF4-FFF2-40B4-BE49-F238E27FC236}">
                        <a16:creationId xmlns:a16="http://schemas.microsoft.com/office/drawing/2014/main" id="{230D9DAC-09ED-4BC7-BA8B-F264E392862E}"/>
                      </a:ext>
                    </a:extLst>
                  </wp:docPr>
                  <wp:cNvGraphicFramePr/>
                  <a:graphic xmlns:a="http://schemas.openxmlformats.org/drawingml/2006/main">
                    <a:graphicData uri="http://schemas.openxmlformats.org/drawingml/2006/picture">
                      <pic:pic xmlns:pic="http://schemas.openxmlformats.org/drawingml/2006/picture">
                        <pic:nvPicPr>
                          <pic:cNvPr id="892" name="3 Imagen" descr="http://pixel.prfct.co/seg/?add=1046618">
                            <a:extLst>
                              <a:ext uri="{FF2B5EF4-FFF2-40B4-BE49-F238E27FC236}">
                                <a16:creationId xmlns:a16="http://schemas.microsoft.com/office/drawing/2014/main" id="{230D9DAC-09ED-4BC7-BA8B-F264E39286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0160" behindDoc="0" locked="0" layoutInCell="1" allowOverlap="1" wp14:anchorId="2ED4B74F" wp14:editId="06AA05C1">
                  <wp:simplePos x="0" y="0"/>
                  <wp:positionH relativeFrom="column">
                    <wp:posOffset>0</wp:posOffset>
                  </wp:positionH>
                  <wp:positionV relativeFrom="paragraph">
                    <wp:posOffset>0</wp:posOffset>
                  </wp:positionV>
                  <wp:extent cx="9525" cy="9525"/>
                  <wp:effectExtent l="0" t="0" r="0" b="0"/>
                  <wp:wrapNone/>
                  <wp:docPr id="8218" name="Imagen 8218" descr="http://ib.adnxs.com/seg?t=2&amp;add=1046618">
                    <a:extLst xmlns:a="http://schemas.openxmlformats.org/drawingml/2006/main">
                      <a:ext uri="{FF2B5EF4-FFF2-40B4-BE49-F238E27FC236}">
                        <a16:creationId xmlns:a16="http://schemas.microsoft.com/office/drawing/2014/main" id="{F3E08B7C-CCE4-4220-9FBB-3332400230B5}"/>
                      </a:ext>
                    </a:extLst>
                  </wp:docPr>
                  <wp:cNvGraphicFramePr/>
                  <a:graphic xmlns:a="http://schemas.openxmlformats.org/drawingml/2006/main">
                    <a:graphicData uri="http://schemas.openxmlformats.org/drawingml/2006/picture">
                      <pic:pic xmlns:pic="http://schemas.openxmlformats.org/drawingml/2006/picture">
                        <pic:nvPicPr>
                          <pic:cNvPr id="893" name="2 Imagen" descr="http://ib.adnxs.com/seg?t=2&amp;add=1046618">
                            <a:extLst>
                              <a:ext uri="{FF2B5EF4-FFF2-40B4-BE49-F238E27FC236}">
                                <a16:creationId xmlns:a16="http://schemas.microsoft.com/office/drawing/2014/main" id="{F3E08B7C-CCE4-4220-9FBB-3332400230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1184" behindDoc="0" locked="0" layoutInCell="1" allowOverlap="1" wp14:anchorId="318916B6" wp14:editId="0F42C28D">
                  <wp:simplePos x="0" y="0"/>
                  <wp:positionH relativeFrom="column">
                    <wp:posOffset>0</wp:posOffset>
                  </wp:positionH>
                  <wp:positionV relativeFrom="paragraph">
                    <wp:posOffset>0</wp:posOffset>
                  </wp:positionV>
                  <wp:extent cx="9525" cy="9525"/>
                  <wp:effectExtent l="0" t="0" r="0" b="0"/>
                  <wp:wrapNone/>
                  <wp:docPr id="8217" name="Imagen 8217" descr="http://pixel.prfct.co/seg/?add=1046618">
                    <a:extLst xmlns:a="http://schemas.openxmlformats.org/drawingml/2006/main">
                      <a:ext uri="{FF2B5EF4-FFF2-40B4-BE49-F238E27FC236}">
                        <a16:creationId xmlns:a16="http://schemas.microsoft.com/office/drawing/2014/main" id="{EC80D459-49F1-45FD-93D5-655EA0220D18}"/>
                      </a:ext>
                    </a:extLst>
                  </wp:docPr>
                  <wp:cNvGraphicFramePr/>
                  <a:graphic xmlns:a="http://schemas.openxmlformats.org/drawingml/2006/main">
                    <a:graphicData uri="http://schemas.openxmlformats.org/drawingml/2006/picture">
                      <pic:pic xmlns:pic="http://schemas.openxmlformats.org/drawingml/2006/picture">
                        <pic:nvPicPr>
                          <pic:cNvPr id="894" name="3 Imagen" descr="http://pixel.prfct.co/seg/?add=1046618">
                            <a:extLst>
                              <a:ext uri="{FF2B5EF4-FFF2-40B4-BE49-F238E27FC236}">
                                <a16:creationId xmlns:a16="http://schemas.microsoft.com/office/drawing/2014/main" id="{EC80D459-49F1-45FD-93D5-655EA0220D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2208" behindDoc="0" locked="0" layoutInCell="1" allowOverlap="1" wp14:anchorId="733902C1" wp14:editId="16C511BD">
                  <wp:simplePos x="0" y="0"/>
                  <wp:positionH relativeFrom="column">
                    <wp:posOffset>0</wp:posOffset>
                  </wp:positionH>
                  <wp:positionV relativeFrom="paragraph">
                    <wp:posOffset>0</wp:posOffset>
                  </wp:positionV>
                  <wp:extent cx="9525" cy="9525"/>
                  <wp:effectExtent l="0" t="0" r="0" b="0"/>
                  <wp:wrapNone/>
                  <wp:docPr id="8216" name="Imagen 8216" descr="http://ib.adnxs.com/seg?t=2&amp;add=1046618">
                    <a:extLst xmlns:a="http://schemas.openxmlformats.org/drawingml/2006/main">
                      <a:ext uri="{FF2B5EF4-FFF2-40B4-BE49-F238E27FC236}">
                        <a16:creationId xmlns:a16="http://schemas.microsoft.com/office/drawing/2014/main" id="{2E24274E-9496-4C1E-B487-2300E3A883B4}"/>
                      </a:ext>
                    </a:extLst>
                  </wp:docPr>
                  <wp:cNvGraphicFramePr/>
                  <a:graphic xmlns:a="http://schemas.openxmlformats.org/drawingml/2006/main">
                    <a:graphicData uri="http://schemas.openxmlformats.org/drawingml/2006/picture">
                      <pic:pic xmlns:pic="http://schemas.openxmlformats.org/drawingml/2006/picture">
                        <pic:nvPicPr>
                          <pic:cNvPr id="895" name="2 Imagen" descr="http://ib.adnxs.com/seg?t=2&amp;add=1046618">
                            <a:extLst>
                              <a:ext uri="{FF2B5EF4-FFF2-40B4-BE49-F238E27FC236}">
                                <a16:creationId xmlns:a16="http://schemas.microsoft.com/office/drawing/2014/main" id="{2E24274E-9496-4C1E-B487-2300E3A883B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3232" behindDoc="0" locked="0" layoutInCell="1" allowOverlap="1" wp14:anchorId="6D2BA09E" wp14:editId="0C7BF679">
                  <wp:simplePos x="0" y="0"/>
                  <wp:positionH relativeFrom="column">
                    <wp:posOffset>0</wp:posOffset>
                  </wp:positionH>
                  <wp:positionV relativeFrom="paragraph">
                    <wp:posOffset>0</wp:posOffset>
                  </wp:positionV>
                  <wp:extent cx="9525" cy="9525"/>
                  <wp:effectExtent l="0" t="0" r="0" b="0"/>
                  <wp:wrapNone/>
                  <wp:docPr id="8215" name="Imagen 8215" descr="http://pixel.prfct.co/seg/?add=1046618">
                    <a:extLst xmlns:a="http://schemas.openxmlformats.org/drawingml/2006/main">
                      <a:ext uri="{FF2B5EF4-FFF2-40B4-BE49-F238E27FC236}">
                        <a16:creationId xmlns:a16="http://schemas.microsoft.com/office/drawing/2014/main" id="{97E4DDCD-D102-4FC8-8086-0D6E3E1A5259}"/>
                      </a:ext>
                    </a:extLst>
                  </wp:docPr>
                  <wp:cNvGraphicFramePr/>
                  <a:graphic xmlns:a="http://schemas.openxmlformats.org/drawingml/2006/main">
                    <a:graphicData uri="http://schemas.openxmlformats.org/drawingml/2006/picture">
                      <pic:pic xmlns:pic="http://schemas.openxmlformats.org/drawingml/2006/picture">
                        <pic:nvPicPr>
                          <pic:cNvPr id="896" name="3 Imagen" descr="http://pixel.prfct.co/seg/?add=1046618">
                            <a:extLst>
                              <a:ext uri="{FF2B5EF4-FFF2-40B4-BE49-F238E27FC236}">
                                <a16:creationId xmlns:a16="http://schemas.microsoft.com/office/drawing/2014/main" id="{97E4DDCD-D102-4FC8-8086-0D6E3E1A52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4256" behindDoc="0" locked="0" layoutInCell="1" allowOverlap="1" wp14:anchorId="3DBDCD00" wp14:editId="41A18AC6">
                  <wp:simplePos x="0" y="0"/>
                  <wp:positionH relativeFrom="column">
                    <wp:posOffset>0</wp:posOffset>
                  </wp:positionH>
                  <wp:positionV relativeFrom="paragraph">
                    <wp:posOffset>0</wp:posOffset>
                  </wp:positionV>
                  <wp:extent cx="9525" cy="9525"/>
                  <wp:effectExtent l="0" t="0" r="0" b="0"/>
                  <wp:wrapNone/>
                  <wp:docPr id="8214" name="Imagen 8214" descr="http://ib.adnxs.com/seg?t=2&amp;add=1046618">
                    <a:extLst xmlns:a="http://schemas.openxmlformats.org/drawingml/2006/main">
                      <a:ext uri="{FF2B5EF4-FFF2-40B4-BE49-F238E27FC236}">
                        <a16:creationId xmlns:a16="http://schemas.microsoft.com/office/drawing/2014/main" id="{166C56D5-E49D-479B-AF60-DB40A799AD76}"/>
                      </a:ext>
                    </a:extLst>
                  </wp:docPr>
                  <wp:cNvGraphicFramePr/>
                  <a:graphic xmlns:a="http://schemas.openxmlformats.org/drawingml/2006/main">
                    <a:graphicData uri="http://schemas.openxmlformats.org/drawingml/2006/picture">
                      <pic:pic xmlns:pic="http://schemas.openxmlformats.org/drawingml/2006/picture">
                        <pic:nvPicPr>
                          <pic:cNvPr id="897" name="2 Imagen" descr="http://ib.adnxs.com/seg?t=2&amp;add=1046618">
                            <a:extLst>
                              <a:ext uri="{FF2B5EF4-FFF2-40B4-BE49-F238E27FC236}">
                                <a16:creationId xmlns:a16="http://schemas.microsoft.com/office/drawing/2014/main" id="{166C56D5-E49D-479B-AF60-DB40A799AD7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3985280" behindDoc="0" locked="0" layoutInCell="1" allowOverlap="1" wp14:anchorId="356E5FBA" wp14:editId="530F7EB6">
                  <wp:simplePos x="0" y="0"/>
                  <wp:positionH relativeFrom="column">
                    <wp:posOffset>0</wp:posOffset>
                  </wp:positionH>
                  <wp:positionV relativeFrom="paragraph">
                    <wp:posOffset>0</wp:posOffset>
                  </wp:positionV>
                  <wp:extent cx="9525" cy="9525"/>
                  <wp:effectExtent l="0" t="0" r="0" b="0"/>
                  <wp:wrapNone/>
                  <wp:docPr id="8213" name="Imagen 8213" descr="http://pixel.prfct.co/seg/?add=1046618">
                    <a:extLst xmlns:a="http://schemas.openxmlformats.org/drawingml/2006/main">
                      <a:ext uri="{FF2B5EF4-FFF2-40B4-BE49-F238E27FC236}">
                        <a16:creationId xmlns:a16="http://schemas.microsoft.com/office/drawing/2014/main" id="{73C00096-AF18-4162-B6BB-576B49494D2E}"/>
                      </a:ext>
                    </a:extLst>
                  </wp:docPr>
                  <wp:cNvGraphicFramePr/>
                  <a:graphic xmlns:a="http://schemas.openxmlformats.org/drawingml/2006/main">
                    <a:graphicData uri="http://schemas.openxmlformats.org/drawingml/2006/picture">
                      <pic:pic xmlns:pic="http://schemas.openxmlformats.org/drawingml/2006/picture">
                        <pic:nvPicPr>
                          <pic:cNvPr id="898" name="3 Imagen" descr="http://pixel.prfct.co/seg/?add=1046618">
                            <a:extLst>
                              <a:ext uri="{FF2B5EF4-FFF2-40B4-BE49-F238E27FC236}">
                                <a16:creationId xmlns:a16="http://schemas.microsoft.com/office/drawing/2014/main" id="{73C00096-AF18-4162-B6BB-576B49494D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7264" behindDoc="0" locked="0" layoutInCell="1" allowOverlap="1" wp14:anchorId="665B3D88" wp14:editId="663C5618">
                  <wp:simplePos x="0" y="0"/>
                  <wp:positionH relativeFrom="column">
                    <wp:posOffset>0</wp:posOffset>
                  </wp:positionH>
                  <wp:positionV relativeFrom="paragraph">
                    <wp:posOffset>0</wp:posOffset>
                  </wp:positionV>
                  <wp:extent cx="9525" cy="9525"/>
                  <wp:effectExtent l="0" t="0" r="0" b="0"/>
                  <wp:wrapNone/>
                  <wp:docPr id="8212" name="Imagen 8212" descr="http://ib.adnxs.com/seg?t=2&amp;add=1046618">
                    <a:extLst xmlns:a="http://schemas.openxmlformats.org/drawingml/2006/main">
                      <a:ext uri="{FF2B5EF4-FFF2-40B4-BE49-F238E27FC236}">
                        <a16:creationId xmlns:a16="http://schemas.microsoft.com/office/drawing/2014/main" id="{00D9A530-4F69-4FC8-A558-0A1C705BD422}"/>
                      </a:ext>
                    </a:extLst>
                  </wp:docPr>
                  <wp:cNvGraphicFramePr/>
                  <a:graphic xmlns:a="http://schemas.openxmlformats.org/drawingml/2006/main">
                    <a:graphicData uri="http://schemas.openxmlformats.org/drawingml/2006/picture">
                      <pic:pic xmlns:pic="http://schemas.openxmlformats.org/drawingml/2006/picture">
                        <pic:nvPicPr>
                          <pic:cNvPr id="939" name="2 Imagen" descr="http://ib.adnxs.com/seg?t=2&amp;add=1046618">
                            <a:extLst>
                              <a:ext uri="{FF2B5EF4-FFF2-40B4-BE49-F238E27FC236}">
                                <a16:creationId xmlns:a16="http://schemas.microsoft.com/office/drawing/2014/main" id="{00D9A530-4F69-4FC8-A558-0A1C705BD4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8288" behindDoc="0" locked="0" layoutInCell="1" allowOverlap="1" wp14:anchorId="555477E0" wp14:editId="16A1A3AF">
                  <wp:simplePos x="0" y="0"/>
                  <wp:positionH relativeFrom="column">
                    <wp:posOffset>0</wp:posOffset>
                  </wp:positionH>
                  <wp:positionV relativeFrom="paragraph">
                    <wp:posOffset>0</wp:posOffset>
                  </wp:positionV>
                  <wp:extent cx="9525" cy="9525"/>
                  <wp:effectExtent l="0" t="0" r="0" b="0"/>
                  <wp:wrapNone/>
                  <wp:docPr id="8211" name="Imagen 8211" descr="http://pixel.prfct.co/seg/?add=1046618">
                    <a:extLst xmlns:a="http://schemas.openxmlformats.org/drawingml/2006/main">
                      <a:ext uri="{FF2B5EF4-FFF2-40B4-BE49-F238E27FC236}">
                        <a16:creationId xmlns:a16="http://schemas.microsoft.com/office/drawing/2014/main" id="{8AD2C9FD-EFB6-463A-BF00-F69E182CAFF3}"/>
                      </a:ext>
                    </a:extLst>
                  </wp:docPr>
                  <wp:cNvGraphicFramePr/>
                  <a:graphic xmlns:a="http://schemas.openxmlformats.org/drawingml/2006/main">
                    <a:graphicData uri="http://schemas.openxmlformats.org/drawingml/2006/picture">
                      <pic:pic xmlns:pic="http://schemas.openxmlformats.org/drawingml/2006/picture">
                        <pic:nvPicPr>
                          <pic:cNvPr id="940" name="3 Imagen" descr="http://pixel.prfct.co/seg/?add=1046618">
                            <a:extLst>
                              <a:ext uri="{FF2B5EF4-FFF2-40B4-BE49-F238E27FC236}">
                                <a16:creationId xmlns:a16="http://schemas.microsoft.com/office/drawing/2014/main" id="{8AD2C9FD-EFB6-463A-BF00-F69E182CAFF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29312" behindDoc="0" locked="0" layoutInCell="1" allowOverlap="1" wp14:anchorId="2487B4AD" wp14:editId="182237E6">
                  <wp:simplePos x="0" y="0"/>
                  <wp:positionH relativeFrom="column">
                    <wp:posOffset>0</wp:posOffset>
                  </wp:positionH>
                  <wp:positionV relativeFrom="paragraph">
                    <wp:posOffset>0</wp:posOffset>
                  </wp:positionV>
                  <wp:extent cx="9525" cy="9525"/>
                  <wp:effectExtent l="0" t="0" r="0" b="0"/>
                  <wp:wrapNone/>
                  <wp:docPr id="8210" name="Imagen 8210" descr="http://ib.adnxs.com/seg?t=2&amp;add=1046618">
                    <a:extLst xmlns:a="http://schemas.openxmlformats.org/drawingml/2006/main">
                      <a:ext uri="{FF2B5EF4-FFF2-40B4-BE49-F238E27FC236}">
                        <a16:creationId xmlns:a16="http://schemas.microsoft.com/office/drawing/2014/main" id="{6BBD4DB2-077B-4BBA-8ACA-90CBE6AACCB5}"/>
                      </a:ext>
                    </a:extLst>
                  </wp:docPr>
                  <wp:cNvGraphicFramePr/>
                  <a:graphic xmlns:a="http://schemas.openxmlformats.org/drawingml/2006/main">
                    <a:graphicData uri="http://schemas.openxmlformats.org/drawingml/2006/picture">
                      <pic:pic xmlns:pic="http://schemas.openxmlformats.org/drawingml/2006/picture">
                        <pic:nvPicPr>
                          <pic:cNvPr id="941" name="2 Imagen" descr="http://ib.adnxs.com/seg?t=2&amp;add=1046618">
                            <a:extLst>
                              <a:ext uri="{FF2B5EF4-FFF2-40B4-BE49-F238E27FC236}">
                                <a16:creationId xmlns:a16="http://schemas.microsoft.com/office/drawing/2014/main" id="{6BBD4DB2-077B-4BBA-8ACA-90CBE6AACCB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0336" behindDoc="0" locked="0" layoutInCell="1" allowOverlap="1" wp14:anchorId="052B24B2" wp14:editId="01005552">
                  <wp:simplePos x="0" y="0"/>
                  <wp:positionH relativeFrom="column">
                    <wp:posOffset>0</wp:posOffset>
                  </wp:positionH>
                  <wp:positionV relativeFrom="paragraph">
                    <wp:posOffset>0</wp:posOffset>
                  </wp:positionV>
                  <wp:extent cx="9525" cy="9525"/>
                  <wp:effectExtent l="0" t="0" r="0" b="0"/>
                  <wp:wrapNone/>
                  <wp:docPr id="8209" name="Imagen 8209" descr="http://pixel.prfct.co/seg/?add=1046618">
                    <a:extLst xmlns:a="http://schemas.openxmlformats.org/drawingml/2006/main">
                      <a:ext uri="{FF2B5EF4-FFF2-40B4-BE49-F238E27FC236}">
                        <a16:creationId xmlns:a16="http://schemas.microsoft.com/office/drawing/2014/main" id="{B632FED0-79E8-44F4-A77F-0338DE84B318}"/>
                      </a:ext>
                    </a:extLst>
                  </wp:docPr>
                  <wp:cNvGraphicFramePr/>
                  <a:graphic xmlns:a="http://schemas.openxmlformats.org/drawingml/2006/main">
                    <a:graphicData uri="http://schemas.openxmlformats.org/drawingml/2006/picture">
                      <pic:pic xmlns:pic="http://schemas.openxmlformats.org/drawingml/2006/picture">
                        <pic:nvPicPr>
                          <pic:cNvPr id="942" name="3 Imagen" descr="http://pixel.prfct.co/seg/?add=1046618">
                            <a:extLst>
                              <a:ext uri="{FF2B5EF4-FFF2-40B4-BE49-F238E27FC236}">
                                <a16:creationId xmlns:a16="http://schemas.microsoft.com/office/drawing/2014/main" id="{B632FED0-79E8-44F4-A77F-0338DE84B3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1360" behindDoc="0" locked="0" layoutInCell="1" allowOverlap="1" wp14:anchorId="632B7DF4" wp14:editId="1054F672">
                  <wp:simplePos x="0" y="0"/>
                  <wp:positionH relativeFrom="column">
                    <wp:posOffset>0</wp:posOffset>
                  </wp:positionH>
                  <wp:positionV relativeFrom="paragraph">
                    <wp:posOffset>0</wp:posOffset>
                  </wp:positionV>
                  <wp:extent cx="9525" cy="9525"/>
                  <wp:effectExtent l="0" t="0" r="0" b="0"/>
                  <wp:wrapNone/>
                  <wp:docPr id="8208" name="Imagen 8208" descr="http://ib.adnxs.com/seg?t=2&amp;add=1046618">
                    <a:extLst xmlns:a="http://schemas.openxmlformats.org/drawingml/2006/main">
                      <a:ext uri="{FF2B5EF4-FFF2-40B4-BE49-F238E27FC236}">
                        <a16:creationId xmlns:a16="http://schemas.microsoft.com/office/drawing/2014/main" id="{D38238DD-ECA8-4C7E-BD70-ADD534070D59}"/>
                      </a:ext>
                    </a:extLst>
                  </wp:docPr>
                  <wp:cNvGraphicFramePr/>
                  <a:graphic xmlns:a="http://schemas.openxmlformats.org/drawingml/2006/main">
                    <a:graphicData uri="http://schemas.openxmlformats.org/drawingml/2006/picture">
                      <pic:pic xmlns:pic="http://schemas.openxmlformats.org/drawingml/2006/picture">
                        <pic:nvPicPr>
                          <pic:cNvPr id="943" name="2 Imagen" descr="http://ib.adnxs.com/seg?t=2&amp;add=1046618">
                            <a:extLst>
                              <a:ext uri="{FF2B5EF4-FFF2-40B4-BE49-F238E27FC236}">
                                <a16:creationId xmlns:a16="http://schemas.microsoft.com/office/drawing/2014/main" id="{D38238DD-ECA8-4C7E-BD70-ADD534070D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2384" behindDoc="0" locked="0" layoutInCell="1" allowOverlap="1" wp14:anchorId="168BE9D0" wp14:editId="021C4982">
                  <wp:simplePos x="0" y="0"/>
                  <wp:positionH relativeFrom="column">
                    <wp:posOffset>0</wp:posOffset>
                  </wp:positionH>
                  <wp:positionV relativeFrom="paragraph">
                    <wp:posOffset>0</wp:posOffset>
                  </wp:positionV>
                  <wp:extent cx="9525" cy="9525"/>
                  <wp:effectExtent l="0" t="0" r="0" b="0"/>
                  <wp:wrapNone/>
                  <wp:docPr id="8207" name="Imagen 8207" descr="http://pixel.prfct.co/seg/?add=1046618">
                    <a:extLst xmlns:a="http://schemas.openxmlformats.org/drawingml/2006/main">
                      <a:ext uri="{FF2B5EF4-FFF2-40B4-BE49-F238E27FC236}">
                        <a16:creationId xmlns:a16="http://schemas.microsoft.com/office/drawing/2014/main" id="{F2582BEE-1399-4132-AAB0-A5AB9D6741E3}"/>
                      </a:ext>
                    </a:extLst>
                  </wp:docPr>
                  <wp:cNvGraphicFramePr/>
                  <a:graphic xmlns:a="http://schemas.openxmlformats.org/drawingml/2006/main">
                    <a:graphicData uri="http://schemas.openxmlformats.org/drawingml/2006/picture">
                      <pic:pic xmlns:pic="http://schemas.openxmlformats.org/drawingml/2006/picture">
                        <pic:nvPicPr>
                          <pic:cNvPr id="944" name="3 Imagen" descr="http://pixel.prfct.co/seg/?add=1046618">
                            <a:extLst>
                              <a:ext uri="{FF2B5EF4-FFF2-40B4-BE49-F238E27FC236}">
                                <a16:creationId xmlns:a16="http://schemas.microsoft.com/office/drawing/2014/main" id="{F2582BEE-1399-4132-AAB0-A5AB9D6741E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3408" behindDoc="0" locked="0" layoutInCell="1" allowOverlap="1" wp14:anchorId="109580D2" wp14:editId="452BF27A">
                  <wp:simplePos x="0" y="0"/>
                  <wp:positionH relativeFrom="column">
                    <wp:posOffset>0</wp:posOffset>
                  </wp:positionH>
                  <wp:positionV relativeFrom="paragraph">
                    <wp:posOffset>0</wp:posOffset>
                  </wp:positionV>
                  <wp:extent cx="9525" cy="9525"/>
                  <wp:effectExtent l="0" t="0" r="0" b="0"/>
                  <wp:wrapNone/>
                  <wp:docPr id="8206" name="Imagen 8206" descr="http://ib.adnxs.com/seg?t=2&amp;add=1046618">
                    <a:extLst xmlns:a="http://schemas.openxmlformats.org/drawingml/2006/main">
                      <a:ext uri="{FF2B5EF4-FFF2-40B4-BE49-F238E27FC236}">
                        <a16:creationId xmlns:a16="http://schemas.microsoft.com/office/drawing/2014/main" id="{C6CF581D-056B-460D-952A-5F4C0EBF60CB}"/>
                      </a:ext>
                    </a:extLst>
                  </wp:docPr>
                  <wp:cNvGraphicFramePr/>
                  <a:graphic xmlns:a="http://schemas.openxmlformats.org/drawingml/2006/main">
                    <a:graphicData uri="http://schemas.openxmlformats.org/drawingml/2006/picture">
                      <pic:pic xmlns:pic="http://schemas.openxmlformats.org/drawingml/2006/picture">
                        <pic:nvPicPr>
                          <pic:cNvPr id="945" name="2 Imagen" descr="http://ib.adnxs.com/seg?t=2&amp;add=1046618">
                            <a:extLst>
                              <a:ext uri="{FF2B5EF4-FFF2-40B4-BE49-F238E27FC236}">
                                <a16:creationId xmlns:a16="http://schemas.microsoft.com/office/drawing/2014/main" id="{C6CF581D-056B-460D-952A-5F4C0EBF60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4432" behindDoc="0" locked="0" layoutInCell="1" allowOverlap="1" wp14:anchorId="527BAADD" wp14:editId="28ADA73D">
                  <wp:simplePos x="0" y="0"/>
                  <wp:positionH relativeFrom="column">
                    <wp:posOffset>0</wp:posOffset>
                  </wp:positionH>
                  <wp:positionV relativeFrom="paragraph">
                    <wp:posOffset>0</wp:posOffset>
                  </wp:positionV>
                  <wp:extent cx="9525" cy="9525"/>
                  <wp:effectExtent l="0" t="0" r="0" b="0"/>
                  <wp:wrapNone/>
                  <wp:docPr id="8205" name="Imagen 8205" descr="http://pixel.prfct.co/seg/?add=1046618">
                    <a:extLst xmlns:a="http://schemas.openxmlformats.org/drawingml/2006/main">
                      <a:ext uri="{FF2B5EF4-FFF2-40B4-BE49-F238E27FC236}">
                        <a16:creationId xmlns:a16="http://schemas.microsoft.com/office/drawing/2014/main" id="{54B93126-3C68-42D2-8F13-9F256D1FEBC4}"/>
                      </a:ext>
                    </a:extLst>
                  </wp:docPr>
                  <wp:cNvGraphicFramePr/>
                  <a:graphic xmlns:a="http://schemas.openxmlformats.org/drawingml/2006/main">
                    <a:graphicData uri="http://schemas.openxmlformats.org/drawingml/2006/picture">
                      <pic:pic xmlns:pic="http://schemas.openxmlformats.org/drawingml/2006/picture">
                        <pic:nvPicPr>
                          <pic:cNvPr id="946" name="3 Imagen" descr="http://pixel.prfct.co/seg/?add=1046618">
                            <a:extLst>
                              <a:ext uri="{FF2B5EF4-FFF2-40B4-BE49-F238E27FC236}">
                                <a16:creationId xmlns:a16="http://schemas.microsoft.com/office/drawing/2014/main" id="{54B93126-3C68-42D2-8F13-9F256D1FEBC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5456" behindDoc="0" locked="0" layoutInCell="1" allowOverlap="1" wp14:anchorId="6D56D16D" wp14:editId="05A3D26E">
                  <wp:simplePos x="0" y="0"/>
                  <wp:positionH relativeFrom="column">
                    <wp:posOffset>0</wp:posOffset>
                  </wp:positionH>
                  <wp:positionV relativeFrom="paragraph">
                    <wp:posOffset>0</wp:posOffset>
                  </wp:positionV>
                  <wp:extent cx="9525" cy="9525"/>
                  <wp:effectExtent l="0" t="0" r="0" b="0"/>
                  <wp:wrapNone/>
                  <wp:docPr id="8204" name="Imagen 8204" descr="http://ib.adnxs.com/seg?t=2&amp;add=1046618">
                    <a:extLst xmlns:a="http://schemas.openxmlformats.org/drawingml/2006/main">
                      <a:ext uri="{FF2B5EF4-FFF2-40B4-BE49-F238E27FC236}">
                        <a16:creationId xmlns:a16="http://schemas.microsoft.com/office/drawing/2014/main" id="{DA2A3ABC-87B4-47D2-8DCB-60480A98ED0D}"/>
                      </a:ext>
                    </a:extLst>
                  </wp:docPr>
                  <wp:cNvGraphicFramePr/>
                  <a:graphic xmlns:a="http://schemas.openxmlformats.org/drawingml/2006/main">
                    <a:graphicData uri="http://schemas.openxmlformats.org/drawingml/2006/picture">
                      <pic:pic xmlns:pic="http://schemas.openxmlformats.org/drawingml/2006/picture">
                        <pic:nvPicPr>
                          <pic:cNvPr id="947" name="2 Imagen" descr="http://ib.adnxs.com/seg?t=2&amp;add=1046618">
                            <a:extLst>
                              <a:ext uri="{FF2B5EF4-FFF2-40B4-BE49-F238E27FC236}">
                                <a16:creationId xmlns:a16="http://schemas.microsoft.com/office/drawing/2014/main" id="{DA2A3ABC-87B4-47D2-8DCB-60480A98ED0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6480" behindDoc="0" locked="0" layoutInCell="1" allowOverlap="1" wp14:anchorId="36AD2714" wp14:editId="20B969A1">
                  <wp:simplePos x="0" y="0"/>
                  <wp:positionH relativeFrom="column">
                    <wp:posOffset>0</wp:posOffset>
                  </wp:positionH>
                  <wp:positionV relativeFrom="paragraph">
                    <wp:posOffset>0</wp:posOffset>
                  </wp:positionV>
                  <wp:extent cx="9525" cy="9525"/>
                  <wp:effectExtent l="0" t="0" r="0" b="0"/>
                  <wp:wrapNone/>
                  <wp:docPr id="8203" name="Imagen 8203" descr="http://pixel.prfct.co/seg/?add=1046618">
                    <a:extLst xmlns:a="http://schemas.openxmlformats.org/drawingml/2006/main">
                      <a:ext uri="{FF2B5EF4-FFF2-40B4-BE49-F238E27FC236}">
                        <a16:creationId xmlns:a16="http://schemas.microsoft.com/office/drawing/2014/main" id="{002AD419-97C7-4BD6-AD1F-F05E0AD9E651}"/>
                      </a:ext>
                    </a:extLst>
                  </wp:docPr>
                  <wp:cNvGraphicFramePr/>
                  <a:graphic xmlns:a="http://schemas.openxmlformats.org/drawingml/2006/main">
                    <a:graphicData uri="http://schemas.openxmlformats.org/drawingml/2006/picture">
                      <pic:pic xmlns:pic="http://schemas.openxmlformats.org/drawingml/2006/picture">
                        <pic:nvPicPr>
                          <pic:cNvPr id="948" name="3 Imagen" descr="http://pixel.prfct.co/seg/?add=1046618">
                            <a:extLst>
                              <a:ext uri="{FF2B5EF4-FFF2-40B4-BE49-F238E27FC236}">
                                <a16:creationId xmlns:a16="http://schemas.microsoft.com/office/drawing/2014/main" id="{002AD419-97C7-4BD6-AD1F-F05E0AD9E6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7504" behindDoc="0" locked="0" layoutInCell="1" allowOverlap="1" wp14:anchorId="2BC0F412" wp14:editId="20C5A8E4">
                  <wp:simplePos x="0" y="0"/>
                  <wp:positionH relativeFrom="column">
                    <wp:posOffset>0</wp:posOffset>
                  </wp:positionH>
                  <wp:positionV relativeFrom="paragraph">
                    <wp:posOffset>0</wp:posOffset>
                  </wp:positionV>
                  <wp:extent cx="9525" cy="9525"/>
                  <wp:effectExtent l="0" t="0" r="0" b="0"/>
                  <wp:wrapNone/>
                  <wp:docPr id="8202" name="Imagen 8202" descr="http://ib.adnxs.com/seg?t=2&amp;add=1046618">
                    <a:extLst xmlns:a="http://schemas.openxmlformats.org/drawingml/2006/main">
                      <a:ext uri="{FF2B5EF4-FFF2-40B4-BE49-F238E27FC236}">
                        <a16:creationId xmlns:a16="http://schemas.microsoft.com/office/drawing/2014/main" id="{9D921011-6586-4F2F-BD47-DAADC2CA8C17}"/>
                      </a:ext>
                    </a:extLst>
                  </wp:docPr>
                  <wp:cNvGraphicFramePr/>
                  <a:graphic xmlns:a="http://schemas.openxmlformats.org/drawingml/2006/main">
                    <a:graphicData uri="http://schemas.openxmlformats.org/drawingml/2006/picture">
                      <pic:pic xmlns:pic="http://schemas.openxmlformats.org/drawingml/2006/picture">
                        <pic:nvPicPr>
                          <pic:cNvPr id="949" name="2 Imagen" descr="http://ib.adnxs.com/seg?t=2&amp;add=1046618">
                            <a:extLst>
                              <a:ext uri="{FF2B5EF4-FFF2-40B4-BE49-F238E27FC236}">
                                <a16:creationId xmlns:a16="http://schemas.microsoft.com/office/drawing/2014/main" id="{9D921011-6586-4F2F-BD47-DAADC2CA8C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8528" behindDoc="0" locked="0" layoutInCell="1" allowOverlap="1" wp14:anchorId="24602D28" wp14:editId="5455F8B9">
                  <wp:simplePos x="0" y="0"/>
                  <wp:positionH relativeFrom="column">
                    <wp:posOffset>0</wp:posOffset>
                  </wp:positionH>
                  <wp:positionV relativeFrom="paragraph">
                    <wp:posOffset>0</wp:posOffset>
                  </wp:positionV>
                  <wp:extent cx="9525" cy="9525"/>
                  <wp:effectExtent l="0" t="0" r="0" b="0"/>
                  <wp:wrapNone/>
                  <wp:docPr id="8201" name="Imagen 8201" descr="http://pixel.prfct.co/seg/?add=1046618">
                    <a:extLst xmlns:a="http://schemas.openxmlformats.org/drawingml/2006/main">
                      <a:ext uri="{FF2B5EF4-FFF2-40B4-BE49-F238E27FC236}">
                        <a16:creationId xmlns:a16="http://schemas.microsoft.com/office/drawing/2014/main" id="{5190B0D5-0AC4-4BD5-8937-CCF8C870C4D5}"/>
                      </a:ext>
                    </a:extLst>
                  </wp:docPr>
                  <wp:cNvGraphicFramePr/>
                  <a:graphic xmlns:a="http://schemas.openxmlformats.org/drawingml/2006/main">
                    <a:graphicData uri="http://schemas.openxmlformats.org/drawingml/2006/picture">
                      <pic:pic xmlns:pic="http://schemas.openxmlformats.org/drawingml/2006/picture">
                        <pic:nvPicPr>
                          <pic:cNvPr id="950" name="3 Imagen" descr="http://pixel.prfct.co/seg/?add=1046618">
                            <a:extLst>
                              <a:ext uri="{FF2B5EF4-FFF2-40B4-BE49-F238E27FC236}">
                                <a16:creationId xmlns:a16="http://schemas.microsoft.com/office/drawing/2014/main" id="{5190B0D5-0AC4-4BD5-8937-CCF8C870C4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39552" behindDoc="0" locked="0" layoutInCell="1" allowOverlap="1" wp14:anchorId="18B13079" wp14:editId="05341451">
                  <wp:simplePos x="0" y="0"/>
                  <wp:positionH relativeFrom="column">
                    <wp:posOffset>0</wp:posOffset>
                  </wp:positionH>
                  <wp:positionV relativeFrom="paragraph">
                    <wp:posOffset>0</wp:posOffset>
                  </wp:positionV>
                  <wp:extent cx="9525" cy="9525"/>
                  <wp:effectExtent l="0" t="0" r="0" b="0"/>
                  <wp:wrapNone/>
                  <wp:docPr id="8200" name="Imagen 8200" descr="http://ib.adnxs.com/seg?t=2&amp;add=1046618">
                    <a:extLst xmlns:a="http://schemas.openxmlformats.org/drawingml/2006/main">
                      <a:ext uri="{FF2B5EF4-FFF2-40B4-BE49-F238E27FC236}">
                        <a16:creationId xmlns:a16="http://schemas.microsoft.com/office/drawing/2014/main" id="{763CF822-3BA0-43FA-8C2C-3EC9025C9151}"/>
                      </a:ext>
                    </a:extLst>
                  </wp:docPr>
                  <wp:cNvGraphicFramePr/>
                  <a:graphic xmlns:a="http://schemas.openxmlformats.org/drawingml/2006/main">
                    <a:graphicData uri="http://schemas.openxmlformats.org/drawingml/2006/picture">
                      <pic:pic xmlns:pic="http://schemas.openxmlformats.org/drawingml/2006/picture">
                        <pic:nvPicPr>
                          <pic:cNvPr id="951" name="2 Imagen" descr="http://ib.adnxs.com/seg?t=2&amp;add=1046618">
                            <a:extLst>
                              <a:ext uri="{FF2B5EF4-FFF2-40B4-BE49-F238E27FC236}">
                                <a16:creationId xmlns:a16="http://schemas.microsoft.com/office/drawing/2014/main" id="{763CF822-3BA0-43FA-8C2C-3EC9025C91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0576" behindDoc="0" locked="0" layoutInCell="1" allowOverlap="1" wp14:anchorId="609D5CBC" wp14:editId="3996D412">
                  <wp:simplePos x="0" y="0"/>
                  <wp:positionH relativeFrom="column">
                    <wp:posOffset>0</wp:posOffset>
                  </wp:positionH>
                  <wp:positionV relativeFrom="paragraph">
                    <wp:posOffset>0</wp:posOffset>
                  </wp:positionV>
                  <wp:extent cx="9525" cy="9525"/>
                  <wp:effectExtent l="0" t="0" r="0" b="0"/>
                  <wp:wrapNone/>
                  <wp:docPr id="8199" name="Imagen 8199" descr="http://pixel.prfct.co/seg/?add=1046618">
                    <a:extLst xmlns:a="http://schemas.openxmlformats.org/drawingml/2006/main">
                      <a:ext uri="{FF2B5EF4-FFF2-40B4-BE49-F238E27FC236}">
                        <a16:creationId xmlns:a16="http://schemas.microsoft.com/office/drawing/2014/main" id="{3057E85C-52AA-4432-BD19-3F6238C2FC99}"/>
                      </a:ext>
                    </a:extLst>
                  </wp:docPr>
                  <wp:cNvGraphicFramePr/>
                  <a:graphic xmlns:a="http://schemas.openxmlformats.org/drawingml/2006/main">
                    <a:graphicData uri="http://schemas.openxmlformats.org/drawingml/2006/picture">
                      <pic:pic xmlns:pic="http://schemas.openxmlformats.org/drawingml/2006/picture">
                        <pic:nvPicPr>
                          <pic:cNvPr id="952" name="3 Imagen" descr="http://pixel.prfct.co/seg/?add=1046618">
                            <a:extLst>
                              <a:ext uri="{FF2B5EF4-FFF2-40B4-BE49-F238E27FC236}">
                                <a16:creationId xmlns:a16="http://schemas.microsoft.com/office/drawing/2014/main" id="{3057E85C-52AA-4432-BD19-3F6238C2FC9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1600" behindDoc="0" locked="0" layoutInCell="1" allowOverlap="1" wp14:anchorId="0FFB7CC7" wp14:editId="5289CBA6">
                  <wp:simplePos x="0" y="0"/>
                  <wp:positionH relativeFrom="column">
                    <wp:posOffset>0</wp:posOffset>
                  </wp:positionH>
                  <wp:positionV relativeFrom="paragraph">
                    <wp:posOffset>0</wp:posOffset>
                  </wp:positionV>
                  <wp:extent cx="9525" cy="9525"/>
                  <wp:effectExtent l="0" t="0" r="0" b="0"/>
                  <wp:wrapNone/>
                  <wp:docPr id="8198" name="Imagen 8198" descr="http://ib.adnxs.com/seg?t=2&amp;add=1046618">
                    <a:extLst xmlns:a="http://schemas.openxmlformats.org/drawingml/2006/main">
                      <a:ext uri="{FF2B5EF4-FFF2-40B4-BE49-F238E27FC236}">
                        <a16:creationId xmlns:a16="http://schemas.microsoft.com/office/drawing/2014/main" id="{31195F76-3095-4D4C-B390-30E8E1BC4877}"/>
                      </a:ext>
                    </a:extLst>
                  </wp:docPr>
                  <wp:cNvGraphicFramePr/>
                  <a:graphic xmlns:a="http://schemas.openxmlformats.org/drawingml/2006/main">
                    <a:graphicData uri="http://schemas.openxmlformats.org/drawingml/2006/picture">
                      <pic:pic xmlns:pic="http://schemas.openxmlformats.org/drawingml/2006/picture">
                        <pic:nvPicPr>
                          <pic:cNvPr id="953" name="2 Imagen" descr="http://ib.adnxs.com/seg?t=2&amp;add=1046618">
                            <a:extLst>
                              <a:ext uri="{FF2B5EF4-FFF2-40B4-BE49-F238E27FC236}">
                                <a16:creationId xmlns:a16="http://schemas.microsoft.com/office/drawing/2014/main" id="{31195F76-3095-4D4C-B390-30E8E1BC487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2624" behindDoc="0" locked="0" layoutInCell="1" allowOverlap="1" wp14:anchorId="3DEEA806" wp14:editId="38DCE6B5">
                  <wp:simplePos x="0" y="0"/>
                  <wp:positionH relativeFrom="column">
                    <wp:posOffset>0</wp:posOffset>
                  </wp:positionH>
                  <wp:positionV relativeFrom="paragraph">
                    <wp:posOffset>0</wp:posOffset>
                  </wp:positionV>
                  <wp:extent cx="9525" cy="9525"/>
                  <wp:effectExtent l="0" t="0" r="0" b="0"/>
                  <wp:wrapNone/>
                  <wp:docPr id="8197" name="Imagen 8197" descr="http://pixel.prfct.co/seg/?add=1046618">
                    <a:extLst xmlns:a="http://schemas.openxmlformats.org/drawingml/2006/main">
                      <a:ext uri="{FF2B5EF4-FFF2-40B4-BE49-F238E27FC236}">
                        <a16:creationId xmlns:a16="http://schemas.microsoft.com/office/drawing/2014/main" id="{D0A04BED-0602-4A02-AC09-F453D7F2E98C}"/>
                      </a:ext>
                    </a:extLst>
                  </wp:docPr>
                  <wp:cNvGraphicFramePr/>
                  <a:graphic xmlns:a="http://schemas.openxmlformats.org/drawingml/2006/main">
                    <a:graphicData uri="http://schemas.openxmlformats.org/drawingml/2006/picture">
                      <pic:pic xmlns:pic="http://schemas.openxmlformats.org/drawingml/2006/picture">
                        <pic:nvPicPr>
                          <pic:cNvPr id="954" name="3 Imagen" descr="http://pixel.prfct.co/seg/?add=1046618">
                            <a:extLst>
                              <a:ext uri="{FF2B5EF4-FFF2-40B4-BE49-F238E27FC236}">
                                <a16:creationId xmlns:a16="http://schemas.microsoft.com/office/drawing/2014/main" id="{D0A04BED-0602-4A02-AC09-F453D7F2E9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3648" behindDoc="0" locked="0" layoutInCell="1" allowOverlap="1" wp14:anchorId="07B0BDD5" wp14:editId="3BB60E5B">
                  <wp:simplePos x="0" y="0"/>
                  <wp:positionH relativeFrom="column">
                    <wp:posOffset>0</wp:posOffset>
                  </wp:positionH>
                  <wp:positionV relativeFrom="paragraph">
                    <wp:posOffset>0</wp:posOffset>
                  </wp:positionV>
                  <wp:extent cx="9525" cy="9525"/>
                  <wp:effectExtent l="0" t="0" r="0" b="0"/>
                  <wp:wrapNone/>
                  <wp:docPr id="8196" name="Imagen 8196" descr="http://ib.adnxs.com/seg?t=2&amp;add=1046618">
                    <a:extLst xmlns:a="http://schemas.openxmlformats.org/drawingml/2006/main">
                      <a:ext uri="{FF2B5EF4-FFF2-40B4-BE49-F238E27FC236}">
                        <a16:creationId xmlns:a16="http://schemas.microsoft.com/office/drawing/2014/main" id="{2CE90BFD-7334-4E34-B86B-CD6DFD272244}"/>
                      </a:ext>
                    </a:extLst>
                  </wp:docPr>
                  <wp:cNvGraphicFramePr/>
                  <a:graphic xmlns:a="http://schemas.openxmlformats.org/drawingml/2006/main">
                    <a:graphicData uri="http://schemas.openxmlformats.org/drawingml/2006/picture">
                      <pic:pic xmlns:pic="http://schemas.openxmlformats.org/drawingml/2006/picture">
                        <pic:nvPicPr>
                          <pic:cNvPr id="955" name="2 Imagen" descr="http://ib.adnxs.com/seg?t=2&amp;add=1046618">
                            <a:extLst>
                              <a:ext uri="{FF2B5EF4-FFF2-40B4-BE49-F238E27FC236}">
                                <a16:creationId xmlns:a16="http://schemas.microsoft.com/office/drawing/2014/main" id="{2CE90BFD-7334-4E34-B86B-CD6DFD27224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4672" behindDoc="0" locked="0" layoutInCell="1" allowOverlap="1" wp14:anchorId="226F4B14" wp14:editId="6235CA07">
                  <wp:simplePos x="0" y="0"/>
                  <wp:positionH relativeFrom="column">
                    <wp:posOffset>0</wp:posOffset>
                  </wp:positionH>
                  <wp:positionV relativeFrom="paragraph">
                    <wp:posOffset>0</wp:posOffset>
                  </wp:positionV>
                  <wp:extent cx="9525" cy="9525"/>
                  <wp:effectExtent l="0" t="0" r="0" b="0"/>
                  <wp:wrapNone/>
                  <wp:docPr id="8195" name="Imagen 8195" descr="http://pixel.prfct.co/seg/?add=1046618">
                    <a:extLst xmlns:a="http://schemas.openxmlformats.org/drawingml/2006/main">
                      <a:ext uri="{FF2B5EF4-FFF2-40B4-BE49-F238E27FC236}">
                        <a16:creationId xmlns:a16="http://schemas.microsoft.com/office/drawing/2014/main" id="{2C7F4E6C-8D53-49CE-86CD-3C9E093F4CA5}"/>
                      </a:ext>
                    </a:extLst>
                  </wp:docPr>
                  <wp:cNvGraphicFramePr/>
                  <a:graphic xmlns:a="http://schemas.openxmlformats.org/drawingml/2006/main">
                    <a:graphicData uri="http://schemas.openxmlformats.org/drawingml/2006/picture">
                      <pic:pic xmlns:pic="http://schemas.openxmlformats.org/drawingml/2006/picture">
                        <pic:nvPicPr>
                          <pic:cNvPr id="956" name="3 Imagen" descr="http://pixel.prfct.co/seg/?add=1046618">
                            <a:extLst>
                              <a:ext uri="{FF2B5EF4-FFF2-40B4-BE49-F238E27FC236}">
                                <a16:creationId xmlns:a16="http://schemas.microsoft.com/office/drawing/2014/main" id="{2C7F4E6C-8D53-49CE-86CD-3C9E093F4C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5696" behindDoc="0" locked="0" layoutInCell="1" allowOverlap="1" wp14:anchorId="22A008AC" wp14:editId="4D910102">
                  <wp:simplePos x="0" y="0"/>
                  <wp:positionH relativeFrom="column">
                    <wp:posOffset>0</wp:posOffset>
                  </wp:positionH>
                  <wp:positionV relativeFrom="paragraph">
                    <wp:posOffset>0</wp:posOffset>
                  </wp:positionV>
                  <wp:extent cx="9525" cy="9525"/>
                  <wp:effectExtent l="0" t="0" r="0" b="0"/>
                  <wp:wrapNone/>
                  <wp:docPr id="8194" name="Imagen 8194" descr="http://ib.adnxs.com/seg?t=2&amp;add=1046618">
                    <a:extLst xmlns:a="http://schemas.openxmlformats.org/drawingml/2006/main">
                      <a:ext uri="{FF2B5EF4-FFF2-40B4-BE49-F238E27FC236}">
                        <a16:creationId xmlns:a16="http://schemas.microsoft.com/office/drawing/2014/main" id="{504E04FF-D3D6-4CC9-9D54-72E3F91F72BF}"/>
                      </a:ext>
                    </a:extLst>
                  </wp:docPr>
                  <wp:cNvGraphicFramePr/>
                  <a:graphic xmlns:a="http://schemas.openxmlformats.org/drawingml/2006/main">
                    <a:graphicData uri="http://schemas.openxmlformats.org/drawingml/2006/picture">
                      <pic:pic xmlns:pic="http://schemas.openxmlformats.org/drawingml/2006/picture">
                        <pic:nvPicPr>
                          <pic:cNvPr id="957" name="2 Imagen" descr="http://ib.adnxs.com/seg?t=2&amp;add=1046618">
                            <a:extLst>
                              <a:ext uri="{FF2B5EF4-FFF2-40B4-BE49-F238E27FC236}">
                                <a16:creationId xmlns:a16="http://schemas.microsoft.com/office/drawing/2014/main" id="{504E04FF-D3D6-4CC9-9D54-72E3F91F72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6720" behindDoc="0" locked="0" layoutInCell="1" allowOverlap="1" wp14:anchorId="7079701E" wp14:editId="6B0A93E0">
                  <wp:simplePos x="0" y="0"/>
                  <wp:positionH relativeFrom="column">
                    <wp:posOffset>0</wp:posOffset>
                  </wp:positionH>
                  <wp:positionV relativeFrom="paragraph">
                    <wp:posOffset>0</wp:posOffset>
                  </wp:positionV>
                  <wp:extent cx="9525" cy="9525"/>
                  <wp:effectExtent l="0" t="0" r="0" b="0"/>
                  <wp:wrapNone/>
                  <wp:docPr id="8193" name="Imagen 8193" descr="http://pixel.prfct.co/seg/?add=1046618">
                    <a:extLst xmlns:a="http://schemas.openxmlformats.org/drawingml/2006/main">
                      <a:ext uri="{FF2B5EF4-FFF2-40B4-BE49-F238E27FC236}">
                        <a16:creationId xmlns:a16="http://schemas.microsoft.com/office/drawing/2014/main" id="{BF4AAF7F-ADFC-4917-A067-4DB38E8A5F59}"/>
                      </a:ext>
                    </a:extLst>
                  </wp:docPr>
                  <wp:cNvGraphicFramePr/>
                  <a:graphic xmlns:a="http://schemas.openxmlformats.org/drawingml/2006/main">
                    <a:graphicData uri="http://schemas.openxmlformats.org/drawingml/2006/picture">
                      <pic:pic xmlns:pic="http://schemas.openxmlformats.org/drawingml/2006/picture">
                        <pic:nvPicPr>
                          <pic:cNvPr id="958" name="3 Imagen" descr="http://pixel.prfct.co/seg/?add=1046618">
                            <a:extLst>
                              <a:ext uri="{FF2B5EF4-FFF2-40B4-BE49-F238E27FC236}">
                                <a16:creationId xmlns:a16="http://schemas.microsoft.com/office/drawing/2014/main" id="{BF4AAF7F-ADFC-4917-A067-4DB38E8A5F5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7744" behindDoc="0" locked="0" layoutInCell="1" allowOverlap="1" wp14:anchorId="7DCF3398" wp14:editId="3B0D00AE">
                  <wp:simplePos x="0" y="0"/>
                  <wp:positionH relativeFrom="column">
                    <wp:posOffset>0</wp:posOffset>
                  </wp:positionH>
                  <wp:positionV relativeFrom="paragraph">
                    <wp:posOffset>0</wp:posOffset>
                  </wp:positionV>
                  <wp:extent cx="9525" cy="9525"/>
                  <wp:effectExtent l="0" t="0" r="0" b="0"/>
                  <wp:wrapNone/>
                  <wp:docPr id="8192" name="Imagen 8192" descr="http://ib.adnxs.com/seg?t=2&amp;add=1046618">
                    <a:extLst xmlns:a="http://schemas.openxmlformats.org/drawingml/2006/main">
                      <a:ext uri="{FF2B5EF4-FFF2-40B4-BE49-F238E27FC236}">
                        <a16:creationId xmlns:a16="http://schemas.microsoft.com/office/drawing/2014/main" id="{36F5AC9C-55BE-44A2-8136-DB4788ED9910}"/>
                      </a:ext>
                    </a:extLst>
                  </wp:docPr>
                  <wp:cNvGraphicFramePr/>
                  <a:graphic xmlns:a="http://schemas.openxmlformats.org/drawingml/2006/main">
                    <a:graphicData uri="http://schemas.openxmlformats.org/drawingml/2006/picture">
                      <pic:pic xmlns:pic="http://schemas.openxmlformats.org/drawingml/2006/picture">
                        <pic:nvPicPr>
                          <pic:cNvPr id="959" name="2 Imagen" descr="http://ib.adnxs.com/seg?t=2&amp;add=1046618">
                            <a:extLst>
                              <a:ext uri="{FF2B5EF4-FFF2-40B4-BE49-F238E27FC236}">
                                <a16:creationId xmlns:a16="http://schemas.microsoft.com/office/drawing/2014/main" id="{36F5AC9C-55BE-44A2-8136-DB4788ED991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8768" behindDoc="0" locked="0" layoutInCell="1" allowOverlap="1" wp14:anchorId="10FB4270" wp14:editId="00D50845">
                  <wp:simplePos x="0" y="0"/>
                  <wp:positionH relativeFrom="column">
                    <wp:posOffset>0</wp:posOffset>
                  </wp:positionH>
                  <wp:positionV relativeFrom="paragraph">
                    <wp:posOffset>0</wp:posOffset>
                  </wp:positionV>
                  <wp:extent cx="9525" cy="9525"/>
                  <wp:effectExtent l="0" t="0" r="0" b="0"/>
                  <wp:wrapNone/>
                  <wp:docPr id="8191" name="Imagen 8191" descr="http://pixel.prfct.co/seg/?add=1046618">
                    <a:extLst xmlns:a="http://schemas.openxmlformats.org/drawingml/2006/main">
                      <a:ext uri="{FF2B5EF4-FFF2-40B4-BE49-F238E27FC236}">
                        <a16:creationId xmlns:a16="http://schemas.microsoft.com/office/drawing/2014/main" id="{9D7232E2-49CA-4932-A001-85B39B26574D}"/>
                      </a:ext>
                    </a:extLst>
                  </wp:docPr>
                  <wp:cNvGraphicFramePr/>
                  <a:graphic xmlns:a="http://schemas.openxmlformats.org/drawingml/2006/main">
                    <a:graphicData uri="http://schemas.openxmlformats.org/drawingml/2006/picture">
                      <pic:pic xmlns:pic="http://schemas.openxmlformats.org/drawingml/2006/picture">
                        <pic:nvPicPr>
                          <pic:cNvPr id="960" name="3 Imagen" descr="http://pixel.prfct.co/seg/?add=1046618">
                            <a:extLst>
                              <a:ext uri="{FF2B5EF4-FFF2-40B4-BE49-F238E27FC236}">
                                <a16:creationId xmlns:a16="http://schemas.microsoft.com/office/drawing/2014/main" id="{9D7232E2-49CA-4932-A001-85B39B26574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49792" behindDoc="0" locked="0" layoutInCell="1" allowOverlap="1" wp14:anchorId="12306BAD" wp14:editId="4CA5B875">
                  <wp:simplePos x="0" y="0"/>
                  <wp:positionH relativeFrom="column">
                    <wp:posOffset>0</wp:posOffset>
                  </wp:positionH>
                  <wp:positionV relativeFrom="paragraph">
                    <wp:posOffset>0</wp:posOffset>
                  </wp:positionV>
                  <wp:extent cx="9525" cy="9525"/>
                  <wp:effectExtent l="0" t="0" r="0" b="0"/>
                  <wp:wrapNone/>
                  <wp:docPr id="8190" name="Imagen 8190" descr="http://ib.adnxs.com/seg?t=2&amp;add=1046618">
                    <a:extLst xmlns:a="http://schemas.openxmlformats.org/drawingml/2006/main">
                      <a:ext uri="{FF2B5EF4-FFF2-40B4-BE49-F238E27FC236}">
                        <a16:creationId xmlns:a16="http://schemas.microsoft.com/office/drawing/2014/main" id="{90D8E6C1-0DCB-4683-8951-E33AE1DCA8CE}"/>
                      </a:ext>
                    </a:extLst>
                  </wp:docPr>
                  <wp:cNvGraphicFramePr/>
                  <a:graphic xmlns:a="http://schemas.openxmlformats.org/drawingml/2006/main">
                    <a:graphicData uri="http://schemas.openxmlformats.org/drawingml/2006/picture">
                      <pic:pic xmlns:pic="http://schemas.openxmlformats.org/drawingml/2006/picture">
                        <pic:nvPicPr>
                          <pic:cNvPr id="961" name="2 Imagen" descr="http://ib.adnxs.com/seg?t=2&amp;add=1046618">
                            <a:extLst>
                              <a:ext uri="{FF2B5EF4-FFF2-40B4-BE49-F238E27FC236}">
                                <a16:creationId xmlns:a16="http://schemas.microsoft.com/office/drawing/2014/main" id="{90D8E6C1-0DCB-4683-8951-E33AE1DCA8C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0816" behindDoc="0" locked="0" layoutInCell="1" allowOverlap="1" wp14:anchorId="669F8D09" wp14:editId="58DA670B">
                  <wp:simplePos x="0" y="0"/>
                  <wp:positionH relativeFrom="column">
                    <wp:posOffset>0</wp:posOffset>
                  </wp:positionH>
                  <wp:positionV relativeFrom="paragraph">
                    <wp:posOffset>0</wp:posOffset>
                  </wp:positionV>
                  <wp:extent cx="9525" cy="9525"/>
                  <wp:effectExtent l="0" t="0" r="0" b="0"/>
                  <wp:wrapNone/>
                  <wp:docPr id="8189" name="Imagen 8189" descr="http://pixel.prfct.co/seg/?add=1046618">
                    <a:extLst xmlns:a="http://schemas.openxmlformats.org/drawingml/2006/main">
                      <a:ext uri="{FF2B5EF4-FFF2-40B4-BE49-F238E27FC236}">
                        <a16:creationId xmlns:a16="http://schemas.microsoft.com/office/drawing/2014/main" id="{F55A85CF-87E0-4779-8F3B-A588F973A715}"/>
                      </a:ext>
                    </a:extLst>
                  </wp:docPr>
                  <wp:cNvGraphicFramePr/>
                  <a:graphic xmlns:a="http://schemas.openxmlformats.org/drawingml/2006/main">
                    <a:graphicData uri="http://schemas.openxmlformats.org/drawingml/2006/picture">
                      <pic:pic xmlns:pic="http://schemas.openxmlformats.org/drawingml/2006/picture">
                        <pic:nvPicPr>
                          <pic:cNvPr id="962" name="3 Imagen" descr="http://pixel.prfct.co/seg/?add=1046618">
                            <a:extLst>
                              <a:ext uri="{FF2B5EF4-FFF2-40B4-BE49-F238E27FC236}">
                                <a16:creationId xmlns:a16="http://schemas.microsoft.com/office/drawing/2014/main" id="{F55A85CF-87E0-4779-8F3B-A588F973A71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1840" behindDoc="0" locked="0" layoutInCell="1" allowOverlap="1" wp14:anchorId="11F26D29" wp14:editId="6A4D1C46">
                  <wp:simplePos x="0" y="0"/>
                  <wp:positionH relativeFrom="column">
                    <wp:posOffset>0</wp:posOffset>
                  </wp:positionH>
                  <wp:positionV relativeFrom="paragraph">
                    <wp:posOffset>0</wp:posOffset>
                  </wp:positionV>
                  <wp:extent cx="9525" cy="9525"/>
                  <wp:effectExtent l="0" t="0" r="0" b="0"/>
                  <wp:wrapNone/>
                  <wp:docPr id="8188" name="Imagen 8188" descr="http://ib.adnxs.com/seg?t=2&amp;add=1046618">
                    <a:extLst xmlns:a="http://schemas.openxmlformats.org/drawingml/2006/main">
                      <a:ext uri="{FF2B5EF4-FFF2-40B4-BE49-F238E27FC236}">
                        <a16:creationId xmlns:a16="http://schemas.microsoft.com/office/drawing/2014/main" id="{0D9B9FBF-2DC0-46D7-8AD5-53AF126E32B6}"/>
                      </a:ext>
                    </a:extLst>
                  </wp:docPr>
                  <wp:cNvGraphicFramePr/>
                  <a:graphic xmlns:a="http://schemas.openxmlformats.org/drawingml/2006/main">
                    <a:graphicData uri="http://schemas.openxmlformats.org/drawingml/2006/picture">
                      <pic:pic xmlns:pic="http://schemas.openxmlformats.org/drawingml/2006/picture">
                        <pic:nvPicPr>
                          <pic:cNvPr id="963" name="2 Imagen" descr="http://ib.adnxs.com/seg?t=2&amp;add=1046618">
                            <a:extLst>
                              <a:ext uri="{FF2B5EF4-FFF2-40B4-BE49-F238E27FC236}">
                                <a16:creationId xmlns:a16="http://schemas.microsoft.com/office/drawing/2014/main" id="{0D9B9FBF-2DC0-46D7-8AD5-53AF126E32B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2864" behindDoc="0" locked="0" layoutInCell="1" allowOverlap="1" wp14:anchorId="1C527E09" wp14:editId="7533B62B">
                  <wp:simplePos x="0" y="0"/>
                  <wp:positionH relativeFrom="column">
                    <wp:posOffset>0</wp:posOffset>
                  </wp:positionH>
                  <wp:positionV relativeFrom="paragraph">
                    <wp:posOffset>0</wp:posOffset>
                  </wp:positionV>
                  <wp:extent cx="9525" cy="9525"/>
                  <wp:effectExtent l="0" t="0" r="0" b="0"/>
                  <wp:wrapNone/>
                  <wp:docPr id="8187" name="Imagen 8187" descr="http://pixel.prfct.co/seg/?add=1046618">
                    <a:extLst xmlns:a="http://schemas.openxmlformats.org/drawingml/2006/main">
                      <a:ext uri="{FF2B5EF4-FFF2-40B4-BE49-F238E27FC236}">
                        <a16:creationId xmlns:a16="http://schemas.microsoft.com/office/drawing/2014/main" id="{1BE7C797-A87B-430F-9B9E-F07C3BEC1B84}"/>
                      </a:ext>
                    </a:extLst>
                  </wp:docPr>
                  <wp:cNvGraphicFramePr/>
                  <a:graphic xmlns:a="http://schemas.openxmlformats.org/drawingml/2006/main">
                    <a:graphicData uri="http://schemas.openxmlformats.org/drawingml/2006/picture">
                      <pic:pic xmlns:pic="http://schemas.openxmlformats.org/drawingml/2006/picture">
                        <pic:nvPicPr>
                          <pic:cNvPr id="964" name="3 Imagen" descr="http://pixel.prfct.co/seg/?add=1046618">
                            <a:extLst>
                              <a:ext uri="{FF2B5EF4-FFF2-40B4-BE49-F238E27FC236}">
                                <a16:creationId xmlns:a16="http://schemas.microsoft.com/office/drawing/2014/main" id="{1BE7C797-A87B-430F-9B9E-F07C3BEC1B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3888" behindDoc="0" locked="0" layoutInCell="1" allowOverlap="1" wp14:anchorId="23B9E554" wp14:editId="61369EFB">
                  <wp:simplePos x="0" y="0"/>
                  <wp:positionH relativeFrom="column">
                    <wp:posOffset>0</wp:posOffset>
                  </wp:positionH>
                  <wp:positionV relativeFrom="paragraph">
                    <wp:posOffset>0</wp:posOffset>
                  </wp:positionV>
                  <wp:extent cx="9525" cy="9525"/>
                  <wp:effectExtent l="0" t="0" r="0" b="0"/>
                  <wp:wrapNone/>
                  <wp:docPr id="8186" name="Imagen 8186" descr="http://ib.adnxs.com/seg?t=2&amp;add=1046618">
                    <a:extLst xmlns:a="http://schemas.openxmlformats.org/drawingml/2006/main">
                      <a:ext uri="{FF2B5EF4-FFF2-40B4-BE49-F238E27FC236}">
                        <a16:creationId xmlns:a16="http://schemas.microsoft.com/office/drawing/2014/main" id="{58991B6D-5F2D-435A-B231-0FBE9EA28637}"/>
                      </a:ext>
                    </a:extLst>
                  </wp:docPr>
                  <wp:cNvGraphicFramePr/>
                  <a:graphic xmlns:a="http://schemas.openxmlformats.org/drawingml/2006/main">
                    <a:graphicData uri="http://schemas.openxmlformats.org/drawingml/2006/picture">
                      <pic:pic xmlns:pic="http://schemas.openxmlformats.org/drawingml/2006/picture">
                        <pic:nvPicPr>
                          <pic:cNvPr id="965" name="2 Imagen" descr="http://ib.adnxs.com/seg?t=2&amp;add=1046618">
                            <a:extLst>
                              <a:ext uri="{FF2B5EF4-FFF2-40B4-BE49-F238E27FC236}">
                                <a16:creationId xmlns:a16="http://schemas.microsoft.com/office/drawing/2014/main" id="{58991B6D-5F2D-435A-B231-0FBE9EA2863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4912" behindDoc="0" locked="0" layoutInCell="1" allowOverlap="1" wp14:anchorId="2D9F9AFD" wp14:editId="78169A2A">
                  <wp:simplePos x="0" y="0"/>
                  <wp:positionH relativeFrom="column">
                    <wp:posOffset>0</wp:posOffset>
                  </wp:positionH>
                  <wp:positionV relativeFrom="paragraph">
                    <wp:posOffset>0</wp:posOffset>
                  </wp:positionV>
                  <wp:extent cx="9525" cy="9525"/>
                  <wp:effectExtent l="0" t="0" r="0" b="0"/>
                  <wp:wrapNone/>
                  <wp:docPr id="8185" name="Imagen 8185" descr="http://pixel.prfct.co/seg/?add=1046618">
                    <a:extLst xmlns:a="http://schemas.openxmlformats.org/drawingml/2006/main">
                      <a:ext uri="{FF2B5EF4-FFF2-40B4-BE49-F238E27FC236}">
                        <a16:creationId xmlns:a16="http://schemas.microsoft.com/office/drawing/2014/main" id="{1649023C-BC0B-4F62-9176-0A499365A5CE}"/>
                      </a:ext>
                    </a:extLst>
                  </wp:docPr>
                  <wp:cNvGraphicFramePr/>
                  <a:graphic xmlns:a="http://schemas.openxmlformats.org/drawingml/2006/main">
                    <a:graphicData uri="http://schemas.openxmlformats.org/drawingml/2006/picture">
                      <pic:pic xmlns:pic="http://schemas.openxmlformats.org/drawingml/2006/picture">
                        <pic:nvPicPr>
                          <pic:cNvPr id="966" name="3 Imagen" descr="http://pixel.prfct.co/seg/?add=1046618">
                            <a:extLst>
                              <a:ext uri="{FF2B5EF4-FFF2-40B4-BE49-F238E27FC236}">
                                <a16:creationId xmlns:a16="http://schemas.microsoft.com/office/drawing/2014/main" id="{1649023C-BC0B-4F62-9176-0A499365A5C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5936" behindDoc="0" locked="0" layoutInCell="1" allowOverlap="1" wp14:anchorId="5F099CB9" wp14:editId="1B94941E">
                  <wp:simplePos x="0" y="0"/>
                  <wp:positionH relativeFrom="column">
                    <wp:posOffset>0</wp:posOffset>
                  </wp:positionH>
                  <wp:positionV relativeFrom="paragraph">
                    <wp:posOffset>0</wp:posOffset>
                  </wp:positionV>
                  <wp:extent cx="9525" cy="9525"/>
                  <wp:effectExtent l="0" t="0" r="0" b="0"/>
                  <wp:wrapNone/>
                  <wp:docPr id="8184" name="Imagen 8184" descr="http://ib.adnxs.com/seg?t=2&amp;add=1046618">
                    <a:extLst xmlns:a="http://schemas.openxmlformats.org/drawingml/2006/main">
                      <a:ext uri="{FF2B5EF4-FFF2-40B4-BE49-F238E27FC236}">
                        <a16:creationId xmlns:a16="http://schemas.microsoft.com/office/drawing/2014/main" id="{9BDC08D8-FF65-4A5D-9474-A6A6FED21D93}"/>
                      </a:ext>
                    </a:extLst>
                  </wp:docPr>
                  <wp:cNvGraphicFramePr/>
                  <a:graphic xmlns:a="http://schemas.openxmlformats.org/drawingml/2006/main">
                    <a:graphicData uri="http://schemas.openxmlformats.org/drawingml/2006/picture">
                      <pic:pic xmlns:pic="http://schemas.openxmlformats.org/drawingml/2006/picture">
                        <pic:nvPicPr>
                          <pic:cNvPr id="967" name="2 Imagen" descr="http://ib.adnxs.com/seg?t=2&amp;add=1046618">
                            <a:extLst>
                              <a:ext uri="{FF2B5EF4-FFF2-40B4-BE49-F238E27FC236}">
                                <a16:creationId xmlns:a16="http://schemas.microsoft.com/office/drawing/2014/main" id="{9BDC08D8-FF65-4A5D-9474-A6A6FED21D9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6960" behindDoc="0" locked="0" layoutInCell="1" allowOverlap="1" wp14:anchorId="0ECE439F" wp14:editId="1BD70ED4">
                  <wp:simplePos x="0" y="0"/>
                  <wp:positionH relativeFrom="column">
                    <wp:posOffset>0</wp:posOffset>
                  </wp:positionH>
                  <wp:positionV relativeFrom="paragraph">
                    <wp:posOffset>0</wp:posOffset>
                  </wp:positionV>
                  <wp:extent cx="9525" cy="9525"/>
                  <wp:effectExtent l="0" t="0" r="0" b="0"/>
                  <wp:wrapNone/>
                  <wp:docPr id="8183" name="Imagen 8183" descr="http://pixel.prfct.co/seg/?add=1046618">
                    <a:extLst xmlns:a="http://schemas.openxmlformats.org/drawingml/2006/main">
                      <a:ext uri="{FF2B5EF4-FFF2-40B4-BE49-F238E27FC236}">
                        <a16:creationId xmlns:a16="http://schemas.microsoft.com/office/drawing/2014/main" id="{FD979FC1-E2F3-47BD-85D5-EE88E0EE0313}"/>
                      </a:ext>
                    </a:extLst>
                  </wp:docPr>
                  <wp:cNvGraphicFramePr/>
                  <a:graphic xmlns:a="http://schemas.openxmlformats.org/drawingml/2006/main">
                    <a:graphicData uri="http://schemas.openxmlformats.org/drawingml/2006/picture">
                      <pic:pic xmlns:pic="http://schemas.openxmlformats.org/drawingml/2006/picture">
                        <pic:nvPicPr>
                          <pic:cNvPr id="968" name="3 Imagen" descr="http://pixel.prfct.co/seg/?add=1046618">
                            <a:extLst>
                              <a:ext uri="{FF2B5EF4-FFF2-40B4-BE49-F238E27FC236}">
                                <a16:creationId xmlns:a16="http://schemas.microsoft.com/office/drawing/2014/main" id="{FD979FC1-E2F3-47BD-85D5-EE88E0EE031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7984" behindDoc="0" locked="0" layoutInCell="1" allowOverlap="1" wp14:anchorId="1A04D925" wp14:editId="5FC60FE5">
                  <wp:simplePos x="0" y="0"/>
                  <wp:positionH relativeFrom="column">
                    <wp:posOffset>0</wp:posOffset>
                  </wp:positionH>
                  <wp:positionV relativeFrom="paragraph">
                    <wp:posOffset>0</wp:posOffset>
                  </wp:positionV>
                  <wp:extent cx="9525" cy="9525"/>
                  <wp:effectExtent l="0" t="0" r="0" b="0"/>
                  <wp:wrapNone/>
                  <wp:docPr id="8182" name="Imagen 8182" descr="http://ib.adnxs.com/seg?t=2&amp;add=1046618">
                    <a:extLst xmlns:a="http://schemas.openxmlformats.org/drawingml/2006/main">
                      <a:ext uri="{FF2B5EF4-FFF2-40B4-BE49-F238E27FC236}">
                        <a16:creationId xmlns:a16="http://schemas.microsoft.com/office/drawing/2014/main" id="{ACFE839E-D5F7-40B5-9755-A7C593C73651}"/>
                      </a:ext>
                    </a:extLst>
                  </wp:docPr>
                  <wp:cNvGraphicFramePr/>
                  <a:graphic xmlns:a="http://schemas.openxmlformats.org/drawingml/2006/main">
                    <a:graphicData uri="http://schemas.openxmlformats.org/drawingml/2006/picture">
                      <pic:pic xmlns:pic="http://schemas.openxmlformats.org/drawingml/2006/picture">
                        <pic:nvPicPr>
                          <pic:cNvPr id="969" name="2 Imagen" descr="http://ib.adnxs.com/seg?t=2&amp;add=1046618">
                            <a:extLst>
                              <a:ext uri="{FF2B5EF4-FFF2-40B4-BE49-F238E27FC236}">
                                <a16:creationId xmlns:a16="http://schemas.microsoft.com/office/drawing/2014/main" id="{ACFE839E-D5F7-40B5-9755-A7C593C7365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59008" behindDoc="0" locked="0" layoutInCell="1" allowOverlap="1" wp14:anchorId="470B24A0" wp14:editId="233AB0FD">
                  <wp:simplePos x="0" y="0"/>
                  <wp:positionH relativeFrom="column">
                    <wp:posOffset>0</wp:posOffset>
                  </wp:positionH>
                  <wp:positionV relativeFrom="paragraph">
                    <wp:posOffset>0</wp:posOffset>
                  </wp:positionV>
                  <wp:extent cx="9525" cy="9525"/>
                  <wp:effectExtent l="0" t="0" r="0" b="0"/>
                  <wp:wrapNone/>
                  <wp:docPr id="8181" name="Imagen 8181" descr="http://pixel.prfct.co/seg/?add=1046618">
                    <a:extLst xmlns:a="http://schemas.openxmlformats.org/drawingml/2006/main">
                      <a:ext uri="{FF2B5EF4-FFF2-40B4-BE49-F238E27FC236}">
                        <a16:creationId xmlns:a16="http://schemas.microsoft.com/office/drawing/2014/main" id="{43089DB7-F8CB-443F-800D-1C2F8A9B4FA5}"/>
                      </a:ext>
                    </a:extLst>
                  </wp:docPr>
                  <wp:cNvGraphicFramePr/>
                  <a:graphic xmlns:a="http://schemas.openxmlformats.org/drawingml/2006/main">
                    <a:graphicData uri="http://schemas.openxmlformats.org/drawingml/2006/picture">
                      <pic:pic xmlns:pic="http://schemas.openxmlformats.org/drawingml/2006/picture">
                        <pic:nvPicPr>
                          <pic:cNvPr id="970" name="3 Imagen" descr="http://pixel.prfct.co/seg/?add=1046618">
                            <a:extLst>
                              <a:ext uri="{FF2B5EF4-FFF2-40B4-BE49-F238E27FC236}">
                                <a16:creationId xmlns:a16="http://schemas.microsoft.com/office/drawing/2014/main" id="{43089DB7-F8CB-443F-800D-1C2F8A9B4F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4608" behindDoc="0" locked="0" layoutInCell="1" allowOverlap="1" wp14:anchorId="1188F335" wp14:editId="003C62DE">
                  <wp:simplePos x="0" y="0"/>
                  <wp:positionH relativeFrom="column">
                    <wp:posOffset>0</wp:posOffset>
                  </wp:positionH>
                  <wp:positionV relativeFrom="paragraph">
                    <wp:posOffset>0</wp:posOffset>
                  </wp:positionV>
                  <wp:extent cx="9525" cy="9525"/>
                  <wp:effectExtent l="0" t="0" r="0" b="0"/>
                  <wp:wrapNone/>
                  <wp:docPr id="8180" name="Imagen 8180" descr="http://ib.adnxs.com/seg?t=2&amp;add=1046618">
                    <a:extLst xmlns:a="http://schemas.openxmlformats.org/drawingml/2006/main">
                      <a:ext uri="{FF2B5EF4-FFF2-40B4-BE49-F238E27FC236}">
                        <a16:creationId xmlns:a16="http://schemas.microsoft.com/office/drawing/2014/main" id="{BB881F23-294A-499A-AE82-2CEE2AA7C32E}"/>
                      </a:ext>
                    </a:extLst>
                  </wp:docPr>
                  <wp:cNvGraphicFramePr/>
                  <a:graphic xmlns:a="http://schemas.openxmlformats.org/drawingml/2006/main">
                    <a:graphicData uri="http://schemas.openxmlformats.org/drawingml/2006/picture">
                      <pic:pic xmlns:pic="http://schemas.openxmlformats.org/drawingml/2006/picture">
                        <pic:nvPicPr>
                          <pic:cNvPr id="995" name="2 Imagen" descr="http://ib.adnxs.com/seg?t=2&amp;add=1046618">
                            <a:extLst>
                              <a:ext uri="{FF2B5EF4-FFF2-40B4-BE49-F238E27FC236}">
                                <a16:creationId xmlns:a16="http://schemas.microsoft.com/office/drawing/2014/main" id="{BB881F23-294A-499A-AE82-2CEE2AA7C3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5632" behindDoc="0" locked="0" layoutInCell="1" allowOverlap="1" wp14:anchorId="4DE6ED01" wp14:editId="00B7734A">
                  <wp:simplePos x="0" y="0"/>
                  <wp:positionH relativeFrom="column">
                    <wp:posOffset>0</wp:posOffset>
                  </wp:positionH>
                  <wp:positionV relativeFrom="paragraph">
                    <wp:posOffset>0</wp:posOffset>
                  </wp:positionV>
                  <wp:extent cx="9525" cy="9525"/>
                  <wp:effectExtent l="0" t="0" r="0" b="0"/>
                  <wp:wrapNone/>
                  <wp:docPr id="8179" name="Imagen 8179" descr="http://pixel.prfct.co/seg/?add=1046618">
                    <a:extLst xmlns:a="http://schemas.openxmlformats.org/drawingml/2006/main">
                      <a:ext uri="{FF2B5EF4-FFF2-40B4-BE49-F238E27FC236}">
                        <a16:creationId xmlns:a16="http://schemas.microsoft.com/office/drawing/2014/main" id="{5E79536E-0E97-41E3-8584-D53B6EC7C717}"/>
                      </a:ext>
                    </a:extLst>
                  </wp:docPr>
                  <wp:cNvGraphicFramePr/>
                  <a:graphic xmlns:a="http://schemas.openxmlformats.org/drawingml/2006/main">
                    <a:graphicData uri="http://schemas.openxmlformats.org/drawingml/2006/picture">
                      <pic:pic xmlns:pic="http://schemas.openxmlformats.org/drawingml/2006/picture">
                        <pic:nvPicPr>
                          <pic:cNvPr id="996" name="3 Imagen" descr="http://pixel.prfct.co/seg/?add=1046618">
                            <a:extLst>
                              <a:ext uri="{FF2B5EF4-FFF2-40B4-BE49-F238E27FC236}">
                                <a16:creationId xmlns:a16="http://schemas.microsoft.com/office/drawing/2014/main" id="{5E79536E-0E97-41E3-8584-D53B6EC7C71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6656" behindDoc="0" locked="0" layoutInCell="1" allowOverlap="1" wp14:anchorId="2F1F1469" wp14:editId="1C1CD8C5">
                  <wp:simplePos x="0" y="0"/>
                  <wp:positionH relativeFrom="column">
                    <wp:posOffset>0</wp:posOffset>
                  </wp:positionH>
                  <wp:positionV relativeFrom="paragraph">
                    <wp:posOffset>0</wp:posOffset>
                  </wp:positionV>
                  <wp:extent cx="9525" cy="9525"/>
                  <wp:effectExtent l="0" t="0" r="0" b="0"/>
                  <wp:wrapNone/>
                  <wp:docPr id="8178" name="Imagen 8178" descr="http://ib.adnxs.com/seg?t=2&amp;add=1046618">
                    <a:extLst xmlns:a="http://schemas.openxmlformats.org/drawingml/2006/main">
                      <a:ext uri="{FF2B5EF4-FFF2-40B4-BE49-F238E27FC236}">
                        <a16:creationId xmlns:a16="http://schemas.microsoft.com/office/drawing/2014/main" id="{76354D4F-4329-49BA-B5E0-BD2013DFE595}"/>
                      </a:ext>
                    </a:extLst>
                  </wp:docPr>
                  <wp:cNvGraphicFramePr/>
                  <a:graphic xmlns:a="http://schemas.openxmlformats.org/drawingml/2006/main">
                    <a:graphicData uri="http://schemas.openxmlformats.org/drawingml/2006/picture">
                      <pic:pic xmlns:pic="http://schemas.openxmlformats.org/drawingml/2006/picture">
                        <pic:nvPicPr>
                          <pic:cNvPr id="997" name="2 Imagen" descr="http://ib.adnxs.com/seg?t=2&amp;add=1046618">
                            <a:extLst>
                              <a:ext uri="{FF2B5EF4-FFF2-40B4-BE49-F238E27FC236}">
                                <a16:creationId xmlns:a16="http://schemas.microsoft.com/office/drawing/2014/main" id="{76354D4F-4329-49BA-B5E0-BD2013DFE59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7680" behindDoc="0" locked="0" layoutInCell="1" allowOverlap="1" wp14:anchorId="565EB9D7" wp14:editId="203B7C2D">
                  <wp:simplePos x="0" y="0"/>
                  <wp:positionH relativeFrom="column">
                    <wp:posOffset>0</wp:posOffset>
                  </wp:positionH>
                  <wp:positionV relativeFrom="paragraph">
                    <wp:posOffset>0</wp:posOffset>
                  </wp:positionV>
                  <wp:extent cx="9525" cy="9525"/>
                  <wp:effectExtent l="0" t="0" r="0" b="0"/>
                  <wp:wrapNone/>
                  <wp:docPr id="8177" name="Imagen 8177" descr="http://pixel.prfct.co/seg/?add=1046618">
                    <a:extLst xmlns:a="http://schemas.openxmlformats.org/drawingml/2006/main">
                      <a:ext uri="{FF2B5EF4-FFF2-40B4-BE49-F238E27FC236}">
                        <a16:creationId xmlns:a16="http://schemas.microsoft.com/office/drawing/2014/main" id="{334D221D-E7C5-4D60-95E7-EE959AEB8C61}"/>
                      </a:ext>
                    </a:extLst>
                  </wp:docPr>
                  <wp:cNvGraphicFramePr/>
                  <a:graphic xmlns:a="http://schemas.openxmlformats.org/drawingml/2006/main">
                    <a:graphicData uri="http://schemas.openxmlformats.org/drawingml/2006/picture">
                      <pic:pic xmlns:pic="http://schemas.openxmlformats.org/drawingml/2006/picture">
                        <pic:nvPicPr>
                          <pic:cNvPr id="998" name="3 Imagen" descr="http://pixel.prfct.co/seg/?add=1046618">
                            <a:extLst>
                              <a:ext uri="{FF2B5EF4-FFF2-40B4-BE49-F238E27FC236}">
                                <a16:creationId xmlns:a16="http://schemas.microsoft.com/office/drawing/2014/main" id="{334D221D-E7C5-4D60-95E7-EE959AEB8C6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8704" behindDoc="0" locked="0" layoutInCell="1" allowOverlap="1" wp14:anchorId="0B0C41B4" wp14:editId="3013A652">
                  <wp:simplePos x="0" y="0"/>
                  <wp:positionH relativeFrom="column">
                    <wp:posOffset>0</wp:posOffset>
                  </wp:positionH>
                  <wp:positionV relativeFrom="paragraph">
                    <wp:posOffset>0</wp:posOffset>
                  </wp:positionV>
                  <wp:extent cx="9525" cy="9525"/>
                  <wp:effectExtent l="0" t="0" r="0" b="0"/>
                  <wp:wrapNone/>
                  <wp:docPr id="8176" name="Imagen 8176" descr="http://ib.adnxs.com/seg?t=2&amp;add=1046618">
                    <a:extLst xmlns:a="http://schemas.openxmlformats.org/drawingml/2006/main">
                      <a:ext uri="{FF2B5EF4-FFF2-40B4-BE49-F238E27FC236}">
                        <a16:creationId xmlns:a16="http://schemas.microsoft.com/office/drawing/2014/main" id="{ACB23E29-B417-4334-B088-2339B6FBAFB9}"/>
                      </a:ext>
                    </a:extLst>
                  </wp:docPr>
                  <wp:cNvGraphicFramePr/>
                  <a:graphic xmlns:a="http://schemas.openxmlformats.org/drawingml/2006/main">
                    <a:graphicData uri="http://schemas.openxmlformats.org/drawingml/2006/picture">
                      <pic:pic xmlns:pic="http://schemas.openxmlformats.org/drawingml/2006/picture">
                        <pic:nvPicPr>
                          <pic:cNvPr id="999" name="2 Imagen" descr="http://ib.adnxs.com/seg?t=2&amp;add=1046618">
                            <a:extLst>
                              <a:ext uri="{FF2B5EF4-FFF2-40B4-BE49-F238E27FC236}">
                                <a16:creationId xmlns:a16="http://schemas.microsoft.com/office/drawing/2014/main" id="{ACB23E29-B417-4334-B088-2339B6FBAF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89728" behindDoc="0" locked="0" layoutInCell="1" allowOverlap="1" wp14:anchorId="70414CA3" wp14:editId="39516D11">
                  <wp:simplePos x="0" y="0"/>
                  <wp:positionH relativeFrom="column">
                    <wp:posOffset>0</wp:posOffset>
                  </wp:positionH>
                  <wp:positionV relativeFrom="paragraph">
                    <wp:posOffset>0</wp:posOffset>
                  </wp:positionV>
                  <wp:extent cx="9525" cy="9525"/>
                  <wp:effectExtent l="0" t="0" r="0" b="0"/>
                  <wp:wrapNone/>
                  <wp:docPr id="8175" name="Imagen 8175" descr="http://pixel.prfct.co/seg/?add=1046618">
                    <a:extLst xmlns:a="http://schemas.openxmlformats.org/drawingml/2006/main">
                      <a:ext uri="{FF2B5EF4-FFF2-40B4-BE49-F238E27FC236}">
                        <a16:creationId xmlns:a16="http://schemas.microsoft.com/office/drawing/2014/main" id="{BF5CD27A-99B1-4C6C-BEC9-39E45CC1E81C}"/>
                      </a:ext>
                    </a:extLst>
                  </wp:docPr>
                  <wp:cNvGraphicFramePr/>
                  <a:graphic xmlns:a="http://schemas.openxmlformats.org/drawingml/2006/main">
                    <a:graphicData uri="http://schemas.openxmlformats.org/drawingml/2006/picture">
                      <pic:pic xmlns:pic="http://schemas.openxmlformats.org/drawingml/2006/picture">
                        <pic:nvPicPr>
                          <pic:cNvPr id="1000" name="3 Imagen" descr="http://pixel.prfct.co/seg/?add=1046618">
                            <a:extLst>
                              <a:ext uri="{FF2B5EF4-FFF2-40B4-BE49-F238E27FC236}">
                                <a16:creationId xmlns:a16="http://schemas.microsoft.com/office/drawing/2014/main" id="{BF5CD27A-99B1-4C6C-BEC9-39E45CC1E81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0752" behindDoc="0" locked="0" layoutInCell="1" allowOverlap="1" wp14:anchorId="1425F68A" wp14:editId="7ECC4FA4">
                  <wp:simplePos x="0" y="0"/>
                  <wp:positionH relativeFrom="column">
                    <wp:posOffset>0</wp:posOffset>
                  </wp:positionH>
                  <wp:positionV relativeFrom="paragraph">
                    <wp:posOffset>0</wp:posOffset>
                  </wp:positionV>
                  <wp:extent cx="9525" cy="9525"/>
                  <wp:effectExtent l="0" t="0" r="0" b="0"/>
                  <wp:wrapNone/>
                  <wp:docPr id="8174" name="Imagen 8174" descr="http://ib.adnxs.com/seg?t=2&amp;add=1046618">
                    <a:extLst xmlns:a="http://schemas.openxmlformats.org/drawingml/2006/main">
                      <a:ext uri="{FF2B5EF4-FFF2-40B4-BE49-F238E27FC236}">
                        <a16:creationId xmlns:a16="http://schemas.microsoft.com/office/drawing/2014/main" id="{7FAA72C5-E5C9-4BAD-A8EF-A5223F912EF2}"/>
                      </a:ext>
                    </a:extLst>
                  </wp:docPr>
                  <wp:cNvGraphicFramePr/>
                  <a:graphic xmlns:a="http://schemas.openxmlformats.org/drawingml/2006/main">
                    <a:graphicData uri="http://schemas.openxmlformats.org/drawingml/2006/picture">
                      <pic:pic xmlns:pic="http://schemas.openxmlformats.org/drawingml/2006/picture">
                        <pic:nvPicPr>
                          <pic:cNvPr id="1001" name="2 Imagen" descr="http://ib.adnxs.com/seg?t=2&amp;add=1046618">
                            <a:extLst>
                              <a:ext uri="{FF2B5EF4-FFF2-40B4-BE49-F238E27FC236}">
                                <a16:creationId xmlns:a16="http://schemas.microsoft.com/office/drawing/2014/main" id="{7FAA72C5-E5C9-4BAD-A8EF-A5223F912E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1776" behindDoc="0" locked="0" layoutInCell="1" allowOverlap="1" wp14:anchorId="0F6FC036" wp14:editId="1C036ABF">
                  <wp:simplePos x="0" y="0"/>
                  <wp:positionH relativeFrom="column">
                    <wp:posOffset>0</wp:posOffset>
                  </wp:positionH>
                  <wp:positionV relativeFrom="paragraph">
                    <wp:posOffset>0</wp:posOffset>
                  </wp:positionV>
                  <wp:extent cx="9525" cy="9525"/>
                  <wp:effectExtent l="0" t="0" r="0" b="0"/>
                  <wp:wrapNone/>
                  <wp:docPr id="8173" name="Imagen 8173" descr="http://pixel.prfct.co/seg/?add=1046618">
                    <a:extLst xmlns:a="http://schemas.openxmlformats.org/drawingml/2006/main">
                      <a:ext uri="{FF2B5EF4-FFF2-40B4-BE49-F238E27FC236}">
                        <a16:creationId xmlns:a16="http://schemas.microsoft.com/office/drawing/2014/main" id="{288E83DB-86A1-4A36-98ED-8ABBEF9180DD}"/>
                      </a:ext>
                    </a:extLst>
                  </wp:docPr>
                  <wp:cNvGraphicFramePr/>
                  <a:graphic xmlns:a="http://schemas.openxmlformats.org/drawingml/2006/main">
                    <a:graphicData uri="http://schemas.openxmlformats.org/drawingml/2006/picture">
                      <pic:pic xmlns:pic="http://schemas.openxmlformats.org/drawingml/2006/picture">
                        <pic:nvPicPr>
                          <pic:cNvPr id="1002" name="3 Imagen" descr="http://pixel.prfct.co/seg/?add=1046618">
                            <a:extLst>
                              <a:ext uri="{FF2B5EF4-FFF2-40B4-BE49-F238E27FC236}">
                                <a16:creationId xmlns:a16="http://schemas.microsoft.com/office/drawing/2014/main" id="{288E83DB-86A1-4A36-98ED-8ABBEF9180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2800" behindDoc="0" locked="0" layoutInCell="1" allowOverlap="1" wp14:anchorId="4D2D944F" wp14:editId="6CD50E1B">
                  <wp:simplePos x="0" y="0"/>
                  <wp:positionH relativeFrom="column">
                    <wp:posOffset>0</wp:posOffset>
                  </wp:positionH>
                  <wp:positionV relativeFrom="paragraph">
                    <wp:posOffset>0</wp:posOffset>
                  </wp:positionV>
                  <wp:extent cx="9525" cy="9525"/>
                  <wp:effectExtent l="0" t="0" r="0" b="0"/>
                  <wp:wrapNone/>
                  <wp:docPr id="8172" name="Imagen 8172" descr="http://ib.adnxs.com/seg?t=2&amp;add=1046618">
                    <a:extLst xmlns:a="http://schemas.openxmlformats.org/drawingml/2006/main">
                      <a:ext uri="{FF2B5EF4-FFF2-40B4-BE49-F238E27FC236}">
                        <a16:creationId xmlns:a16="http://schemas.microsoft.com/office/drawing/2014/main" id="{2F08C225-A2BC-4CCB-9776-233D5086DF99}"/>
                      </a:ext>
                    </a:extLst>
                  </wp:docPr>
                  <wp:cNvGraphicFramePr/>
                  <a:graphic xmlns:a="http://schemas.openxmlformats.org/drawingml/2006/main">
                    <a:graphicData uri="http://schemas.openxmlformats.org/drawingml/2006/picture">
                      <pic:pic xmlns:pic="http://schemas.openxmlformats.org/drawingml/2006/picture">
                        <pic:nvPicPr>
                          <pic:cNvPr id="1003" name="2 Imagen" descr="http://ib.adnxs.com/seg?t=2&amp;add=1046618">
                            <a:extLst>
                              <a:ext uri="{FF2B5EF4-FFF2-40B4-BE49-F238E27FC236}">
                                <a16:creationId xmlns:a16="http://schemas.microsoft.com/office/drawing/2014/main" id="{2F08C225-A2BC-4CCB-9776-233D5086DF9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3824" behindDoc="0" locked="0" layoutInCell="1" allowOverlap="1" wp14:anchorId="689F797B" wp14:editId="09585596">
                  <wp:simplePos x="0" y="0"/>
                  <wp:positionH relativeFrom="column">
                    <wp:posOffset>0</wp:posOffset>
                  </wp:positionH>
                  <wp:positionV relativeFrom="paragraph">
                    <wp:posOffset>0</wp:posOffset>
                  </wp:positionV>
                  <wp:extent cx="9525" cy="9525"/>
                  <wp:effectExtent l="0" t="0" r="0" b="0"/>
                  <wp:wrapNone/>
                  <wp:docPr id="8171" name="Imagen 8171" descr="http://pixel.prfct.co/seg/?add=1046618">
                    <a:extLst xmlns:a="http://schemas.openxmlformats.org/drawingml/2006/main">
                      <a:ext uri="{FF2B5EF4-FFF2-40B4-BE49-F238E27FC236}">
                        <a16:creationId xmlns:a16="http://schemas.microsoft.com/office/drawing/2014/main" id="{68D4E69A-40D7-42AB-B7E7-03DACFC50C58}"/>
                      </a:ext>
                    </a:extLst>
                  </wp:docPr>
                  <wp:cNvGraphicFramePr/>
                  <a:graphic xmlns:a="http://schemas.openxmlformats.org/drawingml/2006/main">
                    <a:graphicData uri="http://schemas.openxmlformats.org/drawingml/2006/picture">
                      <pic:pic xmlns:pic="http://schemas.openxmlformats.org/drawingml/2006/picture">
                        <pic:nvPicPr>
                          <pic:cNvPr id="1004" name="3 Imagen" descr="http://pixel.prfct.co/seg/?add=1046618">
                            <a:extLst>
                              <a:ext uri="{FF2B5EF4-FFF2-40B4-BE49-F238E27FC236}">
                                <a16:creationId xmlns:a16="http://schemas.microsoft.com/office/drawing/2014/main" id="{68D4E69A-40D7-42AB-B7E7-03DACFC50C5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4848" behindDoc="0" locked="0" layoutInCell="1" allowOverlap="1" wp14:anchorId="49045B45" wp14:editId="50D7683E">
                  <wp:simplePos x="0" y="0"/>
                  <wp:positionH relativeFrom="column">
                    <wp:posOffset>0</wp:posOffset>
                  </wp:positionH>
                  <wp:positionV relativeFrom="paragraph">
                    <wp:posOffset>0</wp:posOffset>
                  </wp:positionV>
                  <wp:extent cx="9525" cy="9525"/>
                  <wp:effectExtent l="0" t="0" r="0" b="0"/>
                  <wp:wrapNone/>
                  <wp:docPr id="8170" name="Imagen 8170" descr="http://ib.adnxs.com/seg?t=2&amp;add=1046618">
                    <a:extLst xmlns:a="http://schemas.openxmlformats.org/drawingml/2006/main">
                      <a:ext uri="{FF2B5EF4-FFF2-40B4-BE49-F238E27FC236}">
                        <a16:creationId xmlns:a16="http://schemas.microsoft.com/office/drawing/2014/main" id="{D744B5F1-E55A-4E5A-9856-30C2926BEBEE}"/>
                      </a:ext>
                    </a:extLst>
                  </wp:docPr>
                  <wp:cNvGraphicFramePr/>
                  <a:graphic xmlns:a="http://schemas.openxmlformats.org/drawingml/2006/main">
                    <a:graphicData uri="http://schemas.openxmlformats.org/drawingml/2006/picture">
                      <pic:pic xmlns:pic="http://schemas.openxmlformats.org/drawingml/2006/picture">
                        <pic:nvPicPr>
                          <pic:cNvPr id="1005" name="2 Imagen" descr="http://ib.adnxs.com/seg?t=2&amp;add=1046618">
                            <a:extLst>
                              <a:ext uri="{FF2B5EF4-FFF2-40B4-BE49-F238E27FC236}">
                                <a16:creationId xmlns:a16="http://schemas.microsoft.com/office/drawing/2014/main" id="{D744B5F1-E55A-4E5A-9856-30C2926BEBE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5872" behindDoc="0" locked="0" layoutInCell="1" allowOverlap="1" wp14:anchorId="472E3C02" wp14:editId="00845A4E">
                  <wp:simplePos x="0" y="0"/>
                  <wp:positionH relativeFrom="column">
                    <wp:posOffset>0</wp:posOffset>
                  </wp:positionH>
                  <wp:positionV relativeFrom="paragraph">
                    <wp:posOffset>0</wp:posOffset>
                  </wp:positionV>
                  <wp:extent cx="9525" cy="9525"/>
                  <wp:effectExtent l="0" t="0" r="0" b="0"/>
                  <wp:wrapNone/>
                  <wp:docPr id="8169" name="Imagen 8169" descr="http://pixel.prfct.co/seg/?add=1046618">
                    <a:extLst xmlns:a="http://schemas.openxmlformats.org/drawingml/2006/main">
                      <a:ext uri="{FF2B5EF4-FFF2-40B4-BE49-F238E27FC236}">
                        <a16:creationId xmlns:a16="http://schemas.microsoft.com/office/drawing/2014/main" id="{4C3DFF45-B1D0-4747-BAFC-CDAEFDFA6968}"/>
                      </a:ext>
                    </a:extLst>
                  </wp:docPr>
                  <wp:cNvGraphicFramePr/>
                  <a:graphic xmlns:a="http://schemas.openxmlformats.org/drawingml/2006/main">
                    <a:graphicData uri="http://schemas.openxmlformats.org/drawingml/2006/picture">
                      <pic:pic xmlns:pic="http://schemas.openxmlformats.org/drawingml/2006/picture">
                        <pic:nvPicPr>
                          <pic:cNvPr id="1006" name="3 Imagen" descr="http://pixel.prfct.co/seg/?add=1046618">
                            <a:extLst>
                              <a:ext uri="{FF2B5EF4-FFF2-40B4-BE49-F238E27FC236}">
                                <a16:creationId xmlns:a16="http://schemas.microsoft.com/office/drawing/2014/main" id="{4C3DFF45-B1D0-4747-BAFC-CDAEFDFA69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6896" behindDoc="0" locked="0" layoutInCell="1" allowOverlap="1" wp14:anchorId="53C0FFAD" wp14:editId="2B14AECC">
                  <wp:simplePos x="0" y="0"/>
                  <wp:positionH relativeFrom="column">
                    <wp:posOffset>0</wp:posOffset>
                  </wp:positionH>
                  <wp:positionV relativeFrom="paragraph">
                    <wp:posOffset>0</wp:posOffset>
                  </wp:positionV>
                  <wp:extent cx="9525" cy="9525"/>
                  <wp:effectExtent l="0" t="0" r="0" b="0"/>
                  <wp:wrapNone/>
                  <wp:docPr id="8168" name="Imagen 8168" descr="http://ib.adnxs.com/seg?t=2&amp;add=1046618">
                    <a:extLst xmlns:a="http://schemas.openxmlformats.org/drawingml/2006/main">
                      <a:ext uri="{FF2B5EF4-FFF2-40B4-BE49-F238E27FC236}">
                        <a16:creationId xmlns:a16="http://schemas.microsoft.com/office/drawing/2014/main" id="{F03E9FC9-ED37-4697-A52A-B2BB59F32C48}"/>
                      </a:ext>
                    </a:extLst>
                  </wp:docPr>
                  <wp:cNvGraphicFramePr/>
                  <a:graphic xmlns:a="http://schemas.openxmlformats.org/drawingml/2006/main">
                    <a:graphicData uri="http://schemas.openxmlformats.org/drawingml/2006/picture">
                      <pic:pic xmlns:pic="http://schemas.openxmlformats.org/drawingml/2006/picture">
                        <pic:nvPicPr>
                          <pic:cNvPr id="1007" name="2 Imagen" descr="http://ib.adnxs.com/seg?t=2&amp;add=1046618">
                            <a:extLst>
                              <a:ext uri="{FF2B5EF4-FFF2-40B4-BE49-F238E27FC236}">
                                <a16:creationId xmlns:a16="http://schemas.microsoft.com/office/drawing/2014/main" id="{F03E9FC9-ED37-4697-A52A-B2BB59F32C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7920" behindDoc="0" locked="0" layoutInCell="1" allowOverlap="1" wp14:anchorId="2E1D7FB8" wp14:editId="28E39877">
                  <wp:simplePos x="0" y="0"/>
                  <wp:positionH relativeFrom="column">
                    <wp:posOffset>0</wp:posOffset>
                  </wp:positionH>
                  <wp:positionV relativeFrom="paragraph">
                    <wp:posOffset>0</wp:posOffset>
                  </wp:positionV>
                  <wp:extent cx="9525" cy="9525"/>
                  <wp:effectExtent l="0" t="0" r="0" b="0"/>
                  <wp:wrapNone/>
                  <wp:docPr id="8167" name="Imagen 8167" descr="http://pixel.prfct.co/seg/?add=1046618">
                    <a:extLst xmlns:a="http://schemas.openxmlformats.org/drawingml/2006/main">
                      <a:ext uri="{FF2B5EF4-FFF2-40B4-BE49-F238E27FC236}">
                        <a16:creationId xmlns:a16="http://schemas.microsoft.com/office/drawing/2014/main" id="{75E95641-9ECC-417F-B718-76625E54900A}"/>
                      </a:ext>
                    </a:extLst>
                  </wp:docPr>
                  <wp:cNvGraphicFramePr/>
                  <a:graphic xmlns:a="http://schemas.openxmlformats.org/drawingml/2006/main">
                    <a:graphicData uri="http://schemas.openxmlformats.org/drawingml/2006/picture">
                      <pic:pic xmlns:pic="http://schemas.openxmlformats.org/drawingml/2006/picture">
                        <pic:nvPicPr>
                          <pic:cNvPr id="1008" name="3 Imagen" descr="http://pixel.prfct.co/seg/?add=1046618">
                            <a:extLst>
                              <a:ext uri="{FF2B5EF4-FFF2-40B4-BE49-F238E27FC236}">
                                <a16:creationId xmlns:a16="http://schemas.microsoft.com/office/drawing/2014/main" id="{75E95641-9ECC-417F-B718-76625E54900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8944" behindDoc="0" locked="0" layoutInCell="1" allowOverlap="1" wp14:anchorId="3CB97097" wp14:editId="1B5B0A31">
                  <wp:simplePos x="0" y="0"/>
                  <wp:positionH relativeFrom="column">
                    <wp:posOffset>0</wp:posOffset>
                  </wp:positionH>
                  <wp:positionV relativeFrom="paragraph">
                    <wp:posOffset>0</wp:posOffset>
                  </wp:positionV>
                  <wp:extent cx="9525" cy="9525"/>
                  <wp:effectExtent l="0" t="0" r="0" b="0"/>
                  <wp:wrapNone/>
                  <wp:docPr id="8166" name="Imagen 8166" descr="http://ib.adnxs.com/seg?t=2&amp;add=1046618">
                    <a:extLst xmlns:a="http://schemas.openxmlformats.org/drawingml/2006/main">
                      <a:ext uri="{FF2B5EF4-FFF2-40B4-BE49-F238E27FC236}">
                        <a16:creationId xmlns:a16="http://schemas.microsoft.com/office/drawing/2014/main" id="{D6AD5F9C-A004-4E59-993B-FD88ACD961FF}"/>
                      </a:ext>
                    </a:extLst>
                  </wp:docPr>
                  <wp:cNvGraphicFramePr/>
                  <a:graphic xmlns:a="http://schemas.openxmlformats.org/drawingml/2006/main">
                    <a:graphicData uri="http://schemas.openxmlformats.org/drawingml/2006/picture">
                      <pic:pic xmlns:pic="http://schemas.openxmlformats.org/drawingml/2006/picture">
                        <pic:nvPicPr>
                          <pic:cNvPr id="1009" name="2 Imagen" descr="http://ib.adnxs.com/seg?t=2&amp;add=1046618">
                            <a:extLst>
                              <a:ext uri="{FF2B5EF4-FFF2-40B4-BE49-F238E27FC236}">
                                <a16:creationId xmlns:a16="http://schemas.microsoft.com/office/drawing/2014/main" id="{D6AD5F9C-A004-4E59-993B-FD88ACD961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099968" behindDoc="0" locked="0" layoutInCell="1" allowOverlap="1" wp14:anchorId="312113EB" wp14:editId="7EE6E354">
                  <wp:simplePos x="0" y="0"/>
                  <wp:positionH relativeFrom="column">
                    <wp:posOffset>0</wp:posOffset>
                  </wp:positionH>
                  <wp:positionV relativeFrom="paragraph">
                    <wp:posOffset>0</wp:posOffset>
                  </wp:positionV>
                  <wp:extent cx="9525" cy="9525"/>
                  <wp:effectExtent l="0" t="0" r="0" b="0"/>
                  <wp:wrapNone/>
                  <wp:docPr id="8165" name="Imagen 8165" descr="http://pixel.prfct.co/seg/?add=1046618">
                    <a:extLst xmlns:a="http://schemas.openxmlformats.org/drawingml/2006/main">
                      <a:ext uri="{FF2B5EF4-FFF2-40B4-BE49-F238E27FC236}">
                        <a16:creationId xmlns:a16="http://schemas.microsoft.com/office/drawing/2014/main" id="{C31AE161-BDEA-4D6F-9910-A5F0D18FF8DC}"/>
                      </a:ext>
                    </a:extLst>
                  </wp:docPr>
                  <wp:cNvGraphicFramePr/>
                  <a:graphic xmlns:a="http://schemas.openxmlformats.org/drawingml/2006/main">
                    <a:graphicData uri="http://schemas.openxmlformats.org/drawingml/2006/picture">
                      <pic:pic xmlns:pic="http://schemas.openxmlformats.org/drawingml/2006/picture">
                        <pic:nvPicPr>
                          <pic:cNvPr id="1010" name="3 Imagen" descr="http://pixel.prfct.co/seg/?add=1046618">
                            <a:extLst>
                              <a:ext uri="{FF2B5EF4-FFF2-40B4-BE49-F238E27FC236}">
                                <a16:creationId xmlns:a16="http://schemas.microsoft.com/office/drawing/2014/main" id="{C31AE161-BDEA-4D6F-9910-A5F0D18FF8D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1952" behindDoc="0" locked="0" layoutInCell="1" allowOverlap="1" wp14:anchorId="5D05E7A6" wp14:editId="5FFC128F">
                  <wp:simplePos x="0" y="0"/>
                  <wp:positionH relativeFrom="column">
                    <wp:posOffset>0</wp:posOffset>
                  </wp:positionH>
                  <wp:positionV relativeFrom="paragraph">
                    <wp:posOffset>0</wp:posOffset>
                  </wp:positionV>
                  <wp:extent cx="9525" cy="9525"/>
                  <wp:effectExtent l="0" t="0" r="0" b="0"/>
                  <wp:wrapNone/>
                  <wp:docPr id="8164" name="Imagen 8164" descr="http://ib.adnxs.com/seg?t=2&amp;add=1046618">
                    <a:extLst xmlns:a="http://schemas.openxmlformats.org/drawingml/2006/main">
                      <a:ext uri="{FF2B5EF4-FFF2-40B4-BE49-F238E27FC236}">
                        <a16:creationId xmlns:a16="http://schemas.microsoft.com/office/drawing/2014/main" id="{E5792D6A-A5DC-4F72-A4D8-5791928BC173}"/>
                      </a:ext>
                    </a:extLst>
                  </wp:docPr>
                  <wp:cNvGraphicFramePr/>
                  <a:graphic xmlns:a="http://schemas.openxmlformats.org/drawingml/2006/main">
                    <a:graphicData uri="http://schemas.openxmlformats.org/drawingml/2006/picture">
                      <pic:pic xmlns:pic="http://schemas.openxmlformats.org/drawingml/2006/picture">
                        <pic:nvPicPr>
                          <pic:cNvPr id="1051" name="2 Imagen" descr="http://ib.adnxs.com/seg?t=2&amp;add=1046618">
                            <a:extLst>
                              <a:ext uri="{FF2B5EF4-FFF2-40B4-BE49-F238E27FC236}">
                                <a16:creationId xmlns:a16="http://schemas.microsoft.com/office/drawing/2014/main" id="{E5792D6A-A5DC-4F72-A4D8-5791928BC17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2976" behindDoc="0" locked="0" layoutInCell="1" allowOverlap="1" wp14:anchorId="4694BDDF" wp14:editId="3823E69F">
                  <wp:simplePos x="0" y="0"/>
                  <wp:positionH relativeFrom="column">
                    <wp:posOffset>0</wp:posOffset>
                  </wp:positionH>
                  <wp:positionV relativeFrom="paragraph">
                    <wp:posOffset>0</wp:posOffset>
                  </wp:positionV>
                  <wp:extent cx="9525" cy="9525"/>
                  <wp:effectExtent l="0" t="0" r="0" b="0"/>
                  <wp:wrapNone/>
                  <wp:docPr id="8163" name="Imagen 8163" descr="http://pixel.prfct.co/seg/?add=1046618">
                    <a:extLst xmlns:a="http://schemas.openxmlformats.org/drawingml/2006/main">
                      <a:ext uri="{FF2B5EF4-FFF2-40B4-BE49-F238E27FC236}">
                        <a16:creationId xmlns:a16="http://schemas.microsoft.com/office/drawing/2014/main" id="{A6AF075D-49DF-427D-A7AB-67EAF86D83C6}"/>
                      </a:ext>
                    </a:extLst>
                  </wp:docPr>
                  <wp:cNvGraphicFramePr/>
                  <a:graphic xmlns:a="http://schemas.openxmlformats.org/drawingml/2006/main">
                    <a:graphicData uri="http://schemas.openxmlformats.org/drawingml/2006/picture">
                      <pic:pic xmlns:pic="http://schemas.openxmlformats.org/drawingml/2006/picture">
                        <pic:nvPicPr>
                          <pic:cNvPr id="1052" name="3 Imagen" descr="http://pixel.prfct.co/seg/?add=1046618">
                            <a:extLst>
                              <a:ext uri="{FF2B5EF4-FFF2-40B4-BE49-F238E27FC236}">
                                <a16:creationId xmlns:a16="http://schemas.microsoft.com/office/drawing/2014/main" id="{A6AF075D-49DF-427D-A7AB-67EAF86D83C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4000" behindDoc="0" locked="0" layoutInCell="1" allowOverlap="1" wp14:anchorId="5344E36F" wp14:editId="6E237E7D">
                  <wp:simplePos x="0" y="0"/>
                  <wp:positionH relativeFrom="column">
                    <wp:posOffset>0</wp:posOffset>
                  </wp:positionH>
                  <wp:positionV relativeFrom="paragraph">
                    <wp:posOffset>0</wp:posOffset>
                  </wp:positionV>
                  <wp:extent cx="9525" cy="9525"/>
                  <wp:effectExtent l="0" t="0" r="0" b="0"/>
                  <wp:wrapNone/>
                  <wp:docPr id="8162" name="Imagen 8162" descr="http://ib.adnxs.com/seg?t=2&amp;add=1046618">
                    <a:extLst xmlns:a="http://schemas.openxmlformats.org/drawingml/2006/main">
                      <a:ext uri="{FF2B5EF4-FFF2-40B4-BE49-F238E27FC236}">
                        <a16:creationId xmlns:a16="http://schemas.microsoft.com/office/drawing/2014/main" id="{16A40FCA-5FFE-4573-B8E7-A4EEDF8E4389}"/>
                      </a:ext>
                    </a:extLst>
                  </wp:docPr>
                  <wp:cNvGraphicFramePr/>
                  <a:graphic xmlns:a="http://schemas.openxmlformats.org/drawingml/2006/main">
                    <a:graphicData uri="http://schemas.openxmlformats.org/drawingml/2006/picture">
                      <pic:pic xmlns:pic="http://schemas.openxmlformats.org/drawingml/2006/picture">
                        <pic:nvPicPr>
                          <pic:cNvPr id="1053" name="2 Imagen" descr="http://ib.adnxs.com/seg?t=2&amp;add=1046618">
                            <a:extLst>
                              <a:ext uri="{FF2B5EF4-FFF2-40B4-BE49-F238E27FC236}">
                                <a16:creationId xmlns:a16="http://schemas.microsoft.com/office/drawing/2014/main" id="{16A40FCA-5FFE-4573-B8E7-A4EEDF8E438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5024" behindDoc="0" locked="0" layoutInCell="1" allowOverlap="1" wp14:anchorId="14D607D9" wp14:editId="00EC6AC4">
                  <wp:simplePos x="0" y="0"/>
                  <wp:positionH relativeFrom="column">
                    <wp:posOffset>0</wp:posOffset>
                  </wp:positionH>
                  <wp:positionV relativeFrom="paragraph">
                    <wp:posOffset>0</wp:posOffset>
                  </wp:positionV>
                  <wp:extent cx="9525" cy="9525"/>
                  <wp:effectExtent l="0" t="0" r="0" b="0"/>
                  <wp:wrapNone/>
                  <wp:docPr id="8161" name="Imagen 8161" descr="http://pixel.prfct.co/seg/?add=1046618">
                    <a:extLst xmlns:a="http://schemas.openxmlformats.org/drawingml/2006/main">
                      <a:ext uri="{FF2B5EF4-FFF2-40B4-BE49-F238E27FC236}">
                        <a16:creationId xmlns:a16="http://schemas.microsoft.com/office/drawing/2014/main" id="{4E327178-A906-4AF8-8268-D119636E9730}"/>
                      </a:ext>
                    </a:extLst>
                  </wp:docPr>
                  <wp:cNvGraphicFramePr/>
                  <a:graphic xmlns:a="http://schemas.openxmlformats.org/drawingml/2006/main">
                    <a:graphicData uri="http://schemas.openxmlformats.org/drawingml/2006/picture">
                      <pic:pic xmlns:pic="http://schemas.openxmlformats.org/drawingml/2006/picture">
                        <pic:nvPicPr>
                          <pic:cNvPr id="1054" name="3 Imagen" descr="http://pixel.prfct.co/seg/?add=1046618">
                            <a:extLst>
                              <a:ext uri="{FF2B5EF4-FFF2-40B4-BE49-F238E27FC236}">
                                <a16:creationId xmlns:a16="http://schemas.microsoft.com/office/drawing/2014/main" id="{4E327178-A906-4AF8-8268-D119636E973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6048" behindDoc="0" locked="0" layoutInCell="1" allowOverlap="1" wp14:anchorId="71F7C03C" wp14:editId="3A150384">
                  <wp:simplePos x="0" y="0"/>
                  <wp:positionH relativeFrom="column">
                    <wp:posOffset>0</wp:posOffset>
                  </wp:positionH>
                  <wp:positionV relativeFrom="paragraph">
                    <wp:posOffset>0</wp:posOffset>
                  </wp:positionV>
                  <wp:extent cx="9525" cy="9525"/>
                  <wp:effectExtent l="0" t="0" r="0" b="0"/>
                  <wp:wrapNone/>
                  <wp:docPr id="8160" name="Imagen 8160" descr="http://ib.adnxs.com/seg?t=2&amp;add=1046618">
                    <a:extLst xmlns:a="http://schemas.openxmlformats.org/drawingml/2006/main">
                      <a:ext uri="{FF2B5EF4-FFF2-40B4-BE49-F238E27FC236}">
                        <a16:creationId xmlns:a16="http://schemas.microsoft.com/office/drawing/2014/main" id="{02A8CF23-2B6A-463D-9B4C-BCD8EB4AD3AA}"/>
                      </a:ext>
                    </a:extLst>
                  </wp:docPr>
                  <wp:cNvGraphicFramePr/>
                  <a:graphic xmlns:a="http://schemas.openxmlformats.org/drawingml/2006/main">
                    <a:graphicData uri="http://schemas.openxmlformats.org/drawingml/2006/picture">
                      <pic:pic xmlns:pic="http://schemas.openxmlformats.org/drawingml/2006/picture">
                        <pic:nvPicPr>
                          <pic:cNvPr id="1055" name="2 Imagen" descr="http://ib.adnxs.com/seg?t=2&amp;add=1046618">
                            <a:extLst>
                              <a:ext uri="{FF2B5EF4-FFF2-40B4-BE49-F238E27FC236}">
                                <a16:creationId xmlns:a16="http://schemas.microsoft.com/office/drawing/2014/main" id="{02A8CF23-2B6A-463D-9B4C-BCD8EB4AD3A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7072" behindDoc="0" locked="0" layoutInCell="1" allowOverlap="1" wp14:anchorId="4896A4AC" wp14:editId="6FE199FA">
                  <wp:simplePos x="0" y="0"/>
                  <wp:positionH relativeFrom="column">
                    <wp:posOffset>0</wp:posOffset>
                  </wp:positionH>
                  <wp:positionV relativeFrom="paragraph">
                    <wp:posOffset>0</wp:posOffset>
                  </wp:positionV>
                  <wp:extent cx="9525" cy="9525"/>
                  <wp:effectExtent l="0" t="0" r="0" b="0"/>
                  <wp:wrapNone/>
                  <wp:docPr id="8159" name="Imagen 8159" descr="http://pixel.prfct.co/seg/?add=1046618">
                    <a:extLst xmlns:a="http://schemas.openxmlformats.org/drawingml/2006/main">
                      <a:ext uri="{FF2B5EF4-FFF2-40B4-BE49-F238E27FC236}">
                        <a16:creationId xmlns:a16="http://schemas.microsoft.com/office/drawing/2014/main" id="{537B1810-A037-4DF2-B3D8-DC542EC8C3DB}"/>
                      </a:ext>
                    </a:extLst>
                  </wp:docPr>
                  <wp:cNvGraphicFramePr/>
                  <a:graphic xmlns:a="http://schemas.openxmlformats.org/drawingml/2006/main">
                    <a:graphicData uri="http://schemas.openxmlformats.org/drawingml/2006/picture">
                      <pic:pic xmlns:pic="http://schemas.openxmlformats.org/drawingml/2006/picture">
                        <pic:nvPicPr>
                          <pic:cNvPr id="1056" name="3 Imagen" descr="http://pixel.prfct.co/seg/?add=1046618">
                            <a:extLst>
                              <a:ext uri="{FF2B5EF4-FFF2-40B4-BE49-F238E27FC236}">
                                <a16:creationId xmlns:a16="http://schemas.microsoft.com/office/drawing/2014/main" id="{537B1810-A037-4DF2-B3D8-DC542EC8C3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8096" behindDoc="0" locked="0" layoutInCell="1" allowOverlap="1" wp14:anchorId="56384375" wp14:editId="108AE6C1">
                  <wp:simplePos x="0" y="0"/>
                  <wp:positionH relativeFrom="column">
                    <wp:posOffset>0</wp:posOffset>
                  </wp:positionH>
                  <wp:positionV relativeFrom="paragraph">
                    <wp:posOffset>0</wp:posOffset>
                  </wp:positionV>
                  <wp:extent cx="9525" cy="9525"/>
                  <wp:effectExtent l="0" t="0" r="0" b="0"/>
                  <wp:wrapNone/>
                  <wp:docPr id="8158" name="Imagen 8158" descr="http://ib.adnxs.com/seg?t=2&amp;add=1046618">
                    <a:extLst xmlns:a="http://schemas.openxmlformats.org/drawingml/2006/main">
                      <a:ext uri="{FF2B5EF4-FFF2-40B4-BE49-F238E27FC236}">
                        <a16:creationId xmlns:a16="http://schemas.microsoft.com/office/drawing/2014/main" id="{E10513AA-83A7-47D8-A868-5572FAB5D4E4}"/>
                      </a:ext>
                    </a:extLst>
                  </wp:docPr>
                  <wp:cNvGraphicFramePr/>
                  <a:graphic xmlns:a="http://schemas.openxmlformats.org/drawingml/2006/main">
                    <a:graphicData uri="http://schemas.openxmlformats.org/drawingml/2006/picture">
                      <pic:pic xmlns:pic="http://schemas.openxmlformats.org/drawingml/2006/picture">
                        <pic:nvPicPr>
                          <pic:cNvPr id="1057" name="2 Imagen" descr="http://ib.adnxs.com/seg?t=2&amp;add=1046618">
                            <a:extLst>
                              <a:ext uri="{FF2B5EF4-FFF2-40B4-BE49-F238E27FC236}">
                                <a16:creationId xmlns:a16="http://schemas.microsoft.com/office/drawing/2014/main" id="{E10513AA-83A7-47D8-A868-5572FAB5D4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49120" behindDoc="0" locked="0" layoutInCell="1" allowOverlap="1" wp14:anchorId="4780CBB3" wp14:editId="639AB084">
                  <wp:simplePos x="0" y="0"/>
                  <wp:positionH relativeFrom="column">
                    <wp:posOffset>0</wp:posOffset>
                  </wp:positionH>
                  <wp:positionV relativeFrom="paragraph">
                    <wp:posOffset>0</wp:posOffset>
                  </wp:positionV>
                  <wp:extent cx="9525" cy="9525"/>
                  <wp:effectExtent l="0" t="0" r="0" b="0"/>
                  <wp:wrapNone/>
                  <wp:docPr id="8157" name="Imagen 8157" descr="http://pixel.prfct.co/seg/?add=1046618">
                    <a:extLst xmlns:a="http://schemas.openxmlformats.org/drawingml/2006/main">
                      <a:ext uri="{FF2B5EF4-FFF2-40B4-BE49-F238E27FC236}">
                        <a16:creationId xmlns:a16="http://schemas.microsoft.com/office/drawing/2014/main" id="{F72527AC-D86D-4C80-9D51-B72742F1910E}"/>
                      </a:ext>
                    </a:extLst>
                  </wp:docPr>
                  <wp:cNvGraphicFramePr/>
                  <a:graphic xmlns:a="http://schemas.openxmlformats.org/drawingml/2006/main">
                    <a:graphicData uri="http://schemas.openxmlformats.org/drawingml/2006/picture">
                      <pic:pic xmlns:pic="http://schemas.openxmlformats.org/drawingml/2006/picture">
                        <pic:nvPicPr>
                          <pic:cNvPr id="1058" name="3 Imagen" descr="http://pixel.prfct.co/seg/?add=1046618">
                            <a:extLst>
                              <a:ext uri="{FF2B5EF4-FFF2-40B4-BE49-F238E27FC236}">
                                <a16:creationId xmlns:a16="http://schemas.microsoft.com/office/drawing/2014/main" id="{F72527AC-D86D-4C80-9D51-B72742F1910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0144" behindDoc="0" locked="0" layoutInCell="1" allowOverlap="1" wp14:anchorId="331376F5" wp14:editId="5BA9AB5C">
                  <wp:simplePos x="0" y="0"/>
                  <wp:positionH relativeFrom="column">
                    <wp:posOffset>0</wp:posOffset>
                  </wp:positionH>
                  <wp:positionV relativeFrom="paragraph">
                    <wp:posOffset>0</wp:posOffset>
                  </wp:positionV>
                  <wp:extent cx="9525" cy="9525"/>
                  <wp:effectExtent l="0" t="0" r="0" b="0"/>
                  <wp:wrapNone/>
                  <wp:docPr id="8156" name="Imagen 8156" descr="http://ib.adnxs.com/seg?t=2&amp;add=1046618">
                    <a:extLst xmlns:a="http://schemas.openxmlformats.org/drawingml/2006/main">
                      <a:ext uri="{FF2B5EF4-FFF2-40B4-BE49-F238E27FC236}">
                        <a16:creationId xmlns:a16="http://schemas.microsoft.com/office/drawing/2014/main" id="{74443934-240F-443D-BD2C-FE9E533B2DE6}"/>
                      </a:ext>
                    </a:extLst>
                  </wp:docPr>
                  <wp:cNvGraphicFramePr/>
                  <a:graphic xmlns:a="http://schemas.openxmlformats.org/drawingml/2006/main">
                    <a:graphicData uri="http://schemas.openxmlformats.org/drawingml/2006/picture">
                      <pic:pic xmlns:pic="http://schemas.openxmlformats.org/drawingml/2006/picture">
                        <pic:nvPicPr>
                          <pic:cNvPr id="1059" name="2 Imagen" descr="http://ib.adnxs.com/seg?t=2&amp;add=1046618">
                            <a:extLst>
                              <a:ext uri="{FF2B5EF4-FFF2-40B4-BE49-F238E27FC236}">
                                <a16:creationId xmlns:a16="http://schemas.microsoft.com/office/drawing/2014/main" id="{74443934-240F-443D-BD2C-FE9E533B2DE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1168" behindDoc="0" locked="0" layoutInCell="1" allowOverlap="1" wp14:anchorId="0CC7622F" wp14:editId="29CC371B">
                  <wp:simplePos x="0" y="0"/>
                  <wp:positionH relativeFrom="column">
                    <wp:posOffset>0</wp:posOffset>
                  </wp:positionH>
                  <wp:positionV relativeFrom="paragraph">
                    <wp:posOffset>0</wp:posOffset>
                  </wp:positionV>
                  <wp:extent cx="9525" cy="9525"/>
                  <wp:effectExtent l="0" t="0" r="0" b="0"/>
                  <wp:wrapNone/>
                  <wp:docPr id="8155" name="Imagen 8155" descr="http://pixel.prfct.co/seg/?add=1046618">
                    <a:extLst xmlns:a="http://schemas.openxmlformats.org/drawingml/2006/main">
                      <a:ext uri="{FF2B5EF4-FFF2-40B4-BE49-F238E27FC236}">
                        <a16:creationId xmlns:a16="http://schemas.microsoft.com/office/drawing/2014/main" id="{3D5B579D-6996-4371-B430-0D4256010DBB}"/>
                      </a:ext>
                    </a:extLst>
                  </wp:docPr>
                  <wp:cNvGraphicFramePr/>
                  <a:graphic xmlns:a="http://schemas.openxmlformats.org/drawingml/2006/main">
                    <a:graphicData uri="http://schemas.openxmlformats.org/drawingml/2006/picture">
                      <pic:pic xmlns:pic="http://schemas.openxmlformats.org/drawingml/2006/picture">
                        <pic:nvPicPr>
                          <pic:cNvPr id="1060" name="3 Imagen" descr="http://pixel.prfct.co/seg/?add=1046618">
                            <a:extLst>
                              <a:ext uri="{FF2B5EF4-FFF2-40B4-BE49-F238E27FC236}">
                                <a16:creationId xmlns:a16="http://schemas.microsoft.com/office/drawing/2014/main" id="{3D5B579D-6996-4371-B430-0D4256010D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2192" behindDoc="0" locked="0" layoutInCell="1" allowOverlap="1" wp14:anchorId="580E5BFF" wp14:editId="18F947E6">
                  <wp:simplePos x="0" y="0"/>
                  <wp:positionH relativeFrom="column">
                    <wp:posOffset>0</wp:posOffset>
                  </wp:positionH>
                  <wp:positionV relativeFrom="paragraph">
                    <wp:posOffset>0</wp:posOffset>
                  </wp:positionV>
                  <wp:extent cx="9525" cy="9525"/>
                  <wp:effectExtent l="0" t="0" r="0" b="0"/>
                  <wp:wrapNone/>
                  <wp:docPr id="8154" name="Imagen 8154" descr="http://ib.adnxs.com/seg?t=2&amp;add=1046618">
                    <a:extLst xmlns:a="http://schemas.openxmlformats.org/drawingml/2006/main">
                      <a:ext uri="{FF2B5EF4-FFF2-40B4-BE49-F238E27FC236}">
                        <a16:creationId xmlns:a16="http://schemas.microsoft.com/office/drawing/2014/main" id="{6BEF5736-F2DF-41D2-B0D2-AF42A79AAC99}"/>
                      </a:ext>
                    </a:extLst>
                  </wp:docPr>
                  <wp:cNvGraphicFramePr/>
                  <a:graphic xmlns:a="http://schemas.openxmlformats.org/drawingml/2006/main">
                    <a:graphicData uri="http://schemas.openxmlformats.org/drawingml/2006/picture">
                      <pic:pic xmlns:pic="http://schemas.openxmlformats.org/drawingml/2006/picture">
                        <pic:nvPicPr>
                          <pic:cNvPr id="1061" name="2 Imagen" descr="http://ib.adnxs.com/seg?t=2&amp;add=1046618">
                            <a:extLst>
                              <a:ext uri="{FF2B5EF4-FFF2-40B4-BE49-F238E27FC236}">
                                <a16:creationId xmlns:a16="http://schemas.microsoft.com/office/drawing/2014/main" id="{6BEF5736-F2DF-41D2-B0D2-AF42A79AAC9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3216" behindDoc="0" locked="0" layoutInCell="1" allowOverlap="1" wp14:anchorId="39EC24F2" wp14:editId="2791A729">
                  <wp:simplePos x="0" y="0"/>
                  <wp:positionH relativeFrom="column">
                    <wp:posOffset>0</wp:posOffset>
                  </wp:positionH>
                  <wp:positionV relativeFrom="paragraph">
                    <wp:posOffset>0</wp:posOffset>
                  </wp:positionV>
                  <wp:extent cx="9525" cy="9525"/>
                  <wp:effectExtent l="0" t="0" r="0" b="0"/>
                  <wp:wrapNone/>
                  <wp:docPr id="8153" name="Imagen 8153" descr="http://pixel.prfct.co/seg/?add=1046618">
                    <a:extLst xmlns:a="http://schemas.openxmlformats.org/drawingml/2006/main">
                      <a:ext uri="{FF2B5EF4-FFF2-40B4-BE49-F238E27FC236}">
                        <a16:creationId xmlns:a16="http://schemas.microsoft.com/office/drawing/2014/main" id="{C176DA0A-5FAE-447E-95C5-DDD0FE1D90F9}"/>
                      </a:ext>
                    </a:extLst>
                  </wp:docPr>
                  <wp:cNvGraphicFramePr/>
                  <a:graphic xmlns:a="http://schemas.openxmlformats.org/drawingml/2006/main">
                    <a:graphicData uri="http://schemas.openxmlformats.org/drawingml/2006/picture">
                      <pic:pic xmlns:pic="http://schemas.openxmlformats.org/drawingml/2006/picture">
                        <pic:nvPicPr>
                          <pic:cNvPr id="1062" name="3 Imagen" descr="http://pixel.prfct.co/seg/?add=1046618">
                            <a:extLst>
                              <a:ext uri="{FF2B5EF4-FFF2-40B4-BE49-F238E27FC236}">
                                <a16:creationId xmlns:a16="http://schemas.microsoft.com/office/drawing/2014/main" id="{C176DA0A-5FAE-447E-95C5-DDD0FE1D90F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4240" behindDoc="0" locked="0" layoutInCell="1" allowOverlap="1" wp14:anchorId="3352338D" wp14:editId="345A8B4D">
                  <wp:simplePos x="0" y="0"/>
                  <wp:positionH relativeFrom="column">
                    <wp:posOffset>0</wp:posOffset>
                  </wp:positionH>
                  <wp:positionV relativeFrom="paragraph">
                    <wp:posOffset>0</wp:posOffset>
                  </wp:positionV>
                  <wp:extent cx="9525" cy="9525"/>
                  <wp:effectExtent l="0" t="0" r="0" b="0"/>
                  <wp:wrapNone/>
                  <wp:docPr id="8152" name="Imagen 8152" descr="http://ib.adnxs.com/seg?t=2&amp;add=1046618">
                    <a:extLst xmlns:a="http://schemas.openxmlformats.org/drawingml/2006/main">
                      <a:ext uri="{FF2B5EF4-FFF2-40B4-BE49-F238E27FC236}">
                        <a16:creationId xmlns:a16="http://schemas.microsoft.com/office/drawing/2014/main" id="{1F70452F-C2E6-49FF-878A-52C0F23D3856}"/>
                      </a:ext>
                    </a:extLst>
                  </wp:docPr>
                  <wp:cNvGraphicFramePr/>
                  <a:graphic xmlns:a="http://schemas.openxmlformats.org/drawingml/2006/main">
                    <a:graphicData uri="http://schemas.openxmlformats.org/drawingml/2006/picture">
                      <pic:pic xmlns:pic="http://schemas.openxmlformats.org/drawingml/2006/picture">
                        <pic:nvPicPr>
                          <pic:cNvPr id="1063" name="2 Imagen" descr="http://ib.adnxs.com/seg?t=2&amp;add=1046618">
                            <a:extLst>
                              <a:ext uri="{FF2B5EF4-FFF2-40B4-BE49-F238E27FC236}">
                                <a16:creationId xmlns:a16="http://schemas.microsoft.com/office/drawing/2014/main" id="{1F70452F-C2E6-49FF-878A-52C0F23D385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5264" behindDoc="0" locked="0" layoutInCell="1" allowOverlap="1" wp14:anchorId="739087AE" wp14:editId="585AE3BB">
                  <wp:simplePos x="0" y="0"/>
                  <wp:positionH relativeFrom="column">
                    <wp:posOffset>0</wp:posOffset>
                  </wp:positionH>
                  <wp:positionV relativeFrom="paragraph">
                    <wp:posOffset>0</wp:posOffset>
                  </wp:positionV>
                  <wp:extent cx="9525" cy="9525"/>
                  <wp:effectExtent l="0" t="0" r="0" b="0"/>
                  <wp:wrapNone/>
                  <wp:docPr id="8151" name="Imagen 8151" descr="http://pixel.prfct.co/seg/?add=1046618">
                    <a:extLst xmlns:a="http://schemas.openxmlformats.org/drawingml/2006/main">
                      <a:ext uri="{FF2B5EF4-FFF2-40B4-BE49-F238E27FC236}">
                        <a16:creationId xmlns:a16="http://schemas.microsoft.com/office/drawing/2014/main" id="{E2156D2C-3D2D-4023-9F51-50B51B6840C1}"/>
                      </a:ext>
                    </a:extLst>
                  </wp:docPr>
                  <wp:cNvGraphicFramePr/>
                  <a:graphic xmlns:a="http://schemas.openxmlformats.org/drawingml/2006/main">
                    <a:graphicData uri="http://schemas.openxmlformats.org/drawingml/2006/picture">
                      <pic:pic xmlns:pic="http://schemas.openxmlformats.org/drawingml/2006/picture">
                        <pic:nvPicPr>
                          <pic:cNvPr id="1064" name="3 Imagen" descr="http://pixel.prfct.co/seg/?add=1046618">
                            <a:extLst>
                              <a:ext uri="{FF2B5EF4-FFF2-40B4-BE49-F238E27FC236}">
                                <a16:creationId xmlns:a16="http://schemas.microsoft.com/office/drawing/2014/main" id="{E2156D2C-3D2D-4023-9F51-50B51B6840C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6288" behindDoc="0" locked="0" layoutInCell="1" allowOverlap="1" wp14:anchorId="0AB207CA" wp14:editId="1363453C">
                  <wp:simplePos x="0" y="0"/>
                  <wp:positionH relativeFrom="column">
                    <wp:posOffset>0</wp:posOffset>
                  </wp:positionH>
                  <wp:positionV relativeFrom="paragraph">
                    <wp:posOffset>0</wp:posOffset>
                  </wp:positionV>
                  <wp:extent cx="9525" cy="9525"/>
                  <wp:effectExtent l="0" t="0" r="0" b="0"/>
                  <wp:wrapNone/>
                  <wp:docPr id="8150" name="Imagen 8150" descr="http://ib.adnxs.com/seg?t=2&amp;add=1046618">
                    <a:extLst xmlns:a="http://schemas.openxmlformats.org/drawingml/2006/main">
                      <a:ext uri="{FF2B5EF4-FFF2-40B4-BE49-F238E27FC236}">
                        <a16:creationId xmlns:a16="http://schemas.microsoft.com/office/drawing/2014/main" id="{CBAE1183-E5FE-4908-B30A-C0F20C051316}"/>
                      </a:ext>
                    </a:extLst>
                  </wp:docPr>
                  <wp:cNvGraphicFramePr/>
                  <a:graphic xmlns:a="http://schemas.openxmlformats.org/drawingml/2006/main">
                    <a:graphicData uri="http://schemas.openxmlformats.org/drawingml/2006/picture">
                      <pic:pic xmlns:pic="http://schemas.openxmlformats.org/drawingml/2006/picture">
                        <pic:nvPicPr>
                          <pic:cNvPr id="1065" name="2 Imagen" descr="http://ib.adnxs.com/seg?t=2&amp;add=1046618">
                            <a:extLst>
                              <a:ext uri="{FF2B5EF4-FFF2-40B4-BE49-F238E27FC236}">
                                <a16:creationId xmlns:a16="http://schemas.microsoft.com/office/drawing/2014/main" id="{CBAE1183-E5FE-4908-B30A-C0F20C05131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7312" behindDoc="0" locked="0" layoutInCell="1" allowOverlap="1" wp14:anchorId="6AE1814F" wp14:editId="4E1E8D81">
                  <wp:simplePos x="0" y="0"/>
                  <wp:positionH relativeFrom="column">
                    <wp:posOffset>0</wp:posOffset>
                  </wp:positionH>
                  <wp:positionV relativeFrom="paragraph">
                    <wp:posOffset>0</wp:posOffset>
                  </wp:positionV>
                  <wp:extent cx="9525" cy="9525"/>
                  <wp:effectExtent l="0" t="0" r="0" b="0"/>
                  <wp:wrapNone/>
                  <wp:docPr id="8149" name="Imagen 8149" descr="http://pixel.prfct.co/seg/?add=1046618">
                    <a:extLst xmlns:a="http://schemas.openxmlformats.org/drawingml/2006/main">
                      <a:ext uri="{FF2B5EF4-FFF2-40B4-BE49-F238E27FC236}">
                        <a16:creationId xmlns:a16="http://schemas.microsoft.com/office/drawing/2014/main" id="{4B5BB58D-59D0-45D9-A074-E7B4DCEE64EE}"/>
                      </a:ext>
                    </a:extLst>
                  </wp:docPr>
                  <wp:cNvGraphicFramePr/>
                  <a:graphic xmlns:a="http://schemas.openxmlformats.org/drawingml/2006/main">
                    <a:graphicData uri="http://schemas.openxmlformats.org/drawingml/2006/picture">
                      <pic:pic xmlns:pic="http://schemas.openxmlformats.org/drawingml/2006/picture">
                        <pic:nvPicPr>
                          <pic:cNvPr id="1066" name="3 Imagen" descr="http://pixel.prfct.co/seg/?add=1046618">
                            <a:extLst>
                              <a:ext uri="{FF2B5EF4-FFF2-40B4-BE49-F238E27FC236}">
                                <a16:creationId xmlns:a16="http://schemas.microsoft.com/office/drawing/2014/main" id="{4B5BB58D-59D0-45D9-A074-E7B4DCEE64E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8336" behindDoc="0" locked="0" layoutInCell="1" allowOverlap="1" wp14:anchorId="682AA4FD" wp14:editId="23E0F6D3">
                  <wp:simplePos x="0" y="0"/>
                  <wp:positionH relativeFrom="column">
                    <wp:posOffset>0</wp:posOffset>
                  </wp:positionH>
                  <wp:positionV relativeFrom="paragraph">
                    <wp:posOffset>0</wp:posOffset>
                  </wp:positionV>
                  <wp:extent cx="9525" cy="9525"/>
                  <wp:effectExtent l="0" t="0" r="0" b="0"/>
                  <wp:wrapNone/>
                  <wp:docPr id="8148" name="Imagen 8148" descr="http://ib.adnxs.com/seg?t=2&amp;add=1046618">
                    <a:extLst xmlns:a="http://schemas.openxmlformats.org/drawingml/2006/main">
                      <a:ext uri="{FF2B5EF4-FFF2-40B4-BE49-F238E27FC236}">
                        <a16:creationId xmlns:a16="http://schemas.microsoft.com/office/drawing/2014/main" id="{59D02C69-EB63-43DD-89F6-5C3E9BF2CD8C}"/>
                      </a:ext>
                    </a:extLst>
                  </wp:docPr>
                  <wp:cNvGraphicFramePr/>
                  <a:graphic xmlns:a="http://schemas.openxmlformats.org/drawingml/2006/main">
                    <a:graphicData uri="http://schemas.openxmlformats.org/drawingml/2006/picture">
                      <pic:pic xmlns:pic="http://schemas.openxmlformats.org/drawingml/2006/picture">
                        <pic:nvPicPr>
                          <pic:cNvPr id="1067" name="2 Imagen" descr="http://ib.adnxs.com/seg?t=2&amp;add=1046618">
                            <a:extLst>
                              <a:ext uri="{FF2B5EF4-FFF2-40B4-BE49-F238E27FC236}">
                                <a16:creationId xmlns:a16="http://schemas.microsoft.com/office/drawing/2014/main" id="{59D02C69-EB63-43DD-89F6-5C3E9BF2CD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59360" behindDoc="0" locked="0" layoutInCell="1" allowOverlap="1" wp14:anchorId="47087053" wp14:editId="1FD9285F">
                  <wp:simplePos x="0" y="0"/>
                  <wp:positionH relativeFrom="column">
                    <wp:posOffset>0</wp:posOffset>
                  </wp:positionH>
                  <wp:positionV relativeFrom="paragraph">
                    <wp:posOffset>0</wp:posOffset>
                  </wp:positionV>
                  <wp:extent cx="9525" cy="9525"/>
                  <wp:effectExtent l="0" t="0" r="0" b="0"/>
                  <wp:wrapNone/>
                  <wp:docPr id="8147" name="Imagen 8147" descr="http://pixel.prfct.co/seg/?add=1046618">
                    <a:extLst xmlns:a="http://schemas.openxmlformats.org/drawingml/2006/main">
                      <a:ext uri="{FF2B5EF4-FFF2-40B4-BE49-F238E27FC236}">
                        <a16:creationId xmlns:a16="http://schemas.microsoft.com/office/drawing/2014/main" id="{B245BAD4-F166-4D8C-9743-D8F299FCAF22}"/>
                      </a:ext>
                    </a:extLst>
                  </wp:docPr>
                  <wp:cNvGraphicFramePr/>
                  <a:graphic xmlns:a="http://schemas.openxmlformats.org/drawingml/2006/main">
                    <a:graphicData uri="http://schemas.openxmlformats.org/drawingml/2006/picture">
                      <pic:pic xmlns:pic="http://schemas.openxmlformats.org/drawingml/2006/picture">
                        <pic:nvPicPr>
                          <pic:cNvPr id="1068" name="3 Imagen" descr="http://pixel.prfct.co/seg/?add=1046618">
                            <a:extLst>
                              <a:ext uri="{FF2B5EF4-FFF2-40B4-BE49-F238E27FC236}">
                                <a16:creationId xmlns:a16="http://schemas.microsoft.com/office/drawing/2014/main" id="{B245BAD4-F166-4D8C-9743-D8F299FCAF2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0384" behindDoc="0" locked="0" layoutInCell="1" allowOverlap="1" wp14:anchorId="29CA0801" wp14:editId="0A202E82">
                  <wp:simplePos x="0" y="0"/>
                  <wp:positionH relativeFrom="column">
                    <wp:posOffset>0</wp:posOffset>
                  </wp:positionH>
                  <wp:positionV relativeFrom="paragraph">
                    <wp:posOffset>0</wp:posOffset>
                  </wp:positionV>
                  <wp:extent cx="9525" cy="9525"/>
                  <wp:effectExtent l="0" t="0" r="0" b="0"/>
                  <wp:wrapNone/>
                  <wp:docPr id="8146" name="Imagen 8146" descr="http://ib.adnxs.com/seg?t=2&amp;add=1046618">
                    <a:extLst xmlns:a="http://schemas.openxmlformats.org/drawingml/2006/main">
                      <a:ext uri="{FF2B5EF4-FFF2-40B4-BE49-F238E27FC236}">
                        <a16:creationId xmlns:a16="http://schemas.microsoft.com/office/drawing/2014/main" id="{F15E8657-2193-4AF5-8327-E20E1C6299AB}"/>
                      </a:ext>
                    </a:extLst>
                  </wp:docPr>
                  <wp:cNvGraphicFramePr/>
                  <a:graphic xmlns:a="http://schemas.openxmlformats.org/drawingml/2006/main">
                    <a:graphicData uri="http://schemas.openxmlformats.org/drawingml/2006/picture">
                      <pic:pic xmlns:pic="http://schemas.openxmlformats.org/drawingml/2006/picture">
                        <pic:nvPicPr>
                          <pic:cNvPr id="1069" name="2 Imagen" descr="http://ib.adnxs.com/seg?t=2&amp;add=1046618">
                            <a:extLst>
                              <a:ext uri="{FF2B5EF4-FFF2-40B4-BE49-F238E27FC236}">
                                <a16:creationId xmlns:a16="http://schemas.microsoft.com/office/drawing/2014/main" id="{F15E8657-2193-4AF5-8327-E20E1C6299A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1408" behindDoc="0" locked="0" layoutInCell="1" allowOverlap="1" wp14:anchorId="46A1DEC3" wp14:editId="2EEFB964">
                  <wp:simplePos x="0" y="0"/>
                  <wp:positionH relativeFrom="column">
                    <wp:posOffset>0</wp:posOffset>
                  </wp:positionH>
                  <wp:positionV relativeFrom="paragraph">
                    <wp:posOffset>0</wp:posOffset>
                  </wp:positionV>
                  <wp:extent cx="9525" cy="9525"/>
                  <wp:effectExtent l="0" t="0" r="0" b="0"/>
                  <wp:wrapNone/>
                  <wp:docPr id="8145" name="Imagen 8145" descr="http://pixel.prfct.co/seg/?add=1046618">
                    <a:extLst xmlns:a="http://schemas.openxmlformats.org/drawingml/2006/main">
                      <a:ext uri="{FF2B5EF4-FFF2-40B4-BE49-F238E27FC236}">
                        <a16:creationId xmlns:a16="http://schemas.microsoft.com/office/drawing/2014/main" id="{316D3FE8-B60B-4C97-AB7B-7165A5033670}"/>
                      </a:ext>
                    </a:extLst>
                  </wp:docPr>
                  <wp:cNvGraphicFramePr/>
                  <a:graphic xmlns:a="http://schemas.openxmlformats.org/drawingml/2006/main">
                    <a:graphicData uri="http://schemas.openxmlformats.org/drawingml/2006/picture">
                      <pic:pic xmlns:pic="http://schemas.openxmlformats.org/drawingml/2006/picture">
                        <pic:nvPicPr>
                          <pic:cNvPr id="1070" name="3 Imagen" descr="http://pixel.prfct.co/seg/?add=1046618">
                            <a:extLst>
                              <a:ext uri="{FF2B5EF4-FFF2-40B4-BE49-F238E27FC236}">
                                <a16:creationId xmlns:a16="http://schemas.microsoft.com/office/drawing/2014/main" id="{316D3FE8-B60B-4C97-AB7B-7165A50336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2432" behindDoc="0" locked="0" layoutInCell="1" allowOverlap="1" wp14:anchorId="4AEBB4DB" wp14:editId="37FB85D5">
                  <wp:simplePos x="0" y="0"/>
                  <wp:positionH relativeFrom="column">
                    <wp:posOffset>0</wp:posOffset>
                  </wp:positionH>
                  <wp:positionV relativeFrom="paragraph">
                    <wp:posOffset>0</wp:posOffset>
                  </wp:positionV>
                  <wp:extent cx="9525" cy="9525"/>
                  <wp:effectExtent l="0" t="0" r="0" b="0"/>
                  <wp:wrapNone/>
                  <wp:docPr id="8144" name="Imagen 8144" descr="http://ib.adnxs.com/seg?t=2&amp;add=1046618">
                    <a:extLst xmlns:a="http://schemas.openxmlformats.org/drawingml/2006/main">
                      <a:ext uri="{FF2B5EF4-FFF2-40B4-BE49-F238E27FC236}">
                        <a16:creationId xmlns:a16="http://schemas.microsoft.com/office/drawing/2014/main" id="{19F3280C-B57C-4779-9F77-3F3DA43F5D5B}"/>
                      </a:ext>
                    </a:extLst>
                  </wp:docPr>
                  <wp:cNvGraphicFramePr/>
                  <a:graphic xmlns:a="http://schemas.openxmlformats.org/drawingml/2006/main">
                    <a:graphicData uri="http://schemas.openxmlformats.org/drawingml/2006/picture">
                      <pic:pic xmlns:pic="http://schemas.openxmlformats.org/drawingml/2006/picture">
                        <pic:nvPicPr>
                          <pic:cNvPr id="1071" name="2 Imagen" descr="http://ib.adnxs.com/seg?t=2&amp;add=1046618">
                            <a:extLst>
                              <a:ext uri="{FF2B5EF4-FFF2-40B4-BE49-F238E27FC236}">
                                <a16:creationId xmlns:a16="http://schemas.microsoft.com/office/drawing/2014/main" id="{19F3280C-B57C-4779-9F77-3F3DA43F5D5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3456" behindDoc="0" locked="0" layoutInCell="1" allowOverlap="1" wp14:anchorId="4F86237A" wp14:editId="207E376B">
                  <wp:simplePos x="0" y="0"/>
                  <wp:positionH relativeFrom="column">
                    <wp:posOffset>0</wp:posOffset>
                  </wp:positionH>
                  <wp:positionV relativeFrom="paragraph">
                    <wp:posOffset>0</wp:posOffset>
                  </wp:positionV>
                  <wp:extent cx="9525" cy="9525"/>
                  <wp:effectExtent l="0" t="0" r="0" b="0"/>
                  <wp:wrapNone/>
                  <wp:docPr id="8143" name="Imagen 8143" descr="http://pixel.prfct.co/seg/?add=1046618">
                    <a:extLst xmlns:a="http://schemas.openxmlformats.org/drawingml/2006/main">
                      <a:ext uri="{FF2B5EF4-FFF2-40B4-BE49-F238E27FC236}">
                        <a16:creationId xmlns:a16="http://schemas.microsoft.com/office/drawing/2014/main" id="{E8F90C2A-67EC-4738-871D-D04A7426A93E}"/>
                      </a:ext>
                    </a:extLst>
                  </wp:docPr>
                  <wp:cNvGraphicFramePr/>
                  <a:graphic xmlns:a="http://schemas.openxmlformats.org/drawingml/2006/main">
                    <a:graphicData uri="http://schemas.openxmlformats.org/drawingml/2006/picture">
                      <pic:pic xmlns:pic="http://schemas.openxmlformats.org/drawingml/2006/picture">
                        <pic:nvPicPr>
                          <pic:cNvPr id="1072" name="3 Imagen" descr="http://pixel.prfct.co/seg/?add=1046618">
                            <a:extLst>
                              <a:ext uri="{FF2B5EF4-FFF2-40B4-BE49-F238E27FC236}">
                                <a16:creationId xmlns:a16="http://schemas.microsoft.com/office/drawing/2014/main" id="{E8F90C2A-67EC-4738-871D-D04A7426A93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4480" behindDoc="0" locked="0" layoutInCell="1" allowOverlap="1" wp14:anchorId="680BEB11" wp14:editId="16534351">
                  <wp:simplePos x="0" y="0"/>
                  <wp:positionH relativeFrom="column">
                    <wp:posOffset>0</wp:posOffset>
                  </wp:positionH>
                  <wp:positionV relativeFrom="paragraph">
                    <wp:posOffset>0</wp:posOffset>
                  </wp:positionV>
                  <wp:extent cx="9525" cy="9525"/>
                  <wp:effectExtent l="0" t="0" r="0" b="0"/>
                  <wp:wrapNone/>
                  <wp:docPr id="8142" name="Imagen 8142" descr="http://ib.adnxs.com/seg?t=2&amp;add=1046618">
                    <a:extLst xmlns:a="http://schemas.openxmlformats.org/drawingml/2006/main">
                      <a:ext uri="{FF2B5EF4-FFF2-40B4-BE49-F238E27FC236}">
                        <a16:creationId xmlns:a16="http://schemas.microsoft.com/office/drawing/2014/main" id="{2FEAC4DB-7564-4636-95A3-FC1DB6BADD83}"/>
                      </a:ext>
                    </a:extLst>
                  </wp:docPr>
                  <wp:cNvGraphicFramePr/>
                  <a:graphic xmlns:a="http://schemas.openxmlformats.org/drawingml/2006/main">
                    <a:graphicData uri="http://schemas.openxmlformats.org/drawingml/2006/picture">
                      <pic:pic xmlns:pic="http://schemas.openxmlformats.org/drawingml/2006/picture">
                        <pic:nvPicPr>
                          <pic:cNvPr id="1073" name="2 Imagen" descr="http://ib.adnxs.com/seg?t=2&amp;add=1046618">
                            <a:extLst>
                              <a:ext uri="{FF2B5EF4-FFF2-40B4-BE49-F238E27FC236}">
                                <a16:creationId xmlns:a16="http://schemas.microsoft.com/office/drawing/2014/main" id="{2FEAC4DB-7564-4636-95A3-FC1DB6BADD8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5504" behindDoc="0" locked="0" layoutInCell="1" allowOverlap="1" wp14:anchorId="2C45CCA9" wp14:editId="7D2ECD7B">
                  <wp:simplePos x="0" y="0"/>
                  <wp:positionH relativeFrom="column">
                    <wp:posOffset>0</wp:posOffset>
                  </wp:positionH>
                  <wp:positionV relativeFrom="paragraph">
                    <wp:posOffset>0</wp:posOffset>
                  </wp:positionV>
                  <wp:extent cx="9525" cy="9525"/>
                  <wp:effectExtent l="0" t="0" r="0" b="0"/>
                  <wp:wrapNone/>
                  <wp:docPr id="8141" name="Imagen 8141" descr="http://pixel.prfct.co/seg/?add=1046618">
                    <a:extLst xmlns:a="http://schemas.openxmlformats.org/drawingml/2006/main">
                      <a:ext uri="{FF2B5EF4-FFF2-40B4-BE49-F238E27FC236}">
                        <a16:creationId xmlns:a16="http://schemas.microsoft.com/office/drawing/2014/main" id="{A746541A-B70E-4223-B771-1A2DAB76C157}"/>
                      </a:ext>
                    </a:extLst>
                  </wp:docPr>
                  <wp:cNvGraphicFramePr/>
                  <a:graphic xmlns:a="http://schemas.openxmlformats.org/drawingml/2006/main">
                    <a:graphicData uri="http://schemas.openxmlformats.org/drawingml/2006/picture">
                      <pic:pic xmlns:pic="http://schemas.openxmlformats.org/drawingml/2006/picture">
                        <pic:nvPicPr>
                          <pic:cNvPr id="1074" name="3 Imagen" descr="http://pixel.prfct.co/seg/?add=1046618">
                            <a:extLst>
                              <a:ext uri="{FF2B5EF4-FFF2-40B4-BE49-F238E27FC236}">
                                <a16:creationId xmlns:a16="http://schemas.microsoft.com/office/drawing/2014/main" id="{A746541A-B70E-4223-B771-1A2DAB76C15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6528" behindDoc="0" locked="0" layoutInCell="1" allowOverlap="1" wp14:anchorId="0CC92EF0" wp14:editId="799AACB7">
                  <wp:simplePos x="0" y="0"/>
                  <wp:positionH relativeFrom="column">
                    <wp:posOffset>0</wp:posOffset>
                  </wp:positionH>
                  <wp:positionV relativeFrom="paragraph">
                    <wp:posOffset>0</wp:posOffset>
                  </wp:positionV>
                  <wp:extent cx="9525" cy="9525"/>
                  <wp:effectExtent l="0" t="0" r="0" b="0"/>
                  <wp:wrapNone/>
                  <wp:docPr id="8140" name="Imagen 8140" descr="http://ib.adnxs.com/seg?t=2&amp;add=1046618">
                    <a:extLst xmlns:a="http://schemas.openxmlformats.org/drawingml/2006/main">
                      <a:ext uri="{FF2B5EF4-FFF2-40B4-BE49-F238E27FC236}">
                        <a16:creationId xmlns:a16="http://schemas.microsoft.com/office/drawing/2014/main" id="{C6E5B29B-2D5A-450C-A6FF-E8ACCAB0D472}"/>
                      </a:ext>
                    </a:extLst>
                  </wp:docPr>
                  <wp:cNvGraphicFramePr/>
                  <a:graphic xmlns:a="http://schemas.openxmlformats.org/drawingml/2006/main">
                    <a:graphicData uri="http://schemas.openxmlformats.org/drawingml/2006/picture">
                      <pic:pic xmlns:pic="http://schemas.openxmlformats.org/drawingml/2006/picture">
                        <pic:nvPicPr>
                          <pic:cNvPr id="1075" name="2 Imagen" descr="http://ib.adnxs.com/seg?t=2&amp;add=1046618">
                            <a:extLst>
                              <a:ext uri="{FF2B5EF4-FFF2-40B4-BE49-F238E27FC236}">
                                <a16:creationId xmlns:a16="http://schemas.microsoft.com/office/drawing/2014/main" id="{C6E5B29B-2D5A-450C-A6FF-E8ACCAB0D47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7552" behindDoc="0" locked="0" layoutInCell="1" allowOverlap="1" wp14:anchorId="1D1A61DD" wp14:editId="78F15606">
                  <wp:simplePos x="0" y="0"/>
                  <wp:positionH relativeFrom="column">
                    <wp:posOffset>0</wp:posOffset>
                  </wp:positionH>
                  <wp:positionV relativeFrom="paragraph">
                    <wp:posOffset>0</wp:posOffset>
                  </wp:positionV>
                  <wp:extent cx="9525" cy="9525"/>
                  <wp:effectExtent l="0" t="0" r="0" b="0"/>
                  <wp:wrapNone/>
                  <wp:docPr id="8139" name="Imagen 8139" descr="http://pixel.prfct.co/seg/?add=1046618">
                    <a:extLst xmlns:a="http://schemas.openxmlformats.org/drawingml/2006/main">
                      <a:ext uri="{FF2B5EF4-FFF2-40B4-BE49-F238E27FC236}">
                        <a16:creationId xmlns:a16="http://schemas.microsoft.com/office/drawing/2014/main" id="{412A02DA-400D-4F67-BEC9-CE2365841A39}"/>
                      </a:ext>
                    </a:extLst>
                  </wp:docPr>
                  <wp:cNvGraphicFramePr/>
                  <a:graphic xmlns:a="http://schemas.openxmlformats.org/drawingml/2006/main">
                    <a:graphicData uri="http://schemas.openxmlformats.org/drawingml/2006/picture">
                      <pic:pic xmlns:pic="http://schemas.openxmlformats.org/drawingml/2006/picture">
                        <pic:nvPicPr>
                          <pic:cNvPr id="1076" name="3 Imagen" descr="http://pixel.prfct.co/seg/?add=1046618">
                            <a:extLst>
                              <a:ext uri="{FF2B5EF4-FFF2-40B4-BE49-F238E27FC236}">
                                <a16:creationId xmlns:a16="http://schemas.microsoft.com/office/drawing/2014/main" id="{412A02DA-400D-4F67-BEC9-CE2365841A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8576" behindDoc="0" locked="0" layoutInCell="1" allowOverlap="1" wp14:anchorId="1829295D" wp14:editId="6A277F41">
                  <wp:simplePos x="0" y="0"/>
                  <wp:positionH relativeFrom="column">
                    <wp:posOffset>0</wp:posOffset>
                  </wp:positionH>
                  <wp:positionV relativeFrom="paragraph">
                    <wp:posOffset>0</wp:posOffset>
                  </wp:positionV>
                  <wp:extent cx="9525" cy="9525"/>
                  <wp:effectExtent l="0" t="0" r="0" b="0"/>
                  <wp:wrapNone/>
                  <wp:docPr id="8138" name="Imagen 8138" descr="http://ib.adnxs.com/seg?t=2&amp;add=1046618">
                    <a:extLst xmlns:a="http://schemas.openxmlformats.org/drawingml/2006/main">
                      <a:ext uri="{FF2B5EF4-FFF2-40B4-BE49-F238E27FC236}">
                        <a16:creationId xmlns:a16="http://schemas.microsoft.com/office/drawing/2014/main" id="{069EFEA4-50B7-4EE8-A429-AD7BD1867E1B}"/>
                      </a:ext>
                    </a:extLst>
                  </wp:docPr>
                  <wp:cNvGraphicFramePr/>
                  <a:graphic xmlns:a="http://schemas.openxmlformats.org/drawingml/2006/main">
                    <a:graphicData uri="http://schemas.openxmlformats.org/drawingml/2006/picture">
                      <pic:pic xmlns:pic="http://schemas.openxmlformats.org/drawingml/2006/picture">
                        <pic:nvPicPr>
                          <pic:cNvPr id="1077" name="2 Imagen" descr="http://ib.adnxs.com/seg?t=2&amp;add=1046618">
                            <a:extLst>
                              <a:ext uri="{FF2B5EF4-FFF2-40B4-BE49-F238E27FC236}">
                                <a16:creationId xmlns:a16="http://schemas.microsoft.com/office/drawing/2014/main" id="{069EFEA4-50B7-4EE8-A429-AD7BD1867E1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69600" behindDoc="0" locked="0" layoutInCell="1" allowOverlap="1" wp14:anchorId="7E249299" wp14:editId="3292E188">
                  <wp:simplePos x="0" y="0"/>
                  <wp:positionH relativeFrom="column">
                    <wp:posOffset>0</wp:posOffset>
                  </wp:positionH>
                  <wp:positionV relativeFrom="paragraph">
                    <wp:posOffset>0</wp:posOffset>
                  </wp:positionV>
                  <wp:extent cx="9525" cy="9525"/>
                  <wp:effectExtent l="0" t="0" r="0" b="0"/>
                  <wp:wrapNone/>
                  <wp:docPr id="8137" name="Imagen 8137" descr="http://pixel.prfct.co/seg/?add=1046618">
                    <a:extLst xmlns:a="http://schemas.openxmlformats.org/drawingml/2006/main">
                      <a:ext uri="{FF2B5EF4-FFF2-40B4-BE49-F238E27FC236}">
                        <a16:creationId xmlns:a16="http://schemas.microsoft.com/office/drawing/2014/main" id="{4ED317A4-60EC-4FBC-951B-2E1FCF7A4865}"/>
                      </a:ext>
                    </a:extLst>
                  </wp:docPr>
                  <wp:cNvGraphicFramePr/>
                  <a:graphic xmlns:a="http://schemas.openxmlformats.org/drawingml/2006/main">
                    <a:graphicData uri="http://schemas.openxmlformats.org/drawingml/2006/picture">
                      <pic:pic xmlns:pic="http://schemas.openxmlformats.org/drawingml/2006/picture">
                        <pic:nvPicPr>
                          <pic:cNvPr id="1078" name="3 Imagen" descr="http://pixel.prfct.co/seg/?add=1046618">
                            <a:extLst>
                              <a:ext uri="{FF2B5EF4-FFF2-40B4-BE49-F238E27FC236}">
                                <a16:creationId xmlns:a16="http://schemas.microsoft.com/office/drawing/2014/main" id="{4ED317A4-60EC-4FBC-951B-2E1FCF7A486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0624" behindDoc="0" locked="0" layoutInCell="1" allowOverlap="1" wp14:anchorId="5C18F22A" wp14:editId="4D6CBC57">
                  <wp:simplePos x="0" y="0"/>
                  <wp:positionH relativeFrom="column">
                    <wp:posOffset>0</wp:posOffset>
                  </wp:positionH>
                  <wp:positionV relativeFrom="paragraph">
                    <wp:posOffset>0</wp:posOffset>
                  </wp:positionV>
                  <wp:extent cx="9525" cy="9525"/>
                  <wp:effectExtent l="0" t="0" r="0" b="0"/>
                  <wp:wrapNone/>
                  <wp:docPr id="8136" name="Imagen 8136" descr="http://ib.adnxs.com/seg?t=2&amp;add=1046618">
                    <a:extLst xmlns:a="http://schemas.openxmlformats.org/drawingml/2006/main">
                      <a:ext uri="{FF2B5EF4-FFF2-40B4-BE49-F238E27FC236}">
                        <a16:creationId xmlns:a16="http://schemas.microsoft.com/office/drawing/2014/main" id="{8BD7D499-18D5-43C3-9DEF-23425FF0E620}"/>
                      </a:ext>
                    </a:extLst>
                  </wp:docPr>
                  <wp:cNvGraphicFramePr/>
                  <a:graphic xmlns:a="http://schemas.openxmlformats.org/drawingml/2006/main">
                    <a:graphicData uri="http://schemas.openxmlformats.org/drawingml/2006/picture">
                      <pic:pic xmlns:pic="http://schemas.openxmlformats.org/drawingml/2006/picture">
                        <pic:nvPicPr>
                          <pic:cNvPr id="1079" name="2 Imagen" descr="http://ib.adnxs.com/seg?t=2&amp;add=1046618">
                            <a:extLst>
                              <a:ext uri="{FF2B5EF4-FFF2-40B4-BE49-F238E27FC236}">
                                <a16:creationId xmlns:a16="http://schemas.microsoft.com/office/drawing/2014/main" id="{8BD7D499-18D5-43C3-9DEF-23425FF0E62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1648" behindDoc="0" locked="0" layoutInCell="1" allowOverlap="1" wp14:anchorId="440F1564" wp14:editId="665864A9">
                  <wp:simplePos x="0" y="0"/>
                  <wp:positionH relativeFrom="column">
                    <wp:posOffset>0</wp:posOffset>
                  </wp:positionH>
                  <wp:positionV relativeFrom="paragraph">
                    <wp:posOffset>0</wp:posOffset>
                  </wp:positionV>
                  <wp:extent cx="9525" cy="9525"/>
                  <wp:effectExtent l="0" t="0" r="0" b="0"/>
                  <wp:wrapNone/>
                  <wp:docPr id="8135" name="Imagen 8135" descr="http://pixel.prfct.co/seg/?add=1046618">
                    <a:extLst xmlns:a="http://schemas.openxmlformats.org/drawingml/2006/main">
                      <a:ext uri="{FF2B5EF4-FFF2-40B4-BE49-F238E27FC236}">
                        <a16:creationId xmlns:a16="http://schemas.microsoft.com/office/drawing/2014/main" id="{B53F5E03-2E21-4E8B-B8F6-2AE3842BFCB3}"/>
                      </a:ext>
                    </a:extLst>
                  </wp:docPr>
                  <wp:cNvGraphicFramePr/>
                  <a:graphic xmlns:a="http://schemas.openxmlformats.org/drawingml/2006/main">
                    <a:graphicData uri="http://schemas.openxmlformats.org/drawingml/2006/picture">
                      <pic:pic xmlns:pic="http://schemas.openxmlformats.org/drawingml/2006/picture">
                        <pic:nvPicPr>
                          <pic:cNvPr id="1080" name="3 Imagen" descr="http://pixel.prfct.co/seg/?add=1046618">
                            <a:extLst>
                              <a:ext uri="{FF2B5EF4-FFF2-40B4-BE49-F238E27FC236}">
                                <a16:creationId xmlns:a16="http://schemas.microsoft.com/office/drawing/2014/main" id="{B53F5E03-2E21-4E8B-B8F6-2AE3842BFCB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2672" behindDoc="0" locked="0" layoutInCell="1" allowOverlap="1" wp14:anchorId="11B478E5" wp14:editId="256B845D">
                  <wp:simplePos x="0" y="0"/>
                  <wp:positionH relativeFrom="column">
                    <wp:posOffset>0</wp:posOffset>
                  </wp:positionH>
                  <wp:positionV relativeFrom="paragraph">
                    <wp:posOffset>0</wp:posOffset>
                  </wp:positionV>
                  <wp:extent cx="9525" cy="9525"/>
                  <wp:effectExtent l="0" t="0" r="0" b="0"/>
                  <wp:wrapNone/>
                  <wp:docPr id="8134" name="Imagen 8134" descr="http://ib.adnxs.com/seg?t=2&amp;add=1046618">
                    <a:extLst xmlns:a="http://schemas.openxmlformats.org/drawingml/2006/main">
                      <a:ext uri="{FF2B5EF4-FFF2-40B4-BE49-F238E27FC236}">
                        <a16:creationId xmlns:a16="http://schemas.microsoft.com/office/drawing/2014/main" id="{4FB496EF-B057-497D-B269-807F39B922A1}"/>
                      </a:ext>
                    </a:extLst>
                  </wp:docPr>
                  <wp:cNvGraphicFramePr/>
                  <a:graphic xmlns:a="http://schemas.openxmlformats.org/drawingml/2006/main">
                    <a:graphicData uri="http://schemas.openxmlformats.org/drawingml/2006/picture">
                      <pic:pic xmlns:pic="http://schemas.openxmlformats.org/drawingml/2006/picture">
                        <pic:nvPicPr>
                          <pic:cNvPr id="1081" name="2 Imagen" descr="http://ib.adnxs.com/seg?t=2&amp;add=1046618">
                            <a:extLst>
                              <a:ext uri="{FF2B5EF4-FFF2-40B4-BE49-F238E27FC236}">
                                <a16:creationId xmlns:a16="http://schemas.microsoft.com/office/drawing/2014/main" id="{4FB496EF-B057-497D-B269-807F39B922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73696" behindDoc="0" locked="0" layoutInCell="1" allowOverlap="1" wp14:anchorId="538E9B51" wp14:editId="643F580F">
                  <wp:simplePos x="0" y="0"/>
                  <wp:positionH relativeFrom="column">
                    <wp:posOffset>0</wp:posOffset>
                  </wp:positionH>
                  <wp:positionV relativeFrom="paragraph">
                    <wp:posOffset>0</wp:posOffset>
                  </wp:positionV>
                  <wp:extent cx="9525" cy="9525"/>
                  <wp:effectExtent l="0" t="0" r="0" b="0"/>
                  <wp:wrapNone/>
                  <wp:docPr id="8133" name="Imagen 8133" descr="http://pixel.prfct.co/seg/?add=1046618">
                    <a:extLst xmlns:a="http://schemas.openxmlformats.org/drawingml/2006/main">
                      <a:ext uri="{FF2B5EF4-FFF2-40B4-BE49-F238E27FC236}">
                        <a16:creationId xmlns:a16="http://schemas.microsoft.com/office/drawing/2014/main" id="{EBD3FD60-73F1-4A4A-8CB0-72E4D9E7A210}"/>
                      </a:ext>
                    </a:extLst>
                  </wp:docPr>
                  <wp:cNvGraphicFramePr/>
                  <a:graphic xmlns:a="http://schemas.openxmlformats.org/drawingml/2006/main">
                    <a:graphicData uri="http://schemas.openxmlformats.org/drawingml/2006/picture">
                      <pic:pic xmlns:pic="http://schemas.openxmlformats.org/drawingml/2006/picture">
                        <pic:nvPicPr>
                          <pic:cNvPr id="1082" name="3 Imagen" descr="http://pixel.prfct.co/seg/?add=1046618">
                            <a:extLst>
                              <a:ext uri="{FF2B5EF4-FFF2-40B4-BE49-F238E27FC236}">
                                <a16:creationId xmlns:a16="http://schemas.microsoft.com/office/drawing/2014/main" id="{EBD3FD60-73F1-4A4A-8CB0-72E4D9E7A21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199296" behindDoc="0" locked="0" layoutInCell="1" allowOverlap="1" wp14:anchorId="20E9601F" wp14:editId="193F81CC">
                  <wp:simplePos x="0" y="0"/>
                  <wp:positionH relativeFrom="column">
                    <wp:posOffset>0</wp:posOffset>
                  </wp:positionH>
                  <wp:positionV relativeFrom="paragraph">
                    <wp:posOffset>0</wp:posOffset>
                  </wp:positionV>
                  <wp:extent cx="9525" cy="9525"/>
                  <wp:effectExtent l="0" t="0" r="0" b="0"/>
                  <wp:wrapNone/>
                  <wp:docPr id="8132" name="Imagen 8132" descr="http://ib.adnxs.com/seg?t=2&amp;add=1046618">
                    <a:extLst xmlns:a="http://schemas.openxmlformats.org/drawingml/2006/main">
                      <a:ext uri="{FF2B5EF4-FFF2-40B4-BE49-F238E27FC236}">
                        <a16:creationId xmlns:a16="http://schemas.microsoft.com/office/drawing/2014/main" id="{D8DB98AA-1B68-41A0-AF5A-87B5A0432E5D}"/>
                      </a:ext>
                    </a:extLst>
                  </wp:docPr>
                  <wp:cNvGraphicFramePr/>
                  <a:graphic xmlns:a="http://schemas.openxmlformats.org/drawingml/2006/main">
                    <a:graphicData uri="http://schemas.openxmlformats.org/drawingml/2006/picture">
                      <pic:pic xmlns:pic="http://schemas.openxmlformats.org/drawingml/2006/picture">
                        <pic:nvPicPr>
                          <pic:cNvPr id="1107" name="2 Imagen" descr="http://ib.adnxs.com/seg?t=2&amp;add=1046618">
                            <a:extLst>
                              <a:ext uri="{FF2B5EF4-FFF2-40B4-BE49-F238E27FC236}">
                                <a16:creationId xmlns:a16="http://schemas.microsoft.com/office/drawing/2014/main" id="{D8DB98AA-1B68-41A0-AF5A-87B5A0432E5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0320" behindDoc="0" locked="0" layoutInCell="1" allowOverlap="1" wp14:anchorId="34195C1B" wp14:editId="2D4879E0">
                  <wp:simplePos x="0" y="0"/>
                  <wp:positionH relativeFrom="column">
                    <wp:posOffset>0</wp:posOffset>
                  </wp:positionH>
                  <wp:positionV relativeFrom="paragraph">
                    <wp:posOffset>0</wp:posOffset>
                  </wp:positionV>
                  <wp:extent cx="9525" cy="9525"/>
                  <wp:effectExtent l="0" t="0" r="0" b="0"/>
                  <wp:wrapNone/>
                  <wp:docPr id="8131" name="Imagen 8131" descr="http://pixel.prfct.co/seg/?add=1046618">
                    <a:extLst xmlns:a="http://schemas.openxmlformats.org/drawingml/2006/main">
                      <a:ext uri="{FF2B5EF4-FFF2-40B4-BE49-F238E27FC236}">
                        <a16:creationId xmlns:a16="http://schemas.microsoft.com/office/drawing/2014/main" id="{BDCE887E-D6BD-4510-959F-71EDE072DCA5}"/>
                      </a:ext>
                    </a:extLst>
                  </wp:docPr>
                  <wp:cNvGraphicFramePr/>
                  <a:graphic xmlns:a="http://schemas.openxmlformats.org/drawingml/2006/main">
                    <a:graphicData uri="http://schemas.openxmlformats.org/drawingml/2006/picture">
                      <pic:pic xmlns:pic="http://schemas.openxmlformats.org/drawingml/2006/picture">
                        <pic:nvPicPr>
                          <pic:cNvPr id="1108" name="3 Imagen" descr="http://pixel.prfct.co/seg/?add=1046618">
                            <a:extLst>
                              <a:ext uri="{FF2B5EF4-FFF2-40B4-BE49-F238E27FC236}">
                                <a16:creationId xmlns:a16="http://schemas.microsoft.com/office/drawing/2014/main" id="{BDCE887E-D6BD-4510-959F-71EDE072DCA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1344" behindDoc="0" locked="0" layoutInCell="1" allowOverlap="1" wp14:anchorId="4BEF3F4A" wp14:editId="277EE962">
                  <wp:simplePos x="0" y="0"/>
                  <wp:positionH relativeFrom="column">
                    <wp:posOffset>0</wp:posOffset>
                  </wp:positionH>
                  <wp:positionV relativeFrom="paragraph">
                    <wp:posOffset>0</wp:posOffset>
                  </wp:positionV>
                  <wp:extent cx="9525" cy="9525"/>
                  <wp:effectExtent l="0" t="0" r="0" b="0"/>
                  <wp:wrapNone/>
                  <wp:docPr id="8130" name="Imagen 8130" descr="http://ib.adnxs.com/seg?t=2&amp;add=1046618">
                    <a:extLst xmlns:a="http://schemas.openxmlformats.org/drawingml/2006/main">
                      <a:ext uri="{FF2B5EF4-FFF2-40B4-BE49-F238E27FC236}">
                        <a16:creationId xmlns:a16="http://schemas.microsoft.com/office/drawing/2014/main" id="{30DD0D0B-AB4D-4364-BC8F-088BA9326BBD}"/>
                      </a:ext>
                    </a:extLst>
                  </wp:docPr>
                  <wp:cNvGraphicFramePr/>
                  <a:graphic xmlns:a="http://schemas.openxmlformats.org/drawingml/2006/main">
                    <a:graphicData uri="http://schemas.openxmlformats.org/drawingml/2006/picture">
                      <pic:pic xmlns:pic="http://schemas.openxmlformats.org/drawingml/2006/picture">
                        <pic:nvPicPr>
                          <pic:cNvPr id="1109" name="2 Imagen" descr="http://ib.adnxs.com/seg?t=2&amp;add=1046618">
                            <a:extLst>
                              <a:ext uri="{FF2B5EF4-FFF2-40B4-BE49-F238E27FC236}">
                                <a16:creationId xmlns:a16="http://schemas.microsoft.com/office/drawing/2014/main" id="{30DD0D0B-AB4D-4364-BC8F-088BA9326BB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2368" behindDoc="0" locked="0" layoutInCell="1" allowOverlap="1" wp14:anchorId="345BDEAA" wp14:editId="417EB48B">
                  <wp:simplePos x="0" y="0"/>
                  <wp:positionH relativeFrom="column">
                    <wp:posOffset>0</wp:posOffset>
                  </wp:positionH>
                  <wp:positionV relativeFrom="paragraph">
                    <wp:posOffset>0</wp:posOffset>
                  </wp:positionV>
                  <wp:extent cx="9525" cy="9525"/>
                  <wp:effectExtent l="0" t="0" r="0" b="0"/>
                  <wp:wrapNone/>
                  <wp:docPr id="8129" name="Imagen 8129" descr="http://pixel.prfct.co/seg/?add=1046618">
                    <a:extLst xmlns:a="http://schemas.openxmlformats.org/drawingml/2006/main">
                      <a:ext uri="{FF2B5EF4-FFF2-40B4-BE49-F238E27FC236}">
                        <a16:creationId xmlns:a16="http://schemas.microsoft.com/office/drawing/2014/main" id="{41F9DE44-DB1E-4510-8650-8591946E2084}"/>
                      </a:ext>
                    </a:extLst>
                  </wp:docPr>
                  <wp:cNvGraphicFramePr/>
                  <a:graphic xmlns:a="http://schemas.openxmlformats.org/drawingml/2006/main">
                    <a:graphicData uri="http://schemas.openxmlformats.org/drawingml/2006/picture">
                      <pic:pic xmlns:pic="http://schemas.openxmlformats.org/drawingml/2006/picture">
                        <pic:nvPicPr>
                          <pic:cNvPr id="1110" name="3 Imagen" descr="http://pixel.prfct.co/seg/?add=1046618">
                            <a:extLst>
                              <a:ext uri="{FF2B5EF4-FFF2-40B4-BE49-F238E27FC236}">
                                <a16:creationId xmlns:a16="http://schemas.microsoft.com/office/drawing/2014/main" id="{41F9DE44-DB1E-4510-8650-8591946E20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3392" behindDoc="0" locked="0" layoutInCell="1" allowOverlap="1" wp14:anchorId="4379DEFF" wp14:editId="2F96026F">
                  <wp:simplePos x="0" y="0"/>
                  <wp:positionH relativeFrom="column">
                    <wp:posOffset>0</wp:posOffset>
                  </wp:positionH>
                  <wp:positionV relativeFrom="paragraph">
                    <wp:posOffset>0</wp:posOffset>
                  </wp:positionV>
                  <wp:extent cx="9525" cy="9525"/>
                  <wp:effectExtent l="0" t="0" r="0" b="0"/>
                  <wp:wrapNone/>
                  <wp:docPr id="8128" name="Imagen 8128" descr="http://ib.adnxs.com/seg?t=2&amp;add=1046618">
                    <a:extLst xmlns:a="http://schemas.openxmlformats.org/drawingml/2006/main">
                      <a:ext uri="{FF2B5EF4-FFF2-40B4-BE49-F238E27FC236}">
                        <a16:creationId xmlns:a16="http://schemas.microsoft.com/office/drawing/2014/main" id="{E9DBB4A9-8E04-4A5A-96EA-D108CB313FBF}"/>
                      </a:ext>
                    </a:extLst>
                  </wp:docPr>
                  <wp:cNvGraphicFramePr/>
                  <a:graphic xmlns:a="http://schemas.openxmlformats.org/drawingml/2006/main">
                    <a:graphicData uri="http://schemas.openxmlformats.org/drawingml/2006/picture">
                      <pic:pic xmlns:pic="http://schemas.openxmlformats.org/drawingml/2006/picture">
                        <pic:nvPicPr>
                          <pic:cNvPr id="1111" name="2 Imagen" descr="http://ib.adnxs.com/seg?t=2&amp;add=1046618">
                            <a:extLst>
                              <a:ext uri="{FF2B5EF4-FFF2-40B4-BE49-F238E27FC236}">
                                <a16:creationId xmlns:a16="http://schemas.microsoft.com/office/drawing/2014/main" id="{E9DBB4A9-8E04-4A5A-96EA-D108CB313FB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4416" behindDoc="0" locked="0" layoutInCell="1" allowOverlap="1" wp14:anchorId="356CC22A" wp14:editId="46232B07">
                  <wp:simplePos x="0" y="0"/>
                  <wp:positionH relativeFrom="column">
                    <wp:posOffset>0</wp:posOffset>
                  </wp:positionH>
                  <wp:positionV relativeFrom="paragraph">
                    <wp:posOffset>0</wp:posOffset>
                  </wp:positionV>
                  <wp:extent cx="9525" cy="9525"/>
                  <wp:effectExtent l="0" t="0" r="0" b="0"/>
                  <wp:wrapNone/>
                  <wp:docPr id="1407" name="Imagen 1407" descr="http://pixel.prfct.co/seg/?add=1046618">
                    <a:extLst xmlns:a="http://schemas.openxmlformats.org/drawingml/2006/main">
                      <a:ext uri="{FF2B5EF4-FFF2-40B4-BE49-F238E27FC236}">
                        <a16:creationId xmlns:a16="http://schemas.microsoft.com/office/drawing/2014/main" id="{53948F66-9518-4D65-9E33-3FAF87738C81}"/>
                      </a:ext>
                    </a:extLst>
                  </wp:docPr>
                  <wp:cNvGraphicFramePr/>
                  <a:graphic xmlns:a="http://schemas.openxmlformats.org/drawingml/2006/main">
                    <a:graphicData uri="http://schemas.openxmlformats.org/drawingml/2006/picture">
                      <pic:pic xmlns:pic="http://schemas.openxmlformats.org/drawingml/2006/picture">
                        <pic:nvPicPr>
                          <pic:cNvPr id="1112" name="3 Imagen" descr="http://pixel.prfct.co/seg/?add=1046618">
                            <a:extLst>
                              <a:ext uri="{FF2B5EF4-FFF2-40B4-BE49-F238E27FC236}">
                                <a16:creationId xmlns:a16="http://schemas.microsoft.com/office/drawing/2014/main" id="{53948F66-9518-4D65-9E33-3FAF87738C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5440" behindDoc="0" locked="0" layoutInCell="1" allowOverlap="1" wp14:anchorId="2861A3D2" wp14:editId="6E31E8E9">
                  <wp:simplePos x="0" y="0"/>
                  <wp:positionH relativeFrom="column">
                    <wp:posOffset>0</wp:posOffset>
                  </wp:positionH>
                  <wp:positionV relativeFrom="paragraph">
                    <wp:posOffset>0</wp:posOffset>
                  </wp:positionV>
                  <wp:extent cx="9525" cy="9525"/>
                  <wp:effectExtent l="0" t="0" r="0" b="0"/>
                  <wp:wrapNone/>
                  <wp:docPr id="1406" name="Imagen 1406" descr="http://ib.adnxs.com/seg?t=2&amp;add=1046618">
                    <a:extLst xmlns:a="http://schemas.openxmlformats.org/drawingml/2006/main">
                      <a:ext uri="{FF2B5EF4-FFF2-40B4-BE49-F238E27FC236}">
                        <a16:creationId xmlns:a16="http://schemas.microsoft.com/office/drawing/2014/main" id="{C5D76A4E-C9A4-4DB7-A1CC-721997F12A7C}"/>
                      </a:ext>
                    </a:extLst>
                  </wp:docPr>
                  <wp:cNvGraphicFramePr/>
                  <a:graphic xmlns:a="http://schemas.openxmlformats.org/drawingml/2006/main">
                    <a:graphicData uri="http://schemas.openxmlformats.org/drawingml/2006/picture">
                      <pic:pic xmlns:pic="http://schemas.openxmlformats.org/drawingml/2006/picture">
                        <pic:nvPicPr>
                          <pic:cNvPr id="1113" name="2 Imagen" descr="http://ib.adnxs.com/seg?t=2&amp;add=1046618">
                            <a:extLst>
                              <a:ext uri="{FF2B5EF4-FFF2-40B4-BE49-F238E27FC236}">
                                <a16:creationId xmlns:a16="http://schemas.microsoft.com/office/drawing/2014/main" id="{C5D76A4E-C9A4-4DB7-A1CC-721997F12A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6464" behindDoc="0" locked="0" layoutInCell="1" allowOverlap="1" wp14:anchorId="44D66B9B" wp14:editId="595411D5">
                  <wp:simplePos x="0" y="0"/>
                  <wp:positionH relativeFrom="column">
                    <wp:posOffset>0</wp:posOffset>
                  </wp:positionH>
                  <wp:positionV relativeFrom="paragraph">
                    <wp:posOffset>0</wp:posOffset>
                  </wp:positionV>
                  <wp:extent cx="9525" cy="9525"/>
                  <wp:effectExtent l="0" t="0" r="0" b="0"/>
                  <wp:wrapNone/>
                  <wp:docPr id="1405" name="Imagen 1405" descr="http://pixel.prfct.co/seg/?add=1046618">
                    <a:extLst xmlns:a="http://schemas.openxmlformats.org/drawingml/2006/main">
                      <a:ext uri="{FF2B5EF4-FFF2-40B4-BE49-F238E27FC236}">
                        <a16:creationId xmlns:a16="http://schemas.microsoft.com/office/drawing/2014/main" id="{1F7039C0-8872-4C8B-8EBE-0AB64CDDF77C}"/>
                      </a:ext>
                    </a:extLst>
                  </wp:docPr>
                  <wp:cNvGraphicFramePr/>
                  <a:graphic xmlns:a="http://schemas.openxmlformats.org/drawingml/2006/main">
                    <a:graphicData uri="http://schemas.openxmlformats.org/drawingml/2006/picture">
                      <pic:pic xmlns:pic="http://schemas.openxmlformats.org/drawingml/2006/picture">
                        <pic:nvPicPr>
                          <pic:cNvPr id="1114" name="3 Imagen" descr="http://pixel.prfct.co/seg/?add=1046618">
                            <a:extLst>
                              <a:ext uri="{FF2B5EF4-FFF2-40B4-BE49-F238E27FC236}">
                                <a16:creationId xmlns:a16="http://schemas.microsoft.com/office/drawing/2014/main" id="{1F7039C0-8872-4C8B-8EBE-0AB64CDDF7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7488" behindDoc="0" locked="0" layoutInCell="1" allowOverlap="1" wp14:anchorId="70EAFB9D" wp14:editId="05882587">
                  <wp:simplePos x="0" y="0"/>
                  <wp:positionH relativeFrom="column">
                    <wp:posOffset>0</wp:posOffset>
                  </wp:positionH>
                  <wp:positionV relativeFrom="paragraph">
                    <wp:posOffset>0</wp:posOffset>
                  </wp:positionV>
                  <wp:extent cx="9525" cy="9525"/>
                  <wp:effectExtent l="0" t="0" r="0" b="0"/>
                  <wp:wrapNone/>
                  <wp:docPr id="1404" name="Imagen 1404" descr="http://ib.adnxs.com/seg?t=2&amp;add=1046618">
                    <a:extLst xmlns:a="http://schemas.openxmlformats.org/drawingml/2006/main">
                      <a:ext uri="{FF2B5EF4-FFF2-40B4-BE49-F238E27FC236}">
                        <a16:creationId xmlns:a16="http://schemas.microsoft.com/office/drawing/2014/main" id="{84A13659-E71B-4082-912B-F5B2E55EAE53}"/>
                      </a:ext>
                    </a:extLst>
                  </wp:docPr>
                  <wp:cNvGraphicFramePr/>
                  <a:graphic xmlns:a="http://schemas.openxmlformats.org/drawingml/2006/main">
                    <a:graphicData uri="http://schemas.openxmlformats.org/drawingml/2006/picture">
                      <pic:pic xmlns:pic="http://schemas.openxmlformats.org/drawingml/2006/picture">
                        <pic:nvPicPr>
                          <pic:cNvPr id="1115" name="2 Imagen" descr="http://ib.adnxs.com/seg?t=2&amp;add=1046618">
                            <a:extLst>
                              <a:ext uri="{FF2B5EF4-FFF2-40B4-BE49-F238E27FC236}">
                                <a16:creationId xmlns:a16="http://schemas.microsoft.com/office/drawing/2014/main" id="{84A13659-E71B-4082-912B-F5B2E55EAE5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8512" behindDoc="0" locked="0" layoutInCell="1" allowOverlap="1" wp14:anchorId="01C39BDE" wp14:editId="14A28C94">
                  <wp:simplePos x="0" y="0"/>
                  <wp:positionH relativeFrom="column">
                    <wp:posOffset>0</wp:posOffset>
                  </wp:positionH>
                  <wp:positionV relativeFrom="paragraph">
                    <wp:posOffset>0</wp:posOffset>
                  </wp:positionV>
                  <wp:extent cx="9525" cy="9525"/>
                  <wp:effectExtent l="0" t="0" r="0" b="0"/>
                  <wp:wrapNone/>
                  <wp:docPr id="1403" name="Imagen 1403" descr="http://pixel.prfct.co/seg/?add=1046618">
                    <a:extLst xmlns:a="http://schemas.openxmlformats.org/drawingml/2006/main">
                      <a:ext uri="{FF2B5EF4-FFF2-40B4-BE49-F238E27FC236}">
                        <a16:creationId xmlns:a16="http://schemas.microsoft.com/office/drawing/2014/main" id="{AA05AA10-5414-45B7-98CC-CC377EAC6DBD}"/>
                      </a:ext>
                    </a:extLst>
                  </wp:docPr>
                  <wp:cNvGraphicFramePr/>
                  <a:graphic xmlns:a="http://schemas.openxmlformats.org/drawingml/2006/main">
                    <a:graphicData uri="http://schemas.openxmlformats.org/drawingml/2006/picture">
                      <pic:pic xmlns:pic="http://schemas.openxmlformats.org/drawingml/2006/picture">
                        <pic:nvPicPr>
                          <pic:cNvPr id="1116" name="3 Imagen" descr="http://pixel.prfct.co/seg/?add=1046618">
                            <a:extLst>
                              <a:ext uri="{FF2B5EF4-FFF2-40B4-BE49-F238E27FC236}">
                                <a16:creationId xmlns:a16="http://schemas.microsoft.com/office/drawing/2014/main" id="{AA05AA10-5414-45B7-98CC-CC377EAC6DB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09536" behindDoc="0" locked="0" layoutInCell="1" allowOverlap="1" wp14:anchorId="483F416E" wp14:editId="68863D44">
                  <wp:simplePos x="0" y="0"/>
                  <wp:positionH relativeFrom="column">
                    <wp:posOffset>0</wp:posOffset>
                  </wp:positionH>
                  <wp:positionV relativeFrom="paragraph">
                    <wp:posOffset>0</wp:posOffset>
                  </wp:positionV>
                  <wp:extent cx="9525" cy="9525"/>
                  <wp:effectExtent l="0" t="0" r="0" b="0"/>
                  <wp:wrapNone/>
                  <wp:docPr id="1402" name="Imagen 1402" descr="http://ib.adnxs.com/seg?t=2&amp;add=1046618">
                    <a:extLst xmlns:a="http://schemas.openxmlformats.org/drawingml/2006/main">
                      <a:ext uri="{FF2B5EF4-FFF2-40B4-BE49-F238E27FC236}">
                        <a16:creationId xmlns:a16="http://schemas.microsoft.com/office/drawing/2014/main" id="{D9396D6C-929B-4B6B-B802-300DC39D23C8}"/>
                      </a:ext>
                    </a:extLst>
                  </wp:docPr>
                  <wp:cNvGraphicFramePr/>
                  <a:graphic xmlns:a="http://schemas.openxmlformats.org/drawingml/2006/main">
                    <a:graphicData uri="http://schemas.openxmlformats.org/drawingml/2006/picture">
                      <pic:pic xmlns:pic="http://schemas.openxmlformats.org/drawingml/2006/picture">
                        <pic:nvPicPr>
                          <pic:cNvPr id="1117" name="2 Imagen" descr="http://ib.adnxs.com/seg?t=2&amp;add=1046618">
                            <a:extLst>
                              <a:ext uri="{FF2B5EF4-FFF2-40B4-BE49-F238E27FC236}">
                                <a16:creationId xmlns:a16="http://schemas.microsoft.com/office/drawing/2014/main" id="{D9396D6C-929B-4B6B-B802-300DC39D23C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0560" behindDoc="0" locked="0" layoutInCell="1" allowOverlap="1" wp14:anchorId="3DBDF221" wp14:editId="51D5FCB8">
                  <wp:simplePos x="0" y="0"/>
                  <wp:positionH relativeFrom="column">
                    <wp:posOffset>0</wp:posOffset>
                  </wp:positionH>
                  <wp:positionV relativeFrom="paragraph">
                    <wp:posOffset>0</wp:posOffset>
                  </wp:positionV>
                  <wp:extent cx="9525" cy="9525"/>
                  <wp:effectExtent l="0" t="0" r="0" b="0"/>
                  <wp:wrapNone/>
                  <wp:docPr id="1401" name="Imagen 1401" descr="http://pixel.prfct.co/seg/?add=1046618">
                    <a:extLst xmlns:a="http://schemas.openxmlformats.org/drawingml/2006/main">
                      <a:ext uri="{FF2B5EF4-FFF2-40B4-BE49-F238E27FC236}">
                        <a16:creationId xmlns:a16="http://schemas.microsoft.com/office/drawing/2014/main" id="{463E11DB-3106-44E3-A88E-F5BF57D6E997}"/>
                      </a:ext>
                    </a:extLst>
                  </wp:docPr>
                  <wp:cNvGraphicFramePr/>
                  <a:graphic xmlns:a="http://schemas.openxmlformats.org/drawingml/2006/main">
                    <a:graphicData uri="http://schemas.openxmlformats.org/drawingml/2006/picture">
                      <pic:pic xmlns:pic="http://schemas.openxmlformats.org/drawingml/2006/picture">
                        <pic:nvPicPr>
                          <pic:cNvPr id="1118" name="3 Imagen" descr="http://pixel.prfct.co/seg/?add=1046618">
                            <a:extLst>
                              <a:ext uri="{FF2B5EF4-FFF2-40B4-BE49-F238E27FC236}">
                                <a16:creationId xmlns:a16="http://schemas.microsoft.com/office/drawing/2014/main" id="{463E11DB-3106-44E3-A88E-F5BF57D6E99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1584" behindDoc="0" locked="0" layoutInCell="1" allowOverlap="1" wp14:anchorId="3AFEAC50" wp14:editId="0C520554">
                  <wp:simplePos x="0" y="0"/>
                  <wp:positionH relativeFrom="column">
                    <wp:posOffset>0</wp:posOffset>
                  </wp:positionH>
                  <wp:positionV relativeFrom="paragraph">
                    <wp:posOffset>0</wp:posOffset>
                  </wp:positionV>
                  <wp:extent cx="9525" cy="9525"/>
                  <wp:effectExtent l="0" t="0" r="0" b="0"/>
                  <wp:wrapNone/>
                  <wp:docPr id="1400" name="Imagen 1400" descr="http://ib.adnxs.com/seg?t=2&amp;add=1046618">
                    <a:extLst xmlns:a="http://schemas.openxmlformats.org/drawingml/2006/main">
                      <a:ext uri="{FF2B5EF4-FFF2-40B4-BE49-F238E27FC236}">
                        <a16:creationId xmlns:a16="http://schemas.microsoft.com/office/drawing/2014/main" id="{5F309AEB-2DFC-4B4E-B576-967C31E781E4}"/>
                      </a:ext>
                    </a:extLst>
                  </wp:docPr>
                  <wp:cNvGraphicFramePr/>
                  <a:graphic xmlns:a="http://schemas.openxmlformats.org/drawingml/2006/main">
                    <a:graphicData uri="http://schemas.openxmlformats.org/drawingml/2006/picture">
                      <pic:pic xmlns:pic="http://schemas.openxmlformats.org/drawingml/2006/picture">
                        <pic:nvPicPr>
                          <pic:cNvPr id="1119" name="2 Imagen" descr="http://ib.adnxs.com/seg?t=2&amp;add=1046618">
                            <a:extLst>
                              <a:ext uri="{FF2B5EF4-FFF2-40B4-BE49-F238E27FC236}">
                                <a16:creationId xmlns:a16="http://schemas.microsoft.com/office/drawing/2014/main" id="{5F309AEB-2DFC-4B4E-B576-967C31E781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2608" behindDoc="0" locked="0" layoutInCell="1" allowOverlap="1" wp14:anchorId="5725481C" wp14:editId="4B802E94">
                  <wp:simplePos x="0" y="0"/>
                  <wp:positionH relativeFrom="column">
                    <wp:posOffset>0</wp:posOffset>
                  </wp:positionH>
                  <wp:positionV relativeFrom="paragraph">
                    <wp:posOffset>0</wp:posOffset>
                  </wp:positionV>
                  <wp:extent cx="9525" cy="9525"/>
                  <wp:effectExtent l="0" t="0" r="0" b="0"/>
                  <wp:wrapNone/>
                  <wp:docPr id="1399" name="Imagen 1399" descr="http://pixel.prfct.co/seg/?add=1046618">
                    <a:extLst xmlns:a="http://schemas.openxmlformats.org/drawingml/2006/main">
                      <a:ext uri="{FF2B5EF4-FFF2-40B4-BE49-F238E27FC236}">
                        <a16:creationId xmlns:a16="http://schemas.microsoft.com/office/drawing/2014/main" id="{DC4808FA-1CE6-43CF-B531-AE25A5616BCC}"/>
                      </a:ext>
                    </a:extLst>
                  </wp:docPr>
                  <wp:cNvGraphicFramePr/>
                  <a:graphic xmlns:a="http://schemas.openxmlformats.org/drawingml/2006/main">
                    <a:graphicData uri="http://schemas.openxmlformats.org/drawingml/2006/picture">
                      <pic:pic xmlns:pic="http://schemas.openxmlformats.org/drawingml/2006/picture">
                        <pic:nvPicPr>
                          <pic:cNvPr id="1120" name="3 Imagen" descr="http://pixel.prfct.co/seg/?add=1046618">
                            <a:extLst>
                              <a:ext uri="{FF2B5EF4-FFF2-40B4-BE49-F238E27FC236}">
                                <a16:creationId xmlns:a16="http://schemas.microsoft.com/office/drawing/2014/main" id="{DC4808FA-1CE6-43CF-B531-AE25A5616BC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3632" behindDoc="0" locked="0" layoutInCell="1" allowOverlap="1" wp14:anchorId="4C4C4C36" wp14:editId="5616941C">
                  <wp:simplePos x="0" y="0"/>
                  <wp:positionH relativeFrom="column">
                    <wp:posOffset>0</wp:posOffset>
                  </wp:positionH>
                  <wp:positionV relativeFrom="paragraph">
                    <wp:posOffset>0</wp:posOffset>
                  </wp:positionV>
                  <wp:extent cx="9525" cy="9525"/>
                  <wp:effectExtent l="0" t="0" r="0" b="0"/>
                  <wp:wrapNone/>
                  <wp:docPr id="1398" name="Imagen 1398" descr="http://ib.adnxs.com/seg?t=2&amp;add=1046618">
                    <a:extLst xmlns:a="http://schemas.openxmlformats.org/drawingml/2006/main">
                      <a:ext uri="{FF2B5EF4-FFF2-40B4-BE49-F238E27FC236}">
                        <a16:creationId xmlns:a16="http://schemas.microsoft.com/office/drawing/2014/main" id="{C29E4103-4448-431C-8619-D54A28705648}"/>
                      </a:ext>
                    </a:extLst>
                  </wp:docPr>
                  <wp:cNvGraphicFramePr/>
                  <a:graphic xmlns:a="http://schemas.openxmlformats.org/drawingml/2006/main">
                    <a:graphicData uri="http://schemas.openxmlformats.org/drawingml/2006/picture">
                      <pic:pic xmlns:pic="http://schemas.openxmlformats.org/drawingml/2006/picture">
                        <pic:nvPicPr>
                          <pic:cNvPr id="1121" name="2 Imagen" descr="http://ib.adnxs.com/seg?t=2&amp;add=1046618">
                            <a:extLst>
                              <a:ext uri="{FF2B5EF4-FFF2-40B4-BE49-F238E27FC236}">
                                <a16:creationId xmlns:a16="http://schemas.microsoft.com/office/drawing/2014/main" id="{C29E4103-4448-431C-8619-D54A287056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14656" behindDoc="0" locked="0" layoutInCell="1" allowOverlap="1" wp14:anchorId="26149EFE" wp14:editId="2CB7B8EE">
                  <wp:simplePos x="0" y="0"/>
                  <wp:positionH relativeFrom="column">
                    <wp:posOffset>0</wp:posOffset>
                  </wp:positionH>
                  <wp:positionV relativeFrom="paragraph">
                    <wp:posOffset>0</wp:posOffset>
                  </wp:positionV>
                  <wp:extent cx="9525" cy="9525"/>
                  <wp:effectExtent l="0" t="0" r="0" b="0"/>
                  <wp:wrapNone/>
                  <wp:docPr id="1397" name="Imagen 1397" descr="http://pixel.prfct.co/seg/?add=1046618">
                    <a:extLst xmlns:a="http://schemas.openxmlformats.org/drawingml/2006/main">
                      <a:ext uri="{FF2B5EF4-FFF2-40B4-BE49-F238E27FC236}">
                        <a16:creationId xmlns:a16="http://schemas.microsoft.com/office/drawing/2014/main" id="{BAF62525-B38E-478E-B83A-8EF5D834C6E1}"/>
                      </a:ext>
                    </a:extLst>
                  </wp:docPr>
                  <wp:cNvGraphicFramePr/>
                  <a:graphic xmlns:a="http://schemas.openxmlformats.org/drawingml/2006/main">
                    <a:graphicData uri="http://schemas.openxmlformats.org/drawingml/2006/picture">
                      <pic:pic xmlns:pic="http://schemas.openxmlformats.org/drawingml/2006/picture">
                        <pic:nvPicPr>
                          <pic:cNvPr id="1122" name="3 Imagen" descr="http://pixel.prfct.co/seg/?add=1046618">
                            <a:extLst>
                              <a:ext uri="{FF2B5EF4-FFF2-40B4-BE49-F238E27FC236}">
                                <a16:creationId xmlns:a16="http://schemas.microsoft.com/office/drawing/2014/main" id="{BAF62525-B38E-478E-B83A-8EF5D834C6E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6640" behindDoc="0" locked="0" layoutInCell="1" allowOverlap="1" wp14:anchorId="002434EB" wp14:editId="28853040">
                  <wp:simplePos x="0" y="0"/>
                  <wp:positionH relativeFrom="column">
                    <wp:posOffset>0</wp:posOffset>
                  </wp:positionH>
                  <wp:positionV relativeFrom="paragraph">
                    <wp:posOffset>0</wp:posOffset>
                  </wp:positionV>
                  <wp:extent cx="9525" cy="9525"/>
                  <wp:effectExtent l="0" t="0" r="0" b="0"/>
                  <wp:wrapNone/>
                  <wp:docPr id="1396" name="Imagen 1396" descr="http://ib.adnxs.com/seg?t=2&amp;add=1046618">
                    <a:extLst xmlns:a="http://schemas.openxmlformats.org/drawingml/2006/main">
                      <a:ext uri="{FF2B5EF4-FFF2-40B4-BE49-F238E27FC236}">
                        <a16:creationId xmlns:a16="http://schemas.microsoft.com/office/drawing/2014/main" id="{8E059ADC-5E88-4914-9FC0-13246F12DAB2}"/>
                      </a:ext>
                    </a:extLst>
                  </wp:docPr>
                  <wp:cNvGraphicFramePr/>
                  <a:graphic xmlns:a="http://schemas.openxmlformats.org/drawingml/2006/main">
                    <a:graphicData uri="http://schemas.openxmlformats.org/drawingml/2006/picture">
                      <pic:pic xmlns:pic="http://schemas.openxmlformats.org/drawingml/2006/picture">
                        <pic:nvPicPr>
                          <pic:cNvPr id="1163" name="2 Imagen" descr="http://ib.adnxs.com/seg?t=2&amp;add=1046618">
                            <a:extLst>
                              <a:ext uri="{FF2B5EF4-FFF2-40B4-BE49-F238E27FC236}">
                                <a16:creationId xmlns:a16="http://schemas.microsoft.com/office/drawing/2014/main" id="{8E059ADC-5E88-4914-9FC0-13246F12DAB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7664" behindDoc="0" locked="0" layoutInCell="1" allowOverlap="1" wp14:anchorId="080EC928" wp14:editId="09AD12F9">
                  <wp:simplePos x="0" y="0"/>
                  <wp:positionH relativeFrom="column">
                    <wp:posOffset>0</wp:posOffset>
                  </wp:positionH>
                  <wp:positionV relativeFrom="paragraph">
                    <wp:posOffset>0</wp:posOffset>
                  </wp:positionV>
                  <wp:extent cx="9525" cy="9525"/>
                  <wp:effectExtent l="0" t="0" r="0" b="0"/>
                  <wp:wrapNone/>
                  <wp:docPr id="1395" name="Imagen 1395" descr="http://pixel.prfct.co/seg/?add=1046618">
                    <a:extLst xmlns:a="http://schemas.openxmlformats.org/drawingml/2006/main">
                      <a:ext uri="{FF2B5EF4-FFF2-40B4-BE49-F238E27FC236}">
                        <a16:creationId xmlns:a16="http://schemas.microsoft.com/office/drawing/2014/main" id="{3576E260-C5D4-49BD-9276-3DD8EEA35E28}"/>
                      </a:ext>
                    </a:extLst>
                  </wp:docPr>
                  <wp:cNvGraphicFramePr/>
                  <a:graphic xmlns:a="http://schemas.openxmlformats.org/drawingml/2006/main">
                    <a:graphicData uri="http://schemas.openxmlformats.org/drawingml/2006/picture">
                      <pic:pic xmlns:pic="http://schemas.openxmlformats.org/drawingml/2006/picture">
                        <pic:nvPicPr>
                          <pic:cNvPr id="1164" name="3 Imagen" descr="http://pixel.prfct.co/seg/?add=1046618">
                            <a:extLst>
                              <a:ext uri="{FF2B5EF4-FFF2-40B4-BE49-F238E27FC236}">
                                <a16:creationId xmlns:a16="http://schemas.microsoft.com/office/drawing/2014/main" id="{3576E260-C5D4-49BD-9276-3DD8EEA35E2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8688" behindDoc="0" locked="0" layoutInCell="1" allowOverlap="1" wp14:anchorId="3A47B656" wp14:editId="33B23BB1">
                  <wp:simplePos x="0" y="0"/>
                  <wp:positionH relativeFrom="column">
                    <wp:posOffset>0</wp:posOffset>
                  </wp:positionH>
                  <wp:positionV relativeFrom="paragraph">
                    <wp:posOffset>0</wp:posOffset>
                  </wp:positionV>
                  <wp:extent cx="9525" cy="9525"/>
                  <wp:effectExtent l="0" t="0" r="0" b="0"/>
                  <wp:wrapNone/>
                  <wp:docPr id="1394" name="Imagen 1394" descr="http://ib.adnxs.com/seg?t=2&amp;add=1046618">
                    <a:extLst xmlns:a="http://schemas.openxmlformats.org/drawingml/2006/main">
                      <a:ext uri="{FF2B5EF4-FFF2-40B4-BE49-F238E27FC236}">
                        <a16:creationId xmlns:a16="http://schemas.microsoft.com/office/drawing/2014/main" id="{8B6C63C9-FF1E-4A75-A28F-5F8073482848}"/>
                      </a:ext>
                    </a:extLst>
                  </wp:docPr>
                  <wp:cNvGraphicFramePr/>
                  <a:graphic xmlns:a="http://schemas.openxmlformats.org/drawingml/2006/main">
                    <a:graphicData uri="http://schemas.openxmlformats.org/drawingml/2006/picture">
                      <pic:pic xmlns:pic="http://schemas.openxmlformats.org/drawingml/2006/picture">
                        <pic:nvPicPr>
                          <pic:cNvPr id="1165" name="2 Imagen" descr="http://ib.adnxs.com/seg?t=2&amp;add=1046618">
                            <a:extLst>
                              <a:ext uri="{FF2B5EF4-FFF2-40B4-BE49-F238E27FC236}">
                                <a16:creationId xmlns:a16="http://schemas.microsoft.com/office/drawing/2014/main" id="{8B6C63C9-FF1E-4A75-A28F-5F807348284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59712" behindDoc="0" locked="0" layoutInCell="1" allowOverlap="1" wp14:anchorId="6C2AC8F0" wp14:editId="6814ED68">
                  <wp:simplePos x="0" y="0"/>
                  <wp:positionH relativeFrom="column">
                    <wp:posOffset>0</wp:posOffset>
                  </wp:positionH>
                  <wp:positionV relativeFrom="paragraph">
                    <wp:posOffset>0</wp:posOffset>
                  </wp:positionV>
                  <wp:extent cx="9525" cy="9525"/>
                  <wp:effectExtent l="0" t="0" r="0" b="0"/>
                  <wp:wrapNone/>
                  <wp:docPr id="1393" name="Imagen 1393" descr="http://pixel.prfct.co/seg/?add=1046618">
                    <a:extLst xmlns:a="http://schemas.openxmlformats.org/drawingml/2006/main">
                      <a:ext uri="{FF2B5EF4-FFF2-40B4-BE49-F238E27FC236}">
                        <a16:creationId xmlns:a16="http://schemas.microsoft.com/office/drawing/2014/main" id="{22EA5315-33E7-41C0-B40D-F582C64F65F1}"/>
                      </a:ext>
                    </a:extLst>
                  </wp:docPr>
                  <wp:cNvGraphicFramePr/>
                  <a:graphic xmlns:a="http://schemas.openxmlformats.org/drawingml/2006/main">
                    <a:graphicData uri="http://schemas.openxmlformats.org/drawingml/2006/picture">
                      <pic:pic xmlns:pic="http://schemas.openxmlformats.org/drawingml/2006/picture">
                        <pic:nvPicPr>
                          <pic:cNvPr id="1166" name="3 Imagen" descr="http://pixel.prfct.co/seg/?add=1046618">
                            <a:extLst>
                              <a:ext uri="{FF2B5EF4-FFF2-40B4-BE49-F238E27FC236}">
                                <a16:creationId xmlns:a16="http://schemas.microsoft.com/office/drawing/2014/main" id="{22EA5315-33E7-41C0-B40D-F582C64F65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0736" behindDoc="0" locked="0" layoutInCell="1" allowOverlap="1" wp14:anchorId="406B8996" wp14:editId="1F49810D">
                  <wp:simplePos x="0" y="0"/>
                  <wp:positionH relativeFrom="column">
                    <wp:posOffset>0</wp:posOffset>
                  </wp:positionH>
                  <wp:positionV relativeFrom="paragraph">
                    <wp:posOffset>0</wp:posOffset>
                  </wp:positionV>
                  <wp:extent cx="9525" cy="9525"/>
                  <wp:effectExtent l="0" t="0" r="0" b="0"/>
                  <wp:wrapNone/>
                  <wp:docPr id="1392" name="Imagen 1392" descr="http://ib.adnxs.com/seg?t=2&amp;add=1046618">
                    <a:extLst xmlns:a="http://schemas.openxmlformats.org/drawingml/2006/main">
                      <a:ext uri="{FF2B5EF4-FFF2-40B4-BE49-F238E27FC236}">
                        <a16:creationId xmlns:a16="http://schemas.microsoft.com/office/drawing/2014/main" id="{F0068C86-231B-453D-B910-D649CDBF37F4}"/>
                      </a:ext>
                    </a:extLst>
                  </wp:docPr>
                  <wp:cNvGraphicFramePr/>
                  <a:graphic xmlns:a="http://schemas.openxmlformats.org/drawingml/2006/main">
                    <a:graphicData uri="http://schemas.openxmlformats.org/drawingml/2006/picture">
                      <pic:pic xmlns:pic="http://schemas.openxmlformats.org/drawingml/2006/picture">
                        <pic:nvPicPr>
                          <pic:cNvPr id="1167" name="2 Imagen" descr="http://ib.adnxs.com/seg?t=2&amp;add=1046618">
                            <a:extLst>
                              <a:ext uri="{FF2B5EF4-FFF2-40B4-BE49-F238E27FC236}">
                                <a16:creationId xmlns:a16="http://schemas.microsoft.com/office/drawing/2014/main" id="{F0068C86-231B-453D-B910-D649CDBF37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1760" behindDoc="0" locked="0" layoutInCell="1" allowOverlap="1" wp14:anchorId="788A16A1" wp14:editId="34491B30">
                  <wp:simplePos x="0" y="0"/>
                  <wp:positionH relativeFrom="column">
                    <wp:posOffset>0</wp:posOffset>
                  </wp:positionH>
                  <wp:positionV relativeFrom="paragraph">
                    <wp:posOffset>0</wp:posOffset>
                  </wp:positionV>
                  <wp:extent cx="9525" cy="9525"/>
                  <wp:effectExtent l="0" t="0" r="0" b="0"/>
                  <wp:wrapNone/>
                  <wp:docPr id="1391" name="Imagen 1391" descr="http://pixel.prfct.co/seg/?add=1046618">
                    <a:extLst xmlns:a="http://schemas.openxmlformats.org/drawingml/2006/main">
                      <a:ext uri="{FF2B5EF4-FFF2-40B4-BE49-F238E27FC236}">
                        <a16:creationId xmlns:a16="http://schemas.microsoft.com/office/drawing/2014/main" id="{647B2E01-D9EA-45F6-B548-4A8EFEECE753}"/>
                      </a:ext>
                    </a:extLst>
                  </wp:docPr>
                  <wp:cNvGraphicFramePr/>
                  <a:graphic xmlns:a="http://schemas.openxmlformats.org/drawingml/2006/main">
                    <a:graphicData uri="http://schemas.openxmlformats.org/drawingml/2006/picture">
                      <pic:pic xmlns:pic="http://schemas.openxmlformats.org/drawingml/2006/picture">
                        <pic:nvPicPr>
                          <pic:cNvPr id="1168" name="3 Imagen" descr="http://pixel.prfct.co/seg/?add=1046618">
                            <a:extLst>
                              <a:ext uri="{FF2B5EF4-FFF2-40B4-BE49-F238E27FC236}">
                                <a16:creationId xmlns:a16="http://schemas.microsoft.com/office/drawing/2014/main" id="{647B2E01-D9EA-45F6-B548-4A8EFEECE75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2784" behindDoc="0" locked="0" layoutInCell="1" allowOverlap="1" wp14:anchorId="64932834" wp14:editId="32C07A20">
                  <wp:simplePos x="0" y="0"/>
                  <wp:positionH relativeFrom="column">
                    <wp:posOffset>0</wp:posOffset>
                  </wp:positionH>
                  <wp:positionV relativeFrom="paragraph">
                    <wp:posOffset>0</wp:posOffset>
                  </wp:positionV>
                  <wp:extent cx="9525" cy="9525"/>
                  <wp:effectExtent l="0" t="0" r="0" b="0"/>
                  <wp:wrapNone/>
                  <wp:docPr id="1390" name="Imagen 1390" descr="http://ib.adnxs.com/seg?t=2&amp;add=1046618">
                    <a:extLst xmlns:a="http://schemas.openxmlformats.org/drawingml/2006/main">
                      <a:ext uri="{FF2B5EF4-FFF2-40B4-BE49-F238E27FC236}">
                        <a16:creationId xmlns:a16="http://schemas.microsoft.com/office/drawing/2014/main" id="{6AECF5E2-EF6D-4956-9503-00FF8B608AA9}"/>
                      </a:ext>
                    </a:extLst>
                  </wp:docPr>
                  <wp:cNvGraphicFramePr/>
                  <a:graphic xmlns:a="http://schemas.openxmlformats.org/drawingml/2006/main">
                    <a:graphicData uri="http://schemas.openxmlformats.org/drawingml/2006/picture">
                      <pic:pic xmlns:pic="http://schemas.openxmlformats.org/drawingml/2006/picture">
                        <pic:nvPicPr>
                          <pic:cNvPr id="1169" name="2 Imagen" descr="http://ib.adnxs.com/seg?t=2&amp;add=1046618">
                            <a:extLst>
                              <a:ext uri="{FF2B5EF4-FFF2-40B4-BE49-F238E27FC236}">
                                <a16:creationId xmlns:a16="http://schemas.microsoft.com/office/drawing/2014/main" id="{6AECF5E2-EF6D-4956-9503-00FF8B608AA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3808" behindDoc="0" locked="0" layoutInCell="1" allowOverlap="1" wp14:anchorId="7C7A4DB2" wp14:editId="7D304E9A">
                  <wp:simplePos x="0" y="0"/>
                  <wp:positionH relativeFrom="column">
                    <wp:posOffset>0</wp:posOffset>
                  </wp:positionH>
                  <wp:positionV relativeFrom="paragraph">
                    <wp:posOffset>0</wp:posOffset>
                  </wp:positionV>
                  <wp:extent cx="9525" cy="9525"/>
                  <wp:effectExtent l="0" t="0" r="0" b="0"/>
                  <wp:wrapNone/>
                  <wp:docPr id="1389" name="Imagen 1389" descr="http://pixel.prfct.co/seg/?add=1046618">
                    <a:extLst xmlns:a="http://schemas.openxmlformats.org/drawingml/2006/main">
                      <a:ext uri="{FF2B5EF4-FFF2-40B4-BE49-F238E27FC236}">
                        <a16:creationId xmlns:a16="http://schemas.microsoft.com/office/drawing/2014/main" id="{223D19CA-8BFD-46F3-8410-921964B172B9}"/>
                      </a:ext>
                    </a:extLst>
                  </wp:docPr>
                  <wp:cNvGraphicFramePr/>
                  <a:graphic xmlns:a="http://schemas.openxmlformats.org/drawingml/2006/main">
                    <a:graphicData uri="http://schemas.openxmlformats.org/drawingml/2006/picture">
                      <pic:pic xmlns:pic="http://schemas.openxmlformats.org/drawingml/2006/picture">
                        <pic:nvPicPr>
                          <pic:cNvPr id="1170" name="3 Imagen" descr="http://pixel.prfct.co/seg/?add=1046618">
                            <a:extLst>
                              <a:ext uri="{FF2B5EF4-FFF2-40B4-BE49-F238E27FC236}">
                                <a16:creationId xmlns:a16="http://schemas.microsoft.com/office/drawing/2014/main" id="{223D19CA-8BFD-46F3-8410-921964B172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4832" behindDoc="0" locked="0" layoutInCell="1" allowOverlap="1" wp14:anchorId="7B039AB3" wp14:editId="78A5FA8B">
                  <wp:simplePos x="0" y="0"/>
                  <wp:positionH relativeFrom="column">
                    <wp:posOffset>0</wp:posOffset>
                  </wp:positionH>
                  <wp:positionV relativeFrom="paragraph">
                    <wp:posOffset>0</wp:posOffset>
                  </wp:positionV>
                  <wp:extent cx="9525" cy="9525"/>
                  <wp:effectExtent l="0" t="0" r="0" b="0"/>
                  <wp:wrapNone/>
                  <wp:docPr id="1388" name="Imagen 1388" descr="http://ib.adnxs.com/seg?t=2&amp;add=1046618">
                    <a:extLst xmlns:a="http://schemas.openxmlformats.org/drawingml/2006/main">
                      <a:ext uri="{FF2B5EF4-FFF2-40B4-BE49-F238E27FC236}">
                        <a16:creationId xmlns:a16="http://schemas.microsoft.com/office/drawing/2014/main" id="{38553194-1EE7-4EC0-852C-0B63AD7C0EF4}"/>
                      </a:ext>
                    </a:extLst>
                  </wp:docPr>
                  <wp:cNvGraphicFramePr/>
                  <a:graphic xmlns:a="http://schemas.openxmlformats.org/drawingml/2006/main">
                    <a:graphicData uri="http://schemas.openxmlformats.org/drawingml/2006/picture">
                      <pic:pic xmlns:pic="http://schemas.openxmlformats.org/drawingml/2006/picture">
                        <pic:nvPicPr>
                          <pic:cNvPr id="1171" name="2 Imagen" descr="http://ib.adnxs.com/seg?t=2&amp;add=1046618">
                            <a:extLst>
                              <a:ext uri="{FF2B5EF4-FFF2-40B4-BE49-F238E27FC236}">
                                <a16:creationId xmlns:a16="http://schemas.microsoft.com/office/drawing/2014/main" id="{38553194-1EE7-4EC0-852C-0B63AD7C0EF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5856" behindDoc="0" locked="0" layoutInCell="1" allowOverlap="1" wp14:anchorId="5452BABD" wp14:editId="04E1AF5C">
                  <wp:simplePos x="0" y="0"/>
                  <wp:positionH relativeFrom="column">
                    <wp:posOffset>0</wp:posOffset>
                  </wp:positionH>
                  <wp:positionV relativeFrom="paragraph">
                    <wp:posOffset>0</wp:posOffset>
                  </wp:positionV>
                  <wp:extent cx="9525" cy="9525"/>
                  <wp:effectExtent l="0" t="0" r="0" b="0"/>
                  <wp:wrapNone/>
                  <wp:docPr id="1387" name="Imagen 1387" descr="http://pixel.prfct.co/seg/?add=1046618">
                    <a:extLst xmlns:a="http://schemas.openxmlformats.org/drawingml/2006/main">
                      <a:ext uri="{FF2B5EF4-FFF2-40B4-BE49-F238E27FC236}">
                        <a16:creationId xmlns:a16="http://schemas.microsoft.com/office/drawing/2014/main" id="{F3A369E1-EF43-49F0-B7E2-E6BA4CB59805}"/>
                      </a:ext>
                    </a:extLst>
                  </wp:docPr>
                  <wp:cNvGraphicFramePr/>
                  <a:graphic xmlns:a="http://schemas.openxmlformats.org/drawingml/2006/main">
                    <a:graphicData uri="http://schemas.openxmlformats.org/drawingml/2006/picture">
                      <pic:pic xmlns:pic="http://schemas.openxmlformats.org/drawingml/2006/picture">
                        <pic:nvPicPr>
                          <pic:cNvPr id="1172" name="3 Imagen" descr="http://pixel.prfct.co/seg/?add=1046618">
                            <a:extLst>
                              <a:ext uri="{FF2B5EF4-FFF2-40B4-BE49-F238E27FC236}">
                                <a16:creationId xmlns:a16="http://schemas.microsoft.com/office/drawing/2014/main" id="{F3A369E1-EF43-49F0-B7E2-E6BA4CB5980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6880" behindDoc="0" locked="0" layoutInCell="1" allowOverlap="1" wp14:anchorId="04D2CC4A" wp14:editId="40A433B7">
                  <wp:simplePos x="0" y="0"/>
                  <wp:positionH relativeFrom="column">
                    <wp:posOffset>0</wp:posOffset>
                  </wp:positionH>
                  <wp:positionV relativeFrom="paragraph">
                    <wp:posOffset>0</wp:posOffset>
                  </wp:positionV>
                  <wp:extent cx="9525" cy="9525"/>
                  <wp:effectExtent l="0" t="0" r="0" b="0"/>
                  <wp:wrapNone/>
                  <wp:docPr id="1386" name="Imagen 1386" descr="http://ib.adnxs.com/seg?t=2&amp;add=1046618">
                    <a:extLst xmlns:a="http://schemas.openxmlformats.org/drawingml/2006/main">
                      <a:ext uri="{FF2B5EF4-FFF2-40B4-BE49-F238E27FC236}">
                        <a16:creationId xmlns:a16="http://schemas.microsoft.com/office/drawing/2014/main" id="{9EA2DC0D-96C1-4453-8514-67BF47D50025}"/>
                      </a:ext>
                    </a:extLst>
                  </wp:docPr>
                  <wp:cNvGraphicFramePr/>
                  <a:graphic xmlns:a="http://schemas.openxmlformats.org/drawingml/2006/main">
                    <a:graphicData uri="http://schemas.openxmlformats.org/drawingml/2006/picture">
                      <pic:pic xmlns:pic="http://schemas.openxmlformats.org/drawingml/2006/picture">
                        <pic:nvPicPr>
                          <pic:cNvPr id="1173" name="2 Imagen" descr="http://ib.adnxs.com/seg?t=2&amp;add=1046618">
                            <a:extLst>
                              <a:ext uri="{FF2B5EF4-FFF2-40B4-BE49-F238E27FC236}">
                                <a16:creationId xmlns:a16="http://schemas.microsoft.com/office/drawing/2014/main" id="{9EA2DC0D-96C1-4453-8514-67BF47D5002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7904" behindDoc="0" locked="0" layoutInCell="1" allowOverlap="1" wp14:anchorId="25F3EE61" wp14:editId="693C048D">
                  <wp:simplePos x="0" y="0"/>
                  <wp:positionH relativeFrom="column">
                    <wp:posOffset>0</wp:posOffset>
                  </wp:positionH>
                  <wp:positionV relativeFrom="paragraph">
                    <wp:posOffset>0</wp:posOffset>
                  </wp:positionV>
                  <wp:extent cx="9525" cy="9525"/>
                  <wp:effectExtent l="0" t="0" r="0" b="0"/>
                  <wp:wrapNone/>
                  <wp:docPr id="1385" name="Imagen 1385" descr="http://pixel.prfct.co/seg/?add=1046618">
                    <a:extLst xmlns:a="http://schemas.openxmlformats.org/drawingml/2006/main">
                      <a:ext uri="{FF2B5EF4-FFF2-40B4-BE49-F238E27FC236}">
                        <a16:creationId xmlns:a16="http://schemas.microsoft.com/office/drawing/2014/main" id="{FD009817-BB07-4026-B347-76B35F49E7FE}"/>
                      </a:ext>
                    </a:extLst>
                  </wp:docPr>
                  <wp:cNvGraphicFramePr/>
                  <a:graphic xmlns:a="http://schemas.openxmlformats.org/drawingml/2006/main">
                    <a:graphicData uri="http://schemas.openxmlformats.org/drawingml/2006/picture">
                      <pic:pic xmlns:pic="http://schemas.openxmlformats.org/drawingml/2006/picture">
                        <pic:nvPicPr>
                          <pic:cNvPr id="1174" name="3 Imagen" descr="http://pixel.prfct.co/seg/?add=1046618">
                            <a:extLst>
                              <a:ext uri="{FF2B5EF4-FFF2-40B4-BE49-F238E27FC236}">
                                <a16:creationId xmlns:a16="http://schemas.microsoft.com/office/drawing/2014/main" id="{FD009817-BB07-4026-B347-76B35F49E7F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8928" behindDoc="0" locked="0" layoutInCell="1" allowOverlap="1" wp14:anchorId="1A0CBB42" wp14:editId="43AE4A0E">
                  <wp:simplePos x="0" y="0"/>
                  <wp:positionH relativeFrom="column">
                    <wp:posOffset>0</wp:posOffset>
                  </wp:positionH>
                  <wp:positionV relativeFrom="paragraph">
                    <wp:posOffset>0</wp:posOffset>
                  </wp:positionV>
                  <wp:extent cx="9525" cy="9525"/>
                  <wp:effectExtent l="0" t="0" r="0" b="0"/>
                  <wp:wrapNone/>
                  <wp:docPr id="1384" name="Imagen 1384" descr="http://ib.adnxs.com/seg?t=2&amp;add=1046618">
                    <a:extLst xmlns:a="http://schemas.openxmlformats.org/drawingml/2006/main">
                      <a:ext uri="{FF2B5EF4-FFF2-40B4-BE49-F238E27FC236}">
                        <a16:creationId xmlns:a16="http://schemas.microsoft.com/office/drawing/2014/main" id="{DA7905E6-FF57-41C9-A627-BBBB5BDDF8DA}"/>
                      </a:ext>
                    </a:extLst>
                  </wp:docPr>
                  <wp:cNvGraphicFramePr/>
                  <a:graphic xmlns:a="http://schemas.openxmlformats.org/drawingml/2006/main">
                    <a:graphicData uri="http://schemas.openxmlformats.org/drawingml/2006/picture">
                      <pic:pic xmlns:pic="http://schemas.openxmlformats.org/drawingml/2006/picture">
                        <pic:nvPicPr>
                          <pic:cNvPr id="1175" name="2 Imagen" descr="http://ib.adnxs.com/seg?t=2&amp;add=1046618">
                            <a:extLst>
                              <a:ext uri="{FF2B5EF4-FFF2-40B4-BE49-F238E27FC236}">
                                <a16:creationId xmlns:a16="http://schemas.microsoft.com/office/drawing/2014/main" id="{DA7905E6-FF57-41C9-A627-BBBB5BDDF8D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69952" behindDoc="0" locked="0" layoutInCell="1" allowOverlap="1" wp14:anchorId="75789968" wp14:editId="6CCDEBFA">
                  <wp:simplePos x="0" y="0"/>
                  <wp:positionH relativeFrom="column">
                    <wp:posOffset>0</wp:posOffset>
                  </wp:positionH>
                  <wp:positionV relativeFrom="paragraph">
                    <wp:posOffset>0</wp:posOffset>
                  </wp:positionV>
                  <wp:extent cx="9525" cy="9525"/>
                  <wp:effectExtent l="0" t="0" r="0" b="0"/>
                  <wp:wrapNone/>
                  <wp:docPr id="1383" name="Imagen 1383" descr="http://pixel.prfct.co/seg/?add=1046618">
                    <a:extLst xmlns:a="http://schemas.openxmlformats.org/drawingml/2006/main">
                      <a:ext uri="{FF2B5EF4-FFF2-40B4-BE49-F238E27FC236}">
                        <a16:creationId xmlns:a16="http://schemas.microsoft.com/office/drawing/2014/main" id="{FFC4DBAA-51D0-4C9B-8BBB-8EB652BB496E}"/>
                      </a:ext>
                    </a:extLst>
                  </wp:docPr>
                  <wp:cNvGraphicFramePr/>
                  <a:graphic xmlns:a="http://schemas.openxmlformats.org/drawingml/2006/main">
                    <a:graphicData uri="http://schemas.openxmlformats.org/drawingml/2006/picture">
                      <pic:pic xmlns:pic="http://schemas.openxmlformats.org/drawingml/2006/picture">
                        <pic:nvPicPr>
                          <pic:cNvPr id="1176" name="3 Imagen" descr="http://pixel.prfct.co/seg/?add=1046618">
                            <a:extLst>
                              <a:ext uri="{FF2B5EF4-FFF2-40B4-BE49-F238E27FC236}">
                                <a16:creationId xmlns:a16="http://schemas.microsoft.com/office/drawing/2014/main" id="{FFC4DBAA-51D0-4C9B-8BBB-8EB652BB49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0976" behindDoc="0" locked="0" layoutInCell="1" allowOverlap="1" wp14:anchorId="2EA22118" wp14:editId="16F98B9C">
                  <wp:simplePos x="0" y="0"/>
                  <wp:positionH relativeFrom="column">
                    <wp:posOffset>0</wp:posOffset>
                  </wp:positionH>
                  <wp:positionV relativeFrom="paragraph">
                    <wp:posOffset>0</wp:posOffset>
                  </wp:positionV>
                  <wp:extent cx="9525" cy="9525"/>
                  <wp:effectExtent l="0" t="0" r="0" b="0"/>
                  <wp:wrapNone/>
                  <wp:docPr id="1382" name="Imagen 1382" descr="http://ib.adnxs.com/seg?t=2&amp;add=1046618">
                    <a:extLst xmlns:a="http://schemas.openxmlformats.org/drawingml/2006/main">
                      <a:ext uri="{FF2B5EF4-FFF2-40B4-BE49-F238E27FC236}">
                        <a16:creationId xmlns:a16="http://schemas.microsoft.com/office/drawing/2014/main" id="{B4F0BD16-40D7-4203-8012-6D9EA97D4EBE}"/>
                      </a:ext>
                    </a:extLst>
                  </wp:docPr>
                  <wp:cNvGraphicFramePr/>
                  <a:graphic xmlns:a="http://schemas.openxmlformats.org/drawingml/2006/main">
                    <a:graphicData uri="http://schemas.openxmlformats.org/drawingml/2006/picture">
                      <pic:pic xmlns:pic="http://schemas.openxmlformats.org/drawingml/2006/picture">
                        <pic:nvPicPr>
                          <pic:cNvPr id="1177" name="2 Imagen" descr="http://ib.adnxs.com/seg?t=2&amp;add=1046618">
                            <a:extLst>
                              <a:ext uri="{FF2B5EF4-FFF2-40B4-BE49-F238E27FC236}">
                                <a16:creationId xmlns:a16="http://schemas.microsoft.com/office/drawing/2014/main" id="{B4F0BD16-40D7-4203-8012-6D9EA97D4EB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2000" behindDoc="0" locked="0" layoutInCell="1" allowOverlap="1" wp14:anchorId="1CDC685E" wp14:editId="41727199">
                  <wp:simplePos x="0" y="0"/>
                  <wp:positionH relativeFrom="column">
                    <wp:posOffset>0</wp:posOffset>
                  </wp:positionH>
                  <wp:positionV relativeFrom="paragraph">
                    <wp:posOffset>0</wp:posOffset>
                  </wp:positionV>
                  <wp:extent cx="9525" cy="9525"/>
                  <wp:effectExtent l="0" t="0" r="0" b="0"/>
                  <wp:wrapNone/>
                  <wp:docPr id="1381" name="Imagen 1381" descr="http://pixel.prfct.co/seg/?add=1046618">
                    <a:extLst xmlns:a="http://schemas.openxmlformats.org/drawingml/2006/main">
                      <a:ext uri="{FF2B5EF4-FFF2-40B4-BE49-F238E27FC236}">
                        <a16:creationId xmlns:a16="http://schemas.microsoft.com/office/drawing/2014/main" id="{2C950532-9765-48C4-98C9-2C4579A2C939}"/>
                      </a:ext>
                    </a:extLst>
                  </wp:docPr>
                  <wp:cNvGraphicFramePr/>
                  <a:graphic xmlns:a="http://schemas.openxmlformats.org/drawingml/2006/main">
                    <a:graphicData uri="http://schemas.openxmlformats.org/drawingml/2006/picture">
                      <pic:pic xmlns:pic="http://schemas.openxmlformats.org/drawingml/2006/picture">
                        <pic:nvPicPr>
                          <pic:cNvPr id="1178" name="3 Imagen" descr="http://pixel.prfct.co/seg/?add=1046618">
                            <a:extLst>
                              <a:ext uri="{FF2B5EF4-FFF2-40B4-BE49-F238E27FC236}">
                                <a16:creationId xmlns:a16="http://schemas.microsoft.com/office/drawing/2014/main" id="{2C950532-9765-48C4-98C9-2C4579A2C93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3024" behindDoc="0" locked="0" layoutInCell="1" allowOverlap="1" wp14:anchorId="4E9C9F09" wp14:editId="052EF1FB">
                  <wp:simplePos x="0" y="0"/>
                  <wp:positionH relativeFrom="column">
                    <wp:posOffset>0</wp:posOffset>
                  </wp:positionH>
                  <wp:positionV relativeFrom="paragraph">
                    <wp:posOffset>0</wp:posOffset>
                  </wp:positionV>
                  <wp:extent cx="9525" cy="9525"/>
                  <wp:effectExtent l="0" t="0" r="0" b="0"/>
                  <wp:wrapNone/>
                  <wp:docPr id="1380" name="Imagen 1380" descr="http://ib.adnxs.com/seg?t=2&amp;add=1046618">
                    <a:extLst xmlns:a="http://schemas.openxmlformats.org/drawingml/2006/main">
                      <a:ext uri="{FF2B5EF4-FFF2-40B4-BE49-F238E27FC236}">
                        <a16:creationId xmlns:a16="http://schemas.microsoft.com/office/drawing/2014/main" id="{761A1FA1-0361-49D8-8E34-4A44A40BEB20}"/>
                      </a:ext>
                    </a:extLst>
                  </wp:docPr>
                  <wp:cNvGraphicFramePr/>
                  <a:graphic xmlns:a="http://schemas.openxmlformats.org/drawingml/2006/main">
                    <a:graphicData uri="http://schemas.openxmlformats.org/drawingml/2006/picture">
                      <pic:pic xmlns:pic="http://schemas.openxmlformats.org/drawingml/2006/picture">
                        <pic:nvPicPr>
                          <pic:cNvPr id="1179" name="2 Imagen" descr="http://ib.adnxs.com/seg?t=2&amp;add=1046618">
                            <a:extLst>
                              <a:ext uri="{FF2B5EF4-FFF2-40B4-BE49-F238E27FC236}">
                                <a16:creationId xmlns:a16="http://schemas.microsoft.com/office/drawing/2014/main" id="{761A1FA1-0361-49D8-8E34-4A44A40BEB2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4048" behindDoc="0" locked="0" layoutInCell="1" allowOverlap="1" wp14:anchorId="698E01A5" wp14:editId="2773EDDE">
                  <wp:simplePos x="0" y="0"/>
                  <wp:positionH relativeFrom="column">
                    <wp:posOffset>0</wp:posOffset>
                  </wp:positionH>
                  <wp:positionV relativeFrom="paragraph">
                    <wp:posOffset>0</wp:posOffset>
                  </wp:positionV>
                  <wp:extent cx="9525" cy="9525"/>
                  <wp:effectExtent l="0" t="0" r="0" b="0"/>
                  <wp:wrapNone/>
                  <wp:docPr id="1379" name="Imagen 1379" descr="http://pixel.prfct.co/seg/?add=1046618">
                    <a:extLst xmlns:a="http://schemas.openxmlformats.org/drawingml/2006/main">
                      <a:ext uri="{FF2B5EF4-FFF2-40B4-BE49-F238E27FC236}">
                        <a16:creationId xmlns:a16="http://schemas.microsoft.com/office/drawing/2014/main" id="{B9B5E1D7-CDF8-43FC-A788-3F95EC33CE68}"/>
                      </a:ext>
                    </a:extLst>
                  </wp:docPr>
                  <wp:cNvGraphicFramePr/>
                  <a:graphic xmlns:a="http://schemas.openxmlformats.org/drawingml/2006/main">
                    <a:graphicData uri="http://schemas.openxmlformats.org/drawingml/2006/picture">
                      <pic:pic xmlns:pic="http://schemas.openxmlformats.org/drawingml/2006/picture">
                        <pic:nvPicPr>
                          <pic:cNvPr id="1180" name="3 Imagen" descr="http://pixel.prfct.co/seg/?add=1046618">
                            <a:extLst>
                              <a:ext uri="{FF2B5EF4-FFF2-40B4-BE49-F238E27FC236}">
                                <a16:creationId xmlns:a16="http://schemas.microsoft.com/office/drawing/2014/main" id="{B9B5E1D7-CDF8-43FC-A788-3F95EC33CE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5072" behindDoc="0" locked="0" layoutInCell="1" allowOverlap="1" wp14:anchorId="07E20DEE" wp14:editId="72283A29">
                  <wp:simplePos x="0" y="0"/>
                  <wp:positionH relativeFrom="column">
                    <wp:posOffset>0</wp:posOffset>
                  </wp:positionH>
                  <wp:positionV relativeFrom="paragraph">
                    <wp:posOffset>0</wp:posOffset>
                  </wp:positionV>
                  <wp:extent cx="9525" cy="9525"/>
                  <wp:effectExtent l="0" t="0" r="0" b="0"/>
                  <wp:wrapNone/>
                  <wp:docPr id="1378" name="Imagen 1378" descr="http://ib.adnxs.com/seg?t=2&amp;add=1046618">
                    <a:extLst xmlns:a="http://schemas.openxmlformats.org/drawingml/2006/main">
                      <a:ext uri="{FF2B5EF4-FFF2-40B4-BE49-F238E27FC236}">
                        <a16:creationId xmlns:a16="http://schemas.microsoft.com/office/drawing/2014/main" id="{1E2B1D1D-4348-4EB0-B77A-15CB3BDF7771}"/>
                      </a:ext>
                    </a:extLst>
                  </wp:docPr>
                  <wp:cNvGraphicFramePr/>
                  <a:graphic xmlns:a="http://schemas.openxmlformats.org/drawingml/2006/main">
                    <a:graphicData uri="http://schemas.openxmlformats.org/drawingml/2006/picture">
                      <pic:pic xmlns:pic="http://schemas.openxmlformats.org/drawingml/2006/picture">
                        <pic:nvPicPr>
                          <pic:cNvPr id="1181" name="2 Imagen" descr="http://ib.adnxs.com/seg?t=2&amp;add=1046618">
                            <a:extLst>
                              <a:ext uri="{FF2B5EF4-FFF2-40B4-BE49-F238E27FC236}">
                                <a16:creationId xmlns:a16="http://schemas.microsoft.com/office/drawing/2014/main" id="{1E2B1D1D-4348-4EB0-B77A-15CB3BDF777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6096" behindDoc="0" locked="0" layoutInCell="1" allowOverlap="1" wp14:anchorId="063D2806" wp14:editId="395B4B50">
                  <wp:simplePos x="0" y="0"/>
                  <wp:positionH relativeFrom="column">
                    <wp:posOffset>0</wp:posOffset>
                  </wp:positionH>
                  <wp:positionV relativeFrom="paragraph">
                    <wp:posOffset>0</wp:posOffset>
                  </wp:positionV>
                  <wp:extent cx="9525" cy="9525"/>
                  <wp:effectExtent l="0" t="0" r="0" b="0"/>
                  <wp:wrapNone/>
                  <wp:docPr id="1377" name="Imagen 1377" descr="http://pixel.prfct.co/seg/?add=1046618">
                    <a:extLst xmlns:a="http://schemas.openxmlformats.org/drawingml/2006/main">
                      <a:ext uri="{FF2B5EF4-FFF2-40B4-BE49-F238E27FC236}">
                        <a16:creationId xmlns:a16="http://schemas.microsoft.com/office/drawing/2014/main" id="{96F77802-19D0-49AC-A029-97C45CDA6C80}"/>
                      </a:ext>
                    </a:extLst>
                  </wp:docPr>
                  <wp:cNvGraphicFramePr/>
                  <a:graphic xmlns:a="http://schemas.openxmlformats.org/drawingml/2006/main">
                    <a:graphicData uri="http://schemas.openxmlformats.org/drawingml/2006/picture">
                      <pic:pic xmlns:pic="http://schemas.openxmlformats.org/drawingml/2006/picture">
                        <pic:nvPicPr>
                          <pic:cNvPr id="1182" name="3 Imagen" descr="http://pixel.prfct.co/seg/?add=1046618">
                            <a:extLst>
                              <a:ext uri="{FF2B5EF4-FFF2-40B4-BE49-F238E27FC236}">
                                <a16:creationId xmlns:a16="http://schemas.microsoft.com/office/drawing/2014/main" id="{96F77802-19D0-49AC-A029-97C45CDA6C8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7120" behindDoc="0" locked="0" layoutInCell="1" allowOverlap="1" wp14:anchorId="7335295F" wp14:editId="57FC641E">
                  <wp:simplePos x="0" y="0"/>
                  <wp:positionH relativeFrom="column">
                    <wp:posOffset>0</wp:posOffset>
                  </wp:positionH>
                  <wp:positionV relativeFrom="paragraph">
                    <wp:posOffset>0</wp:posOffset>
                  </wp:positionV>
                  <wp:extent cx="9525" cy="9525"/>
                  <wp:effectExtent l="0" t="0" r="0" b="0"/>
                  <wp:wrapNone/>
                  <wp:docPr id="1376" name="Imagen 1376" descr="http://ib.adnxs.com/seg?t=2&amp;add=1046618">
                    <a:extLst xmlns:a="http://schemas.openxmlformats.org/drawingml/2006/main">
                      <a:ext uri="{FF2B5EF4-FFF2-40B4-BE49-F238E27FC236}">
                        <a16:creationId xmlns:a16="http://schemas.microsoft.com/office/drawing/2014/main" id="{83DCC966-1E14-41EA-AF3B-F4214B6425A1}"/>
                      </a:ext>
                    </a:extLst>
                  </wp:docPr>
                  <wp:cNvGraphicFramePr/>
                  <a:graphic xmlns:a="http://schemas.openxmlformats.org/drawingml/2006/main">
                    <a:graphicData uri="http://schemas.openxmlformats.org/drawingml/2006/picture">
                      <pic:pic xmlns:pic="http://schemas.openxmlformats.org/drawingml/2006/picture">
                        <pic:nvPicPr>
                          <pic:cNvPr id="1183" name="2 Imagen" descr="http://ib.adnxs.com/seg?t=2&amp;add=1046618">
                            <a:extLst>
                              <a:ext uri="{FF2B5EF4-FFF2-40B4-BE49-F238E27FC236}">
                                <a16:creationId xmlns:a16="http://schemas.microsoft.com/office/drawing/2014/main" id="{83DCC966-1E14-41EA-AF3B-F4214B6425A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8144" behindDoc="0" locked="0" layoutInCell="1" allowOverlap="1" wp14:anchorId="59810E62" wp14:editId="54AD2E9C">
                  <wp:simplePos x="0" y="0"/>
                  <wp:positionH relativeFrom="column">
                    <wp:posOffset>0</wp:posOffset>
                  </wp:positionH>
                  <wp:positionV relativeFrom="paragraph">
                    <wp:posOffset>0</wp:posOffset>
                  </wp:positionV>
                  <wp:extent cx="9525" cy="9525"/>
                  <wp:effectExtent l="0" t="0" r="0" b="0"/>
                  <wp:wrapNone/>
                  <wp:docPr id="1375" name="Imagen 1375" descr="http://pixel.prfct.co/seg/?add=1046618">
                    <a:extLst xmlns:a="http://schemas.openxmlformats.org/drawingml/2006/main">
                      <a:ext uri="{FF2B5EF4-FFF2-40B4-BE49-F238E27FC236}">
                        <a16:creationId xmlns:a16="http://schemas.microsoft.com/office/drawing/2014/main" id="{3865F508-7878-43E4-A47A-5F211069B270}"/>
                      </a:ext>
                    </a:extLst>
                  </wp:docPr>
                  <wp:cNvGraphicFramePr/>
                  <a:graphic xmlns:a="http://schemas.openxmlformats.org/drawingml/2006/main">
                    <a:graphicData uri="http://schemas.openxmlformats.org/drawingml/2006/picture">
                      <pic:pic xmlns:pic="http://schemas.openxmlformats.org/drawingml/2006/picture">
                        <pic:nvPicPr>
                          <pic:cNvPr id="1184" name="3 Imagen" descr="http://pixel.prfct.co/seg/?add=1046618">
                            <a:extLst>
                              <a:ext uri="{FF2B5EF4-FFF2-40B4-BE49-F238E27FC236}">
                                <a16:creationId xmlns:a16="http://schemas.microsoft.com/office/drawing/2014/main" id="{3865F508-7878-43E4-A47A-5F211069B27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79168" behindDoc="0" locked="0" layoutInCell="1" allowOverlap="1" wp14:anchorId="47119C98" wp14:editId="0624834D">
                  <wp:simplePos x="0" y="0"/>
                  <wp:positionH relativeFrom="column">
                    <wp:posOffset>0</wp:posOffset>
                  </wp:positionH>
                  <wp:positionV relativeFrom="paragraph">
                    <wp:posOffset>0</wp:posOffset>
                  </wp:positionV>
                  <wp:extent cx="9525" cy="9525"/>
                  <wp:effectExtent l="0" t="0" r="0" b="0"/>
                  <wp:wrapNone/>
                  <wp:docPr id="1374" name="Imagen 1374" descr="http://ib.adnxs.com/seg?t=2&amp;add=1046618">
                    <a:extLst xmlns:a="http://schemas.openxmlformats.org/drawingml/2006/main">
                      <a:ext uri="{FF2B5EF4-FFF2-40B4-BE49-F238E27FC236}">
                        <a16:creationId xmlns:a16="http://schemas.microsoft.com/office/drawing/2014/main" id="{E96018D1-BC77-40A1-9E97-C72596EE4CAD}"/>
                      </a:ext>
                    </a:extLst>
                  </wp:docPr>
                  <wp:cNvGraphicFramePr/>
                  <a:graphic xmlns:a="http://schemas.openxmlformats.org/drawingml/2006/main">
                    <a:graphicData uri="http://schemas.openxmlformats.org/drawingml/2006/picture">
                      <pic:pic xmlns:pic="http://schemas.openxmlformats.org/drawingml/2006/picture">
                        <pic:nvPicPr>
                          <pic:cNvPr id="1185" name="2 Imagen" descr="http://ib.adnxs.com/seg?t=2&amp;add=1046618">
                            <a:extLst>
                              <a:ext uri="{FF2B5EF4-FFF2-40B4-BE49-F238E27FC236}">
                                <a16:creationId xmlns:a16="http://schemas.microsoft.com/office/drawing/2014/main" id="{E96018D1-BC77-40A1-9E97-C72596EE4CA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0192" behindDoc="0" locked="0" layoutInCell="1" allowOverlap="1" wp14:anchorId="09B148A4" wp14:editId="0508F909">
                  <wp:simplePos x="0" y="0"/>
                  <wp:positionH relativeFrom="column">
                    <wp:posOffset>0</wp:posOffset>
                  </wp:positionH>
                  <wp:positionV relativeFrom="paragraph">
                    <wp:posOffset>0</wp:posOffset>
                  </wp:positionV>
                  <wp:extent cx="9525" cy="9525"/>
                  <wp:effectExtent l="0" t="0" r="0" b="0"/>
                  <wp:wrapNone/>
                  <wp:docPr id="1373" name="Imagen 1373" descr="http://pixel.prfct.co/seg/?add=1046618">
                    <a:extLst xmlns:a="http://schemas.openxmlformats.org/drawingml/2006/main">
                      <a:ext uri="{FF2B5EF4-FFF2-40B4-BE49-F238E27FC236}">
                        <a16:creationId xmlns:a16="http://schemas.microsoft.com/office/drawing/2014/main" id="{E4FA4BBA-9452-40B8-A9CB-38BE9846619F}"/>
                      </a:ext>
                    </a:extLst>
                  </wp:docPr>
                  <wp:cNvGraphicFramePr/>
                  <a:graphic xmlns:a="http://schemas.openxmlformats.org/drawingml/2006/main">
                    <a:graphicData uri="http://schemas.openxmlformats.org/drawingml/2006/picture">
                      <pic:pic xmlns:pic="http://schemas.openxmlformats.org/drawingml/2006/picture">
                        <pic:nvPicPr>
                          <pic:cNvPr id="1186" name="3 Imagen" descr="http://pixel.prfct.co/seg/?add=1046618">
                            <a:extLst>
                              <a:ext uri="{FF2B5EF4-FFF2-40B4-BE49-F238E27FC236}">
                                <a16:creationId xmlns:a16="http://schemas.microsoft.com/office/drawing/2014/main" id="{E4FA4BBA-9452-40B8-A9CB-38BE9846619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1216" behindDoc="0" locked="0" layoutInCell="1" allowOverlap="1" wp14:anchorId="713C71C0" wp14:editId="3C01D55D">
                  <wp:simplePos x="0" y="0"/>
                  <wp:positionH relativeFrom="column">
                    <wp:posOffset>0</wp:posOffset>
                  </wp:positionH>
                  <wp:positionV relativeFrom="paragraph">
                    <wp:posOffset>0</wp:posOffset>
                  </wp:positionV>
                  <wp:extent cx="9525" cy="9525"/>
                  <wp:effectExtent l="0" t="0" r="0" b="0"/>
                  <wp:wrapNone/>
                  <wp:docPr id="1372" name="Imagen 1372" descr="http://ib.adnxs.com/seg?t=2&amp;add=1046618">
                    <a:extLst xmlns:a="http://schemas.openxmlformats.org/drawingml/2006/main">
                      <a:ext uri="{FF2B5EF4-FFF2-40B4-BE49-F238E27FC236}">
                        <a16:creationId xmlns:a16="http://schemas.microsoft.com/office/drawing/2014/main" id="{235E2A2C-D8B1-4662-9974-12459EA3D981}"/>
                      </a:ext>
                    </a:extLst>
                  </wp:docPr>
                  <wp:cNvGraphicFramePr/>
                  <a:graphic xmlns:a="http://schemas.openxmlformats.org/drawingml/2006/main">
                    <a:graphicData uri="http://schemas.openxmlformats.org/drawingml/2006/picture">
                      <pic:pic xmlns:pic="http://schemas.openxmlformats.org/drawingml/2006/picture">
                        <pic:nvPicPr>
                          <pic:cNvPr id="1187" name="2 Imagen" descr="http://ib.adnxs.com/seg?t=2&amp;add=1046618">
                            <a:extLst>
                              <a:ext uri="{FF2B5EF4-FFF2-40B4-BE49-F238E27FC236}">
                                <a16:creationId xmlns:a16="http://schemas.microsoft.com/office/drawing/2014/main" id="{235E2A2C-D8B1-4662-9974-12459EA3D98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2240" behindDoc="0" locked="0" layoutInCell="1" allowOverlap="1" wp14:anchorId="36E4B91A" wp14:editId="3051FA7C">
                  <wp:simplePos x="0" y="0"/>
                  <wp:positionH relativeFrom="column">
                    <wp:posOffset>0</wp:posOffset>
                  </wp:positionH>
                  <wp:positionV relativeFrom="paragraph">
                    <wp:posOffset>0</wp:posOffset>
                  </wp:positionV>
                  <wp:extent cx="9525" cy="9525"/>
                  <wp:effectExtent l="0" t="0" r="0" b="0"/>
                  <wp:wrapNone/>
                  <wp:docPr id="1371" name="Imagen 1371" descr="http://pixel.prfct.co/seg/?add=1046618">
                    <a:extLst xmlns:a="http://schemas.openxmlformats.org/drawingml/2006/main">
                      <a:ext uri="{FF2B5EF4-FFF2-40B4-BE49-F238E27FC236}">
                        <a16:creationId xmlns:a16="http://schemas.microsoft.com/office/drawing/2014/main" id="{5E0673EF-BA1F-4174-8669-D7D631EB4504}"/>
                      </a:ext>
                    </a:extLst>
                  </wp:docPr>
                  <wp:cNvGraphicFramePr/>
                  <a:graphic xmlns:a="http://schemas.openxmlformats.org/drawingml/2006/main">
                    <a:graphicData uri="http://schemas.openxmlformats.org/drawingml/2006/picture">
                      <pic:pic xmlns:pic="http://schemas.openxmlformats.org/drawingml/2006/picture">
                        <pic:nvPicPr>
                          <pic:cNvPr id="1188" name="3 Imagen" descr="http://pixel.prfct.co/seg/?add=1046618">
                            <a:extLst>
                              <a:ext uri="{FF2B5EF4-FFF2-40B4-BE49-F238E27FC236}">
                                <a16:creationId xmlns:a16="http://schemas.microsoft.com/office/drawing/2014/main" id="{5E0673EF-BA1F-4174-8669-D7D631EB450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3264" behindDoc="0" locked="0" layoutInCell="1" allowOverlap="1" wp14:anchorId="7F9DF914" wp14:editId="6F4B2BC0">
                  <wp:simplePos x="0" y="0"/>
                  <wp:positionH relativeFrom="column">
                    <wp:posOffset>0</wp:posOffset>
                  </wp:positionH>
                  <wp:positionV relativeFrom="paragraph">
                    <wp:posOffset>0</wp:posOffset>
                  </wp:positionV>
                  <wp:extent cx="9525" cy="9525"/>
                  <wp:effectExtent l="0" t="0" r="0" b="0"/>
                  <wp:wrapNone/>
                  <wp:docPr id="1370" name="Imagen 1370" descr="http://ib.adnxs.com/seg?t=2&amp;add=1046618">
                    <a:extLst xmlns:a="http://schemas.openxmlformats.org/drawingml/2006/main">
                      <a:ext uri="{FF2B5EF4-FFF2-40B4-BE49-F238E27FC236}">
                        <a16:creationId xmlns:a16="http://schemas.microsoft.com/office/drawing/2014/main" id="{C43126C7-8E4E-43DB-8638-D830EFC741FF}"/>
                      </a:ext>
                    </a:extLst>
                  </wp:docPr>
                  <wp:cNvGraphicFramePr/>
                  <a:graphic xmlns:a="http://schemas.openxmlformats.org/drawingml/2006/main">
                    <a:graphicData uri="http://schemas.openxmlformats.org/drawingml/2006/picture">
                      <pic:pic xmlns:pic="http://schemas.openxmlformats.org/drawingml/2006/picture">
                        <pic:nvPicPr>
                          <pic:cNvPr id="1189" name="2 Imagen" descr="http://ib.adnxs.com/seg?t=2&amp;add=1046618">
                            <a:extLst>
                              <a:ext uri="{FF2B5EF4-FFF2-40B4-BE49-F238E27FC236}">
                                <a16:creationId xmlns:a16="http://schemas.microsoft.com/office/drawing/2014/main" id="{C43126C7-8E4E-43DB-8638-D830EFC741F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4288" behindDoc="0" locked="0" layoutInCell="1" allowOverlap="1" wp14:anchorId="6A695DEA" wp14:editId="1F9ECC07">
                  <wp:simplePos x="0" y="0"/>
                  <wp:positionH relativeFrom="column">
                    <wp:posOffset>0</wp:posOffset>
                  </wp:positionH>
                  <wp:positionV relativeFrom="paragraph">
                    <wp:posOffset>0</wp:posOffset>
                  </wp:positionV>
                  <wp:extent cx="9525" cy="9525"/>
                  <wp:effectExtent l="0" t="0" r="0" b="0"/>
                  <wp:wrapNone/>
                  <wp:docPr id="1369" name="Imagen 1369" descr="http://pixel.prfct.co/seg/?add=1046618">
                    <a:extLst xmlns:a="http://schemas.openxmlformats.org/drawingml/2006/main">
                      <a:ext uri="{FF2B5EF4-FFF2-40B4-BE49-F238E27FC236}">
                        <a16:creationId xmlns:a16="http://schemas.microsoft.com/office/drawing/2014/main" id="{836A1D54-896C-43D7-9941-092D32A9A18C}"/>
                      </a:ext>
                    </a:extLst>
                  </wp:docPr>
                  <wp:cNvGraphicFramePr/>
                  <a:graphic xmlns:a="http://schemas.openxmlformats.org/drawingml/2006/main">
                    <a:graphicData uri="http://schemas.openxmlformats.org/drawingml/2006/picture">
                      <pic:pic xmlns:pic="http://schemas.openxmlformats.org/drawingml/2006/picture">
                        <pic:nvPicPr>
                          <pic:cNvPr id="1190" name="3 Imagen" descr="http://pixel.prfct.co/seg/?add=1046618">
                            <a:extLst>
                              <a:ext uri="{FF2B5EF4-FFF2-40B4-BE49-F238E27FC236}">
                                <a16:creationId xmlns:a16="http://schemas.microsoft.com/office/drawing/2014/main" id="{836A1D54-896C-43D7-9941-092D32A9A1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5312" behindDoc="0" locked="0" layoutInCell="1" allowOverlap="1" wp14:anchorId="6744B857" wp14:editId="43A11539">
                  <wp:simplePos x="0" y="0"/>
                  <wp:positionH relativeFrom="column">
                    <wp:posOffset>0</wp:posOffset>
                  </wp:positionH>
                  <wp:positionV relativeFrom="paragraph">
                    <wp:posOffset>0</wp:posOffset>
                  </wp:positionV>
                  <wp:extent cx="9525" cy="9525"/>
                  <wp:effectExtent l="0" t="0" r="0" b="0"/>
                  <wp:wrapNone/>
                  <wp:docPr id="1368" name="Imagen 1368" descr="http://ib.adnxs.com/seg?t=2&amp;add=1046618">
                    <a:extLst xmlns:a="http://schemas.openxmlformats.org/drawingml/2006/main">
                      <a:ext uri="{FF2B5EF4-FFF2-40B4-BE49-F238E27FC236}">
                        <a16:creationId xmlns:a16="http://schemas.microsoft.com/office/drawing/2014/main" id="{D98D29B9-FADF-452D-90F2-DEECDE962312}"/>
                      </a:ext>
                    </a:extLst>
                  </wp:docPr>
                  <wp:cNvGraphicFramePr/>
                  <a:graphic xmlns:a="http://schemas.openxmlformats.org/drawingml/2006/main">
                    <a:graphicData uri="http://schemas.openxmlformats.org/drawingml/2006/picture">
                      <pic:pic xmlns:pic="http://schemas.openxmlformats.org/drawingml/2006/picture">
                        <pic:nvPicPr>
                          <pic:cNvPr id="1191" name="2 Imagen" descr="http://ib.adnxs.com/seg?t=2&amp;add=1046618">
                            <a:extLst>
                              <a:ext uri="{FF2B5EF4-FFF2-40B4-BE49-F238E27FC236}">
                                <a16:creationId xmlns:a16="http://schemas.microsoft.com/office/drawing/2014/main" id="{D98D29B9-FADF-452D-90F2-DEECDE96231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6336" behindDoc="0" locked="0" layoutInCell="1" allowOverlap="1" wp14:anchorId="5260D5BE" wp14:editId="725EB0C4">
                  <wp:simplePos x="0" y="0"/>
                  <wp:positionH relativeFrom="column">
                    <wp:posOffset>0</wp:posOffset>
                  </wp:positionH>
                  <wp:positionV relativeFrom="paragraph">
                    <wp:posOffset>0</wp:posOffset>
                  </wp:positionV>
                  <wp:extent cx="9525" cy="9525"/>
                  <wp:effectExtent l="0" t="0" r="0" b="0"/>
                  <wp:wrapNone/>
                  <wp:docPr id="1367" name="Imagen 1367" descr="http://pixel.prfct.co/seg/?add=1046618">
                    <a:extLst xmlns:a="http://schemas.openxmlformats.org/drawingml/2006/main">
                      <a:ext uri="{FF2B5EF4-FFF2-40B4-BE49-F238E27FC236}">
                        <a16:creationId xmlns:a16="http://schemas.microsoft.com/office/drawing/2014/main" id="{9BF3296B-9AC5-47A0-B554-74FB33E59DC5}"/>
                      </a:ext>
                    </a:extLst>
                  </wp:docPr>
                  <wp:cNvGraphicFramePr/>
                  <a:graphic xmlns:a="http://schemas.openxmlformats.org/drawingml/2006/main">
                    <a:graphicData uri="http://schemas.openxmlformats.org/drawingml/2006/picture">
                      <pic:pic xmlns:pic="http://schemas.openxmlformats.org/drawingml/2006/picture">
                        <pic:nvPicPr>
                          <pic:cNvPr id="1192" name="3 Imagen" descr="http://pixel.prfct.co/seg/?add=1046618">
                            <a:extLst>
                              <a:ext uri="{FF2B5EF4-FFF2-40B4-BE49-F238E27FC236}">
                                <a16:creationId xmlns:a16="http://schemas.microsoft.com/office/drawing/2014/main" id="{9BF3296B-9AC5-47A0-B554-74FB33E59DC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7360" behindDoc="0" locked="0" layoutInCell="1" allowOverlap="1" wp14:anchorId="67F4C8B1" wp14:editId="3F8BFB53">
                  <wp:simplePos x="0" y="0"/>
                  <wp:positionH relativeFrom="column">
                    <wp:posOffset>0</wp:posOffset>
                  </wp:positionH>
                  <wp:positionV relativeFrom="paragraph">
                    <wp:posOffset>0</wp:posOffset>
                  </wp:positionV>
                  <wp:extent cx="9525" cy="9525"/>
                  <wp:effectExtent l="0" t="0" r="0" b="0"/>
                  <wp:wrapNone/>
                  <wp:docPr id="1366" name="Imagen 1366" descr="http://ib.adnxs.com/seg?t=2&amp;add=1046618">
                    <a:extLst xmlns:a="http://schemas.openxmlformats.org/drawingml/2006/main">
                      <a:ext uri="{FF2B5EF4-FFF2-40B4-BE49-F238E27FC236}">
                        <a16:creationId xmlns:a16="http://schemas.microsoft.com/office/drawing/2014/main" id="{5FEA1118-46E0-4EDD-A969-2FAE046E1986}"/>
                      </a:ext>
                    </a:extLst>
                  </wp:docPr>
                  <wp:cNvGraphicFramePr/>
                  <a:graphic xmlns:a="http://schemas.openxmlformats.org/drawingml/2006/main">
                    <a:graphicData uri="http://schemas.openxmlformats.org/drawingml/2006/picture">
                      <pic:pic xmlns:pic="http://schemas.openxmlformats.org/drawingml/2006/picture">
                        <pic:nvPicPr>
                          <pic:cNvPr id="1193" name="2 Imagen" descr="http://ib.adnxs.com/seg?t=2&amp;add=1046618">
                            <a:extLst>
                              <a:ext uri="{FF2B5EF4-FFF2-40B4-BE49-F238E27FC236}">
                                <a16:creationId xmlns:a16="http://schemas.microsoft.com/office/drawing/2014/main" id="{5FEA1118-46E0-4EDD-A969-2FAE046E198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288384" behindDoc="0" locked="0" layoutInCell="1" allowOverlap="1" wp14:anchorId="34C41301" wp14:editId="7DADEDD4">
                  <wp:simplePos x="0" y="0"/>
                  <wp:positionH relativeFrom="column">
                    <wp:posOffset>0</wp:posOffset>
                  </wp:positionH>
                  <wp:positionV relativeFrom="paragraph">
                    <wp:posOffset>0</wp:posOffset>
                  </wp:positionV>
                  <wp:extent cx="9525" cy="9525"/>
                  <wp:effectExtent l="0" t="0" r="0" b="0"/>
                  <wp:wrapNone/>
                  <wp:docPr id="1365" name="Imagen 1365" descr="http://pixel.prfct.co/seg/?add=1046618">
                    <a:extLst xmlns:a="http://schemas.openxmlformats.org/drawingml/2006/main">
                      <a:ext uri="{FF2B5EF4-FFF2-40B4-BE49-F238E27FC236}">
                        <a16:creationId xmlns:a16="http://schemas.microsoft.com/office/drawing/2014/main" id="{37CD48C8-00BA-4E1B-B6F5-27EDC32CCFD6}"/>
                      </a:ext>
                    </a:extLst>
                  </wp:docPr>
                  <wp:cNvGraphicFramePr/>
                  <a:graphic xmlns:a="http://schemas.openxmlformats.org/drawingml/2006/main">
                    <a:graphicData uri="http://schemas.openxmlformats.org/drawingml/2006/picture">
                      <pic:pic xmlns:pic="http://schemas.openxmlformats.org/drawingml/2006/picture">
                        <pic:nvPicPr>
                          <pic:cNvPr id="1194" name="3 Imagen" descr="http://pixel.prfct.co/seg/?add=1046618">
                            <a:extLst>
                              <a:ext uri="{FF2B5EF4-FFF2-40B4-BE49-F238E27FC236}">
                                <a16:creationId xmlns:a16="http://schemas.microsoft.com/office/drawing/2014/main" id="{37CD48C8-00BA-4E1B-B6F5-27EDC32CCFD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3984" behindDoc="0" locked="0" layoutInCell="1" allowOverlap="1" wp14:anchorId="6119EBFF" wp14:editId="3925BD95">
                  <wp:simplePos x="0" y="0"/>
                  <wp:positionH relativeFrom="column">
                    <wp:posOffset>0</wp:posOffset>
                  </wp:positionH>
                  <wp:positionV relativeFrom="paragraph">
                    <wp:posOffset>0</wp:posOffset>
                  </wp:positionV>
                  <wp:extent cx="9525" cy="9525"/>
                  <wp:effectExtent l="0" t="0" r="0" b="0"/>
                  <wp:wrapNone/>
                  <wp:docPr id="1364" name="Imagen 1364" descr="http://ib.adnxs.com/seg?t=2&amp;add=1046618">
                    <a:extLst xmlns:a="http://schemas.openxmlformats.org/drawingml/2006/main">
                      <a:ext uri="{FF2B5EF4-FFF2-40B4-BE49-F238E27FC236}">
                        <a16:creationId xmlns:a16="http://schemas.microsoft.com/office/drawing/2014/main" id="{32F0EC6E-A77C-414C-A074-E08FBABDCA7E}"/>
                      </a:ext>
                    </a:extLst>
                  </wp:docPr>
                  <wp:cNvGraphicFramePr/>
                  <a:graphic xmlns:a="http://schemas.openxmlformats.org/drawingml/2006/main">
                    <a:graphicData uri="http://schemas.openxmlformats.org/drawingml/2006/picture">
                      <pic:pic xmlns:pic="http://schemas.openxmlformats.org/drawingml/2006/picture">
                        <pic:nvPicPr>
                          <pic:cNvPr id="1219" name="2 Imagen" descr="http://ib.adnxs.com/seg?t=2&amp;add=1046618">
                            <a:extLst>
                              <a:ext uri="{FF2B5EF4-FFF2-40B4-BE49-F238E27FC236}">
                                <a16:creationId xmlns:a16="http://schemas.microsoft.com/office/drawing/2014/main" id="{32F0EC6E-A77C-414C-A074-E08FBABDCA7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5008" behindDoc="0" locked="0" layoutInCell="1" allowOverlap="1" wp14:anchorId="3A7F7F49" wp14:editId="2AD4E8CD">
                  <wp:simplePos x="0" y="0"/>
                  <wp:positionH relativeFrom="column">
                    <wp:posOffset>0</wp:posOffset>
                  </wp:positionH>
                  <wp:positionV relativeFrom="paragraph">
                    <wp:posOffset>0</wp:posOffset>
                  </wp:positionV>
                  <wp:extent cx="9525" cy="9525"/>
                  <wp:effectExtent l="0" t="0" r="0" b="0"/>
                  <wp:wrapNone/>
                  <wp:docPr id="1363" name="Imagen 1363" descr="http://pixel.prfct.co/seg/?add=1046618">
                    <a:extLst xmlns:a="http://schemas.openxmlformats.org/drawingml/2006/main">
                      <a:ext uri="{FF2B5EF4-FFF2-40B4-BE49-F238E27FC236}">
                        <a16:creationId xmlns:a16="http://schemas.microsoft.com/office/drawing/2014/main" id="{12F59D89-34DD-4F6F-AD61-542757C16C05}"/>
                      </a:ext>
                    </a:extLst>
                  </wp:docPr>
                  <wp:cNvGraphicFramePr/>
                  <a:graphic xmlns:a="http://schemas.openxmlformats.org/drawingml/2006/main">
                    <a:graphicData uri="http://schemas.openxmlformats.org/drawingml/2006/picture">
                      <pic:pic xmlns:pic="http://schemas.openxmlformats.org/drawingml/2006/picture">
                        <pic:nvPicPr>
                          <pic:cNvPr id="1220" name="3 Imagen" descr="http://pixel.prfct.co/seg/?add=1046618">
                            <a:extLst>
                              <a:ext uri="{FF2B5EF4-FFF2-40B4-BE49-F238E27FC236}">
                                <a16:creationId xmlns:a16="http://schemas.microsoft.com/office/drawing/2014/main" id="{12F59D89-34DD-4F6F-AD61-542757C16C0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6032" behindDoc="0" locked="0" layoutInCell="1" allowOverlap="1" wp14:anchorId="4842F1B4" wp14:editId="46F06791">
                  <wp:simplePos x="0" y="0"/>
                  <wp:positionH relativeFrom="column">
                    <wp:posOffset>0</wp:posOffset>
                  </wp:positionH>
                  <wp:positionV relativeFrom="paragraph">
                    <wp:posOffset>0</wp:posOffset>
                  </wp:positionV>
                  <wp:extent cx="9525" cy="9525"/>
                  <wp:effectExtent l="0" t="0" r="0" b="0"/>
                  <wp:wrapNone/>
                  <wp:docPr id="1362" name="Imagen 1362" descr="http://ib.adnxs.com/seg?t=2&amp;add=1046618">
                    <a:extLst xmlns:a="http://schemas.openxmlformats.org/drawingml/2006/main">
                      <a:ext uri="{FF2B5EF4-FFF2-40B4-BE49-F238E27FC236}">
                        <a16:creationId xmlns:a16="http://schemas.microsoft.com/office/drawing/2014/main" id="{98777A14-181C-4B9C-AF33-0244C0142E45}"/>
                      </a:ext>
                    </a:extLst>
                  </wp:docPr>
                  <wp:cNvGraphicFramePr/>
                  <a:graphic xmlns:a="http://schemas.openxmlformats.org/drawingml/2006/main">
                    <a:graphicData uri="http://schemas.openxmlformats.org/drawingml/2006/picture">
                      <pic:pic xmlns:pic="http://schemas.openxmlformats.org/drawingml/2006/picture">
                        <pic:nvPicPr>
                          <pic:cNvPr id="1221" name="2 Imagen" descr="http://ib.adnxs.com/seg?t=2&amp;add=1046618">
                            <a:extLst>
                              <a:ext uri="{FF2B5EF4-FFF2-40B4-BE49-F238E27FC236}">
                                <a16:creationId xmlns:a16="http://schemas.microsoft.com/office/drawing/2014/main" id="{98777A14-181C-4B9C-AF33-0244C0142E4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7056" behindDoc="0" locked="0" layoutInCell="1" allowOverlap="1" wp14:anchorId="4B3F6C98" wp14:editId="5AA5938C">
                  <wp:simplePos x="0" y="0"/>
                  <wp:positionH relativeFrom="column">
                    <wp:posOffset>0</wp:posOffset>
                  </wp:positionH>
                  <wp:positionV relativeFrom="paragraph">
                    <wp:posOffset>0</wp:posOffset>
                  </wp:positionV>
                  <wp:extent cx="9525" cy="9525"/>
                  <wp:effectExtent l="0" t="0" r="0" b="0"/>
                  <wp:wrapNone/>
                  <wp:docPr id="1361" name="Imagen 1361" descr="http://pixel.prfct.co/seg/?add=1046618">
                    <a:extLst xmlns:a="http://schemas.openxmlformats.org/drawingml/2006/main">
                      <a:ext uri="{FF2B5EF4-FFF2-40B4-BE49-F238E27FC236}">
                        <a16:creationId xmlns:a16="http://schemas.microsoft.com/office/drawing/2014/main" id="{7F5D2297-7A76-4B10-B873-6FF328645C5A}"/>
                      </a:ext>
                    </a:extLst>
                  </wp:docPr>
                  <wp:cNvGraphicFramePr/>
                  <a:graphic xmlns:a="http://schemas.openxmlformats.org/drawingml/2006/main">
                    <a:graphicData uri="http://schemas.openxmlformats.org/drawingml/2006/picture">
                      <pic:pic xmlns:pic="http://schemas.openxmlformats.org/drawingml/2006/picture">
                        <pic:nvPicPr>
                          <pic:cNvPr id="1222" name="3 Imagen" descr="http://pixel.prfct.co/seg/?add=1046618">
                            <a:extLst>
                              <a:ext uri="{FF2B5EF4-FFF2-40B4-BE49-F238E27FC236}">
                                <a16:creationId xmlns:a16="http://schemas.microsoft.com/office/drawing/2014/main" id="{7F5D2297-7A76-4B10-B873-6FF328645C5A}"/>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8080" behindDoc="0" locked="0" layoutInCell="1" allowOverlap="1" wp14:anchorId="5B35D3C4" wp14:editId="182C6161">
                  <wp:simplePos x="0" y="0"/>
                  <wp:positionH relativeFrom="column">
                    <wp:posOffset>0</wp:posOffset>
                  </wp:positionH>
                  <wp:positionV relativeFrom="paragraph">
                    <wp:posOffset>0</wp:posOffset>
                  </wp:positionV>
                  <wp:extent cx="9525" cy="9525"/>
                  <wp:effectExtent l="0" t="0" r="0" b="0"/>
                  <wp:wrapNone/>
                  <wp:docPr id="1360" name="Imagen 1360" descr="http://ib.adnxs.com/seg?t=2&amp;add=1046618">
                    <a:extLst xmlns:a="http://schemas.openxmlformats.org/drawingml/2006/main">
                      <a:ext uri="{FF2B5EF4-FFF2-40B4-BE49-F238E27FC236}">
                        <a16:creationId xmlns:a16="http://schemas.microsoft.com/office/drawing/2014/main" id="{FF372B35-E8F7-4CAB-936A-536EB2F4778C}"/>
                      </a:ext>
                    </a:extLst>
                  </wp:docPr>
                  <wp:cNvGraphicFramePr/>
                  <a:graphic xmlns:a="http://schemas.openxmlformats.org/drawingml/2006/main">
                    <a:graphicData uri="http://schemas.openxmlformats.org/drawingml/2006/picture">
                      <pic:pic xmlns:pic="http://schemas.openxmlformats.org/drawingml/2006/picture">
                        <pic:nvPicPr>
                          <pic:cNvPr id="1223" name="2 Imagen" descr="http://ib.adnxs.com/seg?t=2&amp;add=1046618">
                            <a:extLst>
                              <a:ext uri="{FF2B5EF4-FFF2-40B4-BE49-F238E27FC236}">
                                <a16:creationId xmlns:a16="http://schemas.microsoft.com/office/drawing/2014/main" id="{FF372B35-E8F7-4CAB-936A-536EB2F4778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19104" behindDoc="0" locked="0" layoutInCell="1" allowOverlap="1" wp14:anchorId="3B09EA28" wp14:editId="39998544">
                  <wp:simplePos x="0" y="0"/>
                  <wp:positionH relativeFrom="column">
                    <wp:posOffset>0</wp:posOffset>
                  </wp:positionH>
                  <wp:positionV relativeFrom="paragraph">
                    <wp:posOffset>0</wp:posOffset>
                  </wp:positionV>
                  <wp:extent cx="9525" cy="9525"/>
                  <wp:effectExtent l="0" t="0" r="0" b="0"/>
                  <wp:wrapNone/>
                  <wp:docPr id="1359" name="Imagen 1359" descr="http://pixel.prfct.co/seg/?add=1046618">
                    <a:extLst xmlns:a="http://schemas.openxmlformats.org/drawingml/2006/main">
                      <a:ext uri="{FF2B5EF4-FFF2-40B4-BE49-F238E27FC236}">
                        <a16:creationId xmlns:a16="http://schemas.microsoft.com/office/drawing/2014/main" id="{9862667A-37D8-49EC-B413-A37A43545165}"/>
                      </a:ext>
                    </a:extLst>
                  </wp:docPr>
                  <wp:cNvGraphicFramePr/>
                  <a:graphic xmlns:a="http://schemas.openxmlformats.org/drawingml/2006/main">
                    <a:graphicData uri="http://schemas.openxmlformats.org/drawingml/2006/picture">
                      <pic:pic xmlns:pic="http://schemas.openxmlformats.org/drawingml/2006/picture">
                        <pic:nvPicPr>
                          <pic:cNvPr id="1224" name="3 Imagen" descr="http://pixel.prfct.co/seg/?add=1046618">
                            <a:extLst>
                              <a:ext uri="{FF2B5EF4-FFF2-40B4-BE49-F238E27FC236}">
                                <a16:creationId xmlns:a16="http://schemas.microsoft.com/office/drawing/2014/main" id="{9862667A-37D8-49EC-B413-A37A4354516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0128" behindDoc="0" locked="0" layoutInCell="1" allowOverlap="1" wp14:anchorId="0668E636" wp14:editId="570997CB">
                  <wp:simplePos x="0" y="0"/>
                  <wp:positionH relativeFrom="column">
                    <wp:posOffset>0</wp:posOffset>
                  </wp:positionH>
                  <wp:positionV relativeFrom="paragraph">
                    <wp:posOffset>0</wp:posOffset>
                  </wp:positionV>
                  <wp:extent cx="9525" cy="9525"/>
                  <wp:effectExtent l="0" t="0" r="0" b="0"/>
                  <wp:wrapNone/>
                  <wp:docPr id="1358" name="Imagen 1358" descr="http://ib.adnxs.com/seg?t=2&amp;add=1046618">
                    <a:extLst xmlns:a="http://schemas.openxmlformats.org/drawingml/2006/main">
                      <a:ext uri="{FF2B5EF4-FFF2-40B4-BE49-F238E27FC236}">
                        <a16:creationId xmlns:a16="http://schemas.microsoft.com/office/drawing/2014/main" id="{05334D3A-70D9-485D-9014-853DC9FC8E18}"/>
                      </a:ext>
                    </a:extLst>
                  </wp:docPr>
                  <wp:cNvGraphicFramePr/>
                  <a:graphic xmlns:a="http://schemas.openxmlformats.org/drawingml/2006/main">
                    <a:graphicData uri="http://schemas.openxmlformats.org/drawingml/2006/picture">
                      <pic:pic xmlns:pic="http://schemas.openxmlformats.org/drawingml/2006/picture">
                        <pic:nvPicPr>
                          <pic:cNvPr id="1225" name="2 Imagen" descr="http://ib.adnxs.com/seg?t=2&amp;add=1046618">
                            <a:extLst>
                              <a:ext uri="{FF2B5EF4-FFF2-40B4-BE49-F238E27FC236}">
                                <a16:creationId xmlns:a16="http://schemas.microsoft.com/office/drawing/2014/main" id="{05334D3A-70D9-485D-9014-853DC9FC8E1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1152" behindDoc="0" locked="0" layoutInCell="1" allowOverlap="1" wp14:anchorId="01546BC1" wp14:editId="661A7DA2">
                  <wp:simplePos x="0" y="0"/>
                  <wp:positionH relativeFrom="column">
                    <wp:posOffset>0</wp:posOffset>
                  </wp:positionH>
                  <wp:positionV relativeFrom="paragraph">
                    <wp:posOffset>0</wp:posOffset>
                  </wp:positionV>
                  <wp:extent cx="9525" cy="9525"/>
                  <wp:effectExtent l="0" t="0" r="0" b="0"/>
                  <wp:wrapNone/>
                  <wp:docPr id="1357" name="Imagen 1357" descr="http://pixel.prfct.co/seg/?add=1046618">
                    <a:extLst xmlns:a="http://schemas.openxmlformats.org/drawingml/2006/main">
                      <a:ext uri="{FF2B5EF4-FFF2-40B4-BE49-F238E27FC236}">
                        <a16:creationId xmlns:a16="http://schemas.microsoft.com/office/drawing/2014/main" id="{57C973D5-A6CE-4544-BA67-10619967930B}"/>
                      </a:ext>
                    </a:extLst>
                  </wp:docPr>
                  <wp:cNvGraphicFramePr/>
                  <a:graphic xmlns:a="http://schemas.openxmlformats.org/drawingml/2006/main">
                    <a:graphicData uri="http://schemas.openxmlformats.org/drawingml/2006/picture">
                      <pic:pic xmlns:pic="http://schemas.openxmlformats.org/drawingml/2006/picture">
                        <pic:nvPicPr>
                          <pic:cNvPr id="1226" name="3 Imagen" descr="http://pixel.prfct.co/seg/?add=1046618">
                            <a:extLst>
                              <a:ext uri="{FF2B5EF4-FFF2-40B4-BE49-F238E27FC236}">
                                <a16:creationId xmlns:a16="http://schemas.microsoft.com/office/drawing/2014/main" id="{57C973D5-A6CE-4544-BA67-10619967930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2176" behindDoc="0" locked="0" layoutInCell="1" allowOverlap="1" wp14:anchorId="1EB67F31" wp14:editId="23A65C8A">
                  <wp:simplePos x="0" y="0"/>
                  <wp:positionH relativeFrom="column">
                    <wp:posOffset>0</wp:posOffset>
                  </wp:positionH>
                  <wp:positionV relativeFrom="paragraph">
                    <wp:posOffset>0</wp:posOffset>
                  </wp:positionV>
                  <wp:extent cx="9525" cy="9525"/>
                  <wp:effectExtent l="0" t="0" r="0" b="0"/>
                  <wp:wrapNone/>
                  <wp:docPr id="1356" name="Imagen 1356" descr="http://ib.adnxs.com/seg?t=2&amp;add=1046618">
                    <a:extLst xmlns:a="http://schemas.openxmlformats.org/drawingml/2006/main">
                      <a:ext uri="{FF2B5EF4-FFF2-40B4-BE49-F238E27FC236}">
                        <a16:creationId xmlns:a16="http://schemas.microsoft.com/office/drawing/2014/main" id="{AA5AA3A4-44D5-403B-BF5D-39C31C8AA7EC}"/>
                      </a:ext>
                    </a:extLst>
                  </wp:docPr>
                  <wp:cNvGraphicFramePr/>
                  <a:graphic xmlns:a="http://schemas.openxmlformats.org/drawingml/2006/main">
                    <a:graphicData uri="http://schemas.openxmlformats.org/drawingml/2006/picture">
                      <pic:pic xmlns:pic="http://schemas.openxmlformats.org/drawingml/2006/picture">
                        <pic:nvPicPr>
                          <pic:cNvPr id="1227" name="2 Imagen" descr="http://ib.adnxs.com/seg?t=2&amp;add=1046618">
                            <a:extLst>
                              <a:ext uri="{FF2B5EF4-FFF2-40B4-BE49-F238E27FC236}">
                                <a16:creationId xmlns:a16="http://schemas.microsoft.com/office/drawing/2014/main" id="{AA5AA3A4-44D5-403B-BF5D-39C31C8AA7E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3200" behindDoc="0" locked="0" layoutInCell="1" allowOverlap="1" wp14:anchorId="5A3A377E" wp14:editId="17181D27">
                  <wp:simplePos x="0" y="0"/>
                  <wp:positionH relativeFrom="column">
                    <wp:posOffset>0</wp:posOffset>
                  </wp:positionH>
                  <wp:positionV relativeFrom="paragraph">
                    <wp:posOffset>0</wp:posOffset>
                  </wp:positionV>
                  <wp:extent cx="9525" cy="9525"/>
                  <wp:effectExtent l="0" t="0" r="0" b="0"/>
                  <wp:wrapNone/>
                  <wp:docPr id="1355" name="Imagen 1355" descr="http://pixel.prfct.co/seg/?add=1046618">
                    <a:extLst xmlns:a="http://schemas.openxmlformats.org/drawingml/2006/main">
                      <a:ext uri="{FF2B5EF4-FFF2-40B4-BE49-F238E27FC236}">
                        <a16:creationId xmlns:a16="http://schemas.microsoft.com/office/drawing/2014/main" id="{31804BBB-0CD3-4E46-A4CE-5AEF7CD8A1C7}"/>
                      </a:ext>
                    </a:extLst>
                  </wp:docPr>
                  <wp:cNvGraphicFramePr/>
                  <a:graphic xmlns:a="http://schemas.openxmlformats.org/drawingml/2006/main">
                    <a:graphicData uri="http://schemas.openxmlformats.org/drawingml/2006/picture">
                      <pic:pic xmlns:pic="http://schemas.openxmlformats.org/drawingml/2006/picture">
                        <pic:nvPicPr>
                          <pic:cNvPr id="1228" name="3 Imagen" descr="http://pixel.prfct.co/seg/?add=1046618">
                            <a:extLst>
                              <a:ext uri="{FF2B5EF4-FFF2-40B4-BE49-F238E27FC236}">
                                <a16:creationId xmlns:a16="http://schemas.microsoft.com/office/drawing/2014/main" id="{31804BBB-0CD3-4E46-A4CE-5AEF7CD8A1C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4224" behindDoc="0" locked="0" layoutInCell="1" allowOverlap="1" wp14:anchorId="066FC710" wp14:editId="6F974676">
                  <wp:simplePos x="0" y="0"/>
                  <wp:positionH relativeFrom="column">
                    <wp:posOffset>0</wp:posOffset>
                  </wp:positionH>
                  <wp:positionV relativeFrom="paragraph">
                    <wp:posOffset>0</wp:posOffset>
                  </wp:positionV>
                  <wp:extent cx="9525" cy="9525"/>
                  <wp:effectExtent l="0" t="0" r="0" b="0"/>
                  <wp:wrapNone/>
                  <wp:docPr id="1354" name="Imagen 1354" descr="http://ib.adnxs.com/seg?t=2&amp;add=1046618">
                    <a:extLst xmlns:a="http://schemas.openxmlformats.org/drawingml/2006/main">
                      <a:ext uri="{FF2B5EF4-FFF2-40B4-BE49-F238E27FC236}">
                        <a16:creationId xmlns:a16="http://schemas.microsoft.com/office/drawing/2014/main" id="{9E6150DE-220D-4AC6-9778-DC5940A679B9}"/>
                      </a:ext>
                    </a:extLst>
                  </wp:docPr>
                  <wp:cNvGraphicFramePr/>
                  <a:graphic xmlns:a="http://schemas.openxmlformats.org/drawingml/2006/main">
                    <a:graphicData uri="http://schemas.openxmlformats.org/drawingml/2006/picture">
                      <pic:pic xmlns:pic="http://schemas.openxmlformats.org/drawingml/2006/picture">
                        <pic:nvPicPr>
                          <pic:cNvPr id="1229" name="2 Imagen" descr="http://ib.adnxs.com/seg?t=2&amp;add=1046618">
                            <a:extLst>
                              <a:ext uri="{FF2B5EF4-FFF2-40B4-BE49-F238E27FC236}">
                                <a16:creationId xmlns:a16="http://schemas.microsoft.com/office/drawing/2014/main" id="{9E6150DE-220D-4AC6-9778-DC5940A679B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5248" behindDoc="0" locked="0" layoutInCell="1" allowOverlap="1" wp14:anchorId="09346A5C" wp14:editId="4BE83E17">
                  <wp:simplePos x="0" y="0"/>
                  <wp:positionH relativeFrom="column">
                    <wp:posOffset>0</wp:posOffset>
                  </wp:positionH>
                  <wp:positionV relativeFrom="paragraph">
                    <wp:posOffset>0</wp:posOffset>
                  </wp:positionV>
                  <wp:extent cx="9525" cy="9525"/>
                  <wp:effectExtent l="0" t="0" r="0" b="0"/>
                  <wp:wrapNone/>
                  <wp:docPr id="1353" name="Imagen 1353" descr="http://pixel.prfct.co/seg/?add=1046618">
                    <a:extLst xmlns:a="http://schemas.openxmlformats.org/drawingml/2006/main">
                      <a:ext uri="{FF2B5EF4-FFF2-40B4-BE49-F238E27FC236}">
                        <a16:creationId xmlns:a16="http://schemas.microsoft.com/office/drawing/2014/main" id="{D45FB86A-C539-4C04-8DED-CC631CD9A22C}"/>
                      </a:ext>
                    </a:extLst>
                  </wp:docPr>
                  <wp:cNvGraphicFramePr/>
                  <a:graphic xmlns:a="http://schemas.openxmlformats.org/drawingml/2006/main">
                    <a:graphicData uri="http://schemas.openxmlformats.org/drawingml/2006/picture">
                      <pic:pic xmlns:pic="http://schemas.openxmlformats.org/drawingml/2006/picture">
                        <pic:nvPicPr>
                          <pic:cNvPr id="1230" name="3 Imagen" descr="http://pixel.prfct.co/seg/?add=1046618">
                            <a:extLst>
                              <a:ext uri="{FF2B5EF4-FFF2-40B4-BE49-F238E27FC236}">
                                <a16:creationId xmlns:a16="http://schemas.microsoft.com/office/drawing/2014/main" id="{D45FB86A-C539-4C04-8DED-CC631CD9A22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6272" behindDoc="0" locked="0" layoutInCell="1" allowOverlap="1" wp14:anchorId="3AE11214" wp14:editId="320C8837">
                  <wp:simplePos x="0" y="0"/>
                  <wp:positionH relativeFrom="column">
                    <wp:posOffset>0</wp:posOffset>
                  </wp:positionH>
                  <wp:positionV relativeFrom="paragraph">
                    <wp:posOffset>0</wp:posOffset>
                  </wp:positionV>
                  <wp:extent cx="9525" cy="9525"/>
                  <wp:effectExtent l="0" t="0" r="0" b="0"/>
                  <wp:wrapNone/>
                  <wp:docPr id="1352" name="Imagen 1352" descr="http://ib.adnxs.com/seg?t=2&amp;add=1046618">
                    <a:extLst xmlns:a="http://schemas.openxmlformats.org/drawingml/2006/main">
                      <a:ext uri="{FF2B5EF4-FFF2-40B4-BE49-F238E27FC236}">
                        <a16:creationId xmlns:a16="http://schemas.microsoft.com/office/drawing/2014/main" id="{B3B8D8C0-5FC8-46DE-ADF6-B558CCC0D697}"/>
                      </a:ext>
                    </a:extLst>
                  </wp:docPr>
                  <wp:cNvGraphicFramePr/>
                  <a:graphic xmlns:a="http://schemas.openxmlformats.org/drawingml/2006/main">
                    <a:graphicData uri="http://schemas.openxmlformats.org/drawingml/2006/picture">
                      <pic:pic xmlns:pic="http://schemas.openxmlformats.org/drawingml/2006/picture">
                        <pic:nvPicPr>
                          <pic:cNvPr id="1231" name="2 Imagen" descr="http://ib.adnxs.com/seg?t=2&amp;add=1046618">
                            <a:extLst>
                              <a:ext uri="{FF2B5EF4-FFF2-40B4-BE49-F238E27FC236}">
                                <a16:creationId xmlns:a16="http://schemas.microsoft.com/office/drawing/2014/main" id="{B3B8D8C0-5FC8-46DE-ADF6-B558CCC0D69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7296" behindDoc="0" locked="0" layoutInCell="1" allowOverlap="1" wp14:anchorId="677F6E1E" wp14:editId="63289D44">
                  <wp:simplePos x="0" y="0"/>
                  <wp:positionH relativeFrom="column">
                    <wp:posOffset>0</wp:posOffset>
                  </wp:positionH>
                  <wp:positionV relativeFrom="paragraph">
                    <wp:posOffset>0</wp:posOffset>
                  </wp:positionV>
                  <wp:extent cx="9525" cy="9525"/>
                  <wp:effectExtent l="0" t="0" r="0" b="0"/>
                  <wp:wrapNone/>
                  <wp:docPr id="1351" name="Imagen 1351" descr="http://pixel.prfct.co/seg/?add=1046618">
                    <a:extLst xmlns:a="http://schemas.openxmlformats.org/drawingml/2006/main">
                      <a:ext uri="{FF2B5EF4-FFF2-40B4-BE49-F238E27FC236}">
                        <a16:creationId xmlns:a16="http://schemas.microsoft.com/office/drawing/2014/main" id="{35AC8B0B-1DF7-4944-96BE-C7B821920CD5}"/>
                      </a:ext>
                    </a:extLst>
                  </wp:docPr>
                  <wp:cNvGraphicFramePr/>
                  <a:graphic xmlns:a="http://schemas.openxmlformats.org/drawingml/2006/main">
                    <a:graphicData uri="http://schemas.openxmlformats.org/drawingml/2006/picture">
                      <pic:pic xmlns:pic="http://schemas.openxmlformats.org/drawingml/2006/picture">
                        <pic:nvPicPr>
                          <pic:cNvPr id="1232" name="3 Imagen" descr="http://pixel.prfct.co/seg/?add=1046618">
                            <a:extLst>
                              <a:ext uri="{FF2B5EF4-FFF2-40B4-BE49-F238E27FC236}">
                                <a16:creationId xmlns:a16="http://schemas.microsoft.com/office/drawing/2014/main" id="{35AC8B0B-1DF7-4944-96BE-C7B821920CD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8320" behindDoc="0" locked="0" layoutInCell="1" allowOverlap="1" wp14:anchorId="1EB06179" wp14:editId="14C23C2F">
                  <wp:simplePos x="0" y="0"/>
                  <wp:positionH relativeFrom="column">
                    <wp:posOffset>0</wp:posOffset>
                  </wp:positionH>
                  <wp:positionV relativeFrom="paragraph">
                    <wp:posOffset>0</wp:posOffset>
                  </wp:positionV>
                  <wp:extent cx="9525" cy="9525"/>
                  <wp:effectExtent l="0" t="0" r="0" b="0"/>
                  <wp:wrapNone/>
                  <wp:docPr id="1350" name="Imagen 1350" descr="http://ib.adnxs.com/seg?t=2&amp;add=1046618">
                    <a:extLst xmlns:a="http://schemas.openxmlformats.org/drawingml/2006/main">
                      <a:ext uri="{FF2B5EF4-FFF2-40B4-BE49-F238E27FC236}">
                        <a16:creationId xmlns:a16="http://schemas.microsoft.com/office/drawing/2014/main" id="{6D7E8073-B2A1-4E89-AF68-F99CA7B4BAEB}"/>
                      </a:ext>
                    </a:extLst>
                  </wp:docPr>
                  <wp:cNvGraphicFramePr/>
                  <a:graphic xmlns:a="http://schemas.openxmlformats.org/drawingml/2006/main">
                    <a:graphicData uri="http://schemas.openxmlformats.org/drawingml/2006/picture">
                      <pic:pic xmlns:pic="http://schemas.openxmlformats.org/drawingml/2006/picture">
                        <pic:nvPicPr>
                          <pic:cNvPr id="1233" name="2 Imagen" descr="http://ib.adnxs.com/seg?t=2&amp;add=1046618">
                            <a:extLst>
                              <a:ext uri="{FF2B5EF4-FFF2-40B4-BE49-F238E27FC236}">
                                <a16:creationId xmlns:a16="http://schemas.microsoft.com/office/drawing/2014/main" id="{6D7E8073-B2A1-4E89-AF68-F99CA7B4BA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29344" behindDoc="0" locked="0" layoutInCell="1" allowOverlap="1" wp14:anchorId="6F9819FF" wp14:editId="7015B2D8">
                  <wp:simplePos x="0" y="0"/>
                  <wp:positionH relativeFrom="column">
                    <wp:posOffset>0</wp:posOffset>
                  </wp:positionH>
                  <wp:positionV relativeFrom="paragraph">
                    <wp:posOffset>0</wp:posOffset>
                  </wp:positionV>
                  <wp:extent cx="9525" cy="9525"/>
                  <wp:effectExtent l="0" t="0" r="0" b="0"/>
                  <wp:wrapNone/>
                  <wp:docPr id="1349" name="Imagen 1349" descr="http://pixel.prfct.co/seg/?add=1046618">
                    <a:extLst xmlns:a="http://schemas.openxmlformats.org/drawingml/2006/main">
                      <a:ext uri="{FF2B5EF4-FFF2-40B4-BE49-F238E27FC236}">
                        <a16:creationId xmlns:a16="http://schemas.microsoft.com/office/drawing/2014/main" id="{EF70CE69-332E-468A-8F9E-B52BD328D5DD}"/>
                      </a:ext>
                    </a:extLst>
                  </wp:docPr>
                  <wp:cNvGraphicFramePr/>
                  <a:graphic xmlns:a="http://schemas.openxmlformats.org/drawingml/2006/main">
                    <a:graphicData uri="http://schemas.openxmlformats.org/drawingml/2006/picture">
                      <pic:pic xmlns:pic="http://schemas.openxmlformats.org/drawingml/2006/picture">
                        <pic:nvPicPr>
                          <pic:cNvPr id="1234" name="3 Imagen" descr="http://pixel.prfct.co/seg/?add=1046618">
                            <a:extLst>
                              <a:ext uri="{FF2B5EF4-FFF2-40B4-BE49-F238E27FC236}">
                                <a16:creationId xmlns:a16="http://schemas.microsoft.com/office/drawing/2014/main" id="{EF70CE69-332E-468A-8F9E-B52BD328D5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1328" behindDoc="0" locked="0" layoutInCell="1" allowOverlap="1" wp14:anchorId="392A50EF" wp14:editId="144405A1">
                  <wp:simplePos x="0" y="0"/>
                  <wp:positionH relativeFrom="column">
                    <wp:posOffset>0</wp:posOffset>
                  </wp:positionH>
                  <wp:positionV relativeFrom="paragraph">
                    <wp:posOffset>0</wp:posOffset>
                  </wp:positionV>
                  <wp:extent cx="9525" cy="9525"/>
                  <wp:effectExtent l="0" t="0" r="0" b="0"/>
                  <wp:wrapNone/>
                  <wp:docPr id="1348" name="Imagen 1348" descr="http://ib.adnxs.com/seg?t=2&amp;add=1046618">
                    <a:extLst xmlns:a="http://schemas.openxmlformats.org/drawingml/2006/main">
                      <a:ext uri="{FF2B5EF4-FFF2-40B4-BE49-F238E27FC236}">
                        <a16:creationId xmlns:a16="http://schemas.microsoft.com/office/drawing/2014/main" id="{2D6B4448-6BF6-45F2-A326-A4ABBAD69D33}"/>
                      </a:ext>
                    </a:extLst>
                  </wp:docPr>
                  <wp:cNvGraphicFramePr/>
                  <a:graphic xmlns:a="http://schemas.openxmlformats.org/drawingml/2006/main">
                    <a:graphicData uri="http://schemas.openxmlformats.org/drawingml/2006/picture">
                      <pic:pic xmlns:pic="http://schemas.openxmlformats.org/drawingml/2006/picture">
                        <pic:nvPicPr>
                          <pic:cNvPr id="1275" name="2 Imagen" descr="http://ib.adnxs.com/seg?t=2&amp;add=1046618">
                            <a:extLst>
                              <a:ext uri="{FF2B5EF4-FFF2-40B4-BE49-F238E27FC236}">
                                <a16:creationId xmlns:a16="http://schemas.microsoft.com/office/drawing/2014/main" id="{2D6B4448-6BF6-45F2-A326-A4ABBAD69D33}"/>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2352" behindDoc="0" locked="0" layoutInCell="1" allowOverlap="1" wp14:anchorId="276FC00F" wp14:editId="12513C24">
                  <wp:simplePos x="0" y="0"/>
                  <wp:positionH relativeFrom="column">
                    <wp:posOffset>0</wp:posOffset>
                  </wp:positionH>
                  <wp:positionV relativeFrom="paragraph">
                    <wp:posOffset>0</wp:posOffset>
                  </wp:positionV>
                  <wp:extent cx="9525" cy="9525"/>
                  <wp:effectExtent l="0" t="0" r="0" b="0"/>
                  <wp:wrapNone/>
                  <wp:docPr id="1347" name="Imagen 1347" descr="http://pixel.prfct.co/seg/?add=1046618">
                    <a:extLst xmlns:a="http://schemas.openxmlformats.org/drawingml/2006/main">
                      <a:ext uri="{FF2B5EF4-FFF2-40B4-BE49-F238E27FC236}">
                        <a16:creationId xmlns:a16="http://schemas.microsoft.com/office/drawing/2014/main" id="{73E6391C-38AE-4767-990A-72893D5C9834}"/>
                      </a:ext>
                    </a:extLst>
                  </wp:docPr>
                  <wp:cNvGraphicFramePr/>
                  <a:graphic xmlns:a="http://schemas.openxmlformats.org/drawingml/2006/main">
                    <a:graphicData uri="http://schemas.openxmlformats.org/drawingml/2006/picture">
                      <pic:pic xmlns:pic="http://schemas.openxmlformats.org/drawingml/2006/picture">
                        <pic:nvPicPr>
                          <pic:cNvPr id="1276" name="3 Imagen" descr="http://pixel.prfct.co/seg/?add=1046618">
                            <a:extLst>
                              <a:ext uri="{FF2B5EF4-FFF2-40B4-BE49-F238E27FC236}">
                                <a16:creationId xmlns:a16="http://schemas.microsoft.com/office/drawing/2014/main" id="{73E6391C-38AE-4767-990A-72893D5C983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3376" behindDoc="0" locked="0" layoutInCell="1" allowOverlap="1" wp14:anchorId="0527D41F" wp14:editId="1D3A043A">
                  <wp:simplePos x="0" y="0"/>
                  <wp:positionH relativeFrom="column">
                    <wp:posOffset>0</wp:posOffset>
                  </wp:positionH>
                  <wp:positionV relativeFrom="paragraph">
                    <wp:posOffset>0</wp:posOffset>
                  </wp:positionV>
                  <wp:extent cx="9525" cy="9525"/>
                  <wp:effectExtent l="0" t="0" r="0" b="0"/>
                  <wp:wrapNone/>
                  <wp:docPr id="8127" name="Imagen 8127" descr="http://ib.adnxs.com/seg?t=2&amp;add=1046618">
                    <a:extLst xmlns:a="http://schemas.openxmlformats.org/drawingml/2006/main">
                      <a:ext uri="{FF2B5EF4-FFF2-40B4-BE49-F238E27FC236}">
                        <a16:creationId xmlns:a16="http://schemas.microsoft.com/office/drawing/2014/main" id="{9FBAD84B-78CB-4168-BA5D-D925AA5680E7}"/>
                      </a:ext>
                    </a:extLst>
                  </wp:docPr>
                  <wp:cNvGraphicFramePr/>
                  <a:graphic xmlns:a="http://schemas.openxmlformats.org/drawingml/2006/main">
                    <a:graphicData uri="http://schemas.openxmlformats.org/drawingml/2006/picture">
                      <pic:pic xmlns:pic="http://schemas.openxmlformats.org/drawingml/2006/picture">
                        <pic:nvPicPr>
                          <pic:cNvPr id="1277" name="2 Imagen" descr="http://ib.adnxs.com/seg?t=2&amp;add=1046618">
                            <a:extLst>
                              <a:ext uri="{FF2B5EF4-FFF2-40B4-BE49-F238E27FC236}">
                                <a16:creationId xmlns:a16="http://schemas.microsoft.com/office/drawing/2014/main" id="{9FBAD84B-78CB-4168-BA5D-D925AA5680E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4400" behindDoc="0" locked="0" layoutInCell="1" allowOverlap="1" wp14:anchorId="6401667A" wp14:editId="0E77B0E3">
                  <wp:simplePos x="0" y="0"/>
                  <wp:positionH relativeFrom="column">
                    <wp:posOffset>0</wp:posOffset>
                  </wp:positionH>
                  <wp:positionV relativeFrom="paragraph">
                    <wp:posOffset>0</wp:posOffset>
                  </wp:positionV>
                  <wp:extent cx="9525" cy="9525"/>
                  <wp:effectExtent l="0" t="0" r="0" b="0"/>
                  <wp:wrapNone/>
                  <wp:docPr id="8126" name="Imagen 8126" descr="http://pixel.prfct.co/seg/?add=1046618">
                    <a:extLst xmlns:a="http://schemas.openxmlformats.org/drawingml/2006/main">
                      <a:ext uri="{FF2B5EF4-FFF2-40B4-BE49-F238E27FC236}">
                        <a16:creationId xmlns:a16="http://schemas.microsoft.com/office/drawing/2014/main" id="{07921DAE-6C99-4320-96B6-2FFB068821D8}"/>
                      </a:ext>
                    </a:extLst>
                  </wp:docPr>
                  <wp:cNvGraphicFramePr/>
                  <a:graphic xmlns:a="http://schemas.openxmlformats.org/drawingml/2006/main">
                    <a:graphicData uri="http://schemas.openxmlformats.org/drawingml/2006/picture">
                      <pic:pic xmlns:pic="http://schemas.openxmlformats.org/drawingml/2006/picture">
                        <pic:nvPicPr>
                          <pic:cNvPr id="1278" name="3 Imagen" descr="http://pixel.prfct.co/seg/?add=1046618">
                            <a:extLst>
                              <a:ext uri="{FF2B5EF4-FFF2-40B4-BE49-F238E27FC236}">
                                <a16:creationId xmlns:a16="http://schemas.microsoft.com/office/drawing/2014/main" id="{07921DAE-6C99-4320-96B6-2FFB068821D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5424" behindDoc="0" locked="0" layoutInCell="1" allowOverlap="1" wp14:anchorId="24C53F86" wp14:editId="2F9F3D64">
                  <wp:simplePos x="0" y="0"/>
                  <wp:positionH relativeFrom="column">
                    <wp:posOffset>0</wp:posOffset>
                  </wp:positionH>
                  <wp:positionV relativeFrom="paragraph">
                    <wp:posOffset>0</wp:posOffset>
                  </wp:positionV>
                  <wp:extent cx="9525" cy="9525"/>
                  <wp:effectExtent l="0" t="0" r="0" b="0"/>
                  <wp:wrapNone/>
                  <wp:docPr id="8125" name="Imagen 8125" descr="http://ib.adnxs.com/seg?t=2&amp;add=1046618">
                    <a:extLst xmlns:a="http://schemas.openxmlformats.org/drawingml/2006/main">
                      <a:ext uri="{FF2B5EF4-FFF2-40B4-BE49-F238E27FC236}">
                        <a16:creationId xmlns:a16="http://schemas.microsoft.com/office/drawing/2014/main" id="{B9319BD9-EAD9-434C-902F-544C73C40931}"/>
                      </a:ext>
                    </a:extLst>
                  </wp:docPr>
                  <wp:cNvGraphicFramePr/>
                  <a:graphic xmlns:a="http://schemas.openxmlformats.org/drawingml/2006/main">
                    <a:graphicData uri="http://schemas.openxmlformats.org/drawingml/2006/picture">
                      <pic:pic xmlns:pic="http://schemas.openxmlformats.org/drawingml/2006/picture">
                        <pic:nvPicPr>
                          <pic:cNvPr id="1279" name="2 Imagen" descr="http://ib.adnxs.com/seg?t=2&amp;add=1046618">
                            <a:extLst>
                              <a:ext uri="{FF2B5EF4-FFF2-40B4-BE49-F238E27FC236}">
                                <a16:creationId xmlns:a16="http://schemas.microsoft.com/office/drawing/2014/main" id="{B9319BD9-EAD9-434C-902F-544C73C4093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6448" behindDoc="0" locked="0" layoutInCell="1" allowOverlap="1" wp14:anchorId="3E22AC0E" wp14:editId="5F97FFD6">
                  <wp:simplePos x="0" y="0"/>
                  <wp:positionH relativeFrom="column">
                    <wp:posOffset>0</wp:posOffset>
                  </wp:positionH>
                  <wp:positionV relativeFrom="paragraph">
                    <wp:posOffset>0</wp:posOffset>
                  </wp:positionV>
                  <wp:extent cx="9525" cy="9525"/>
                  <wp:effectExtent l="0" t="0" r="0" b="0"/>
                  <wp:wrapNone/>
                  <wp:docPr id="8124" name="Imagen 8124" descr="http://pixel.prfct.co/seg/?add=1046618">
                    <a:extLst xmlns:a="http://schemas.openxmlformats.org/drawingml/2006/main">
                      <a:ext uri="{FF2B5EF4-FFF2-40B4-BE49-F238E27FC236}">
                        <a16:creationId xmlns:a16="http://schemas.microsoft.com/office/drawing/2014/main" id="{DF228F6B-EDB1-48BF-8900-4E752A344E6D}"/>
                      </a:ext>
                    </a:extLst>
                  </wp:docPr>
                  <wp:cNvGraphicFramePr/>
                  <a:graphic xmlns:a="http://schemas.openxmlformats.org/drawingml/2006/main">
                    <a:graphicData uri="http://schemas.openxmlformats.org/drawingml/2006/picture">
                      <pic:pic xmlns:pic="http://schemas.openxmlformats.org/drawingml/2006/picture">
                        <pic:nvPicPr>
                          <pic:cNvPr id="1280" name="3 Imagen" descr="http://pixel.prfct.co/seg/?add=1046618">
                            <a:extLst>
                              <a:ext uri="{FF2B5EF4-FFF2-40B4-BE49-F238E27FC236}">
                                <a16:creationId xmlns:a16="http://schemas.microsoft.com/office/drawing/2014/main" id="{DF228F6B-EDB1-48BF-8900-4E752A344E6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7472" behindDoc="0" locked="0" layoutInCell="1" allowOverlap="1" wp14:anchorId="532F6DA6" wp14:editId="5C91CB28">
                  <wp:simplePos x="0" y="0"/>
                  <wp:positionH relativeFrom="column">
                    <wp:posOffset>0</wp:posOffset>
                  </wp:positionH>
                  <wp:positionV relativeFrom="paragraph">
                    <wp:posOffset>0</wp:posOffset>
                  </wp:positionV>
                  <wp:extent cx="9525" cy="9525"/>
                  <wp:effectExtent l="0" t="0" r="0" b="0"/>
                  <wp:wrapNone/>
                  <wp:docPr id="8123" name="Imagen 8123" descr="http://ib.adnxs.com/seg?t=2&amp;add=1046618">
                    <a:extLst xmlns:a="http://schemas.openxmlformats.org/drawingml/2006/main">
                      <a:ext uri="{FF2B5EF4-FFF2-40B4-BE49-F238E27FC236}">
                        <a16:creationId xmlns:a16="http://schemas.microsoft.com/office/drawing/2014/main" id="{40BFAF09-D9CC-4A0B-B8E6-090A8580B5A6}"/>
                      </a:ext>
                    </a:extLst>
                  </wp:docPr>
                  <wp:cNvGraphicFramePr/>
                  <a:graphic xmlns:a="http://schemas.openxmlformats.org/drawingml/2006/main">
                    <a:graphicData uri="http://schemas.openxmlformats.org/drawingml/2006/picture">
                      <pic:pic xmlns:pic="http://schemas.openxmlformats.org/drawingml/2006/picture">
                        <pic:nvPicPr>
                          <pic:cNvPr id="1281" name="2 Imagen" descr="http://ib.adnxs.com/seg?t=2&amp;add=1046618">
                            <a:extLst>
                              <a:ext uri="{FF2B5EF4-FFF2-40B4-BE49-F238E27FC236}">
                                <a16:creationId xmlns:a16="http://schemas.microsoft.com/office/drawing/2014/main" id="{40BFAF09-D9CC-4A0B-B8E6-090A8580B5A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8496" behindDoc="0" locked="0" layoutInCell="1" allowOverlap="1" wp14:anchorId="5D8E6DF7" wp14:editId="1B271F3D">
                  <wp:simplePos x="0" y="0"/>
                  <wp:positionH relativeFrom="column">
                    <wp:posOffset>0</wp:posOffset>
                  </wp:positionH>
                  <wp:positionV relativeFrom="paragraph">
                    <wp:posOffset>0</wp:posOffset>
                  </wp:positionV>
                  <wp:extent cx="9525" cy="9525"/>
                  <wp:effectExtent l="0" t="0" r="0" b="0"/>
                  <wp:wrapNone/>
                  <wp:docPr id="8122" name="Imagen 8122" descr="http://pixel.prfct.co/seg/?add=1046618">
                    <a:extLst xmlns:a="http://schemas.openxmlformats.org/drawingml/2006/main">
                      <a:ext uri="{FF2B5EF4-FFF2-40B4-BE49-F238E27FC236}">
                        <a16:creationId xmlns:a16="http://schemas.microsoft.com/office/drawing/2014/main" id="{A2E29A6C-4B2D-4F2E-A27D-E860592FF9CD}"/>
                      </a:ext>
                    </a:extLst>
                  </wp:docPr>
                  <wp:cNvGraphicFramePr/>
                  <a:graphic xmlns:a="http://schemas.openxmlformats.org/drawingml/2006/main">
                    <a:graphicData uri="http://schemas.openxmlformats.org/drawingml/2006/picture">
                      <pic:pic xmlns:pic="http://schemas.openxmlformats.org/drawingml/2006/picture">
                        <pic:nvPicPr>
                          <pic:cNvPr id="1282" name="3 Imagen" descr="http://pixel.prfct.co/seg/?add=1046618">
                            <a:extLst>
                              <a:ext uri="{FF2B5EF4-FFF2-40B4-BE49-F238E27FC236}">
                                <a16:creationId xmlns:a16="http://schemas.microsoft.com/office/drawing/2014/main" id="{A2E29A6C-4B2D-4F2E-A27D-E860592FF9C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79520" behindDoc="0" locked="0" layoutInCell="1" allowOverlap="1" wp14:anchorId="3C1D95D1" wp14:editId="140B159E">
                  <wp:simplePos x="0" y="0"/>
                  <wp:positionH relativeFrom="column">
                    <wp:posOffset>0</wp:posOffset>
                  </wp:positionH>
                  <wp:positionV relativeFrom="paragraph">
                    <wp:posOffset>0</wp:posOffset>
                  </wp:positionV>
                  <wp:extent cx="9525" cy="9525"/>
                  <wp:effectExtent l="0" t="0" r="0" b="0"/>
                  <wp:wrapNone/>
                  <wp:docPr id="8121" name="Imagen 8121" descr="http://ib.adnxs.com/seg?t=2&amp;add=1046618">
                    <a:extLst xmlns:a="http://schemas.openxmlformats.org/drawingml/2006/main">
                      <a:ext uri="{FF2B5EF4-FFF2-40B4-BE49-F238E27FC236}">
                        <a16:creationId xmlns:a16="http://schemas.microsoft.com/office/drawing/2014/main" id="{83E58E67-709D-4DB0-B017-0345757E706E}"/>
                      </a:ext>
                    </a:extLst>
                  </wp:docPr>
                  <wp:cNvGraphicFramePr/>
                  <a:graphic xmlns:a="http://schemas.openxmlformats.org/drawingml/2006/main">
                    <a:graphicData uri="http://schemas.openxmlformats.org/drawingml/2006/picture">
                      <pic:pic xmlns:pic="http://schemas.openxmlformats.org/drawingml/2006/picture">
                        <pic:nvPicPr>
                          <pic:cNvPr id="1283" name="2 Imagen" descr="http://ib.adnxs.com/seg?t=2&amp;add=1046618">
                            <a:extLst>
                              <a:ext uri="{FF2B5EF4-FFF2-40B4-BE49-F238E27FC236}">
                                <a16:creationId xmlns:a16="http://schemas.microsoft.com/office/drawing/2014/main" id="{83E58E67-709D-4DB0-B017-0345757E706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0544" behindDoc="0" locked="0" layoutInCell="1" allowOverlap="1" wp14:anchorId="56093AC8" wp14:editId="329B74B9">
                  <wp:simplePos x="0" y="0"/>
                  <wp:positionH relativeFrom="column">
                    <wp:posOffset>0</wp:posOffset>
                  </wp:positionH>
                  <wp:positionV relativeFrom="paragraph">
                    <wp:posOffset>0</wp:posOffset>
                  </wp:positionV>
                  <wp:extent cx="9525" cy="9525"/>
                  <wp:effectExtent l="0" t="0" r="0" b="0"/>
                  <wp:wrapNone/>
                  <wp:docPr id="8120" name="Imagen 8120" descr="http://pixel.prfct.co/seg/?add=1046618">
                    <a:extLst xmlns:a="http://schemas.openxmlformats.org/drawingml/2006/main">
                      <a:ext uri="{FF2B5EF4-FFF2-40B4-BE49-F238E27FC236}">
                        <a16:creationId xmlns:a16="http://schemas.microsoft.com/office/drawing/2014/main" id="{B298F762-7084-4975-8C50-973DB723872E}"/>
                      </a:ext>
                    </a:extLst>
                  </wp:docPr>
                  <wp:cNvGraphicFramePr/>
                  <a:graphic xmlns:a="http://schemas.openxmlformats.org/drawingml/2006/main">
                    <a:graphicData uri="http://schemas.openxmlformats.org/drawingml/2006/picture">
                      <pic:pic xmlns:pic="http://schemas.openxmlformats.org/drawingml/2006/picture">
                        <pic:nvPicPr>
                          <pic:cNvPr id="1284" name="3 Imagen" descr="http://pixel.prfct.co/seg/?add=1046618">
                            <a:extLst>
                              <a:ext uri="{FF2B5EF4-FFF2-40B4-BE49-F238E27FC236}">
                                <a16:creationId xmlns:a16="http://schemas.microsoft.com/office/drawing/2014/main" id="{B298F762-7084-4975-8C50-973DB723872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1568" behindDoc="0" locked="0" layoutInCell="1" allowOverlap="1" wp14:anchorId="3B20EBEA" wp14:editId="23094B78">
                  <wp:simplePos x="0" y="0"/>
                  <wp:positionH relativeFrom="column">
                    <wp:posOffset>0</wp:posOffset>
                  </wp:positionH>
                  <wp:positionV relativeFrom="paragraph">
                    <wp:posOffset>0</wp:posOffset>
                  </wp:positionV>
                  <wp:extent cx="9525" cy="9525"/>
                  <wp:effectExtent l="0" t="0" r="0" b="0"/>
                  <wp:wrapNone/>
                  <wp:docPr id="8119" name="Imagen 8119" descr="http://ib.adnxs.com/seg?t=2&amp;add=1046618">
                    <a:extLst xmlns:a="http://schemas.openxmlformats.org/drawingml/2006/main">
                      <a:ext uri="{FF2B5EF4-FFF2-40B4-BE49-F238E27FC236}">
                        <a16:creationId xmlns:a16="http://schemas.microsoft.com/office/drawing/2014/main" id="{D83C88E0-E172-4F4C-A13E-B0D45B6D91CB}"/>
                      </a:ext>
                    </a:extLst>
                  </wp:docPr>
                  <wp:cNvGraphicFramePr/>
                  <a:graphic xmlns:a="http://schemas.openxmlformats.org/drawingml/2006/main">
                    <a:graphicData uri="http://schemas.openxmlformats.org/drawingml/2006/picture">
                      <pic:pic xmlns:pic="http://schemas.openxmlformats.org/drawingml/2006/picture">
                        <pic:nvPicPr>
                          <pic:cNvPr id="1285" name="2 Imagen" descr="http://ib.adnxs.com/seg?t=2&amp;add=1046618">
                            <a:extLst>
                              <a:ext uri="{FF2B5EF4-FFF2-40B4-BE49-F238E27FC236}">
                                <a16:creationId xmlns:a16="http://schemas.microsoft.com/office/drawing/2014/main" id="{D83C88E0-E172-4F4C-A13E-B0D45B6D91C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2592" behindDoc="0" locked="0" layoutInCell="1" allowOverlap="1" wp14:anchorId="79074101" wp14:editId="67E06069">
                  <wp:simplePos x="0" y="0"/>
                  <wp:positionH relativeFrom="column">
                    <wp:posOffset>0</wp:posOffset>
                  </wp:positionH>
                  <wp:positionV relativeFrom="paragraph">
                    <wp:posOffset>0</wp:posOffset>
                  </wp:positionV>
                  <wp:extent cx="9525" cy="9525"/>
                  <wp:effectExtent l="0" t="0" r="0" b="0"/>
                  <wp:wrapNone/>
                  <wp:docPr id="8118" name="Imagen 8118" descr="http://pixel.prfct.co/seg/?add=1046618">
                    <a:extLst xmlns:a="http://schemas.openxmlformats.org/drawingml/2006/main">
                      <a:ext uri="{FF2B5EF4-FFF2-40B4-BE49-F238E27FC236}">
                        <a16:creationId xmlns:a16="http://schemas.microsoft.com/office/drawing/2014/main" id="{0B165A1B-96F0-43AD-9FE6-F71AC31C90EF}"/>
                      </a:ext>
                    </a:extLst>
                  </wp:docPr>
                  <wp:cNvGraphicFramePr/>
                  <a:graphic xmlns:a="http://schemas.openxmlformats.org/drawingml/2006/main">
                    <a:graphicData uri="http://schemas.openxmlformats.org/drawingml/2006/picture">
                      <pic:pic xmlns:pic="http://schemas.openxmlformats.org/drawingml/2006/picture">
                        <pic:nvPicPr>
                          <pic:cNvPr id="1286" name="3 Imagen" descr="http://pixel.prfct.co/seg/?add=1046618">
                            <a:extLst>
                              <a:ext uri="{FF2B5EF4-FFF2-40B4-BE49-F238E27FC236}">
                                <a16:creationId xmlns:a16="http://schemas.microsoft.com/office/drawing/2014/main" id="{0B165A1B-96F0-43AD-9FE6-F71AC31C90E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3616" behindDoc="0" locked="0" layoutInCell="1" allowOverlap="1" wp14:anchorId="2655AAC4" wp14:editId="61DCA64A">
                  <wp:simplePos x="0" y="0"/>
                  <wp:positionH relativeFrom="column">
                    <wp:posOffset>0</wp:posOffset>
                  </wp:positionH>
                  <wp:positionV relativeFrom="paragraph">
                    <wp:posOffset>0</wp:posOffset>
                  </wp:positionV>
                  <wp:extent cx="9525" cy="9525"/>
                  <wp:effectExtent l="0" t="0" r="0" b="0"/>
                  <wp:wrapNone/>
                  <wp:docPr id="8117" name="Imagen 8117" descr="http://ib.adnxs.com/seg?t=2&amp;add=1046618">
                    <a:extLst xmlns:a="http://schemas.openxmlformats.org/drawingml/2006/main">
                      <a:ext uri="{FF2B5EF4-FFF2-40B4-BE49-F238E27FC236}">
                        <a16:creationId xmlns:a16="http://schemas.microsoft.com/office/drawing/2014/main" id="{AE8C517F-6738-41EC-A98B-5B574A2BDCE0}"/>
                      </a:ext>
                    </a:extLst>
                  </wp:docPr>
                  <wp:cNvGraphicFramePr/>
                  <a:graphic xmlns:a="http://schemas.openxmlformats.org/drawingml/2006/main">
                    <a:graphicData uri="http://schemas.openxmlformats.org/drawingml/2006/picture">
                      <pic:pic xmlns:pic="http://schemas.openxmlformats.org/drawingml/2006/picture">
                        <pic:nvPicPr>
                          <pic:cNvPr id="1287" name="2 Imagen" descr="http://ib.adnxs.com/seg?t=2&amp;add=1046618">
                            <a:extLst>
                              <a:ext uri="{FF2B5EF4-FFF2-40B4-BE49-F238E27FC236}">
                                <a16:creationId xmlns:a16="http://schemas.microsoft.com/office/drawing/2014/main" id="{AE8C517F-6738-41EC-A98B-5B574A2BDCE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4640" behindDoc="0" locked="0" layoutInCell="1" allowOverlap="1" wp14:anchorId="3F84EE28" wp14:editId="38C47C9F">
                  <wp:simplePos x="0" y="0"/>
                  <wp:positionH relativeFrom="column">
                    <wp:posOffset>0</wp:posOffset>
                  </wp:positionH>
                  <wp:positionV relativeFrom="paragraph">
                    <wp:posOffset>0</wp:posOffset>
                  </wp:positionV>
                  <wp:extent cx="9525" cy="9525"/>
                  <wp:effectExtent l="0" t="0" r="0" b="0"/>
                  <wp:wrapNone/>
                  <wp:docPr id="8116" name="Imagen 8116" descr="http://pixel.prfct.co/seg/?add=1046618">
                    <a:extLst xmlns:a="http://schemas.openxmlformats.org/drawingml/2006/main">
                      <a:ext uri="{FF2B5EF4-FFF2-40B4-BE49-F238E27FC236}">
                        <a16:creationId xmlns:a16="http://schemas.microsoft.com/office/drawing/2014/main" id="{2383C327-8A18-47D8-AFD6-FDB4B3082846}"/>
                      </a:ext>
                    </a:extLst>
                  </wp:docPr>
                  <wp:cNvGraphicFramePr/>
                  <a:graphic xmlns:a="http://schemas.openxmlformats.org/drawingml/2006/main">
                    <a:graphicData uri="http://schemas.openxmlformats.org/drawingml/2006/picture">
                      <pic:pic xmlns:pic="http://schemas.openxmlformats.org/drawingml/2006/picture">
                        <pic:nvPicPr>
                          <pic:cNvPr id="1288" name="3 Imagen" descr="http://pixel.prfct.co/seg/?add=1046618">
                            <a:extLst>
                              <a:ext uri="{FF2B5EF4-FFF2-40B4-BE49-F238E27FC236}">
                                <a16:creationId xmlns:a16="http://schemas.microsoft.com/office/drawing/2014/main" id="{2383C327-8A18-47D8-AFD6-FDB4B308284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5664" behindDoc="0" locked="0" layoutInCell="1" allowOverlap="1" wp14:anchorId="69B13CE9" wp14:editId="61F89F19">
                  <wp:simplePos x="0" y="0"/>
                  <wp:positionH relativeFrom="column">
                    <wp:posOffset>0</wp:posOffset>
                  </wp:positionH>
                  <wp:positionV relativeFrom="paragraph">
                    <wp:posOffset>0</wp:posOffset>
                  </wp:positionV>
                  <wp:extent cx="9525" cy="9525"/>
                  <wp:effectExtent l="0" t="0" r="0" b="0"/>
                  <wp:wrapNone/>
                  <wp:docPr id="8115" name="Imagen 8115" descr="http://ib.adnxs.com/seg?t=2&amp;add=1046618">
                    <a:extLst xmlns:a="http://schemas.openxmlformats.org/drawingml/2006/main">
                      <a:ext uri="{FF2B5EF4-FFF2-40B4-BE49-F238E27FC236}">
                        <a16:creationId xmlns:a16="http://schemas.microsoft.com/office/drawing/2014/main" id="{9444AFDC-4838-4648-BEEE-95A06E3C8D5D}"/>
                      </a:ext>
                    </a:extLst>
                  </wp:docPr>
                  <wp:cNvGraphicFramePr/>
                  <a:graphic xmlns:a="http://schemas.openxmlformats.org/drawingml/2006/main">
                    <a:graphicData uri="http://schemas.openxmlformats.org/drawingml/2006/picture">
                      <pic:pic xmlns:pic="http://schemas.openxmlformats.org/drawingml/2006/picture">
                        <pic:nvPicPr>
                          <pic:cNvPr id="1289" name="2 Imagen" descr="http://ib.adnxs.com/seg?t=2&amp;add=1046618">
                            <a:extLst>
                              <a:ext uri="{FF2B5EF4-FFF2-40B4-BE49-F238E27FC236}">
                                <a16:creationId xmlns:a16="http://schemas.microsoft.com/office/drawing/2014/main" id="{9444AFDC-4838-4648-BEEE-95A06E3C8D5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6688" behindDoc="0" locked="0" layoutInCell="1" allowOverlap="1" wp14:anchorId="4F7AA251" wp14:editId="4897FBEE">
                  <wp:simplePos x="0" y="0"/>
                  <wp:positionH relativeFrom="column">
                    <wp:posOffset>0</wp:posOffset>
                  </wp:positionH>
                  <wp:positionV relativeFrom="paragraph">
                    <wp:posOffset>0</wp:posOffset>
                  </wp:positionV>
                  <wp:extent cx="9525" cy="9525"/>
                  <wp:effectExtent l="0" t="0" r="0" b="0"/>
                  <wp:wrapNone/>
                  <wp:docPr id="8114" name="Imagen 8114" descr="http://pixel.prfct.co/seg/?add=1046618">
                    <a:extLst xmlns:a="http://schemas.openxmlformats.org/drawingml/2006/main">
                      <a:ext uri="{FF2B5EF4-FFF2-40B4-BE49-F238E27FC236}">
                        <a16:creationId xmlns:a16="http://schemas.microsoft.com/office/drawing/2014/main" id="{187F1480-330E-4B91-9BA0-C812E84216E4}"/>
                      </a:ext>
                    </a:extLst>
                  </wp:docPr>
                  <wp:cNvGraphicFramePr/>
                  <a:graphic xmlns:a="http://schemas.openxmlformats.org/drawingml/2006/main">
                    <a:graphicData uri="http://schemas.openxmlformats.org/drawingml/2006/picture">
                      <pic:pic xmlns:pic="http://schemas.openxmlformats.org/drawingml/2006/picture">
                        <pic:nvPicPr>
                          <pic:cNvPr id="1290" name="3 Imagen" descr="http://pixel.prfct.co/seg/?add=1046618">
                            <a:extLst>
                              <a:ext uri="{FF2B5EF4-FFF2-40B4-BE49-F238E27FC236}">
                                <a16:creationId xmlns:a16="http://schemas.microsoft.com/office/drawing/2014/main" id="{187F1480-330E-4B91-9BA0-C812E84216E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7712" behindDoc="0" locked="0" layoutInCell="1" allowOverlap="1" wp14:anchorId="2EB1D7F1" wp14:editId="1D6A2239">
                  <wp:simplePos x="0" y="0"/>
                  <wp:positionH relativeFrom="column">
                    <wp:posOffset>0</wp:posOffset>
                  </wp:positionH>
                  <wp:positionV relativeFrom="paragraph">
                    <wp:posOffset>0</wp:posOffset>
                  </wp:positionV>
                  <wp:extent cx="9525" cy="9525"/>
                  <wp:effectExtent l="0" t="0" r="0" b="0"/>
                  <wp:wrapNone/>
                  <wp:docPr id="8113" name="Imagen 8113" descr="http://ib.adnxs.com/seg?t=2&amp;add=1046618">
                    <a:extLst xmlns:a="http://schemas.openxmlformats.org/drawingml/2006/main">
                      <a:ext uri="{FF2B5EF4-FFF2-40B4-BE49-F238E27FC236}">
                        <a16:creationId xmlns:a16="http://schemas.microsoft.com/office/drawing/2014/main" id="{928A49A9-9BFB-4E02-B00A-6CE40E127D68}"/>
                      </a:ext>
                    </a:extLst>
                  </wp:docPr>
                  <wp:cNvGraphicFramePr/>
                  <a:graphic xmlns:a="http://schemas.openxmlformats.org/drawingml/2006/main">
                    <a:graphicData uri="http://schemas.openxmlformats.org/drawingml/2006/picture">
                      <pic:pic xmlns:pic="http://schemas.openxmlformats.org/drawingml/2006/picture">
                        <pic:nvPicPr>
                          <pic:cNvPr id="1291" name="2 Imagen" descr="http://ib.adnxs.com/seg?t=2&amp;add=1046618">
                            <a:extLst>
                              <a:ext uri="{FF2B5EF4-FFF2-40B4-BE49-F238E27FC236}">
                                <a16:creationId xmlns:a16="http://schemas.microsoft.com/office/drawing/2014/main" id="{928A49A9-9BFB-4E02-B00A-6CE40E127D6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8736" behindDoc="0" locked="0" layoutInCell="1" allowOverlap="1" wp14:anchorId="77B5FC35" wp14:editId="6748B31C">
                  <wp:simplePos x="0" y="0"/>
                  <wp:positionH relativeFrom="column">
                    <wp:posOffset>0</wp:posOffset>
                  </wp:positionH>
                  <wp:positionV relativeFrom="paragraph">
                    <wp:posOffset>0</wp:posOffset>
                  </wp:positionV>
                  <wp:extent cx="9525" cy="9525"/>
                  <wp:effectExtent l="0" t="0" r="0" b="0"/>
                  <wp:wrapNone/>
                  <wp:docPr id="8112" name="Imagen 8112" descr="http://pixel.prfct.co/seg/?add=1046618">
                    <a:extLst xmlns:a="http://schemas.openxmlformats.org/drawingml/2006/main">
                      <a:ext uri="{FF2B5EF4-FFF2-40B4-BE49-F238E27FC236}">
                        <a16:creationId xmlns:a16="http://schemas.microsoft.com/office/drawing/2014/main" id="{BC35D481-334F-4906-909A-29380CA1420E}"/>
                      </a:ext>
                    </a:extLst>
                  </wp:docPr>
                  <wp:cNvGraphicFramePr/>
                  <a:graphic xmlns:a="http://schemas.openxmlformats.org/drawingml/2006/main">
                    <a:graphicData uri="http://schemas.openxmlformats.org/drawingml/2006/picture">
                      <pic:pic xmlns:pic="http://schemas.openxmlformats.org/drawingml/2006/picture">
                        <pic:nvPicPr>
                          <pic:cNvPr id="1292" name="3 Imagen" descr="http://pixel.prfct.co/seg/?add=1046618">
                            <a:extLst>
                              <a:ext uri="{FF2B5EF4-FFF2-40B4-BE49-F238E27FC236}">
                                <a16:creationId xmlns:a16="http://schemas.microsoft.com/office/drawing/2014/main" id="{BC35D481-334F-4906-909A-29380CA1420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89760" behindDoc="0" locked="0" layoutInCell="1" allowOverlap="1" wp14:anchorId="1B997E48" wp14:editId="537C5C3A">
                  <wp:simplePos x="0" y="0"/>
                  <wp:positionH relativeFrom="column">
                    <wp:posOffset>0</wp:posOffset>
                  </wp:positionH>
                  <wp:positionV relativeFrom="paragraph">
                    <wp:posOffset>0</wp:posOffset>
                  </wp:positionV>
                  <wp:extent cx="9525" cy="9525"/>
                  <wp:effectExtent l="0" t="0" r="0" b="0"/>
                  <wp:wrapNone/>
                  <wp:docPr id="8111" name="Imagen 8111" descr="http://ib.adnxs.com/seg?t=2&amp;add=1046618">
                    <a:extLst xmlns:a="http://schemas.openxmlformats.org/drawingml/2006/main">
                      <a:ext uri="{FF2B5EF4-FFF2-40B4-BE49-F238E27FC236}">
                        <a16:creationId xmlns:a16="http://schemas.microsoft.com/office/drawing/2014/main" id="{08602967-0838-4DD4-9274-2A884B50B660}"/>
                      </a:ext>
                    </a:extLst>
                  </wp:docPr>
                  <wp:cNvGraphicFramePr/>
                  <a:graphic xmlns:a="http://schemas.openxmlformats.org/drawingml/2006/main">
                    <a:graphicData uri="http://schemas.openxmlformats.org/drawingml/2006/picture">
                      <pic:pic xmlns:pic="http://schemas.openxmlformats.org/drawingml/2006/picture">
                        <pic:nvPicPr>
                          <pic:cNvPr id="1293" name="2 Imagen" descr="http://ib.adnxs.com/seg?t=2&amp;add=1046618">
                            <a:extLst>
                              <a:ext uri="{FF2B5EF4-FFF2-40B4-BE49-F238E27FC236}">
                                <a16:creationId xmlns:a16="http://schemas.microsoft.com/office/drawing/2014/main" id="{08602967-0838-4DD4-9274-2A884B50B66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0784" behindDoc="0" locked="0" layoutInCell="1" allowOverlap="1" wp14:anchorId="6A8E61E7" wp14:editId="4B2B68BE">
                  <wp:simplePos x="0" y="0"/>
                  <wp:positionH relativeFrom="column">
                    <wp:posOffset>0</wp:posOffset>
                  </wp:positionH>
                  <wp:positionV relativeFrom="paragraph">
                    <wp:posOffset>0</wp:posOffset>
                  </wp:positionV>
                  <wp:extent cx="9525" cy="9525"/>
                  <wp:effectExtent l="0" t="0" r="0" b="0"/>
                  <wp:wrapNone/>
                  <wp:docPr id="8110" name="Imagen 8110" descr="http://pixel.prfct.co/seg/?add=1046618">
                    <a:extLst xmlns:a="http://schemas.openxmlformats.org/drawingml/2006/main">
                      <a:ext uri="{FF2B5EF4-FFF2-40B4-BE49-F238E27FC236}">
                        <a16:creationId xmlns:a16="http://schemas.microsoft.com/office/drawing/2014/main" id="{A72897B8-8DF3-4743-8F6C-398CC886C790}"/>
                      </a:ext>
                    </a:extLst>
                  </wp:docPr>
                  <wp:cNvGraphicFramePr/>
                  <a:graphic xmlns:a="http://schemas.openxmlformats.org/drawingml/2006/main">
                    <a:graphicData uri="http://schemas.openxmlformats.org/drawingml/2006/picture">
                      <pic:pic xmlns:pic="http://schemas.openxmlformats.org/drawingml/2006/picture">
                        <pic:nvPicPr>
                          <pic:cNvPr id="1294" name="3 Imagen" descr="http://pixel.prfct.co/seg/?add=1046618">
                            <a:extLst>
                              <a:ext uri="{FF2B5EF4-FFF2-40B4-BE49-F238E27FC236}">
                                <a16:creationId xmlns:a16="http://schemas.microsoft.com/office/drawing/2014/main" id="{A72897B8-8DF3-4743-8F6C-398CC886C79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1808" behindDoc="0" locked="0" layoutInCell="1" allowOverlap="1" wp14:anchorId="734EBB46" wp14:editId="413EB46B">
                  <wp:simplePos x="0" y="0"/>
                  <wp:positionH relativeFrom="column">
                    <wp:posOffset>0</wp:posOffset>
                  </wp:positionH>
                  <wp:positionV relativeFrom="paragraph">
                    <wp:posOffset>0</wp:posOffset>
                  </wp:positionV>
                  <wp:extent cx="9525" cy="9525"/>
                  <wp:effectExtent l="0" t="0" r="0" b="0"/>
                  <wp:wrapNone/>
                  <wp:docPr id="8109" name="Imagen 8109" descr="http://ib.adnxs.com/seg?t=2&amp;add=1046618">
                    <a:extLst xmlns:a="http://schemas.openxmlformats.org/drawingml/2006/main">
                      <a:ext uri="{FF2B5EF4-FFF2-40B4-BE49-F238E27FC236}">
                        <a16:creationId xmlns:a16="http://schemas.microsoft.com/office/drawing/2014/main" id="{AC1762B8-CDDE-4561-959C-0FA92CC5B4F2}"/>
                      </a:ext>
                    </a:extLst>
                  </wp:docPr>
                  <wp:cNvGraphicFramePr/>
                  <a:graphic xmlns:a="http://schemas.openxmlformats.org/drawingml/2006/main">
                    <a:graphicData uri="http://schemas.openxmlformats.org/drawingml/2006/picture">
                      <pic:pic xmlns:pic="http://schemas.openxmlformats.org/drawingml/2006/picture">
                        <pic:nvPicPr>
                          <pic:cNvPr id="1295" name="2 Imagen" descr="http://ib.adnxs.com/seg?t=2&amp;add=1046618">
                            <a:extLst>
                              <a:ext uri="{FF2B5EF4-FFF2-40B4-BE49-F238E27FC236}">
                                <a16:creationId xmlns:a16="http://schemas.microsoft.com/office/drawing/2014/main" id="{AC1762B8-CDDE-4561-959C-0FA92CC5B4F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2832" behindDoc="0" locked="0" layoutInCell="1" allowOverlap="1" wp14:anchorId="2E735CE6" wp14:editId="232C3E7F">
                  <wp:simplePos x="0" y="0"/>
                  <wp:positionH relativeFrom="column">
                    <wp:posOffset>0</wp:posOffset>
                  </wp:positionH>
                  <wp:positionV relativeFrom="paragraph">
                    <wp:posOffset>0</wp:posOffset>
                  </wp:positionV>
                  <wp:extent cx="9525" cy="9525"/>
                  <wp:effectExtent l="0" t="0" r="0" b="0"/>
                  <wp:wrapNone/>
                  <wp:docPr id="8108" name="Imagen 8108" descr="http://pixel.prfct.co/seg/?add=1046618">
                    <a:extLst xmlns:a="http://schemas.openxmlformats.org/drawingml/2006/main">
                      <a:ext uri="{FF2B5EF4-FFF2-40B4-BE49-F238E27FC236}">
                        <a16:creationId xmlns:a16="http://schemas.microsoft.com/office/drawing/2014/main" id="{CE4C593A-7228-407F-8C43-5C7DB6605BDB}"/>
                      </a:ext>
                    </a:extLst>
                  </wp:docPr>
                  <wp:cNvGraphicFramePr/>
                  <a:graphic xmlns:a="http://schemas.openxmlformats.org/drawingml/2006/main">
                    <a:graphicData uri="http://schemas.openxmlformats.org/drawingml/2006/picture">
                      <pic:pic xmlns:pic="http://schemas.openxmlformats.org/drawingml/2006/picture">
                        <pic:nvPicPr>
                          <pic:cNvPr id="1296" name="3 Imagen" descr="http://pixel.prfct.co/seg/?add=1046618">
                            <a:extLst>
                              <a:ext uri="{FF2B5EF4-FFF2-40B4-BE49-F238E27FC236}">
                                <a16:creationId xmlns:a16="http://schemas.microsoft.com/office/drawing/2014/main" id="{CE4C593A-7228-407F-8C43-5C7DB6605BD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3856" behindDoc="0" locked="0" layoutInCell="1" allowOverlap="1" wp14:anchorId="1ABFAFC2" wp14:editId="7D3FCBA8">
                  <wp:simplePos x="0" y="0"/>
                  <wp:positionH relativeFrom="column">
                    <wp:posOffset>0</wp:posOffset>
                  </wp:positionH>
                  <wp:positionV relativeFrom="paragraph">
                    <wp:posOffset>0</wp:posOffset>
                  </wp:positionV>
                  <wp:extent cx="9525" cy="9525"/>
                  <wp:effectExtent l="0" t="0" r="0" b="0"/>
                  <wp:wrapNone/>
                  <wp:docPr id="8107" name="Imagen 8107" descr="http://ib.adnxs.com/seg?t=2&amp;add=1046618">
                    <a:extLst xmlns:a="http://schemas.openxmlformats.org/drawingml/2006/main">
                      <a:ext uri="{FF2B5EF4-FFF2-40B4-BE49-F238E27FC236}">
                        <a16:creationId xmlns:a16="http://schemas.microsoft.com/office/drawing/2014/main" id="{0C30D327-82C8-4BEF-B6B4-A611BD177849}"/>
                      </a:ext>
                    </a:extLst>
                  </wp:docPr>
                  <wp:cNvGraphicFramePr/>
                  <a:graphic xmlns:a="http://schemas.openxmlformats.org/drawingml/2006/main">
                    <a:graphicData uri="http://schemas.openxmlformats.org/drawingml/2006/picture">
                      <pic:pic xmlns:pic="http://schemas.openxmlformats.org/drawingml/2006/picture">
                        <pic:nvPicPr>
                          <pic:cNvPr id="1297" name="2 Imagen" descr="http://ib.adnxs.com/seg?t=2&amp;add=1046618">
                            <a:extLst>
                              <a:ext uri="{FF2B5EF4-FFF2-40B4-BE49-F238E27FC236}">
                                <a16:creationId xmlns:a16="http://schemas.microsoft.com/office/drawing/2014/main" id="{0C30D327-82C8-4BEF-B6B4-A611BD17784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4880" behindDoc="0" locked="0" layoutInCell="1" allowOverlap="1" wp14:anchorId="46C674E7" wp14:editId="145D398B">
                  <wp:simplePos x="0" y="0"/>
                  <wp:positionH relativeFrom="column">
                    <wp:posOffset>0</wp:posOffset>
                  </wp:positionH>
                  <wp:positionV relativeFrom="paragraph">
                    <wp:posOffset>0</wp:posOffset>
                  </wp:positionV>
                  <wp:extent cx="9525" cy="9525"/>
                  <wp:effectExtent l="0" t="0" r="0" b="0"/>
                  <wp:wrapNone/>
                  <wp:docPr id="8106" name="Imagen 8106" descr="http://pixel.prfct.co/seg/?add=1046618">
                    <a:extLst xmlns:a="http://schemas.openxmlformats.org/drawingml/2006/main">
                      <a:ext uri="{FF2B5EF4-FFF2-40B4-BE49-F238E27FC236}">
                        <a16:creationId xmlns:a16="http://schemas.microsoft.com/office/drawing/2014/main" id="{928A5785-0844-4BE5-BD63-4EA7CC0C8414}"/>
                      </a:ext>
                    </a:extLst>
                  </wp:docPr>
                  <wp:cNvGraphicFramePr/>
                  <a:graphic xmlns:a="http://schemas.openxmlformats.org/drawingml/2006/main">
                    <a:graphicData uri="http://schemas.openxmlformats.org/drawingml/2006/picture">
                      <pic:pic xmlns:pic="http://schemas.openxmlformats.org/drawingml/2006/picture">
                        <pic:nvPicPr>
                          <pic:cNvPr id="1298" name="3 Imagen" descr="http://pixel.prfct.co/seg/?add=1046618">
                            <a:extLst>
                              <a:ext uri="{FF2B5EF4-FFF2-40B4-BE49-F238E27FC236}">
                                <a16:creationId xmlns:a16="http://schemas.microsoft.com/office/drawing/2014/main" id="{928A5785-0844-4BE5-BD63-4EA7CC0C841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5904" behindDoc="0" locked="0" layoutInCell="1" allowOverlap="1" wp14:anchorId="467F8A13" wp14:editId="04831E1D">
                  <wp:simplePos x="0" y="0"/>
                  <wp:positionH relativeFrom="column">
                    <wp:posOffset>0</wp:posOffset>
                  </wp:positionH>
                  <wp:positionV relativeFrom="paragraph">
                    <wp:posOffset>0</wp:posOffset>
                  </wp:positionV>
                  <wp:extent cx="9525" cy="9525"/>
                  <wp:effectExtent l="0" t="0" r="0" b="0"/>
                  <wp:wrapNone/>
                  <wp:docPr id="8105" name="Imagen 8105" descr="http://ib.adnxs.com/seg?t=2&amp;add=1046618">
                    <a:extLst xmlns:a="http://schemas.openxmlformats.org/drawingml/2006/main">
                      <a:ext uri="{FF2B5EF4-FFF2-40B4-BE49-F238E27FC236}">
                        <a16:creationId xmlns:a16="http://schemas.microsoft.com/office/drawing/2014/main" id="{F0A42AA9-3A19-46D1-8CC6-C05A388974DD}"/>
                      </a:ext>
                    </a:extLst>
                  </wp:docPr>
                  <wp:cNvGraphicFramePr/>
                  <a:graphic xmlns:a="http://schemas.openxmlformats.org/drawingml/2006/main">
                    <a:graphicData uri="http://schemas.openxmlformats.org/drawingml/2006/picture">
                      <pic:pic xmlns:pic="http://schemas.openxmlformats.org/drawingml/2006/picture">
                        <pic:nvPicPr>
                          <pic:cNvPr id="1299" name="2 Imagen" descr="http://ib.adnxs.com/seg?t=2&amp;add=1046618">
                            <a:extLst>
                              <a:ext uri="{FF2B5EF4-FFF2-40B4-BE49-F238E27FC236}">
                                <a16:creationId xmlns:a16="http://schemas.microsoft.com/office/drawing/2014/main" id="{F0A42AA9-3A19-46D1-8CC6-C05A388974D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6928" behindDoc="0" locked="0" layoutInCell="1" allowOverlap="1" wp14:anchorId="25E0D1AC" wp14:editId="73606D9C">
                  <wp:simplePos x="0" y="0"/>
                  <wp:positionH relativeFrom="column">
                    <wp:posOffset>0</wp:posOffset>
                  </wp:positionH>
                  <wp:positionV relativeFrom="paragraph">
                    <wp:posOffset>0</wp:posOffset>
                  </wp:positionV>
                  <wp:extent cx="9525" cy="9525"/>
                  <wp:effectExtent l="0" t="0" r="0" b="0"/>
                  <wp:wrapNone/>
                  <wp:docPr id="8104" name="Imagen 8104" descr="http://pixel.prfct.co/seg/?add=1046618">
                    <a:extLst xmlns:a="http://schemas.openxmlformats.org/drawingml/2006/main">
                      <a:ext uri="{FF2B5EF4-FFF2-40B4-BE49-F238E27FC236}">
                        <a16:creationId xmlns:a16="http://schemas.microsoft.com/office/drawing/2014/main" id="{6269D072-F354-4AB8-9EEC-A39FB742953D}"/>
                      </a:ext>
                    </a:extLst>
                  </wp:docPr>
                  <wp:cNvGraphicFramePr/>
                  <a:graphic xmlns:a="http://schemas.openxmlformats.org/drawingml/2006/main">
                    <a:graphicData uri="http://schemas.openxmlformats.org/drawingml/2006/picture">
                      <pic:pic xmlns:pic="http://schemas.openxmlformats.org/drawingml/2006/picture">
                        <pic:nvPicPr>
                          <pic:cNvPr id="1300" name="3 Imagen" descr="http://pixel.prfct.co/seg/?add=1046618">
                            <a:extLst>
                              <a:ext uri="{FF2B5EF4-FFF2-40B4-BE49-F238E27FC236}">
                                <a16:creationId xmlns:a16="http://schemas.microsoft.com/office/drawing/2014/main" id="{6269D072-F354-4AB8-9EEC-A39FB742953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7952" behindDoc="0" locked="0" layoutInCell="1" allowOverlap="1" wp14:anchorId="3CD87400" wp14:editId="2A1470E8">
                  <wp:simplePos x="0" y="0"/>
                  <wp:positionH relativeFrom="column">
                    <wp:posOffset>0</wp:posOffset>
                  </wp:positionH>
                  <wp:positionV relativeFrom="paragraph">
                    <wp:posOffset>0</wp:posOffset>
                  </wp:positionV>
                  <wp:extent cx="9525" cy="9525"/>
                  <wp:effectExtent l="0" t="0" r="0" b="0"/>
                  <wp:wrapNone/>
                  <wp:docPr id="8103" name="Imagen 8103" descr="http://ib.adnxs.com/seg?t=2&amp;add=1046618">
                    <a:extLst xmlns:a="http://schemas.openxmlformats.org/drawingml/2006/main">
                      <a:ext uri="{FF2B5EF4-FFF2-40B4-BE49-F238E27FC236}">
                        <a16:creationId xmlns:a16="http://schemas.microsoft.com/office/drawing/2014/main" id="{A5B5C80C-1C63-4EC5-8AC8-AF5E707BF487}"/>
                      </a:ext>
                    </a:extLst>
                  </wp:docPr>
                  <wp:cNvGraphicFramePr/>
                  <a:graphic xmlns:a="http://schemas.openxmlformats.org/drawingml/2006/main">
                    <a:graphicData uri="http://schemas.openxmlformats.org/drawingml/2006/picture">
                      <pic:pic xmlns:pic="http://schemas.openxmlformats.org/drawingml/2006/picture">
                        <pic:nvPicPr>
                          <pic:cNvPr id="1301" name="2 Imagen" descr="http://ib.adnxs.com/seg?t=2&amp;add=1046618">
                            <a:extLst>
                              <a:ext uri="{FF2B5EF4-FFF2-40B4-BE49-F238E27FC236}">
                                <a16:creationId xmlns:a16="http://schemas.microsoft.com/office/drawing/2014/main" id="{A5B5C80C-1C63-4EC5-8AC8-AF5E707BF4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398976" behindDoc="0" locked="0" layoutInCell="1" allowOverlap="1" wp14:anchorId="56E6E689" wp14:editId="4B373750">
                  <wp:simplePos x="0" y="0"/>
                  <wp:positionH relativeFrom="column">
                    <wp:posOffset>0</wp:posOffset>
                  </wp:positionH>
                  <wp:positionV relativeFrom="paragraph">
                    <wp:posOffset>0</wp:posOffset>
                  </wp:positionV>
                  <wp:extent cx="9525" cy="9525"/>
                  <wp:effectExtent l="0" t="0" r="0" b="0"/>
                  <wp:wrapNone/>
                  <wp:docPr id="8102" name="Imagen 8102" descr="http://pixel.prfct.co/seg/?add=1046618">
                    <a:extLst xmlns:a="http://schemas.openxmlformats.org/drawingml/2006/main">
                      <a:ext uri="{FF2B5EF4-FFF2-40B4-BE49-F238E27FC236}">
                        <a16:creationId xmlns:a16="http://schemas.microsoft.com/office/drawing/2014/main" id="{873F9EC4-7C34-4852-8CE0-4EF1C6924C77}"/>
                      </a:ext>
                    </a:extLst>
                  </wp:docPr>
                  <wp:cNvGraphicFramePr/>
                  <a:graphic xmlns:a="http://schemas.openxmlformats.org/drawingml/2006/main">
                    <a:graphicData uri="http://schemas.openxmlformats.org/drawingml/2006/picture">
                      <pic:pic xmlns:pic="http://schemas.openxmlformats.org/drawingml/2006/picture">
                        <pic:nvPicPr>
                          <pic:cNvPr id="1302" name="3 Imagen" descr="http://pixel.prfct.co/seg/?add=1046618">
                            <a:extLst>
                              <a:ext uri="{FF2B5EF4-FFF2-40B4-BE49-F238E27FC236}">
                                <a16:creationId xmlns:a16="http://schemas.microsoft.com/office/drawing/2014/main" id="{873F9EC4-7C34-4852-8CE0-4EF1C6924C7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0000" behindDoc="0" locked="0" layoutInCell="1" allowOverlap="1" wp14:anchorId="7326FAFF" wp14:editId="59A7B477">
                  <wp:simplePos x="0" y="0"/>
                  <wp:positionH relativeFrom="column">
                    <wp:posOffset>0</wp:posOffset>
                  </wp:positionH>
                  <wp:positionV relativeFrom="paragraph">
                    <wp:posOffset>0</wp:posOffset>
                  </wp:positionV>
                  <wp:extent cx="9525" cy="9525"/>
                  <wp:effectExtent l="0" t="0" r="0" b="0"/>
                  <wp:wrapNone/>
                  <wp:docPr id="8101" name="Imagen 8101" descr="http://ib.adnxs.com/seg?t=2&amp;add=1046618">
                    <a:extLst xmlns:a="http://schemas.openxmlformats.org/drawingml/2006/main">
                      <a:ext uri="{FF2B5EF4-FFF2-40B4-BE49-F238E27FC236}">
                        <a16:creationId xmlns:a16="http://schemas.microsoft.com/office/drawing/2014/main" id="{7E46215A-1E40-4CA6-9D15-16198EA3594E}"/>
                      </a:ext>
                    </a:extLst>
                  </wp:docPr>
                  <wp:cNvGraphicFramePr/>
                  <a:graphic xmlns:a="http://schemas.openxmlformats.org/drawingml/2006/main">
                    <a:graphicData uri="http://schemas.openxmlformats.org/drawingml/2006/picture">
                      <pic:pic xmlns:pic="http://schemas.openxmlformats.org/drawingml/2006/picture">
                        <pic:nvPicPr>
                          <pic:cNvPr id="1303" name="2 Imagen" descr="http://ib.adnxs.com/seg?t=2&amp;add=1046618">
                            <a:extLst>
                              <a:ext uri="{FF2B5EF4-FFF2-40B4-BE49-F238E27FC236}">
                                <a16:creationId xmlns:a16="http://schemas.microsoft.com/office/drawing/2014/main" id="{7E46215A-1E40-4CA6-9D15-16198EA3594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1024" behindDoc="0" locked="0" layoutInCell="1" allowOverlap="1" wp14:anchorId="3977F1B0" wp14:editId="31AF92A2">
                  <wp:simplePos x="0" y="0"/>
                  <wp:positionH relativeFrom="column">
                    <wp:posOffset>0</wp:posOffset>
                  </wp:positionH>
                  <wp:positionV relativeFrom="paragraph">
                    <wp:posOffset>0</wp:posOffset>
                  </wp:positionV>
                  <wp:extent cx="9525" cy="9525"/>
                  <wp:effectExtent l="0" t="0" r="0" b="0"/>
                  <wp:wrapNone/>
                  <wp:docPr id="8100" name="Imagen 8100" descr="http://pixel.prfct.co/seg/?add=1046618">
                    <a:extLst xmlns:a="http://schemas.openxmlformats.org/drawingml/2006/main">
                      <a:ext uri="{FF2B5EF4-FFF2-40B4-BE49-F238E27FC236}">
                        <a16:creationId xmlns:a16="http://schemas.microsoft.com/office/drawing/2014/main" id="{A6C765E3-8BB8-4E94-9967-153A826C76F8}"/>
                      </a:ext>
                    </a:extLst>
                  </wp:docPr>
                  <wp:cNvGraphicFramePr/>
                  <a:graphic xmlns:a="http://schemas.openxmlformats.org/drawingml/2006/main">
                    <a:graphicData uri="http://schemas.openxmlformats.org/drawingml/2006/picture">
                      <pic:pic xmlns:pic="http://schemas.openxmlformats.org/drawingml/2006/picture">
                        <pic:nvPicPr>
                          <pic:cNvPr id="1304" name="3 Imagen" descr="http://pixel.prfct.co/seg/?add=1046618">
                            <a:extLst>
                              <a:ext uri="{FF2B5EF4-FFF2-40B4-BE49-F238E27FC236}">
                                <a16:creationId xmlns:a16="http://schemas.microsoft.com/office/drawing/2014/main" id="{A6C765E3-8BB8-4E94-9967-153A826C76F8}"/>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2048" behindDoc="0" locked="0" layoutInCell="1" allowOverlap="1" wp14:anchorId="497FB9E3" wp14:editId="12CA856B">
                  <wp:simplePos x="0" y="0"/>
                  <wp:positionH relativeFrom="column">
                    <wp:posOffset>0</wp:posOffset>
                  </wp:positionH>
                  <wp:positionV relativeFrom="paragraph">
                    <wp:posOffset>0</wp:posOffset>
                  </wp:positionV>
                  <wp:extent cx="9525" cy="9525"/>
                  <wp:effectExtent l="0" t="0" r="0" b="0"/>
                  <wp:wrapNone/>
                  <wp:docPr id="8099" name="Imagen 8099" descr="http://ib.adnxs.com/seg?t=2&amp;add=1046618">
                    <a:extLst xmlns:a="http://schemas.openxmlformats.org/drawingml/2006/main">
                      <a:ext uri="{FF2B5EF4-FFF2-40B4-BE49-F238E27FC236}">
                        <a16:creationId xmlns:a16="http://schemas.microsoft.com/office/drawing/2014/main" id="{46002D56-409A-428A-B970-24171C153A66}"/>
                      </a:ext>
                    </a:extLst>
                  </wp:docPr>
                  <wp:cNvGraphicFramePr/>
                  <a:graphic xmlns:a="http://schemas.openxmlformats.org/drawingml/2006/main">
                    <a:graphicData uri="http://schemas.openxmlformats.org/drawingml/2006/picture">
                      <pic:pic xmlns:pic="http://schemas.openxmlformats.org/drawingml/2006/picture">
                        <pic:nvPicPr>
                          <pic:cNvPr id="1305" name="2 Imagen" descr="http://ib.adnxs.com/seg?t=2&amp;add=1046618">
                            <a:extLst>
                              <a:ext uri="{FF2B5EF4-FFF2-40B4-BE49-F238E27FC236}">
                                <a16:creationId xmlns:a16="http://schemas.microsoft.com/office/drawing/2014/main" id="{46002D56-409A-428A-B970-24171C153A66}"/>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03072" behindDoc="0" locked="0" layoutInCell="1" allowOverlap="1" wp14:anchorId="440B2835" wp14:editId="29A57371">
                  <wp:simplePos x="0" y="0"/>
                  <wp:positionH relativeFrom="column">
                    <wp:posOffset>0</wp:posOffset>
                  </wp:positionH>
                  <wp:positionV relativeFrom="paragraph">
                    <wp:posOffset>0</wp:posOffset>
                  </wp:positionV>
                  <wp:extent cx="9525" cy="9525"/>
                  <wp:effectExtent l="0" t="0" r="0" b="0"/>
                  <wp:wrapNone/>
                  <wp:docPr id="8098" name="Imagen 8098" descr="http://pixel.prfct.co/seg/?add=1046618">
                    <a:extLst xmlns:a="http://schemas.openxmlformats.org/drawingml/2006/main">
                      <a:ext uri="{FF2B5EF4-FFF2-40B4-BE49-F238E27FC236}">
                        <a16:creationId xmlns:a16="http://schemas.microsoft.com/office/drawing/2014/main" id="{454015F2-F6DD-4EF1-B8B6-16C52752637C}"/>
                      </a:ext>
                    </a:extLst>
                  </wp:docPr>
                  <wp:cNvGraphicFramePr/>
                  <a:graphic xmlns:a="http://schemas.openxmlformats.org/drawingml/2006/main">
                    <a:graphicData uri="http://schemas.openxmlformats.org/drawingml/2006/picture">
                      <pic:pic xmlns:pic="http://schemas.openxmlformats.org/drawingml/2006/picture">
                        <pic:nvPicPr>
                          <pic:cNvPr id="1306" name="3 Imagen" descr="http://pixel.prfct.co/seg/?add=1046618">
                            <a:extLst>
                              <a:ext uri="{FF2B5EF4-FFF2-40B4-BE49-F238E27FC236}">
                                <a16:creationId xmlns:a16="http://schemas.microsoft.com/office/drawing/2014/main" id="{454015F2-F6DD-4EF1-B8B6-16C52752637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8672" behindDoc="0" locked="0" layoutInCell="1" allowOverlap="1" wp14:anchorId="7B1264EC" wp14:editId="3D11F591">
                  <wp:simplePos x="0" y="0"/>
                  <wp:positionH relativeFrom="column">
                    <wp:posOffset>0</wp:posOffset>
                  </wp:positionH>
                  <wp:positionV relativeFrom="paragraph">
                    <wp:posOffset>0</wp:posOffset>
                  </wp:positionV>
                  <wp:extent cx="9525" cy="9525"/>
                  <wp:effectExtent l="0" t="0" r="0" b="0"/>
                  <wp:wrapNone/>
                  <wp:docPr id="8097" name="Imagen 8097" descr="http://ib.adnxs.com/seg?t=2&amp;add=1046618">
                    <a:extLst xmlns:a="http://schemas.openxmlformats.org/drawingml/2006/main">
                      <a:ext uri="{FF2B5EF4-FFF2-40B4-BE49-F238E27FC236}">
                        <a16:creationId xmlns:a16="http://schemas.microsoft.com/office/drawing/2014/main" id="{18DB8397-77FC-41EC-BE32-3BEA2D12C587}"/>
                      </a:ext>
                    </a:extLst>
                  </wp:docPr>
                  <wp:cNvGraphicFramePr/>
                  <a:graphic xmlns:a="http://schemas.openxmlformats.org/drawingml/2006/main">
                    <a:graphicData uri="http://schemas.openxmlformats.org/drawingml/2006/picture">
                      <pic:pic xmlns:pic="http://schemas.openxmlformats.org/drawingml/2006/picture">
                        <pic:nvPicPr>
                          <pic:cNvPr id="1331" name="2 Imagen" descr="http://ib.adnxs.com/seg?t=2&amp;add=1046618">
                            <a:extLst>
                              <a:ext uri="{FF2B5EF4-FFF2-40B4-BE49-F238E27FC236}">
                                <a16:creationId xmlns:a16="http://schemas.microsoft.com/office/drawing/2014/main" id="{18DB8397-77FC-41EC-BE32-3BEA2D12C587}"/>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29696" behindDoc="0" locked="0" layoutInCell="1" allowOverlap="1" wp14:anchorId="0BB6B29D" wp14:editId="6EB9A7F8">
                  <wp:simplePos x="0" y="0"/>
                  <wp:positionH relativeFrom="column">
                    <wp:posOffset>0</wp:posOffset>
                  </wp:positionH>
                  <wp:positionV relativeFrom="paragraph">
                    <wp:posOffset>0</wp:posOffset>
                  </wp:positionV>
                  <wp:extent cx="9525" cy="9525"/>
                  <wp:effectExtent l="0" t="0" r="0" b="0"/>
                  <wp:wrapNone/>
                  <wp:docPr id="8096" name="Imagen 8096" descr="http://pixel.prfct.co/seg/?add=1046618">
                    <a:extLst xmlns:a="http://schemas.openxmlformats.org/drawingml/2006/main">
                      <a:ext uri="{FF2B5EF4-FFF2-40B4-BE49-F238E27FC236}">
                        <a16:creationId xmlns:a16="http://schemas.microsoft.com/office/drawing/2014/main" id="{24A9288D-8819-4657-8EA1-1F7409C3245E}"/>
                      </a:ext>
                    </a:extLst>
                  </wp:docPr>
                  <wp:cNvGraphicFramePr/>
                  <a:graphic xmlns:a="http://schemas.openxmlformats.org/drawingml/2006/main">
                    <a:graphicData uri="http://schemas.openxmlformats.org/drawingml/2006/picture">
                      <pic:pic xmlns:pic="http://schemas.openxmlformats.org/drawingml/2006/picture">
                        <pic:nvPicPr>
                          <pic:cNvPr id="1332" name="3 Imagen" descr="http://pixel.prfct.co/seg/?add=1046618">
                            <a:extLst>
                              <a:ext uri="{FF2B5EF4-FFF2-40B4-BE49-F238E27FC236}">
                                <a16:creationId xmlns:a16="http://schemas.microsoft.com/office/drawing/2014/main" id="{24A9288D-8819-4657-8EA1-1F7409C3245E}"/>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0720" behindDoc="0" locked="0" layoutInCell="1" allowOverlap="1" wp14:anchorId="7AEEF4B1" wp14:editId="0DC812FE">
                  <wp:simplePos x="0" y="0"/>
                  <wp:positionH relativeFrom="column">
                    <wp:posOffset>0</wp:posOffset>
                  </wp:positionH>
                  <wp:positionV relativeFrom="paragraph">
                    <wp:posOffset>0</wp:posOffset>
                  </wp:positionV>
                  <wp:extent cx="9525" cy="9525"/>
                  <wp:effectExtent l="0" t="0" r="0" b="0"/>
                  <wp:wrapNone/>
                  <wp:docPr id="8095" name="Imagen 8095" descr="http://ib.adnxs.com/seg?t=2&amp;add=1046618">
                    <a:extLst xmlns:a="http://schemas.openxmlformats.org/drawingml/2006/main">
                      <a:ext uri="{FF2B5EF4-FFF2-40B4-BE49-F238E27FC236}">
                        <a16:creationId xmlns:a16="http://schemas.microsoft.com/office/drawing/2014/main" id="{315ACE40-B577-4219-88D9-86D3B8343ACD}"/>
                      </a:ext>
                    </a:extLst>
                  </wp:docPr>
                  <wp:cNvGraphicFramePr/>
                  <a:graphic xmlns:a="http://schemas.openxmlformats.org/drawingml/2006/main">
                    <a:graphicData uri="http://schemas.openxmlformats.org/drawingml/2006/picture">
                      <pic:pic xmlns:pic="http://schemas.openxmlformats.org/drawingml/2006/picture">
                        <pic:nvPicPr>
                          <pic:cNvPr id="1333" name="2 Imagen" descr="http://ib.adnxs.com/seg?t=2&amp;add=1046618">
                            <a:extLst>
                              <a:ext uri="{FF2B5EF4-FFF2-40B4-BE49-F238E27FC236}">
                                <a16:creationId xmlns:a16="http://schemas.microsoft.com/office/drawing/2014/main" id="{315ACE40-B577-4219-88D9-86D3B8343AC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1744" behindDoc="0" locked="0" layoutInCell="1" allowOverlap="1" wp14:anchorId="3C2E2B54" wp14:editId="0AC18B3A">
                  <wp:simplePos x="0" y="0"/>
                  <wp:positionH relativeFrom="column">
                    <wp:posOffset>0</wp:posOffset>
                  </wp:positionH>
                  <wp:positionV relativeFrom="paragraph">
                    <wp:posOffset>0</wp:posOffset>
                  </wp:positionV>
                  <wp:extent cx="9525" cy="9525"/>
                  <wp:effectExtent l="0" t="0" r="0" b="0"/>
                  <wp:wrapNone/>
                  <wp:docPr id="8094" name="Imagen 8094" descr="http://pixel.prfct.co/seg/?add=1046618">
                    <a:extLst xmlns:a="http://schemas.openxmlformats.org/drawingml/2006/main">
                      <a:ext uri="{FF2B5EF4-FFF2-40B4-BE49-F238E27FC236}">
                        <a16:creationId xmlns:a16="http://schemas.microsoft.com/office/drawing/2014/main" id="{07A589EE-2FF5-4095-96FE-CA49B9E43884}"/>
                      </a:ext>
                    </a:extLst>
                  </wp:docPr>
                  <wp:cNvGraphicFramePr/>
                  <a:graphic xmlns:a="http://schemas.openxmlformats.org/drawingml/2006/main">
                    <a:graphicData uri="http://schemas.openxmlformats.org/drawingml/2006/picture">
                      <pic:pic xmlns:pic="http://schemas.openxmlformats.org/drawingml/2006/picture">
                        <pic:nvPicPr>
                          <pic:cNvPr id="1334" name="3 Imagen" descr="http://pixel.prfct.co/seg/?add=1046618">
                            <a:extLst>
                              <a:ext uri="{FF2B5EF4-FFF2-40B4-BE49-F238E27FC236}">
                                <a16:creationId xmlns:a16="http://schemas.microsoft.com/office/drawing/2014/main" id="{07A589EE-2FF5-4095-96FE-CA49B9E43884}"/>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2768" behindDoc="0" locked="0" layoutInCell="1" allowOverlap="1" wp14:anchorId="52410743" wp14:editId="49F61D12">
                  <wp:simplePos x="0" y="0"/>
                  <wp:positionH relativeFrom="column">
                    <wp:posOffset>0</wp:posOffset>
                  </wp:positionH>
                  <wp:positionV relativeFrom="paragraph">
                    <wp:posOffset>0</wp:posOffset>
                  </wp:positionV>
                  <wp:extent cx="9525" cy="9525"/>
                  <wp:effectExtent l="0" t="0" r="0" b="0"/>
                  <wp:wrapNone/>
                  <wp:docPr id="8093" name="Imagen 8093" descr="http://ib.adnxs.com/seg?t=2&amp;add=1046618">
                    <a:extLst xmlns:a="http://schemas.openxmlformats.org/drawingml/2006/main">
                      <a:ext uri="{FF2B5EF4-FFF2-40B4-BE49-F238E27FC236}">
                        <a16:creationId xmlns:a16="http://schemas.microsoft.com/office/drawing/2014/main" id="{CAF080D6-C02F-4366-9A47-E72D5A54E63C}"/>
                      </a:ext>
                    </a:extLst>
                  </wp:docPr>
                  <wp:cNvGraphicFramePr/>
                  <a:graphic xmlns:a="http://schemas.openxmlformats.org/drawingml/2006/main">
                    <a:graphicData uri="http://schemas.openxmlformats.org/drawingml/2006/picture">
                      <pic:pic xmlns:pic="http://schemas.openxmlformats.org/drawingml/2006/picture">
                        <pic:nvPicPr>
                          <pic:cNvPr id="1335" name="2 Imagen" descr="http://ib.adnxs.com/seg?t=2&amp;add=1046618">
                            <a:extLst>
                              <a:ext uri="{FF2B5EF4-FFF2-40B4-BE49-F238E27FC236}">
                                <a16:creationId xmlns:a16="http://schemas.microsoft.com/office/drawing/2014/main" id="{CAF080D6-C02F-4366-9A47-E72D5A54E6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3792" behindDoc="0" locked="0" layoutInCell="1" allowOverlap="1" wp14:anchorId="23C075B3" wp14:editId="2E3CC07F">
                  <wp:simplePos x="0" y="0"/>
                  <wp:positionH relativeFrom="column">
                    <wp:posOffset>0</wp:posOffset>
                  </wp:positionH>
                  <wp:positionV relativeFrom="paragraph">
                    <wp:posOffset>0</wp:posOffset>
                  </wp:positionV>
                  <wp:extent cx="9525" cy="9525"/>
                  <wp:effectExtent l="0" t="0" r="0" b="0"/>
                  <wp:wrapNone/>
                  <wp:docPr id="8092" name="Imagen 8092" descr="http://pixel.prfct.co/seg/?add=1046618">
                    <a:extLst xmlns:a="http://schemas.openxmlformats.org/drawingml/2006/main">
                      <a:ext uri="{FF2B5EF4-FFF2-40B4-BE49-F238E27FC236}">
                        <a16:creationId xmlns:a16="http://schemas.microsoft.com/office/drawing/2014/main" id="{3B8A2371-A2E4-4A04-8920-B90CCA1193CD}"/>
                      </a:ext>
                    </a:extLst>
                  </wp:docPr>
                  <wp:cNvGraphicFramePr/>
                  <a:graphic xmlns:a="http://schemas.openxmlformats.org/drawingml/2006/main">
                    <a:graphicData uri="http://schemas.openxmlformats.org/drawingml/2006/picture">
                      <pic:pic xmlns:pic="http://schemas.openxmlformats.org/drawingml/2006/picture">
                        <pic:nvPicPr>
                          <pic:cNvPr id="1336" name="3 Imagen" descr="http://pixel.prfct.co/seg/?add=1046618">
                            <a:extLst>
                              <a:ext uri="{FF2B5EF4-FFF2-40B4-BE49-F238E27FC236}">
                                <a16:creationId xmlns:a16="http://schemas.microsoft.com/office/drawing/2014/main" id="{3B8A2371-A2E4-4A04-8920-B90CCA1193C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4816" behindDoc="0" locked="0" layoutInCell="1" allowOverlap="1" wp14:anchorId="29701E22" wp14:editId="05BF3B37">
                  <wp:simplePos x="0" y="0"/>
                  <wp:positionH relativeFrom="column">
                    <wp:posOffset>0</wp:posOffset>
                  </wp:positionH>
                  <wp:positionV relativeFrom="paragraph">
                    <wp:posOffset>0</wp:posOffset>
                  </wp:positionV>
                  <wp:extent cx="9525" cy="9525"/>
                  <wp:effectExtent l="0" t="0" r="0" b="0"/>
                  <wp:wrapNone/>
                  <wp:docPr id="8091" name="Imagen 8091" descr="http://ib.adnxs.com/seg?t=2&amp;add=1046618">
                    <a:extLst xmlns:a="http://schemas.openxmlformats.org/drawingml/2006/main">
                      <a:ext uri="{FF2B5EF4-FFF2-40B4-BE49-F238E27FC236}">
                        <a16:creationId xmlns:a16="http://schemas.microsoft.com/office/drawing/2014/main" id="{32967380-2D40-4D35-ADEC-9891C73709BB}"/>
                      </a:ext>
                    </a:extLst>
                  </wp:docPr>
                  <wp:cNvGraphicFramePr/>
                  <a:graphic xmlns:a="http://schemas.openxmlformats.org/drawingml/2006/main">
                    <a:graphicData uri="http://schemas.openxmlformats.org/drawingml/2006/picture">
                      <pic:pic xmlns:pic="http://schemas.openxmlformats.org/drawingml/2006/picture">
                        <pic:nvPicPr>
                          <pic:cNvPr id="1337" name="2 Imagen" descr="http://ib.adnxs.com/seg?t=2&amp;add=1046618">
                            <a:extLst>
                              <a:ext uri="{FF2B5EF4-FFF2-40B4-BE49-F238E27FC236}">
                                <a16:creationId xmlns:a16="http://schemas.microsoft.com/office/drawing/2014/main" id="{32967380-2D40-4D35-ADEC-9891C73709B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5840" behindDoc="0" locked="0" layoutInCell="1" allowOverlap="1" wp14:anchorId="4D40CA7A" wp14:editId="7C9B1FAA">
                  <wp:simplePos x="0" y="0"/>
                  <wp:positionH relativeFrom="column">
                    <wp:posOffset>0</wp:posOffset>
                  </wp:positionH>
                  <wp:positionV relativeFrom="paragraph">
                    <wp:posOffset>0</wp:posOffset>
                  </wp:positionV>
                  <wp:extent cx="9525" cy="9525"/>
                  <wp:effectExtent l="0" t="0" r="0" b="0"/>
                  <wp:wrapNone/>
                  <wp:docPr id="8090" name="Imagen 8090" descr="http://pixel.prfct.co/seg/?add=1046618">
                    <a:extLst xmlns:a="http://schemas.openxmlformats.org/drawingml/2006/main">
                      <a:ext uri="{FF2B5EF4-FFF2-40B4-BE49-F238E27FC236}">
                        <a16:creationId xmlns:a16="http://schemas.microsoft.com/office/drawing/2014/main" id="{85E717FA-F4C4-4C1D-B881-DF4B797822F0}"/>
                      </a:ext>
                    </a:extLst>
                  </wp:docPr>
                  <wp:cNvGraphicFramePr/>
                  <a:graphic xmlns:a="http://schemas.openxmlformats.org/drawingml/2006/main">
                    <a:graphicData uri="http://schemas.openxmlformats.org/drawingml/2006/picture">
                      <pic:pic xmlns:pic="http://schemas.openxmlformats.org/drawingml/2006/picture">
                        <pic:nvPicPr>
                          <pic:cNvPr id="1338" name="3 Imagen" descr="http://pixel.prfct.co/seg/?add=1046618">
                            <a:extLst>
                              <a:ext uri="{FF2B5EF4-FFF2-40B4-BE49-F238E27FC236}">
                                <a16:creationId xmlns:a16="http://schemas.microsoft.com/office/drawing/2014/main" id="{85E717FA-F4C4-4C1D-B881-DF4B797822F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6864" behindDoc="0" locked="0" layoutInCell="1" allowOverlap="1" wp14:anchorId="49A49924" wp14:editId="7F0C570B">
                  <wp:simplePos x="0" y="0"/>
                  <wp:positionH relativeFrom="column">
                    <wp:posOffset>0</wp:posOffset>
                  </wp:positionH>
                  <wp:positionV relativeFrom="paragraph">
                    <wp:posOffset>0</wp:posOffset>
                  </wp:positionV>
                  <wp:extent cx="9525" cy="9525"/>
                  <wp:effectExtent l="0" t="0" r="0" b="0"/>
                  <wp:wrapNone/>
                  <wp:docPr id="8089" name="Imagen 8089" descr="http://ib.adnxs.com/seg?t=2&amp;add=1046618">
                    <a:extLst xmlns:a="http://schemas.openxmlformats.org/drawingml/2006/main">
                      <a:ext uri="{FF2B5EF4-FFF2-40B4-BE49-F238E27FC236}">
                        <a16:creationId xmlns:a16="http://schemas.microsoft.com/office/drawing/2014/main" id="{EDA57B4D-5037-4C1A-8AF0-291BB16F53E0}"/>
                      </a:ext>
                    </a:extLst>
                  </wp:docPr>
                  <wp:cNvGraphicFramePr/>
                  <a:graphic xmlns:a="http://schemas.openxmlformats.org/drawingml/2006/main">
                    <a:graphicData uri="http://schemas.openxmlformats.org/drawingml/2006/picture">
                      <pic:pic xmlns:pic="http://schemas.openxmlformats.org/drawingml/2006/picture">
                        <pic:nvPicPr>
                          <pic:cNvPr id="1339" name="2 Imagen" descr="http://ib.adnxs.com/seg?t=2&amp;add=1046618">
                            <a:extLst>
                              <a:ext uri="{FF2B5EF4-FFF2-40B4-BE49-F238E27FC236}">
                                <a16:creationId xmlns:a16="http://schemas.microsoft.com/office/drawing/2014/main" id="{EDA57B4D-5037-4C1A-8AF0-291BB16F53E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7888" behindDoc="0" locked="0" layoutInCell="1" allowOverlap="1" wp14:anchorId="4A93C65B" wp14:editId="3C9511CC">
                  <wp:simplePos x="0" y="0"/>
                  <wp:positionH relativeFrom="column">
                    <wp:posOffset>0</wp:posOffset>
                  </wp:positionH>
                  <wp:positionV relativeFrom="paragraph">
                    <wp:posOffset>0</wp:posOffset>
                  </wp:positionV>
                  <wp:extent cx="9525" cy="9525"/>
                  <wp:effectExtent l="0" t="0" r="0" b="0"/>
                  <wp:wrapNone/>
                  <wp:docPr id="8088" name="Imagen 8088" descr="http://pixel.prfct.co/seg/?add=1046618">
                    <a:extLst xmlns:a="http://schemas.openxmlformats.org/drawingml/2006/main">
                      <a:ext uri="{FF2B5EF4-FFF2-40B4-BE49-F238E27FC236}">
                        <a16:creationId xmlns:a16="http://schemas.microsoft.com/office/drawing/2014/main" id="{D7986E78-D9DD-4C70-BB0D-B3EE8E4A1602}"/>
                      </a:ext>
                    </a:extLst>
                  </wp:docPr>
                  <wp:cNvGraphicFramePr/>
                  <a:graphic xmlns:a="http://schemas.openxmlformats.org/drawingml/2006/main">
                    <a:graphicData uri="http://schemas.openxmlformats.org/drawingml/2006/picture">
                      <pic:pic xmlns:pic="http://schemas.openxmlformats.org/drawingml/2006/picture">
                        <pic:nvPicPr>
                          <pic:cNvPr id="1340" name="3 Imagen" descr="http://pixel.prfct.co/seg/?add=1046618">
                            <a:extLst>
                              <a:ext uri="{FF2B5EF4-FFF2-40B4-BE49-F238E27FC236}">
                                <a16:creationId xmlns:a16="http://schemas.microsoft.com/office/drawing/2014/main" id="{D7986E78-D9DD-4C70-BB0D-B3EE8E4A1602}"/>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8912" behindDoc="0" locked="0" layoutInCell="1" allowOverlap="1" wp14:anchorId="222D6774" wp14:editId="40679625">
                  <wp:simplePos x="0" y="0"/>
                  <wp:positionH relativeFrom="column">
                    <wp:posOffset>0</wp:posOffset>
                  </wp:positionH>
                  <wp:positionV relativeFrom="paragraph">
                    <wp:posOffset>0</wp:posOffset>
                  </wp:positionV>
                  <wp:extent cx="9525" cy="9525"/>
                  <wp:effectExtent l="0" t="0" r="0" b="0"/>
                  <wp:wrapNone/>
                  <wp:docPr id="8087" name="Imagen 8087" descr="http://ib.adnxs.com/seg?t=2&amp;add=1046618">
                    <a:extLst xmlns:a="http://schemas.openxmlformats.org/drawingml/2006/main">
                      <a:ext uri="{FF2B5EF4-FFF2-40B4-BE49-F238E27FC236}">
                        <a16:creationId xmlns:a16="http://schemas.microsoft.com/office/drawing/2014/main" id="{43E2C6A9-6C02-4CEB-A62E-6FA8C5BC3FEB}"/>
                      </a:ext>
                    </a:extLst>
                  </wp:docPr>
                  <wp:cNvGraphicFramePr/>
                  <a:graphic xmlns:a="http://schemas.openxmlformats.org/drawingml/2006/main">
                    <a:graphicData uri="http://schemas.openxmlformats.org/drawingml/2006/picture">
                      <pic:pic xmlns:pic="http://schemas.openxmlformats.org/drawingml/2006/picture">
                        <pic:nvPicPr>
                          <pic:cNvPr id="1341" name="2 Imagen" descr="http://ib.adnxs.com/seg?t=2&amp;add=1046618">
                            <a:extLst>
                              <a:ext uri="{FF2B5EF4-FFF2-40B4-BE49-F238E27FC236}">
                                <a16:creationId xmlns:a16="http://schemas.microsoft.com/office/drawing/2014/main" id="{43E2C6A9-6C02-4CEB-A62E-6FA8C5BC3FEB}"/>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39936" behindDoc="0" locked="0" layoutInCell="1" allowOverlap="1" wp14:anchorId="42E6912D" wp14:editId="51D0FAB3">
                  <wp:simplePos x="0" y="0"/>
                  <wp:positionH relativeFrom="column">
                    <wp:posOffset>0</wp:posOffset>
                  </wp:positionH>
                  <wp:positionV relativeFrom="paragraph">
                    <wp:posOffset>0</wp:posOffset>
                  </wp:positionV>
                  <wp:extent cx="9525" cy="9525"/>
                  <wp:effectExtent l="0" t="0" r="0" b="0"/>
                  <wp:wrapNone/>
                  <wp:docPr id="8086" name="Imagen 8086" descr="http://pixel.prfct.co/seg/?add=1046618">
                    <a:extLst xmlns:a="http://schemas.openxmlformats.org/drawingml/2006/main">
                      <a:ext uri="{FF2B5EF4-FFF2-40B4-BE49-F238E27FC236}">
                        <a16:creationId xmlns:a16="http://schemas.microsoft.com/office/drawing/2014/main" id="{1B10E574-CBF5-472C-904D-11AF12F4753C}"/>
                      </a:ext>
                    </a:extLst>
                  </wp:docPr>
                  <wp:cNvGraphicFramePr/>
                  <a:graphic xmlns:a="http://schemas.openxmlformats.org/drawingml/2006/main">
                    <a:graphicData uri="http://schemas.openxmlformats.org/drawingml/2006/picture">
                      <pic:pic xmlns:pic="http://schemas.openxmlformats.org/drawingml/2006/picture">
                        <pic:nvPicPr>
                          <pic:cNvPr id="1342" name="3 Imagen" descr="http://pixel.prfct.co/seg/?add=1046618">
                            <a:extLst>
                              <a:ext uri="{FF2B5EF4-FFF2-40B4-BE49-F238E27FC236}">
                                <a16:creationId xmlns:a16="http://schemas.microsoft.com/office/drawing/2014/main" id="{1B10E574-CBF5-472C-904D-11AF12F4753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40960" behindDoc="0" locked="0" layoutInCell="1" allowOverlap="1" wp14:anchorId="225C427E" wp14:editId="23F5605E">
                  <wp:simplePos x="0" y="0"/>
                  <wp:positionH relativeFrom="column">
                    <wp:posOffset>0</wp:posOffset>
                  </wp:positionH>
                  <wp:positionV relativeFrom="paragraph">
                    <wp:posOffset>0</wp:posOffset>
                  </wp:positionV>
                  <wp:extent cx="9525" cy="9525"/>
                  <wp:effectExtent l="0" t="0" r="0" b="0"/>
                  <wp:wrapNone/>
                  <wp:docPr id="8084" name="Imagen 8084" descr="http://ib.adnxs.com/seg?t=2&amp;add=1046618">
                    <a:extLst xmlns:a="http://schemas.openxmlformats.org/drawingml/2006/main">
                      <a:ext uri="{FF2B5EF4-FFF2-40B4-BE49-F238E27FC236}">
                        <a16:creationId xmlns:a16="http://schemas.microsoft.com/office/drawing/2014/main" id="{7CE99E15-CC25-4AF8-ADC8-2E5ACED9179D}"/>
                      </a:ext>
                    </a:extLst>
                  </wp:docPr>
                  <wp:cNvGraphicFramePr/>
                  <a:graphic xmlns:a="http://schemas.openxmlformats.org/drawingml/2006/main">
                    <a:graphicData uri="http://schemas.openxmlformats.org/drawingml/2006/picture">
                      <pic:pic xmlns:pic="http://schemas.openxmlformats.org/drawingml/2006/picture">
                        <pic:nvPicPr>
                          <pic:cNvPr id="1343" name="2 Imagen" descr="http://ib.adnxs.com/seg?t=2&amp;add=1046618">
                            <a:extLst>
                              <a:ext uri="{FF2B5EF4-FFF2-40B4-BE49-F238E27FC236}">
                                <a16:creationId xmlns:a16="http://schemas.microsoft.com/office/drawing/2014/main" id="{7CE99E15-CC25-4AF8-ADC8-2E5ACED9179D}"/>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41984" behindDoc="0" locked="0" layoutInCell="1" allowOverlap="1" wp14:anchorId="486F98C4" wp14:editId="5F1BBE23">
                  <wp:simplePos x="0" y="0"/>
                  <wp:positionH relativeFrom="column">
                    <wp:posOffset>0</wp:posOffset>
                  </wp:positionH>
                  <wp:positionV relativeFrom="paragraph">
                    <wp:posOffset>0</wp:posOffset>
                  </wp:positionV>
                  <wp:extent cx="9525" cy="9525"/>
                  <wp:effectExtent l="0" t="0" r="0" b="0"/>
                  <wp:wrapNone/>
                  <wp:docPr id="8083" name="Imagen 8083" descr="http://pixel.prfct.co/seg/?add=1046618">
                    <a:extLst xmlns:a="http://schemas.openxmlformats.org/drawingml/2006/main">
                      <a:ext uri="{FF2B5EF4-FFF2-40B4-BE49-F238E27FC236}">
                        <a16:creationId xmlns:a16="http://schemas.microsoft.com/office/drawing/2014/main" id="{C03AE787-63C8-4C31-8FAD-DB686C1106E5}"/>
                      </a:ext>
                    </a:extLst>
                  </wp:docPr>
                  <wp:cNvGraphicFramePr/>
                  <a:graphic xmlns:a="http://schemas.openxmlformats.org/drawingml/2006/main">
                    <a:graphicData uri="http://schemas.openxmlformats.org/drawingml/2006/picture">
                      <pic:pic xmlns:pic="http://schemas.openxmlformats.org/drawingml/2006/picture">
                        <pic:nvPicPr>
                          <pic:cNvPr id="1344" name="3 Imagen" descr="http://pixel.prfct.co/seg/?add=1046618">
                            <a:extLst>
                              <a:ext uri="{FF2B5EF4-FFF2-40B4-BE49-F238E27FC236}">
                                <a16:creationId xmlns:a16="http://schemas.microsoft.com/office/drawing/2014/main" id="{C03AE787-63C8-4C31-8FAD-DB686C1106E5}"/>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43008" behindDoc="0" locked="0" layoutInCell="1" allowOverlap="1" wp14:anchorId="7C446B7E" wp14:editId="1661AF0E">
                  <wp:simplePos x="0" y="0"/>
                  <wp:positionH relativeFrom="column">
                    <wp:posOffset>0</wp:posOffset>
                  </wp:positionH>
                  <wp:positionV relativeFrom="paragraph">
                    <wp:posOffset>0</wp:posOffset>
                  </wp:positionV>
                  <wp:extent cx="9525" cy="9525"/>
                  <wp:effectExtent l="0" t="0" r="0" b="0"/>
                  <wp:wrapNone/>
                  <wp:docPr id="8082" name="Imagen 8082" descr="http://ib.adnxs.com/seg?t=2&amp;add=1046618">
                    <a:extLst xmlns:a="http://schemas.openxmlformats.org/drawingml/2006/main">
                      <a:ext uri="{FF2B5EF4-FFF2-40B4-BE49-F238E27FC236}">
                        <a16:creationId xmlns:a16="http://schemas.microsoft.com/office/drawing/2014/main" id="{D39394CD-5725-493F-B93E-81AC395625F1}"/>
                      </a:ext>
                    </a:extLst>
                  </wp:docPr>
                  <wp:cNvGraphicFramePr/>
                  <a:graphic xmlns:a="http://schemas.openxmlformats.org/drawingml/2006/main">
                    <a:graphicData uri="http://schemas.openxmlformats.org/drawingml/2006/picture">
                      <pic:pic xmlns:pic="http://schemas.openxmlformats.org/drawingml/2006/picture">
                        <pic:nvPicPr>
                          <pic:cNvPr id="1345" name="2 Imagen" descr="http://ib.adnxs.com/seg?t=2&amp;add=1046618">
                            <a:extLst>
                              <a:ext uri="{FF2B5EF4-FFF2-40B4-BE49-F238E27FC236}">
                                <a16:creationId xmlns:a16="http://schemas.microsoft.com/office/drawing/2014/main" id="{D39394CD-5725-493F-B93E-81AC395625F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3A97">
              <w:rPr>
                <w:rFonts w:ascii="Arial" w:hAnsi="Arial" w:cs="Arial"/>
                <w:noProof/>
                <w:color w:val="000000"/>
                <w:sz w:val="16"/>
                <w:szCs w:val="16"/>
                <w:lang w:eastAsia="es-MX"/>
              </w:rPr>
              <w:drawing>
                <wp:anchor distT="0" distB="0" distL="114300" distR="114300" simplePos="0" relativeHeight="254444032" behindDoc="0" locked="0" layoutInCell="1" allowOverlap="1" wp14:anchorId="67DCCE3C" wp14:editId="62FC0D94">
                  <wp:simplePos x="0" y="0"/>
                  <wp:positionH relativeFrom="column">
                    <wp:posOffset>0</wp:posOffset>
                  </wp:positionH>
                  <wp:positionV relativeFrom="paragraph">
                    <wp:posOffset>0</wp:posOffset>
                  </wp:positionV>
                  <wp:extent cx="9525" cy="9525"/>
                  <wp:effectExtent l="0" t="0" r="0" b="0"/>
                  <wp:wrapNone/>
                  <wp:docPr id="8081" name="Imagen 8081" descr="http://pixel.prfct.co/seg/?add=1046618">
                    <a:extLst xmlns:a="http://schemas.openxmlformats.org/drawingml/2006/main">
                      <a:ext uri="{FF2B5EF4-FFF2-40B4-BE49-F238E27FC236}">
                        <a16:creationId xmlns:a16="http://schemas.microsoft.com/office/drawing/2014/main" id="{C5C14F76-F66C-402E-8A0D-1948D5A65B00}"/>
                      </a:ext>
                    </a:extLst>
                  </wp:docPr>
                  <wp:cNvGraphicFramePr/>
                  <a:graphic xmlns:a="http://schemas.openxmlformats.org/drawingml/2006/main">
                    <a:graphicData uri="http://schemas.openxmlformats.org/drawingml/2006/picture">
                      <pic:pic xmlns:pic="http://schemas.openxmlformats.org/drawingml/2006/picture">
                        <pic:nvPicPr>
                          <pic:cNvPr id="1346" name="3 Imagen" descr="http://pixel.prfct.co/seg/?add=1046618">
                            <a:extLst>
                              <a:ext uri="{FF2B5EF4-FFF2-40B4-BE49-F238E27FC236}">
                                <a16:creationId xmlns:a16="http://schemas.microsoft.com/office/drawing/2014/main" id="{C5C14F76-F66C-402E-8A0D-1948D5A65B00}"/>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Pr>
                <w:rFonts w:ascii="Arial" w:hAnsi="Arial" w:cs="Arial"/>
                <w:color w:val="000000"/>
                <w:sz w:val="16"/>
                <w:szCs w:val="16"/>
                <w:lang w:eastAsia="es-MX"/>
              </w:rPr>
              <w:t>123</w:t>
            </w:r>
          </w:p>
          <w:p w14:paraId="28ECC51C" w14:textId="77777777" w:rsidR="000A3A97" w:rsidRPr="000A3A97" w:rsidRDefault="000A3A97" w:rsidP="000A3A97">
            <w:pPr>
              <w:jc w:val="center"/>
              <w:rPr>
                <w:rFonts w:ascii="Arial" w:hAnsi="Arial" w:cs="Arial"/>
                <w:color w:val="000000"/>
                <w:sz w:val="16"/>
                <w:szCs w:val="16"/>
                <w:lang w:eastAsia="es-MX"/>
              </w:rPr>
            </w:pPr>
          </w:p>
        </w:tc>
        <w:tc>
          <w:tcPr>
            <w:tcW w:w="787" w:type="pct"/>
            <w:tcBorders>
              <w:bottom w:val="single" w:sz="4" w:space="0" w:color="auto"/>
            </w:tcBorders>
            <w:shd w:val="clear" w:color="000000" w:fill="FFFFFF"/>
            <w:noWrap/>
            <w:vAlign w:val="center"/>
            <w:hideMark/>
          </w:tcPr>
          <w:p w14:paraId="1E527FF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tcBorders>
              <w:bottom w:val="single" w:sz="4" w:space="0" w:color="auto"/>
            </w:tcBorders>
            <w:shd w:val="clear" w:color="000000" w:fill="FFFFFF"/>
            <w:noWrap/>
            <w:vAlign w:val="center"/>
            <w:hideMark/>
          </w:tcPr>
          <w:p w14:paraId="5E02FFF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9C6526C" w14:textId="77777777" w:rsidTr="000A3A97">
        <w:trPr>
          <w:trHeight w:val="990"/>
        </w:trPr>
        <w:tc>
          <w:tcPr>
            <w:tcW w:w="180" w:type="pct"/>
            <w:tcBorders>
              <w:bottom w:val="single" w:sz="4" w:space="0" w:color="auto"/>
            </w:tcBorders>
            <w:shd w:val="clear" w:color="000000" w:fill="FFFFFF"/>
            <w:vAlign w:val="center"/>
            <w:hideMark/>
          </w:tcPr>
          <w:p w14:paraId="064415F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w:t>
            </w:r>
          </w:p>
        </w:tc>
        <w:tc>
          <w:tcPr>
            <w:tcW w:w="2161" w:type="pct"/>
            <w:tcBorders>
              <w:bottom w:val="single" w:sz="4" w:space="0" w:color="auto"/>
            </w:tcBorders>
            <w:shd w:val="clear" w:color="auto" w:fill="auto"/>
            <w:vAlign w:val="center"/>
            <w:hideMark/>
          </w:tcPr>
          <w:p w14:paraId="7D0C47F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TORRE DE DISCO COMPACTO DVD-R GRABABLE 120MIN /4.7GB, CON 50 PIEZAS, MARCA SUGERIDA VERBATIM, MODELO SUGERIDO 97176</w:t>
            </w:r>
          </w:p>
        </w:tc>
        <w:tc>
          <w:tcPr>
            <w:tcW w:w="455" w:type="pct"/>
            <w:tcBorders>
              <w:bottom w:val="single" w:sz="4" w:space="0" w:color="auto"/>
            </w:tcBorders>
            <w:shd w:val="clear" w:color="auto" w:fill="auto"/>
            <w:vAlign w:val="center"/>
            <w:hideMark/>
          </w:tcPr>
          <w:p w14:paraId="5B321D1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PAQUETE</w:t>
            </w:r>
          </w:p>
        </w:tc>
        <w:tc>
          <w:tcPr>
            <w:tcW w:w="515" w:type="pct"/>
            <w:tcBorders>
              <w:bottom w:val="single" w:sz="4" w:space="0" w:color="auto"/>
            </w:tcBorders>
            <w:shd w:val="clear" w:color="auto" w:fill="auto"/>
            <w:vAlign w:val="center"/>
            <w:hideMark/>
          </w:tcPr>
          <w:p w14:paraId="0DEEA53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195</w:t>
            </w:r>
          </w:p>
        </w:tc>
        <w:tc>
          <w:tcPr>
            <w:tcW w:w="787" w:type="pct"/>
            <w:tcBorders>
              <w:bottom w:val="single" w:sz="4" w:space="0" w:color="auto"/>
            </w:tcBorders>
            <w:shd w:val="clear" w:color="000000" w:fill="FFFFFF"/>
            <w:noWrap/>
            <w:vAlign w:val="center"/>
            <w:hideMark/>
          </w:tcPr>
          <w:p w14:paraId="1745958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2" w:type="pct"/>
            <w:tcBorders>
              <w:bottom w:val="single" w:sz="4" w:space="0" w:color="auto"/>
            </w:tcBorders>
            <w:shd w:val="clear" w:color="000000" w:fill="FFFFFF"/>
            <w:noWrap/>
            <w:vAlign w:val="center"/>
            <w:hideMark/>
          </w:tcPr>
          <w:p w14:paraId="63867F1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CB23081" w14:textId="77777777" w:rsidTr="000A3A97">
        <w:trPr>
          <w:trHeight w:val="720"/>
        </w:trPr>
        <w:tc>
          <w:tcPr>
            <w:tcW w:w="180" w:type="pct"/>
            <w:tcBorders>
              <w:top w:val="single" w:sz="4" w:space="0" w:color="auto"/>
              <w:left w:val="nil"/>
              <w:bottom w:val="nil"/>
              <w:right w:val="nil"/>
            </w:tcBorders>
            <w:shd w:val="clear" w:color="auto" w:fill="auto"/>
            <w:vAlign w:val="center"/>
            <w:hideMark/>
          </w:tcPr>
          <w:p w14:paraId="0854D480" w14:textId="77777777" w:rsidR="000A3A97" w:rsidRPr="000A3A97" w:rsidRDefault="000A3A97" w:rsidP="000A3A97">
            <w:pPr>
              <w:jc w:val="center"/>
              <w:rPr>
                <w:rFonts w:ascii="Arial" w:hAnsi="Arial" w:cs="Arial"/>
                <w:color w:val="0D0D0D"/>
                <w:sz w:val="16"/>
                <w:szCs w:val="16"/>
                <w:lang w:eastAsia="es-MX"/>
              </w:rPr>
            </w:pPr>
          </w:p>
        </w:tc>
        <w:tc>
          <w:tcPr>
            <w:tcW w:w="2161" w:type="pct"/>
            <w:tcBorders>
              <w:top w:val="single" w:sz="4" w:space="0" w:color="auto"/>
              <w:left w:val="nil"/>
              <w:bottom w:val="nil"/>
              <w:right w:val="nil"/>
            </w:tcBorders>
            <w:shd w:val="clear" w:color="auto" w:fill="auto"/>
            <w:vAlign w:val="center"/>
            <w:hideMark/>
          </w:tcPr>
          <w:p w14:paraId="3968EF1E" w14:textId="77777777" w:rsidR="000A3A97" w:rsidRPr="000A3A97" w:rsidRDefault="000A3A97" w:rsidP="000A3A97">
            <w:pPr>
              <w:jc w:val="center"/>
              <w:rPr>
                <w:rFonts w:ascii="Arial" w:hAnsi="Arial" w:cs="Arial"/>
                <w:sz w:val="16"/>
                <w:szCs w:val="16"/>
                <w:lang w:eastAsia="es-MX"/>
              </w:rPr>
            </w:pPr>
          </w:p>
        </w:tc>
        <w:tc>
          <w:tcPr>
            <w:tcW w:w="455" w:type="pct"/>
            <w:tcBorders>
              <w:top w:val="single" w:sz="4" w:space="0" w:color="auto"/>
              <w:left w:val="nil"/>
              <w:bottom w:val="nil"/>
              <w:right w:val="nil"/>
            </w:tcBorders>
            <w:shd w:val="clear" w:color="auto" w:fill="auto"/>
            <w:vAlign w:val="center"/>
            <w:hideMark/>
          </w:tcPr>
          <w:p w14:paraId="09AA29B8" w14:textId="77777777" w:rsidR="000A3A97" w:rsidRPr="000A3A97" w:rsidRDefault="000A3A97" w:rsidP="000A3A97">
            <w:pPr>
              <w:rPr>
                <w:rFonts w:ascii="Arial" w:hAnsi="Arial" w:cs="Arial"/>
                <w:sz w:val="16"/>
                <w:szCs w:val="16"/>
                <w:lang w:eastAsia="es-MX"/>
              </w:rPr>
            </w:pPr>
          </w:p>
        </w:tc>
        <w:tc>
          <w:tcPr>
            <w:tcW w:w="515" w:type="pct"/>
            <w:tcBorders>
              <w:top w:val="single" w:sz="4" w:space="0" w:color="auto"/>
              <w:left w:val="nil"/>
              <w:bottom w:val="nil"/>
              <w:right w:val="single" w:sz="4" w:space="0" w:color="auto"/>
            </w:tcBorders>
            <w:shd w:val="clear" w:color="auto" w:fill="auto"/>
            <w:vAlign w:val="center"/>
            <w:hideMark/>
          </w:tcPr>
          <w:p w14:paraId="40514239" w14:textId="77777777" w:rsidR="000A3A97" w:rsidRPr="000A3A97" w:rsidRDefault="000A3A97" w:rsidP="000A3A97">
            <w:pPr>
              <w:jc w:val="center"/>
              <w:rPr>
                <w:rFonts w:ascii="Arial" w:hAnsi="Arial" w:cs="Arial"/>
                <w:sz w:val="16"/>
                <w:szCs w:val="16"/>
                <w:lang w:eastAsia="es-MX"/>
              </w:rPr>
            </w:pPr>
          </w:p>
        </w:tc>
        <w:tc>
          <w:tcPr>
            <w:tcW w:w="787" w:type="pct"/>
            <w:tcBorders>
              <w:top w:val="single" w:sz="4" w:space="0" w:color="auto"/>
              <w:left w:val="single" w:sz="4" w:space="0" w:color="auto"/>
            </w:tcBorders>
            <w:shd w:val="clear" w:color="000000" w:fill="FFE699"/>
            <w:vAlign w:val="center"/>
            <w:hideMark/>
          </w:tcPr>
          <w:p w14:paraId="086648D2" w14:textId="0E5FFA0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Subtotal</w:t>
            </w:r>
          </w:p>
        </w:tc>
        <w:tc>
          <w:tcPr>
            <w:tcW w:w="902" w:type="pct"/>
            <w:tcBorders>
              <w:top w:val="single" w:sz="4" w:space="0" w:color="auto"/>
            </w:tcBorders>
            <w:shd w:val="clear" w:color="000000" w:fill="FFE699"/>
            <w:noWrap/>
            <w:vAlign w:val="center"/>
            <w:hideMark/>
          </w:tcPr>
          <w:p w14:paraId="57045809"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$0.00</w:t>
            </w:r>
          </w:p>
        </w:tc>
      </w:tr>
      <w:tr w:rsidR="000A3A97" w:rsidRPr="000A3A97" w14:paraId="6FA77214" w14:textId="77777777" w:rsidTr="000A3A97">
        <w:trPr>
          <w:trHeight w:val="720"/>
        </w:trPr>
        <w:tc>
          <w:tcPr>
            <w:tcW w:w="180" w:type="pct"/>
            <w:tcBorders>
              <w:top w:val="nil"/>
              <w:left w:val="nil"/>
              <w:bottom w:val="nil"/>
              <w:right w:val="nil"/>
            </w:tcBorders>
            <w:shd w:val="clear" w:color="auto" w:fill="auto"/>
            <w:vAlign w:val="center"/>
          </w:tcPr>
          <w:p w14:paraId="73C57372" w14:textId="77777777" w:rsidR="000A3A97" w:rsidRPr="000A3A97" w:rsidRDefault="000A3A97" w:rsidP="000A3A97">
            <w:pPr>
              <w:jc w:val="center"/>
              <w:rPr>
                <w:rFonts w:ascii="Arial" w:hAnsi="Arial" w:cs="Arial"/>
                <w:color w:val="0D0D0D"/>
                <w:sz w:val="16"/>
                <w:szCs w:val="16"/>
                <w:lang w:eastAsia="es-MX"/>
              </w:rPr>
            </w:pPr>
          </w:p>
        </w:tc>
        <w:tc>
          <w:tcPr>
            <w:tcW w:w="2161" w:type="pct"/>
            <w:tcBorders>
              <w:top w:val="nil"/>
              <w:left w:val="nil"/>
              <w:bottom w:val="nil"/>
              <w:right w:val="nil"/>
            </w:tcBorders>
            <w:shd w:val="clear" w:color="auto" w:fill="auto"/>
            <w:vAlign w:val="center"/>
          </w:tcPr>
          <w:p w14:paraId="78EAC682" w14:textId="77777777" w:rsidR="000A3A97" w:rsidRPr="000A3A97" w:rsidRDefault="000A3A97" w:rsidP="000A3A97">
            <w:pPr>
              <w:jc w:val="center"/>
              <w:rPr>
                <w:rFonts w:ascii="Arial" w:hAnsi="Arial" w:cs="Arial"/>
                <w:sz w:val="16"/>
                <w:szCs w:val="16"/>
                <w:lang w:eastAsia="es-MX"/>
              </w:rPr>
            </w:pPr>
          </w:p>
        </w:tc>
        <w:tc>
          <w:tcPr>
            <w:tcW w:w="455" w:type="pct"/>
            <w:tcBorders>
              <w:top w:val="nil"/>
              <w:left w:val="nil"/>
              <w:bottom w:val="nil"/>
              <w:right w:val="nil"/>
            </w:tcBorders>
            <w:shd w:val="clear" w:color="auto" w:fill="auto"/>
            <w:vAlign w:val="center"/>
          </w:tcPr>
          <w:p w14:paraId="61CE7138" w14:textId="77777777" w:rsidR="000A3A97" w:rsidRPr="000A3A97" w:rsidRDefault="000A3A97" w:rsidP="000A3A97">
            <w:pPr>
              <w:rPr>
                <w:rFonts w:ascii="Arial" w:hAnsi="Arial" w:cs="Arial"/>
                <w:sz w:val="16"/>
                <w:szCs w:val="16"/>
                <w:lang w:eastAsia="es-MX"/>
              </w:rPr>
            </w:pPr>
          </w:p>
        </w:tc>
        <w:tc>
          <w:tcPr>
            <w:tcW w:w="515" w:type="pct"/>
            <w:tcBorders>
              <w:top w:val="nil"/>
              <w:left w:val="nil"/>
              <w:bottom w:val="nil"/>
              <w:right w:val="single" w:sz="4" w:space="0" w:color="auto"/>
            </w:tcBorders>
            <w:shd w:val="clear" w:color="auto" w:fill="auto"/>
            <w:vAlign w:val="center"/>
          </w:tcPr>
          <w:p w14:paraId="47DA6542" w14:textId="77777777" w:rsidR="000A3A97" w:rsidRPr="000A3A97" w:rsidRDefault="000A3A97" w:rsidP="000A3A97">
            <w:pPr>
              <w:jc w:val="center"/>
              <w:rPr>
                <w:rFonts w:ascii="Arial" w:hAnsi="Arial" w:cs="Arial"/>
                <w:sz w:val="16"/>
                <w:szCs w:val="16"/>
                <w:lang w:eastAsia="es-MX"/>
              </w:rPr>
            </w:pPr>
          </w:p>
        </w:tc>
        <w:tc>
          <w:tcPr>
            <w:tcW w:w="787" w:type="pct"/>
            <w:tcBorders>
              <w:left w:val="single" w:sz="4" w:space="0" w:color="auto"/>
            </w:tcBorders>
            <w:shd w:val="clear" w:color="000000" w:fill="FFE699"/>
            <w:vAlign w:val="center"/>
          </w:tcPr>
          <w:p w14:paraId="206B6EBE" w14:textId="60DDA575" w:rsidR="000A3A97" w:rsidRPr="000A3A97" w:rsidRDefault="000A3A97" w:rsidP="000A3A97">
            <w:pPr>
              <w:jc w:val="center"/>
              <w:rPr>
                <w:rFonts w:ascii="Arial" w:hAnsi="Arial" w:cs="Arial"/>
                <w:b/>
                <w:bCs/>
                <w:color w:val="0D0D0D"/>
                <w:sz w:val="16"/>
                <w:szCs w:val="16"/>
                <w:lang w:eastAsia="es-MX"/>
              </w:rPr>
            </w:pPr>
            <w:r>
              <w:rPr>
                <w:rFonts w:ascii="Arial" w:hAnsi="Arial" w:cs="Arial"/>
                <w:b/>
                <w:bCs/>
                <w:color w:val="0D0D0D"/>
                <w:sz w:val="16"/>
                <w:szCs w:val="16"/>
                <w:lang w:eastAsia="es-MX"/>
              </w:rPr>
              <w:t>IVA</w:t>
            </w:r>
          </w:p>
        </w:tc>
        <w:tc>
          <w:tcPr>
            <w:tcW w:w="902" w:type="pct"/>
            <w:shd w:val="clear" w:color="000000" w:fill="FFE699"/>
            <w:noWrap/>
            <w:vAlign w:val="center"/>
          </w:tcPr>
          <w:p w14:paraId="548439BA" w14:textId="29DD88B6" w:rsidR="000A3A97" w:rsidRPr="000A3A97" w:rsidRDefault="000A3A97" w:rsidP="000A3A97">
            <w:pPr>
              <w:jc w:val="center"/>
              <w:rPr>
                <w:rFonts w:ascii="Arial" w:hAnsi="Arial" w:cs="Arial"/>
                <w:b/>
                <w:bCs/>
                <w:color w:val="0D0D0D"/>
                <w:sz w:val="16"/>
                <w:szCs w:val="16"/>
                <w:lang w:eastAsia="es-MX"/>
              </w:rPr>
            </w:pPr>
            <w:r>
              <w:rPr>
                <w:rFonts w:ascii="Arial" w:hAnsi="Arial" w:cs="Arial"/>
                <w:b/>
                <w:bCs/>
                <w:color w:val="0D0D0D"/>
                <w:sz w:val="16"/>
                <w:szCs w:val="16"/>
                <w:lang w:eastAsia="es-MX"/>
              </w:rPr>
              <w:t>$0.00</w:t>
            </w:r>
          </w:p>
        </w:tc>
      </w:tr>
      <w:tr w:rsidR="000A3A97" w:rsidRPr="000A3A97" w14:paraId="25E0F643" w14:textId="77777777" w:rsidTr="000A3A97">
        <w:trPr>
          <w:trHeight w:val="360"/>
        </w:trPr>
        <w:tc>
          <w:tcPr>
            <w:tcW w:w="180" w:type="pct"/>
            <w:tcBorders>
              <w:top w:val="nil"/>
              <w:left w:val="nil"/>
              <w:bottom w:val="nil"/>
              <w:right w:val="nil"/>
            </w:tcBorders>
            <w:shd w:val="clear" w:color="auto" w:fill="auto"/>
            <w:noWrap/>
            <w:vAlign w:val="center"/>
            <w:hideMark/>
          </w:tcPr>
          <w:p w14:paraId="3AFB9988" w14:textId="77777777" w:rsidR="000A3A97" w:rsidRPr="000A3A97" w:rsidRDefault="000A3A97" w:rsidP="000A3A97">
            <w:pPr>
              <w:jc w:val="center"/>
              <w:rPr>
                <w:rFonts w:ascii="Arial" w:hAnsi="Arial" w:cs="Arial"/>
                <w:b/>
                <w:bCs/>
                <w:color w:val="0D0D0D"/>
                <w:sz w:val="16"/>
                <w:szCs w:val="16"/>
                <w:lang w:eastAsia="es-MX"/>
              </w:rPr>
            </w:pPr>
          </w:p>
        </w:tc>
        <w:tc>
          <w:tcPr>
            <w:tcW w:w="2161" w:type="pct"/>
            <w:tcBorders>
              <w:top w:val="nil"/>
              <w:left w:val="nil"/>
              <w:bottom w:val="nil"/>
              <w:right w:val="nil"/>
            </w:tcBorders>
            <w:shd w:val="clear" w:color="auto" w:fill="auto"/>
            <w:noWrap/>
            <w:vAlign w:val="center"/>
            <w:hideMark/>
          </w:tcPr>
          <w:p w14:paraId="613DD9FC" w14:textId="77777777" w:rsidR="000A3A97" w:rsidRPr="000A3A97" w:rsidRDefault="000A3A97" w:rsidP="000A3A97">
            <w:pPr>
              <w:jc w:val="center"/>
              <w:rPr>
                <w:rFonts w:ascii="Arial" w:hAnsi="Arial" w:cs="Arial"/>
                <w:sz w:val="16"/>
                <w:szCs w:val="16"/>
                <w:lang w:eastAsia="es-MX"/>
              </w:rPr>
            </w:pPr>
          </w:p>
        </w:tc>
        <w:tc>
          <w:tcPr>
            <w:tcW w:w="455" w:type="pct"/>
            <w:tcBorders>
              <w:top w:val="nil"/>
              <w:left w:val="nil"/>
              <w:bottom w:val="nil"/>
              <w:right w:val="nil"/>
            </w:tcBorders>
            <w:shd w:val="clear" w:color="auto" w:fill="auto"/>
            <w:vAlign w:val="bottom"/>
            <w:hideMark/>
          </w:tcPr>
          <w:p w14:paraId="1CE081C0" w14:textId="77777777" w:rsidR="000A3A97" w:rsidRPr="000A3A97" w:rsidRDefault="000A3A97" w:rsidP="000A3A97">
            <w:pPr>
              <w:rPr>
                <w:rFonts w:ascii="Arial" w:hAnsi="Arial" w:cs="Arial"/>
                <w:sz w:val="16"/>
                <w:szCs w:val="16"/>
                <w:lang w:eastAsia="es-MX"/>
              </w:rPr>
            </w:pPr>
          </w:p>
        </w:tc>
        <w:tc>
          <w:tcPr>
            <w:tcW w:w="515" w:type="pct"/>
            <w:tcBorders>
              <w:top w:val="nil"/>
              <w:left w:val="nil"/>
              <w:bottom w:val="nil"/>
              <w:right w:val="single" w:sz="4" w:space="0" w:color="auto"/>
            </w:tcBorders>
            <w:shd w:val="clear" w:color="auto" w:fill="auto"/>
            <w:vAlign w:val="center"/>
            <w:hideMark/>
          </w:tcPr>
          <w:p w14:paraId="4BC13F31" w14:textId="77777777" w:rsidR="000A3A97" w:rsidRPr="000A3A97" w:rsidRDefault="000A3A97" w:rsidP="000A3A97">
            <w:pPr>
              <w:rPr>
                <w:rFonts w:ascii="Arial" w:hAnsi="Arial" w:cs="Arial"/>
                <w:sz w:val="16"/>
                <w:szCs w:val="16"/>
                <w:lang w:eastAsia="es-MX"/>
              </w:rPr>
            </w:pPr>
          </w:p>
        </w:tc>
        <w:tc>
          <w:tcPr>
            <w:tcW w:w="787" w:type="pct"/>
            <w:tcBorders>
              <w:left w:val="single" w:sz="4" w:space="0" w:color="auto"/>
            </w:tcBorders>
            <w:shd w:val="clear" w:color="000000" w:fill="FFE699"/>
            <w:vAlign w:val="center"/>
            <w:hideMark/>
          </w:tcPr>
          <w:p w14:paraId="4FA20940"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Total</w:t>
            </w:r>
          </w:p>
        </w:tc>
        <w:tc>
          <w:tcPr>
            <w:tcW w:w="902" w:type="pct"/>
            <w:shd w:val="clear" w:color="000000" w:fill="FFE699"/>
            <w:noWrap/>
            <w:vAlign w:val="center"/>
            <w:hideMark/>
          </w:tcPr>
          <w:p w14:paraId="1649BCE9"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$0.00</w:t>
            </w:r>
          </w:p>
        </w:tc>
      </w:tr>
    </w:tbl>
    <w:p w14:paraId="3D1B0481" w14:textId="77777777" w:rsidR="008178CA" w:rsidRDefault="008178CA"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0C49E54A" w14:textId="6DE34D29" w:rsidR="006954B9" w:rsidRPr="008B41C2" w:rsidRDefault="00621CE1" w:rsidP="00716701">
      <w:pPr>
        <w:jc w:val="both"/>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Pr="008B41C2">
        <w:rPr>
          <w:rFonts w:ascii="Arial" w:hAnsi="Arial" w:cs="Arial"/>
          <w:b/>
          <w:lang w:val="es-ES"/>
        </w:rPr>
        <w:t>__________________________________________</w:t>
      </w:r>
    </w:p>
    <w:p w14:paraId="32D9DF9D" w14:textId="1300FFD1" w:rsidR="00621CE1" w:rsidRDefault="00E444FE" w:rsidP="00621CE1">
      <w:pPr>
        <w:ind w:left="-284"/>
        <w:jc w:val="center"/>
        <w:rPr>
          <w:rFonts w:ascii="Arial" w:hAnsi="Arial" w:cs="Arial"/>
          <w:b/>
          <w:i/>
          <w:iCs/>
          <w:lang w:val="es-ES"/>
        </w:rPr>
      </w:pPr>
      <w:r>
        <w:rPr>
          <w:rFonts w:ascii="Arial" w:hAnsi="Arial" w:cs="Arial"/>
          <w:b/>
          <w:i/>
          <w:iCs/>
          <w:lang w:val="es-ES"/>
        </w:rPr>
        <w:t xml:space="preserve">                                 </w:t>
      </w:r>
      <w:r w:rsidR="00621CE1" w:rsidRPr="008B41C2">
        <w:rPr>
          <w:rFonts w:ascii="Arial" w:hAnsi="Arial" w:cs="Arial"/>
          <w:b/>
          <w:i/>
          <w:iCs/>
          <w:lang w:val="es-ES"/>
        </w:rPr>
        <w:t>(En pesos mexicanos con dos decimales)</w:t>
      </w:r>
    </w:p>
    <w:p w14:paraId="03D37F05" w14:textId="77777777" w:rsidR="00504C8D" w:rsidRDefault="00504C8D" w:rsidP="00546848">
      <w:pPr>
        <w:jc w:val="both"/>
        <w:rPr>
          <w:rFonts w:ascii="Arial" w:hAnsi="Arial" w:cs="Arial"/>
          <w:b/>
          <w:bCs/>
          <w:sz w:val="18"/>
          <w:szCs w:val="18"/>
        </w:rPr>
      </w:pPr>
    </w:p>
    <w:p w14:paraId="10BE3A75" w14:textId="77777777" w:rsidR="008A7DFE" w:rsidRDefault="008A7DFE" w:rsidP="00504C8D">
      <w:pPr>
        <w:ind w:left="284"/>
        <w:jc w:val="both"/>
        <w:rPr>
          <w:rFonts w:ascii="Arial" w:hAnsi="Arial" w:cs="Arial"/>
          <w:b/>
          <w:bCs/>
          <w:sz w:val="18"/>
          <w:szCs w:val="18"/>
        </w:rPr>
      </w:pPr>
    </w:p>
    <w:p w14:paraId="4F315B71" w14:textId="77777777" w:rsidR="008A7DFE" w:rsidRDefault="008A7DFE" w:rsidP="00504C8D">
      <w:pPr>
        <w:ind w:left="284"/>
        <w:jc w:val="both"/>
        <w:rPr>
          <w:rFonts w:ascii="Arial" w:hAnsi="Arial" w:cs="Arial"/>
          <w:b/>
          <w:bCs/>
          <w:sz w:val="18"/>
          <w:szCs w:val="18"/>
        </w:rPr>
      </w:pPr>
    </w:p>
    <w:p w14:paraId="61C8ACB5" w14:textId="77777777" w:rsidR="008A7DFE" w:rsidRDefault="008A7DFE" w:rsidP="00504C8D">
      <w:pPr>
        <w:ind w:left="284"/>
        <w:jc w:val="both"/>
        <w:rPr>
          <w:rFonts w:ascii="Arial" w:hAnsi="Arial" w:cs="Arial"/>
          <w:b/>
          <w:bCs/>
          <w:sz w:val="18"/>
          <w:szCs w:val="18"/>
        </w:rPr>
      </w:pPr>
    </w:p>
    <w:p w14:paraId="5226FE96" w14:textId="338DCB9A" w:rsidR="00716701" w:rsidRDefault="00DD240D" w:rsidP="00504C8D">
      <w:pPr>
        <w:ind w:left="284"/>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77777777" w:rsidR="00D173B4" w:rsidRDefault="00504C8D" w:rsidP="00165BD4">
      <w:pPr>
        <w:pStyle w:val="Prrafodelista"/>
        <w:numPr>
          <w:ilvl w:val="0"/>
          <w:numId w:val="95"/>
        </w:numPr>
        <w:jc w:val="both"/>
        <w:rPr>
          <w:rFonts w:ascii="Arial" w:hAnsi="Arial" w:cs="Arial"/>
          <w:sz w:val="18"/>
          <w:szCs w:val="18"/>
        </w:rPr>
      </w:pPr>
      <w:r w:rsidRPr="00716701">
        <w:rPr>
          <w:rFonts w:ascii="Arial" w:hAnsi="Arial" w:cs="Arial"/>
          <w:b/>
          <w:bCs/>
          <w:sz w:val="18"/>
          <w:szCs w:val="18"/>
        </w:rPr>
        <w:t>Únicamente</w:t>
      </w:r>
      <w:r w:rsidRPr="00716701">
        <w:rPr>
          <w:rFonts w:ascii="Arial" w:hAnsi="Arial" w:cs="Arial"/>
          <w:sz w:val="18"/>
          <w:szCs w:val="18"/>
        </w:rPr>
        <w:t xml:space="preserve"> para efectos de evaluación económica se tomará en cuenta el Monto total antes de IVA (Subtotal).</w:t>
      </w:r>
    </w:p>
    <w:p w14:paraId="54FBC655" w14:textId="77777777" w:rsidR="00546848" w:rsidRDefault="00546848" w:rsidP="00546848">
      <w:pPr>
        <w:pStyle w:val="Prrafodelista"/>
        <w:ind w:left="1004"/>
        <w:jc w:val="both"/>
        <w:rPr>
          <w:rFonts w:ascii="Arial" w:hAnsi="Arial" w:cs="Arial"/>
          <w:sz w:val="18"/>
          <w:szCs w:val="18"/>
        </w:rPr>
      </w:pPr>
    </w:p>
    <w:p w14:paraId="4446B14C" w14:textId="6A9DFD41" w:rsidR="00D173B4" w:rsidRDefault="00DD240D" w:rsidP="00165BD4">
      <w:pPr>
        <w:pStyle w:val="Prrafodelista"/>
        <w:numPr>
          <w:ilvl w:val="0"/>
          <w:numId w:val="95"/>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150D1316" w14:textId="77777777" w:rsidR="00546848" w:rsidRPr="00546848" w:rsidRDefault="00546848" w:rsidP="00546848">
      <w:pPr>
        <w:jc w:val="both"/>
        <w:rPr>
          <w:rFonts w:ascii="Arial" w:hAnsi="Arial" w:cs="Arial"/>
          <w:sz w:val="18"/>
          <w:szCs w:val="18"/>
        </w:rPr>
      </w:pPr>
    </w:p>
    <w:p w14:paraId="57FB0F0E" w14:textId="46CBB498" w:rsidR="00DC3A13" w:rsidRPr="000732AC" w:rsidRDefault="000732AC" w:rsidP="000732AC">
      <w:pPr>
        <w:pStyle w:val="Prrafodelista"/>
        <w:numPr>
          <w:ilvl w:val="0"/>
          <w:numId w:val="95"/>
        </w:numPr>
        <w:jc w:val="both"/>
        <w:rPr>
          <w:rFonts w:ascii="Arial" w:hAnsi="Arial" w:cs="Arial"/>
          <w:sz w:val="18"/>
          <w:szCs w:val="18"/>
        </w:rPr>
      </w:pPr>
      <w:r w:rsidRPr="000732AC">
        <w:rPr>
          <w:rFonts w:ascii="Arial" w:hAnsi="Arial" w:cs="Arial"/>
          <w:sz w:val="18"/>
          <w:szCs w:val="18"/>
        </w:rPr>
        <w:t>En caso de que el Monto Total antes de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1C38CC9F" w14:textId="77777777" w:rsidR="00546848" w:rsidRDefault="00546848" w:rsidP="00546848">
      <w:pPr>
        <w:pStyle w:val="Prrafodelista"/>
        <w:ind w:left="1004"/>
        <w:jc w:val="both"/>
        <w:rPr>
          <w:rFonts w:ascii="Arial" w:hAnsi="Arial" w:cs="Arial"/>
          <w:sz w:val="18"/>
          <w:szCs w:val="18"/>
        </w:rPr>
      </w:pPr>
    </w:p>
    <w:p w14:paraId="332D7987" w14:textId="77777777" w:rsidR="00D173B4" w:rsidRDefault="00DD240D" w:rsidP="00165BD4">
      <w:pPr>
        <w:pStyle w:val="Prrafodelista"/>
        <w:numPr>
          <w:ilvl w:val="0"/>
          <w:numId w:val="95"/>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70397EF5" w14:textId="77777777" w:rsidR="007F0D10" w:rsidRPr="00C02C0E" w:rsidRDefault="007F0D10" w:rsidP="00C02C0E">
      <w:pPr>
        <w:ind w:left="644"/>
        <w:jc w:val="both"/>
        <w:rPr>
          <w:rFonts w:ascii="Arial" w:hAnsi="Arial" w:cs="Arial"/>
          <w:sz w:val="18"/>
          <w:szCs w:val="18"/>
        </w:rPr>
      </w:pPr>
    </w:p>
    <w:p w14:paraId="12F00FB1" w14:textId="77777777" w:rsidR="00D173B4" w:rsidRDefault="00C35E82" w:rsidP="00165BD4">
      <w:pPr>
        <w:pStyle w:val="Prrafodelista"/>
        <w:numPr>
          <w:ilvl w:val="0"/>
          <w:numId w:val="95"/>
        </w:numPr>
        <w:jc w:val="both"/>
        <w:rPr>
          <w:rFonts w:ascii="Arial" w:hAnsi="Arial" w:cs="Arial"/>
          <w:sz w:val="18"/>
          <w:szCs w:val="18"/>
        </w:rPr>
      </w:pPr>
      <w:r w:rsidRPr="00D173B4">
        <w:rPr>
          <w:rFonts w:ascii="Arial" w:hAnsi="Arial" w:cs="Arial"/>
          <w:sz w:val="18"/>
          <w:szCs w:val="18"/>
        </w:rPr>
        <w:t>El licitante podrá presentar como un anexo de su proposición el listado de la oferta económica en formato editable Excel.</w:t>
      </w:r>
    </w:p>
    <w:p w14:paraId="16581BC7" w14:textId="77777777" w:rsidR="00546848" w:rsidRPr="00546848" w:rsidRDefault="00546848" w:rsidP="00546848">
      <w:pPr>
        <w:jc w:val="both"/>
        <w:rPr>
          <w:rFonts w:ascii="Arial" w:hAnsi="Arial" w:cs="Arial"/>
          <w:sz w:val="18"/>
          <w:szCs w:val="18"/>
        </w:rPr>
      </w:pPr>
    </w:p>
    <w:p w14:paraId="36073A3A" w14:textId="79C84445" w:rsidR="00C35E82" w:rsidRPr="00D173B4" w:rsidRDefault="00C35E82" w:rsidP="00165BD4">
      <w:pPr>
        <w:pStyle w:val="Prrafodelista"/>
        <w:numPr>
          <w:ilvl w:val="0"/>
          <w:numId w:val="95"/>
        </w:numPr>
        <w:jc w:val="both"/>
        <w:rPr>
          <w:rFonts w:ascii="Arial" w:hAnsi="Arial" w:cs="Arial"/>
          <w:sz w:val="18"/>
          <w:szCs w:val="18"/>
        </w:rPr>
      </w:pPr>
      <w:r w:rsidRPr="00D173B4">
        <w:rPr>
          <w:rFonts w:ascii="Arial" w:hAnsi="Arial" w:cs="Arial"/>
          <w:sz w:val="18"/>
          <w:szCs w:val="18"/>
        </w:rPr>
        <w:t>En caso de existir diferencias entre la oferta económica firmada</w:t>
      </w:r>
      <w:r w:rsidR="00873475" w:rsidRPr="00D173B4">
        <w:rPr>
          <w:rFonts w:ascii="Arial" w:hAnsi="Arial" w:cs="Arial"/>
          <w:sz w:val="18"/>
          <w:szCs w:val="18"/>
        </w:rPr>
        <w:t xml:space="preserve"> autógrafamente</w:t>
      </w:r>
      <w:r w:rsidRPr="00D173B4">
        <w:rPr>
          <w:rFonts w:ascii="Arial" w:hAnsi="Arial" w:cs="Arial"/>
          <w:color w:val="FF0000"/>
          <w:sz w:val="18"/>
          <w:szCs w:val="18"/>
        </w:rPr>
        <w:t xml:space="preserve"> </w:t>
      </w:r>
      <w:r w:rsidRPr="00D173B4">
        <w:rPr>
          <w:rFonts w:ascii="Arial" w:hAnsi="Arial" w:cs="Arial"/>
          <w:sz w:val="18"/>
          <w:szCs w:val="18"/>
        </w:rPr>
        <w:t xml:space="preserve">y el anexo editable en Excel, el licitante aceptará las modificaciones necesarias que hagan prevalecer la versión firmada </w:t>
      </w:r>
      <w:r w:rsidR="00252132" w:rsidRPr="00D173B4">
        <w:rPr>
          <w:rFonts w:ascii="Arial" w:hAnsi="Arial" w:cs="Arial"/>
          <w:sz w:val="18"/>
          <w:szCs w:val="18"/>
        </w:rPr>
        <w:t>autógrafamente.</w:t>
      </w: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0E3DCEF3" w14:textId="77777777" w:rsidR="00AF20C5" w:rsidRDefault="00A915B3" w:rsidP="002C6F81">
      <w:pPr>
        <w:pStyle w:val="Textoindependiente"/>
        <w:jc w:val="center"/>
        <w:rPr>
          <w:rFonts w:cs="Arial"/>
          <w:i/>
          <w:sz w:val="20"/>
        </w:r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C35E82">
        <w:rPr>
          <w:rFonts w:cs="Arial"/>
          <w:i/>
          <w:sz w:val="20"/>
        </w:rPr>
        <w:t>l</w:t>
      </w:r>
    </w:p>
    <w:p w14:paraId="2CA531CD" w14:textId="77777777" w:rsidR="008A7DFE" w:rsidRDefault="008A7DFE" w:rsidP="002C6F81">
      <w:pPr>
        <w:pStyle w:val="Textoindependiente"/>
        <w:jc w:val="center"/>
        <w:rPr>
          <w:rFonts w:cs="Arial"/>
          <w:i/>
          <w:sz w:val="20"/>
        </w:rPr>
      </w:pPr>
    </w:p>
    <w:p w14:paraId="01AD666E" w14:textId="77777777" w:rsidR="008A7DFE" w:rsidRDefault="008A7DFE" w:rsidP="002C6F81">
      <w:pPr>
        <w:pStyle w:val="Textoindependiente"/>
        <w:jc w:val="center"/>
        <w:rPr>
          <w:rFonts w:cs="Arial"/>
          <w:i/>
          <w:sz w:val="20"/>
        </w:rPr>
      </w:pPr>
    </w:p>
    <w:p w14:paraId="3A2777B9" w14:textId="77777777" w:rsidR="008A7DFE" w:rsidRDefault="008A7DFE" w:rsidP="002C6F81">
      <w:pPr>
        <w:pStyle w:val="Textoindependiente"/>
        <w:jc w:val="center"/>
        <w:rPr>
          <w:rFonts w:cs="Arial"/>
          <w:i/>
          <w:sz w:val="20"/>
        </w:rPr>
      </w:pPr>
    </w:p>
    <w:p w14:paraId="13027935" w14:textId="77777777" w:rsidR="008A7DFE" w:rsidRDefault="008A7DFE" w:rsidP="002C6F81">
      <w:pPr>
        <w:pStyle w:val="Textoindependiente"/>
        <w:jc w:val="center"/>
        <w:rPr>
          <w:rFonts w:cs="Arial"/>
          <w:i/>
          <w:sz w:val="20"/>
        </w:rPr>
      </w:pPr>
    </w:p>
    <w:p w14:paraId="0AEA19BA" w14:textId="77777777" w:rsidR="008A7DFE" w:rsidRDefault="008A7DFE" w:rsidP="002C6F81">
      <w:pPr>
        <w:pStyle w:val="Textoindependiente"/>
        <w:jc w:val="center"/>
        <w:rPr>
          <w:rFonts w:cs="Arial"/>
          <w:i/>
          <w:sz w:val="20"/>
        </w:rPr>
      </w:pPr>
    </w:p>
    <w:p w14:paraId="0DA111DC" w14:textId="77777777" w:rsidR="008A7DFE" w:rsidRDefault="008A7DFE" w:rsidP="002C6F81">
      <w:pPr>
        <w:pStyle w:val="Textoindependiente"/>
        <w:jc w:val="center"/>
        <w:rPr>
          <w:rFonts w:cs="Arial"/>
          <w:i/>
          <w:sz w:val="20"/>
        </w:rPr>
      </w:pPr>
    </w:p>
    <w:p w14:paraId="0F6BC378" w14:textId="77777777" w:rsidR="008A7DFE" w:rsidRDefault="008A7DFE" w:rsidP="002C6F81">
      <w:pPr>
        <w:pStyle w:val="Textoindependiente"/>
        <w:jc w:val="center"/>
        <w:rPr>
          <w:rFonts w:cs="Arial"/>
          <w:i/>
          <w:sz w:val="20"/>
        </w:rPr>
      </w:pPr>
    </w:p>
    <w:p w14:paraId="2C8E1D85" w14:textId="77777777" w:rsidR="008A7DFE" w:rsidRDefault="008A7DFE" w:rsidP="002C6F81">
      <w:pPr>
        <w:pStyle w:val="Textoindependiente"/>
        <w:jc w:val="center"/>
        <w:rPr>
          <w:rFonts w:cs="Arial"/>
          <w:i/>
          <w:sz w:val="20"/>
        </w:rPr>
      </w:pPr>
    </w:p>
    <w:p w14:paraId="5C840A65" w14:textId="77777777" w:rsidR="008A7DFE" w:rsidRDefault="008A7DFE" w:rsidP="002C6F81">
      <w:pPr>
        <w:pStyle w:val="Textoindependiente"/>
        <w:jc w:val="center"/>
        <w:rPr>
          <w:rFonts w:cs="Arial"/>
          <w:i/>
          <w:sz w:val="20"/>
        </w:rPr>
      </w:pPr>
    </w:p>
    <w:p w14:paraId="30711CB3" w14:textId="77777777" w:rsidR="008A7DFE" w:rsidRDefault="008A7DFE" w:rsidP="002C6F81">
      <w:pPr>
        <w:pStyle w:val="Textoindependiente"/>
        <w:jc w:val="center"/>
        <w:rPr>
          <w:rFonts w:cs="Arial"/>
          <w:i/>
          <w:sz w:val="20"/>
        </w:rPr>
      </w:pPr>
    </w:p>
    <w:p w14:paraId="4A94CE94" w14:textId="77777777" w:rsidR="008A7DFE" w:rsidRDefault="008A7DFE" w:rsidP="002C6F81">
      <w:pPr>
        <w:pStyle w:val="Textoindependiente"/>
        <w:jc w:val="center"/>
        <w:rPr>
          <w:rFonts w:cs="Arial"/>
          <w:i/>
          <w:sz w:val="20"/>
        </w:rPr>
      </w:pPr>
    </w:p>
    <w:p w14:paraId="47FE4788" w14:textId="77777777" w:rsidR="008A7DFE" w:rsidRDefault="008A7DFE" w:rsidP="002C6F81">
      <w:pPr>
        <w:pStyle w:val="Textoindependiente"/>
        <w:jc w:val="center"/>
        <w:rPr>
          <w:rFonts w:cs="Arial"/>
          <w:i/>
          <w:sz w:val="20"/>
        </w:rPr>
      </w:pPr>
    </w:p>
    <w:p w14:paraId="1DED3CB8" w14:textId="01B72D7F" w:rsidR="008A7DFE" w:rsidRDefault="008A7DFE" w:rsidP="002C6F81">
      <w:pPr>
        <w:pStyle w:val="Textoindependiente"/>
        <w:jc w:val="center"/>
        <w:rPr>
          <w:rFonts w:cs="Arial"/>
          <w:i/>
          <w:sz w:val="20"/>
        </w:rPr>
      </w:pPr>
    </w:p>
    <w:p w14:paraId="34A4EE61" w14:textId="77777777" w:rsidR="008A7DFE" w:rsidRDefault="008A7DFE" w:rsidP="000A3A97">
      <w:pPr>
        <w:pStyle w:val="Textoindependiente"/>
        <w:rPr>
          <w:rFonts w:cs="Arial"/>
          <w:i/>
          <w:sz w:val="20"/>
        </w:rPr>
      </w:pPr>
    </w:p>
    <w:p w14:paraId="524D1D6F" w14:textId="77777777" w:rsidR="00546848" w:rsidRDefault="00546848" w:rsidP="002C6F81">
      <w:pPr>
        <w:pStyle w:val="Textoindependiente"/>
        <w:jc w:val="center"/>
        <w:rPr>
          <w:rFonts w:cs="Arial"/>
          <w:i/>
          <w:sz w:val="20"/>
        </w:rPr>
      </w:pPr>
    </w:p>
    <w:p w14:paraId="248D26EB" w14:textId="6DE6DB6B" w:rsidR="00546848" w:rsidRDefault="00546848" w:rsidP="00A76348">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lastRenderedPageBreak/>
        <w:t xml:space="preserve">Partida </w:t>
      </w:r>
      <w:r w:rsidR="00B46786" w:rsidRPr="00A76348">
        <w:rPr>
          <w:rFonts w:ascii="Arial" w:hAnsi="Arial" w:cs="Arial"/>
          <w:b/>
          <w:color w:val="000000"/>
          <w:sz w:val="24"/>
          <w:szCs w:val="24"/>
          <w:lang w:val="es-ES"/>
        </w:rPr>
        <w:t xml:space="preserve">2 </w:t>
      </w:r>
    </w:p>
    <w:p w14:paraId="5EB89A62" w14:textId="77777777" w:rsidR="00B63FBA" w:rsidRDefault="00B63FBA" w:rsidP="00B63FBA">
      <w:pPr>
        <w:rPr>
          <w:rFonts w:ascii="Arial" w:hAnsi="Arial" w:cs="Arial"/>
          <w:b/>
          <w:color w:val="000000"/>
          <w:sz w:val="24"/>
          <w:szCs w:val="24"/>
          <w:lang w:val="es-ES"/>
        </w:rPr>
      </w:pPr>
    </w:p>
    <w:tbl>
      <w:tblPr>
        <w:tblW w:w="5000" w:type="pct"/>
        <w:tblCellMar>
          <w:left w:w="70" w:type="dxa"/>
          <w:right w:w="70" w:type="dxa"/>
        </w:tblCellMar>
        <w:tblLook w:val="04A0" w:firstRow="1" w:lastRow="0" w:firstColumn="1" w:lastColumn="0" w:noHBand="0" w:noVBand="1"/>
      </w:tblPr>
      <w:tblGrid>
        <w:gridCol w:w="561"/>
        <w:gridCol w:w="6069"/>
        <w:gridCol w:w="1204"/>
        <w:gridCol w:w="1410"/>
        <w:gridCol w:w="2207"/>
        <w:gridCol w:w="2538"/>
      </w:tblGrid>
      <w:tr w:rsidR="000A3A97" w:rsidRPr="000A3A97" w14:paraId="73CFA161" w14:textId="77777777" w:rsidTr="000A3A97">
        <w:trPr>
          <w:trHeight w:val="1320"/>
          <w:tblHeader/>
        </w:trPr>
        <w:tc>
          <w:tcPr>
            <w:tcW w:w="20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D089769"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No</w:t>
            </w:r>
          </w:p>
        </w:tc>
        <w:tc>
          <w:tcPr>
            <w:tcW w:w="216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5DA56C1D"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Descripción</w:t>
            </w:r>
          </w:p>
        </w:tc>
        <w:tc>
          <w:tcPr>
            <w:tcW w:w="43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E316DA0"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Unidad de medida</w:t>
            </w:r>
          </w:p>
        </w:tc>
        <w:tc>
          <w:tcPr>
            <w:tcW w:w="50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9476BD7"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Cantidad de Referencia</w:t>
            </w:r>
            <w:r w:rsidRPr="000A3A97">
              <w:rPr>
                <w:rFonts w:ascii="Arial" w:hAnsi="Arial" w:cs="Arial"/>
                <w:b/>
                <w:bCs/>
                <w:color w:val="0D0D0D"/>
                <w:sz w:val="16"/>
                <w:szCs w:val="16"/>
                <w:lang w:eastAsia="es-MX"/>
              </w:rPr>
              <w:br/>
              <w:t>(a)</w:t>
            </w:r>
          </w:p>
        </w:tc>
        <w:tc>
          <w:tcPr>
            <w:tcW w:w="78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400F359"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Precio Unitario antes de IVA</w:t>
            </w:r>
            <w:r w:rsidRPr="000A3A97">
              <w:rPr>
                <w:rFonts w:ascii="Arial" w:hAnsi="Arial" w:cs="Arial"/>
                <w:b/>
                <w:bCs/>
                <w:color w:val="0D0D0D"/>
                <w:sz w:val="16"/>
                <w:szCs w:val="16"/>
                <w:lang w:eastAsia="es-MX"/>
              </w:rPr>
              <w:br/>
              <w:t>(b)</w:t>
            </w:r>
          </w:p>
        </w:tc>
        <w:tc>
          <w:tcPr>
            <w:tcW w:w="907"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3844173"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Importe total antes de IVA</w:t>
            </w:r>
            <w:r w:rsidRPr="000A3A97">
              <w:rPr>
                <w:rFonts w:ascii="Arial" w:hAnsi="Arial" w:cs="Arial"/>
                <w:b/>
                <w:bCs/>
                <w:color w:val="0D0D0D"/>
                <w:sz w:val="16"/>
                <w:szCs w:val="16"/>
                <w:lang w:eastAsia="es-MX"/>
              </w:rPr>
              <w:br/>
              <w:t>(c)</w:t>
            </w:r>
            <w:r w:rsidRPr="000A3A97">
              <w:rPr>
                <w:rFonts w:ascii="Arial" w:hAnsi="Arial" w:cs="Arial"/>
                <w:b/>
                <w:bCs/>
                <w:color w:val="0D0D0D"/>
                <w:sz w:val="16"/>
                <w:szCs w:val="16"/>
                <w:lang w:eastAsia="es-MX"/>
              </w:rPr>
              <w:br/>
              <w:t>c = a * b</w:t>
            </w:r>
          </w:p>
        </w:tc>
      </w:tr>
      <w:tr w:rsidR="000A3A97" w:rsidRPr="000A3A97" w14:paraId="25A4116D" w14:textId="77777777" w:rsidTr="000A3A97">
        <w:trPr>
          <w:trHeight w:val="990"/>
        </w:trPr>
        <w:tc>
          <w:tcPr>
            <w:tcW w:w="200"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7F6F06D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1654E1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PRO-400 M401DN y M425DN NEGRO RENDIMIENTO 6900 PAGINAS HP CF280XC</w:t>
            </w:r>
          </w:p>
        </w:tc>
        <w:tc>
          <w:tcPr>
            <w:tcW w:w="43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711A2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C0414B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25</w:t>
            </w:r>
          </w:p>
        </w:tc>
        <w:tc>
          <w:tcPr>
            <w:tcW w:w="7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9AA6B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F9865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1D8C229" w14:textId="77777777" w:rsidTr="000A3A97">
        <w:trPr>
          <w:trHeight w:val="660"/>
        </w:trPr>
        <w:tc>
          <w:tcPr>
            <w:tcW w:w="200"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23D373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7B66A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PRO-400 M401DN HP RM1-8808</w:t>
            </w:r>
          </w:p>
        </w:tc>
        <w:tc>
          <w:tcPr>
            <w:tcW w:w="43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61D3D2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BFD50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5BB7B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A4E45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BCE3BDF" w14:textId="77777777" w:rsidTr="000A3A97">
        <w:trPr>
          <w:trHeight w:val="660"/>
        </w:trPr>
        <w:tc>
          <w:tcPr>
            <w:tcW w:w="200" w:type="pct"/>
            <w:tcBorders>
              <w:top w:val="single" w:sz="4" w:space="0" w:color="auto"/>
              <w:left w:val="single" w:sz="4" w:space="0" w:color="auto"/>
              <w:bottom w:val="single" w:sz="4" w:space="0" w:color="auto"/>
              <w:right w:val="nil"/>
            </w:tcBorders>
            <w:shd w:val="clear" w:color="000000" w:fill="FFFFFF"/>
            <w:vAlign w:val="center"/>
            <w:hideMark/>
          </w:tcPr>
          <w:p w14:paraId="639D6F9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9CEE5C0"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INK ADVANTAGE 2675 NEGRO HP F6V31AL</w:t>
            </w:r>
          </w:p>
        </w:tc>
        <w:tc>
          <w:tcPr>
            <w:tcW w:w="430" w:type="pct"/>
            <w:tcBorders>
              <w:top w:val="single" w:sz="4" w:space="0" w:color="auto"/>
              <w:left w:val="nil"/>
              <w:bottom w:val="single" w:sz="4" w:space="0" w:color="auto"/>
              <w:right w:val="single" w:sz="4" w:space="0" w:color="auto"/>
            </w:tcBorders>
            <w:shd w:val="clear" w:color="auto" w:fill="auto"/>
            <w:vAlign w:val="center"/>
            <w:hideMark/>
          </w:tcPr>
          <w:p w14:paraId="0150ADD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single" w:sz="4" w:space="0" w:color="auto"/>
              <w:left w:val="nil"/>
              <w:bottom w:val="single" w:sz="4" w:space="0" w:color="auto"/>
              <w:right w:val="single" w:sz="4" w:space="0" w:color="auto"/>
            </w:tcBorders>
            <w:shd w:val="clear" w:color="auto" w:fill="auto"/>
            <w:vAlign w:val="center"/>
            <w:hideMark/>
          </w:tcPr>
          <w:p w14:paraId="0F293E8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35</w:t>
            </w:r>
          </w:p>
        </w:tc>
        <w:tc>
          <w:tcPr>
            <w:tcW w:w="789" w:type="pct"/>
            <w:tcBorders>
              <w:top w:val="single" w:sz="4" w:space="0" w:color="auto"/>
              <w:left w:val="nil"/>
              <w:bottom w:val="single" w:sz="4" w:space="0" w:color="auto"/>
              <w:right w:val="single" w:sz="4" w:space="0" w:color="auto"/>
            </w:tcBorders>
            <w:shd w:val="clear" w:color="000000" w:fill="FFFFFF"/>
            <w:noWrap/>
            <w:vAlign w:val="center"/>
            <w:hideMark/>
          </w:tcPr>
          <w:p w14:paraId="3C50E12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single" w:sz="4" w:space="0" w:color="auto"/>
              <w:left w:val="nil"/>
              <w:bottom w:val="single" w:sz="4" w:space="0" w:color="auto"/>
              <w:right w:val="single" w:sz="4" w:space="0" w:color="auto"/>
            </w:tcBorders>
            <w:shd w:val="clear" w:color="000000" w:fill="FFFFFF"/>
            <w:noWrap/>
            <w:vAlign w:val="center"/>
            <w:hideMark/>
          </w:tcPr>
          <w:p w14:paraId="05DAF3F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A302E6A"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1DBBE7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627B18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INK ADVANTAGE 2675 TRICOLOR HP F6V30AL</w:t>
            </w:r>
          </w:p>
        </w:tc>
        <w:tc>
          <w:tcPr>
            <w:tcW w:w="430" w:type="pct"/>
            <w:tcBorders>
              <w:top w:val="nil"/>
              <w:left w:val="nil"/>
              <w:bottom w:val="single" w:sz="4" w:space="0" w:color="auto"/>
              <w:right w:val="single" w:sz="4" w:space="0" w:color="auto"/>
            </w:tcBorders>
            <w:shd w:val="clear" w:color="auto" w:fill="auto"/>
            <w:vAlign w:val="center"/>
            <w:hideMark/>
          </w:tcPr>
          <w:p w14:paraId="0BD1718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CFC8BA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35</w:t>
            </w:r>
          </w:p>
        </w:tc>
        <w:tc>
          <w:tcPr>
            <w:tcW w:w="789" w:type="pct"/>
            <w:tcBorders>
              <w:top w:val="nil"/>
              <w:left w:val="nil"/>
              <w:bottom w:val="single" w:sz="4" w:space="0" w:color="auto"/>
              <w:right w:val="single" w:sz="4" w:space="0" w:color="auto"/>
            </w:tcBorders>
            <w:shd w:val="clear" w:color="000000" w:fill="FFFFFF"/>
            <w:noWrap/>
            <w:vAlign w:val="center"/>
            <w:hideMark/>
          </w:tcPr>
          <w:p w14:paraId="7F86501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EBAAA9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2142FF0"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5716921"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ADB01E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4015N NEGRO RENDIMIENTO 24000 PAGINAS HP CC364XC</w:t>
            </w:r>
          </w:p>
        </w:tc>
        <w:tc>
          <w:tcPr>
            <w:tcW w:w="430" w:type="pct"/>
            <w:tcBorders>
              <w:top w:val="nil"/>
              <w:left w:val="nil"/>
              <w:bottom w:val="single" w:sz="4" w:space="0" w:color="auto"/>
              <w:right w:val="single" w:sz="4" w:space="0" w:color="auto"/>
            </w:tcBorders>
            <w:shd w:val="clear" w:color="auto" w:fill="auto"/>
            <w:vAlign w:val="center"/>
            <w:hideMark/>
          </w:tcPr>
          <w:p w14:paraId="4EE5293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86A766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117</w:t>
            </w:r>
          </w:p>
        </w:tc>
        <w:tc>
          <w:tcPr>
            <w:tcW w:w="789" w:type="pct"/>
            <w:tcBorders>
              <w:top w:val="nil"/>
              <w:left w:val="nil"/>
              <w:bottom w:val="single" w:sz="4" w:space="0" w:color="auto"/>
              <w:right w:val="single" w:sz="4" w:space="0" w:color="auto"/>
            </w:tcBorders>
            <w:shd w:val="clear" w:color="000000" w:fill="FFFFFF"/>
            <w:noWrap/>
            <w:vAlign w:val="center"/>
            <w:hideMark/>
          </w:tcPr>
          <w:p w14:paraId="374CFDF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FB807E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BC0D8D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B7FF02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62D5D5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 JET 4015N HP CB506-67901</w:t>
            </w:r>
          </w:p>
        </w:tc>
        <w:tc>
          <w:tcPr>
            <w:tcW w:w="430" w:type="pct"/>
            <w:tcBorders>
              <w:top w:val="nil"/>
              <w:left w:val="nil"/>
              <w:bottom w:val="single" w:sz="4" w:space="0" w:color="auto"/>
              <w:right w:val="single" w:sz="4" w:space="0" w:color="auto"/>
            </w:tcBorders>
            <w:shd w:val="clear" w:color="auto" w:fill="auto"/>
            <w:vAlign w:val="center"/>
            <w:hideMark/>
          </w:tcPr>
          <w:p w14:paraId="5562A38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428527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32</w:t>
            </w:r>
          </w:p>
        </w:tc>
        <w:tc>
          <w:tcPr>
            <w:tcW w:w="789" w:type="pct"/>
            <w:tcBorders>
              <w:top w:val="nil"/>
              <w:left w:val="nil"/>
              <w:bottom w:val="single" w:sz="4" w:space="0" w:color="auto"/>
              <w:right w:val="single" w:sz="4" w:space="0" w:color="auto"/>
            </w:tcBorders>
            <w:shd w:val="clear" w:color="000000" w:fill="FFFFFF"/>
            <w:noWrap/>
            <w:vAlign w:val="center"/>
            <w:hideMark/>
          </w:tcPr>
          <w:p w14:paraId="59F0E36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95061B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F6ECC0D"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604C38A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7272D1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KIT DE MANTENIMIENTO PARA IMPRESORA LASER JET 4015N HP CB388-67903</w:t>
            </w:r>
          </w:p>
        </w:tc>
        <w:tc>
          <w:tcPr>
            <w:tcW w:w="430" w:type="pct"/>
            <w:tcBorders>
              <w:top w:val="nil"/>
              <w:left w:val="nil"/>
              <w:bottom w:val="single" w:sz="4" w:space="0" w:color="auto"/>
              <w:right w:val="single" w:sz="4" w:space="0" w:color="auto"/>
            </w:tcBorders>
            <w:shd w:val="clear" w:color="auto" w:fill="auto"/>
            <w:vAlign w:val="center"/>
            <w:hideMark/>
          </w:tcPr>
          <w:p w14:paraId="64F8FEC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F53001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116</w:t>
            </w:r>
          </w:p>
        </w:tc>
        <w:tc>
          <w:tcPr>
            <w:tcW w:w="789" w:type="pct"/>
            <w:tcBorders>
              <w:top w:val="nil"/>
              <w:left w:val="nil"/>
              <w:bottom w:val="single" w:sz="4" w:space="0" w:color="auto"/>
              <w:right w:val="single" w:sz="4" w:space="0" w:color="auto"/>
            </w:tcBorders>
            <w:shd w:val="clear" w:color="000000" w:fill="FFFFFF"/>
            <w:noWrap/>
            <w:vAlign w:val="center"/>
            <w:hideMark/>
          </w:tcPr>
          <w:p w14:paraId="6E367BF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B3EB33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AD9BEA8"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89704F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4A61D1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600 M602DN NEGRO RENDIMIENTO 24000 PAGINAS HP CE390XC</w:t>
            </w:r>
          </w:p>
        </w:tc>
        <w:tc>
          <w:tcPr>
            <w:tcW w:w="430" w:type="pct"/>
            <w:tcBorders>
              <w:top w:val="nil"/>
              <w:left w:val="nil"/>
              <w:bottom w:val="single" w:sz="4" w:space="0" w:color="auto"/>
              <w:right w:val="single" w:sz="4" w:space="0" w:color="auto"/>
            </w:tcBorders>
            <w:shd w:val="clear" w:color="auto" w:fill="auto"/>
            <w:vAlign w:val="center"/>
            <w:hideMark/>
          </w:tcPr>
          <w:p w14:paraId="13B7FA3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407D70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116</w:t>
            </w:r>
          </w:p>
        </w:tc>
        <w:tc>
          <w:tcPr>
            <w:tcW w:w="789" w:type="pct"/>
            <w:tcBorders>
              <w:top w:val="nil"/>
              <w:left w:val="nil"/>
              <w:bottom w:val="single" w:sz="4" w:space="0" w:color="auto"/>
              <w:right w:val="single" w:sz="4" w:space="0" w:color="auto"/>
            </w:tcBorders>
            <w:shd w:val="clear" w:color="000000" w:fill="FFFFFF"/>
            <w:noWrap/>
            <w:vAlign w:val="center"/>
            <w:hideMark/>
          </w:tcPr>
          <w:p w14:paraId="0BD1958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261BE9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5C485B1"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E74336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AE42D3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600 M602DN HP CF064-69001</w:t>
            </w:r>
          </w:p>
        </w:tc>
        <w:tc>
          <w:tcPr>
            <w:tcW w:w="430" w:type="pct"/>
            <w:tcBorders>
              <w:top w:val="nil"/>
              <w:left w:val="nil"/>
              <w:bottom w:val="single" w:sz="4" w:space="0" w:color="auto"/>
              <w:right w:val="single" w:sz="4" w:space="0" w:color="auto"/>
            </w:tcBorders>
            <w:shd w:val="clear" w:color="auto" w:fill="auto"/>
            <w:vAlign w:val="center"/>
            <w:hideMark/>
          </w:tcPr>
          <w:p w14:paraId="3EA75F1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5F6B89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34</w:t>
            </w:r>
          </w:p>
        </w:tc>
        <w:tc>
          <w:tcPr>
            <w:tcW w:w="789" w:type="pct"/>
            <w:tcBorders>
              <w:top w:val="nil"/>
              <w:left w:val="nil"/>
              <w:bottom w:val="single" w:sz="4" w:space="0" w:color="auto"/>
              <w:right w:val="single" w:sz="4" w:space="0" w:color="auto"/>
            </w:tcBorders>
            <w:shd w:val="clear" w:color="000000" w:fill="FFFFFF"/>
            <w:noWrap/>
            <w:vAlign w:val="center"/>
            <w:hideMark/>
          </w:tcPr>
          <w:p w14:paraId="551523A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7063FA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8E50F83"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4F49AE9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8BBC82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4250N NEGRO RENDIMIENTO 20000 PAGINAS HP Q5942YC</w:t>
            </w:r>
          </w:p>
        </w:tc>
        <w:tc>
          <w:tcPr>
            <w:tcW w:w="430" w:type="pct"/>
            <w:tcBorders>
              <w:top w:val="nil"/>
              <w:left w:val="nil"/>
              <w:bottom w:val="single" w:sz="4" w:space="0" w:color="auto"/>
              <w:right w:val="single" w:sz="4" w:space="0" w:color="auto"/>
            </w:tcBorders>
            <w:shd w:val="clear" w:color="auto" w:fill="auto"/>
            <w:vAlign w:val="center"/>
            <w:hideMark/>
          </w:tcPr>
          <w:p w14:paraId="36FA25D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58B2A6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15</w:t>
            </w:r>
          </w:p>
        </w:tc>
        <w:tc>
          <w:tcPr>
            <w:tcW w:w="789" w:type="pct"/>
            <w:tcBorders>
              <w:top w:val="nil"/>
              <w:left w:val="nil"/>
              <w:bottom w:val="single" w:sz="4" w:space="0" w:color="auto"/>
              <w:right w:val="single" w:sz="4" w:space="0" w:color="auto"/>
            </w:tcBorders>
            <w:shd w:val="clear" w:color="000000" w:fill="FFFFFF"/>
            <w:noWrap/>
            <w:vAlign w:val="center"/>
            <w:hideMark/>
          </w:tcPr>
          <w:p w14:paraId="36E6CE8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F8E808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E599E57"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690D9F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E0706F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 JET 4250N HP RM1-1082</w:t>
            </w:r>
          </w:p>
        </w:tc>
        <w:tc>
          <w:tcPr>
            <w:tcW w:w="430" w:type="pct"/>
            <w:tcBorders>
              <w:top w:val="nil"/>
              <w:left w:val="nil"/>
              <w:bottom w:val="single" w:sz="4" w:space="0" w:color="auto"/>
              <w:right w:val="single" w:sz="4" w:space="0" w:color="auto"/>
            </w:tcBorders>
            <w:shd w:val="clear" w:color="auto" w:fill="auto"/>
            <w:vAlign w:val="center"/>
            <w:hideMark/>
          </w:tcPr>
          <w:p w14:paraId="5EA20B2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9932C4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E15F6A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BA46F9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A15139C"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5F1C4911"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B2C0CBB"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KIT DE MANTENIMIENTO PARA IMPRESORA LASER JET 4250N HP Q5421-67903</w:t>
            </w:r>
          </w:p>
        </w:tc>
        <w:tc>
          <w:tcPr>
            <w:tcW w:w="430" w:type="pct"/>
            <w:tcBorders>
              <w:top w:val="nil"/>
              <w:left w:val="nil"/>
              <w:bottom w:val="single" w:sz="4" w:space="0" w:color="auto"/>
              <w:right w:val="single" w:sz="4" w:space="0" w:color="auto"/>
            </w:tcBorders>
            <w:shd w:val="clear" w:color="auto" w:fill="auto"/>
            <w:vAlign w:val="center"/>
            <w:hideMark/>
          </w:tcPr>
          <w:p w14:paraId="43F14FE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B9429D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noWrap/>
            <w:vAlign w:val="center"/>
            <w:hideMark/>
          </w:tcPr>
          <w:p w14:paraId="1E14EDE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3F85D0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0D5CB8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59E012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99EA82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M605DN NEGRO RENDIMIENTO 25000 PAGINAS HP CF281XC</w:t>
            </w:r>
          </w:p>
        </w:tc>
        <w:tc>
          <w:tcPr>
            <w:tcW w:w="430" w:type="pct"/>
            <w:tcBorders>
              <w:top w:val="nil"/>
              <w:left w:val="nil"/>
              <w:bottom w:val="single" w:sz="4" w:space="0" w:color="auto"/>
              <w:right w:val="single" w:sz="4" w:space="0" w:color="auto"/>
            </w:tcBorders>
            <w:shd w:val="clear" w:color="auto" w:fill="auto"/>
            <w:vAlign w:val="center"/>
            <w:hideMark/>
          </w:tcPr>
          <w:p w14:paraId="56A4E2F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EA3E3A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060D01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1CB19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685405E"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4ED62B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1F1DA0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ENTERPRISE M605DN   HP E6B67-67901</w:t>
            </w:r>
          </w:p>
        </w:tc>
        <w:tc>
          <w:tcPr>
            <w:tcW w:w="430" w:type="pct"/>
            <w:tcBorders>
              <w:top w:val="nil"/>
              <w:left w:val="nil"/>
              <w:bottom w:val="single" w:sz="4" w:space="0" w:color="auto"/>
              <w:right w:val="single" w:sz="4" w:space="0" w:color="auto"/>
            </w:tcBorders>
            <w:shd w:val="clear" w:color="auto" w:fill="auto"/>
            <w:vAlign w:val="center"/>
            <w:hideMark/>
          </w:tcPr>
          <w:p w14:paraId="66472C6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37FDCE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B4AC0E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D6DA6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F122426"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61030A4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CAEEFA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KIT DE MANTENIMIENTO PARA IMPRESORA LASERJET ENTERPRISE M605DN   HP F2G76-67901</w:t>
            </w:r>
          </w:p>
        </w:tc>
        <w:tc>
          <w:tcPr>
            <w:tcW w:w="430" w:type="pct"/>
            <w:tcBorders>
              <w:top w:val="nil"/>
              <w:left w:val="nil"/>
              <w:bottom w:val="single" w:sz="4" w:space="0" w:color="auto"/>
              <w:right w:val="single" w:sz="4" w:space="0" w:color="auto"/>
            </w:tcBorders>
            <w:shd w:val="clear" w:color="auto" w:fill="auto"/>
            <w:vAlign w:val="center"/>
            <w:hideMark/>
          </w:tcPr>
          <w:p w14:paraId="6E2BF48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7503D8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C561CB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E98982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828E9A5"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5601BC0A"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B97BD9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CM2320N NEGRO RENDIMIENTO 3500 PAGINAS HP CC530AC</w:t>
            </w:r>
          </w:p>
        </w:tc>
        <w:tc>
          <w:tcPr>
            <w:tcW w:w="430" w:type="pct"/>
            <w:tcBorders>
              <w:top w:val="nil"/>
              <w:left w:val="nil"/>
              <w:bottom w:val="single" w:sz="4" w:space="0" w:color="auto"/>
              <w:right w:val="single" w:sz="4" w:space="0" w:color="auto"/>
            </w:tcBorders>
            <w:shd w:val="clear" w:color="auto" w:fill="auto"/>
            <w:vAlign w:val="center"/>
            <w:hideMark/>
          </w:tcPr>
          <w:p w14:paraId="27517AF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BE7FEA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18</w:t>
            </w:r>
          </w:p>
        </w:tc>
        <w:tc>
          <w:tcPr>
            <w:tcW w:w="789" w:type="pct"/>
            <w:tcBorders>
              <w:top w:val="nil"/>
              <w:left w:val="nil"/>
              <w:bottom w:val="single" w:sz="4" w:space="0" w:color="auto"/>
              <w:right w:val="single" w:sz="4" w:space="0" w:color="auto"/>
            </w:tcBorders>
            <w:shd w:val="clear" w:color="000000" w:fill="FFFFFF"/>
            <w:noWrap/>
            <w:vAlign w:val="center"/>
            <w:hideMark/>
          </w:tcPr>
          <w:p w14:paraId="0E21E04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4A4FA7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FB87C7F"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2498069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74138F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CM2320N CYAN RENDIMIENTO 2800 PAGINAS HP CC531AC</w:t>
            </w:r>
          </w:p>
        </w:tc>
        <w:tc>
          <w:tcPr>
            <w:tcW w:w="430" w:type="pct"/>
            <w:tcBorders>
              <w:top w:val="nil"/>
              <w:left w:val="nil"/>
              <w:bottom w:val="single" w:sz="4" w:space="0" w:color="auto"/>
              <w:right w:val="single" w:sz="4" w:space="0" w:color="auto"/>
            </w:tcBorders>
            <w:shd w:val="clear" w:color="auto" w:fill="auto"/>
            <w:vAlign w:val="center"/>
            <w:hideMark/>
          </w:tcPr>
          <w:p w14:paraId="1C33A72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4A0AFB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18</w:t>
            </w:r>
          </w:p>
        </w:tc>
        <w:tc>
          <w:tcPr>
            <w:tcW w:w="789" w:type="pct"/>
            <w:tcBorders>
              <w:top w:val="nil"/>
              <w:left w:val="nil"/>
              <w:bottom w:val="single" w:sz="4" w:space="0" w:color="auto"/>
              <w:right w:val="single" w:sz="4" w:space="0" w:color="auto"/>
            </w:tcBorders>
            <w:shd w:val="clear" w:color="000000" w:fill="FFFFFF"/>
            <w:noWrap/>
            <w:vAlign w:val="center"/>
            <w:hideMark/>
          </w:tcPr>
          <w:p w14:paraId="238258A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A8EB4B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F522D70"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538CD2B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18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C7C109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CM2320N YELLOW RENDIMIENTO 2800 PAGINAS HP CC532AC</w:t>
            </w:r>
          </w:p>
        </w:tc>
        <w:tc>
          <w:tcPr>
            <w:tcW w:w="430" w:type="pct"/>
            <w:tcBorders>
              <w:top w:val="nil"/>
              <w:left w:val="nil"/>
              <w:bottom w:val="single" w:sz="4" w:space="0" w:color="auto"/>
              <w:right w:val="single" w:sz="4" w:space="0" w:color="auto"/>
            </w:tcBorders>
            <w:shd w:val="clear" w:color="auto" w:fill="auto"/>
            <w:vAlign w:val="center"/>
            <w:hideMark/>
          </w:tcPr>
          <w:p w14:paraId="1E9467F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E6527A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18</w:t>
            </w:r>
          </w:p>
        </w:tc>
        <w:tc>
          <w:tcPr>
            <w:tcW w:w="789" w:type="pct"/>
            <w:tcBorders>
              <w:top w:val="nil"/>
              <w:left w:val="nil"/>
              <w:bottom w:val="single" w:sz="4" w:space="0" w:color="auto"/>
              <w:right w:val="single" w:sz="4" w:space="0" w:color="auto"/>
            </w:tcBorders>
            <w:shd w:val="clear" w:color="000000" w:fill="FFFFFF"/>
            <w:noWrap/>
            <w:vAlign w:val="center"/>
            <w:hideMark/>
          </w:tcPr>
          <w:p w14:paraId="49AFF37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E1CBB8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B5496F6"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7EA5F8FA"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04D801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 JET CM2320N MAGENTA RENDIMIENTO 2800 PAGINAS HP CC533AC</w:t>
            </w:r>
          </w:p>
        </w:tc>
        <w:tc>
          <w:tcPr>
            <w:tcW w:w="430" w:type="pct"/>
            <w:tcBorders>
              <w:top w:val="nil"/>
              <w:left w:val="nil"/>
              <w:bottom w:val="single" w:sz="4" w:space="0" w:color="auto"/>
              <w:right w:val="single" w:sz="4" w:space="0" w:color="auto"/>
            </w:tcBorders>
            <w:shd w:val="clear" w:color="auto" w:fill="auto"/>
            <w:vAlign w:val="center"/>
            <w:hideMark/>
          </w:tcPr>
          <w:p w14:paraId="7838A49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00EF65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18</w:t>
            </w:r>
          </w:p>
        </w:tc>
        <w:tc>
          <w:tcPr>
            <w:tcW w:w="789" w:type="pct"/>
            <w:tcBorders>
              <w:top w:val="nil"/>
              <w:left w:val="nil"/>
              <w:bottom w:val="single" w:sz="4" w:space="0" w:color="auto"/>
              <w:right w:val="single" w:sz="4" w:space="0" w:color="auto"/>
            </w:tcBorders>
            <w:shd w:val="clear" w:color="000000" w:fill="FFFFFF"/>
            <w:noWrap/>
            <w:vAlign w:val="center"/>
            <w:hideMark/>
          </w:tcPr>
          <w:p w14:paraId="490D5E8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0EFD1E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8FAE1C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730217F"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C8205F0"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M553DN NEGRO RENDIMIENTO 12500 PAGINAS HP CF360XC</w:t>
            </w:r>
          </w:p>
        </w:tc>
        <w:tc>
          <w:tcPr>
            <w:tcW w:w="430" w:type="pct"/>
            <w:tcBorders>
              <w:top w:val="nil"/>
              <w:left w:val="nil"/>
              <w:bottom w:val="single" w:sz="4" w:space="0" w:color="auto"/>
              <w:right w:val="single" w:sz="4" w:space="0" w:color="auto"/>
            </w:tcBorders>
            <w:shd w:val="clear" w:color="auto" w:fill="auto"/>
            <w:vAlign w:val="center"/>
            <w:hideMark/>
          </w:tcPr>
          <w:p w14:paraId="632AAB3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6F8484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22</w:t>
            </w:r>
          </w:p>
        </w:tc>
        <w:tc>
          <w:tcPr>
            <w:tcW w:w="789" w:type="pct"/>
            <w:tcBorders>
              <w:top w:val="nil"/>
              <w:left w:val="nil"/>
              <w:bottom w:val="single" w:sz="4" w:space="0" w:color="auto"/>
              <w:right w:val="single" w:sz="4" w:space="0" w:color="auto"/>
            </w:tcBorders>
            <w:shd w:val="clear" w:color="000000" w:fill="FFFFFF"/>
            <w:noWrap/>
            <w:vAlign w:val="center"/>
            <w:hideMark/>
          </w:tcPr>
          <w:p w14:paraId="2DFACFE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A0766A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5DD2562"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2BB53EF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33DDDE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M553DN CYAN RENDIMIENTO 9500 PAGINAS HP CF361XC</w:t>
            </w:r>
          </w:p>
        </w:tc>
        <w:tc>
          <w:tcPr>
            <w:tcW w:w="430" w:type="pct"/>
            <w:tcBorders>
              <w:top w:val="nil"/>
              <w:left w:val="nil"/>
              <w:bottom w:val="single" w:sz="4" w:space="0" w:color="auto"/>
              <w:right w:val="single" w:sz="4" w:space="0" w:color="auto"/>
            </w:tcBorders>
            <w:shd w:val="clear" w:color="auto" w:fill="auto"/>
            <w:vAlign w:val="center"/>
            <w:hideMark/>
          </w:tcPr>
          <w:p w14:paraId="5777B68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6A1FBF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20</w:t>
            </w:r>
          </w:p>
        </w:tc>
        <w:tc>
          <w:tcPr>
            <w:tcW w:w="789" w:type="pct"/>
            <w:tcBorders>
              <w:top w:val="nil"/>
              <w:left w:val="nil"/>
              <w:bottom w:val="single" w:sz="4" w:space="0" w:color="auto"/>
              <w:right w:val="single" w:sz="4" w:space="0" w:color="auto"/>
            </w:tcBorders>
            <w:shd w:val="clear" w:color="000000" w:fill="FFFFFF"/>
            <w:noWrap/>
            <w:vAlign w:val="center"/>
            <w:hideMark/>
          </w:tcPr>
          <w:p w14:paraId="2F4BD89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BC0287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841AD66"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FF01DB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9B175C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M553DN YELLOW RENDIMIENTO 9500 PAGINAS HP CF362XC</w:t>
            </w:r>
          </w:p>
        </w:tc>
        <w:tc>
          <w:tcPr>
            <w:tcW w:w="430" w:type="pct"/>
            <w:tcBorders>
              <w:top w:val="nil"/>
              <w:left w:val="nil"/>
              <w:bottom w:val="single" w:sz="4" w:space="0" w:color="auto"/>
              <w:right w:val="single" w:sz="4" w:space="0" w:color="auto"/>
            </w:tcBorders>
            <w:shd w:val="clear" w:color="auto" w:fill="auto"/>
            <w:vAlign w:val="center"/>
            <w:hideMark/>
          </w:tcPr>
          <w:p w14:paraId="58016F2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A12D72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21</w:t>
            </w:r>
          </w:p>
        </w:tc>
        <w:tc>
          <w:tcPr>
            <w:tcW w:w="789" w:type="pct"/>
            <w:tcBorders>
              <w:top w:val="nil"/>
              <w:left w:val="nil"/>
              <w:bottom w:val="single" w:sz="4" w:space="0" w:color="auto"/>
              <w:right w:val="single" w:sz="4" w:space="0" w:color="auto"/>
            </w:tcBorders>
            <w:shd w:val="clear" w:color="000000" w:fill="FFFFFF"/>
            <w:noWrap/>
            <w:vAlign w:val="center"/>
            <w:hideMark/>
          </w:tcPr>
          <w:p w14:paraId="4FD5E4A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BB134C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5967CE2"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4AA6015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D8F286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M553DN MAGENTA RENDIMIENTO 9500 PAGINAS HP CF363XC</w:t>
            </w:r>
          </w:p>
        </w:tc>
        <w:tc>
          <w:tcPr>
            <w:tcW w:w="430" w:type="pct"/>
            <w:tcBorders>
              <w:top w:val="nil"/>
              <w:left w:val="nil"/>
              <w:bottom w:val="single" w:sz="4" w:space="0" w:color="auto"/>
              <w:right w:val="single" w:sz="4" w:space="0" w:color="auto"/>
            </w:tcBorders>
            <w:shd w:val="clear" w:color="auto" w:fill="auto"/>
            <w:vAlign w:val="center"/>
            <w:hideMark/>
          </w:tcPr>
          <w:p w14:paraId="580E96B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2B7EDE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22</w:t>
            </w:r>
          </w:p>
        </w:tc>
        <w:tc>
          <w:tcPr>
            <w:tcW w:w="789" w:type="pct"/>
            <w:tcBorders>
              <w:top w:val="nil"/>
              <w:left w:val="nil"/>
              <w:bottom w:val="single" w:sz="4" w:space="0" w:color="auto"/>
              <w:right w:val="single" w:sz="4" w:space="0" w:color="auto"/>
            </w:tcBorders>
            <w:shd w:val="clear" w:color="000000" w:fill="FFFFFF"/>
            <w:noWrap/>
            <w:vAlign w:val="center"/>
            <w:hideMark/>
          </w:tcPr>
          <w:p w14:paraId="252D819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D1682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B6B76C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941D19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D11EEB0"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M750DN NEGRO RENDIMIENTO 13500 PAGINAS HP CE270AC</w:t>
            </w:r>
          </w:p>
        </w:tc>
        <w:tc>
          <w:tcPr>
            <w:tcW w:w="430" w:type="pct"/>
            <w:tcBorders>
              <w:top w:val="nil"/>
              <w:left w:val="nil"/>
              <w:bottom w:val="single" w:sz="4" w:space="0" w:color="auto"/>
              <w:right w:val="single" w:sz="4" w:space="0" w:color="auto"/>
            </w:tcBorders>
            <w:shd w:val="clear" w:color="auto" w:fill="auto"/>
            <w:vAlign w:val="center"/>
            <w:hideMark/>
          </w:tcPr>
          <w:p w14:paraId="23FE9A3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96E5C3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19D45A9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2A4E82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417546E"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4B7F91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25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0DB1D6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M750DN CYAN RENDIMIENTO 15000 PAGINAS HP CE271AC</w:t>
            </w:r>
          </w:p>
        </w:tc>
        <w:tc>
          <w:tcPr>
            <w:tcW w:w="430" w:type="pct"/>
            <w:tcBorders>
              <w:top w:val="nil"/>
              <w:left w:val="nil"/>
              <w:bottom w:val="single" w:sz="4" w:space="0" w:color="auto"/>
              <w:right w:val="single" w:sz="4" w:space="0" w:color="auto"/>
            </w:tcBorders>
            <w:shd w:val="clear" w:color="auto" w:fill="auto"/>
            <w:vAlign w:val="center"/>
            <w:hideMark/>
          </w:tcPr>
          <w:p w14:paraId="41036B9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B4280E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157798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3DD191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85F0DFE"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2E0EC83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8244D7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M750DN YELLOW RENDIMIENTO 15000 PAGINAS HP CE272AC</w:t>
            </w:r>
          </w:p>
        </w:tc>
        <w:tc>
          <w:tcPr>
            <w:tcW w:w="430" w:type="pct"/>
            <w:tcBorders>
              <w:top w:val="nil"/>
              <w:left w:val="nil"/>
              <w:bottom w:val="single" w:sz="4" w:space="0" w:color="auto"/>
              <w:right w:val="single" w:sz="4" w:space="0" w:color="auto"/>
            </w:tcBorders>
            <w:shd w:val="clear" w:color="auto" w:fill="auto"/>
            <w:vAlign w:val="center"/>
            <w:hideMark/>
          </w:tcPr>
          <w:p w14:paraId="73BCE87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12F2D0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79E0521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B94A2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40E9E62"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1A88FD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AA3A27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M750DN MAGENTA RENDIMIENTO 15000 PAGINAS HP CE273AC</w:t>
            </w:r>
          </w:p>
        </w:tc>
        <w:tc>
          <w:tcPr>
            <w:tcW w:w="430" w:type="pct"/>
            <w:tcBorders>
              <w:top w:val="nil"/>
              <w:left w:val="nil"/>
              <w:bottom w:val="single" w:sz="4" w:space="0" w:color="auto"/>
              <w:right w:val="single" w:sz="4" w:space="0" w:color="auto"/>
            </w:tcBorders>
            <w:shd w:val="clear" w:color="auto" w:fill="auto"/>
            <w:vAlign w:val="center"/>
            <w:hideMark/>
          </w:tcPr>
          <w:p w14:paraId="629BB9B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B318F0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749EE8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A5117E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1642C12"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FDEE88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58C1F9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ENTERPRISE M750DN HP CE977A / CE707-67912</w:t>
            </w:r>
          </w:p>
        </w:tc>
        <w:tc>
          <w:tcPr>
            <w:tcW w:w="430" w:type="pct"/>
            <w:tcBorders>
              <w:top w:val="nil"/>
              <w:left w:val="nil"/>
              <w:bottom w:val="single" w:sz="4" w:space="0" w:color="auto"/>
              <w:right w:val="single" w:sz="4" w:space="0" w:color="auto"/>
            </w:tcBorders>
            <w:shd w:val="clear" w:color="auto" w:fill="auto"/>
            <w:vAlign w:val="center"/>
            <w:hideMark/>
          </w:tcPr>
          <w:p w14:paraId="5BA5EBA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74E5E2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47EDB0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1A4913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49E0106"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AFB8BD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29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F2FFCF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CP1025NW NEGRO RENDIMIENTO 1200 PAGINAS HP CE310A</w:t>
            </w:r>
          </w:p>
        </w:tc>
        <w:tc>
          <w:tcPr>
            <w:tcW w:w="430" w:type="pct"/>
            <w:tcBorders>
              <w:top w:val="nil"/>
              <w:left w:val="nil"/>
              <w:bottom w:val="single" w:sz="4" w:space="0" w:color="auto"/>
              <w:right w:val="single" w:sz="4" w:space="0" w:color="auto"/>
            </w:tcBorders>
            <w:shd w:val="clear" w:color="auto" w:fill="auto"/>
            <w:vAlign w:val="center"/>
            <w:hideMark/>
          </w:tcPr>
          <w:p w14:paraId="1F08450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B4C16E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17</w:t>
            </w:r>
          </w:p>
        </w:tc>
        <w:tc>
          <w:tcPr>
            <w:tcW w:w="789" w:type="pct"/>
            <w:tcBorders>
              <w:top w:val="nil"/>
              <w:left w:val="nil"/>
              <w:bottom w:val="single" w:sz="4" w:space="0" w:color="auto"/>
              <w:right w:val="single" w:sz="4" w:space="0" w:color="auto"/>
            </w:tcBorders>
            <w:shd w:val="clear" w:color="000000" w:fill="FFFFFF"/>
            <w:noWrap/>
            <w:vAlign w:val="center"/>
            <w:hideMark/>
          </w:tcPr>
          <w:p w14:paraId="51173FB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F4E26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94921A2"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C9A363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31DEF0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CP1025NW CYAN RENDIMIENTO 1000 PAGINAS HP CE311A</w:t>
            </w:r>
          </w:p>
        </w:tc>
        <w:tc>
          <w:tcPr>
            <w:tcW w:w="430" w:type="pct"/>
            <w:tcBorders>
              <w:top w:val="nil"/>
              <w:left w:val="nil"/>
              <w:bottom w:val="single" w:sz="4" w:space="0" w:color="auto"/>
              <w:right w:val="single" w:sz="4" w:space="0" w:color="auto"/>
            </w:tcBorders>
            <w:shd w:val="clear" w:color="auto" w:fill="auto"/>
            <w:vAlign w:val="center"/>
            <w:hideMark/>
          </w:tcPr>
          <w:p w14:paraId="0E68021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723F8D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17</w:t>
            </w:r>
          </w:p>
        </w:tc>
        <w:tc>
          <w:tcPr>
            <w:tcW w:w="789" w:type="pct"/>
            <w:tcBorders>
              <w:top w:val="nil"/>
              <w:left w:val="nil"/>
              <w:bottom w:val="single" w:sz="4" w:space="0" w:color="auto"/>
              <w:right w:val="single" w:sz="4" w:space="0" w:color="auto"/>
            </w:tcBorders>
            <w:shd w:val="clear" w:color="000000" w:fill="FFFFFF"/>
            <w:noWrap/>
            <w:vAlign w:val="center"/>
            <w:hideMark/>
          </w:tcPr>
          <w:p w14:paraId="4A0DAEC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9F64F3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D516258"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59C0FF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F1DD8A4"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CP1025NW YELLOW RENDIMIENTO 1000 PAGINAS HP CE312A</w:t>
            </w:r>
          </w:p>
        </w:tc>
        <w:tc>
          <w:tcPr>
            <w:tcW w:w="430" w:type="pct"/>
            <w:tcBorders>
              <w:top w:val="nil"/>
              <w:left w:val="nil"/>
              <w:bottom w:val="single" w:sz="4" w:space="0" w:color="auto"/>
              <w:right w:val="single" w:sz="4" w:space="0" w:color="auto"/>
            </w:tcBorders>
            <w:shd w:val="clear" w:color="auto" w:fill="auto"/>
            <w:vAlign w:val="center"/>
            <w:hideMark/>
          </w:tcPr>
          <w:p w14:paraId="570CD7D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2C1C2F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17</w:t>
            </w:r>
          </w:p>
        </w:tc>
        <w:tc>
          <w:tcPr>
            <w:tcW w:w="789" w:type="pct"/>
            <w:tcBorders>
              <w:top w:val="nil"/>
              <w:left w:val="nil"/>
              <w:bottom w:val="single" w:sz="4" w:space="0" w:color="auto"/>
              <w:right w:val="single" w:sz="4" w:space="0" w:color="auto"/>
            </w:tcBorders>
            <w:shd w:val="clear" w:color="000000" w:fill="FFFFFF"/>
            <w:noWrap/>
            <w:vAlign w:val="center"/>
            <w:hideMark/>
          </w:tcPr>
          <w:p w14:paraId="7E60CEA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2E599F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3D62B51"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6367ED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32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3ADEDA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CP1025NW MAGENTA RENDIMIENTO 1000 PAGINAS HP CE313A</w:t>
            </w:r>
          </w:p>
        </w:tc>
        <w:tc>
          <w:tcPr>
            <w:tcW w:w="430" w:type="pct"/>
            <w:tcBorders>
              <w:top w:val="nil"/>
              <w:left w:val="nil"/>
              <w:bottom w:val="single" w:sz="4" w:space="0" w:color="auto"/>
              <w:right w:val="single" w:sz="4" w:space="0" w:color="auto"/>
            </w:tcBorders>
            <w:shd w:val="clear" w:color="auto" w:fill="auto"/>
            <w:vAlign w:val="center"/>
            <w:hideMark/>
          </w:tcPr>
          <w:p w14:paraId="4282114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2DEB2A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17</w:t>
            </w:r>
          </w:p>
        </w:tc>
        <w:tc>
          <w:tcPr>
            <w:tcW w:w="789" w:type="pct"/>
            <w:tcBorders>
              <w:top w:val="nil"/>
              <w:left w:val="nil"/>
              <w:bottom w:val="single" w:sz="4" w:space="0" w:color="auto"/>
              <w:right w:val="single" w:sz="4" w:space="0" w:color="auto"/>
            </w:tcBorders>
            <w:shd w:val="clear" w:color="000000" w:fill="FFFFFF"/>
            <w:noWrap/>
            <w:vAlign w:val="center"/>
            <w:hideMark/>
          </w:tcPr>
          <w:p w14:paraId="047992C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700C6C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F8B46ED"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A487B4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9AEE74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TAMBOR DE IMAGENES PARA IMPRESORA LASERJET PRO CP1025NW HP CE314A</w:t>
            </w:r>
          </w:p>
        </w:tc>
        <w:tc>
          <w:tcPr>
            <w:tcW w:w="430" w:type="pct"/>
            <w:tcBorders>
              <w:top w:val="nil"/>
              <w:left w:val="nil"/>
              <w:bottom w:val="single" w:sz="4" w:space="0" w:color="auto"/>
              <w:right w:val="single" w:sz="4" w:space="0" w:color="auto"/>
            </w:tcBorders>
            <w:shd w:val="clear" w:color="auto" w:fill="auto"/>
            <w:vAlign w:val="center"/>
            <w:hideMark/>
          </w:tcPr>
          <w:p w14:paraId="25EB726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48F8FB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228913D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FCB911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98437F3"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5D2CC4E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98A540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D4260 NEGRO RENDIMIENTO 200 PAGINAS HP CB335WL</w:t>
            </w:r>
          </w:p>
        </w:tc>
        <w:tc>
          <w:tcPr>
            <w:tcW w:w="430" w:type="pct"/>
            <w:tcBorders>
              <w:top w:val="nil"/>
              <w:left w:val="nil"/>
              <w:bottom w:val="single" w:sz="4" w:space="0" w:color="auto"/>
              <w:right w:val="single" w:sz="4" w:space="0" w:color="auto"/>
            </w:tcBorders>
            <w:shd w:val="clear" w:color="auto" w:fill="auto"/>
            <w:vAlign w:val="center"/>
            <w:hideMark/>
          </w:tcPr>
          <w:p w14:paraId="6AC5FA9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82B443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3EE5491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D3230B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D04C541"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06319C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4E1B3F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D4260 TRICOLOR RENDIMIENTO 170 PAGINAS HP CB337WL</w:t>
            </w:r>
          </w:p>
        </w:tc>
        <w:tc>
          <w:tcPr>
            <w:tcW w:w="430" w:type="pct"/>
            <w:tcBorders>
              <w:top w:val="nil"/>
              <w:left w:val="nil"/>
              <w:bottom w:val="single" w:sz="4" w:space="0" w:color="auto"/>
              <w:right w:val="single" w:sz="4" w:space="0" w:color="auto"/>
            </w:tcBorders>
            <w:shd w:val="clear" w:color="auto" w:fill="auto"/>
            <w:vAlign w:val="center"/>
            <w:hideMark/>
          </w:tcPr>
          <w:p w14:paraId="41C243E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4B2E23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D9CF26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90D445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C9C9E0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4B103929"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86DBEF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M651DN NEGRO RENDIMIENTO 20500 PAGINAS HP CF330XC</w:t>
            </w:r>
          </w:p>
        </w:tc>
        <w:tc>
          <w:tcPr>
            <w:tcW w:w="430" w:type="pct"/>
            <w:tcBorders>
              <w:top w:val="nil"/>
              <w:left w:val="nil"/>
              <w:bottom w:val="single" w:sz="4" w:space="0" w:color="auto"/>
              <w:right w:val="single" w:sz="4" w:space="0" w:color="auto"/>
            </w:tcBorders>
            <w:shd w:val="clear" w:color="auto" w:fill="auto"/>
            <w:vAlign w:val="center"/>
            <w:hideMark/>
          </w:tcPr>
          <w:p w14:paraId="3544319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42E831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8</w:t>
            </w:r>
          </w:p>
        </w:tc>
        <w:tc>
          <w:tcPr>
            <w:tcW w:w="789" w:type="pct"/>
            <w:tcBorders>
              <w:top w:val="nil"/>
              <w:left w:val="nil"/>
              <w:bottom w:val="single" w:sz="4" w:space="0" w:color="auto"/>
              <w:right w:val="single" w:sz="4" w:space="0" w:color="auto"/>
            </w:tcBorders>
            <w:shd w:val="clear" w:color="000000" w:fill="FFFFFF"/>
            <w:noWrap/>
            <w:vAlign w:val="center"/>
            <w:hideMark/>
          </w:tcPr>
          <w:p w14:paraId="57679CB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CF2E08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67558B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2F66ECC6"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A96424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M651DN CYAN RENDIMIENTO 15000 PAGINAS HP CF331AC</w:t>
            </w:r>
          </w:p>
        </w:tc>
        <w:tc>
          <w:tcPr>
            <w:tcW w:w="430" w:type="pct"/>
            <w:tcBorders>
              <w:top w:val="nil"/>
              <w:left w:val="nil"/>
              <w:bottom w:val="single" w:sz="4" w:space="0" w:color="auto"/>
              <w:right w:val="single" w:sz="4" w:space="0" w:color="auto"/>
            </w:tcBorders>
            <w:shd w:val="clear" w:color="auto" w:fill="auto"/>
            <w:vAlign w:val="center"/>
            <w:hideMark/>
          </w:tcPr>
          <w:p w14:paraId="117A135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34486C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8</w:t>
            </w:r>
          </w:p>
        </w:tc>
        <w:tc>
          <w:tcPr>
            <w:tcW w:w="789" w:type="pct"/>
            <w:tcBorders>
              <w:top w:val="nil"/>
              <w:left w:val="nil"/>
              <w:bottom w:val="single" w:sz="4" w:space="0" w:color="auto"/>
              <w:right w:val="single" w:sz="4" w:space="0" w:color="auto"/>
            </w:tcBorders>
            <w:shd w:val="clear" w:color="000000" w:fill="FFFFFF"/>
            <w:noWrap/>
            <w:vAlign w:val="center"/>
            <w:hideMark/>
          </w:tcPr>
          <w:p w14:paraId="46F39DD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AFC271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B95950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ED9C59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38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37D180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M651DN YELLOW RENDIMIENTO 15000 PAGINAS HP CF332AC</w:t>
            </w:r>
          </w:p>
        </w:tc>
        <w:tc>
          <w:tcPr>
            <w:tcW w:w="430" w:type="pct"/>
            <w:tcBorders>
              <w:top w:val="nil"/>
              <w:left w:val="nil"/>
              <w:bottom w:val="single" w:sz="4" w:space="0" w:color="auto"/>
              <w:right w:val="single" w:sz="4" w:space="0" w:color="auto"/>
            </w:tcBorders>
            <w:shd w:val="clear" w:color="auto" w:fill="auto"/>
            <w:vAlign w:val="center"/>
            <w:hideMark/>
          </w:tcPr>
          <w:p w14:paraId="510FA1E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FC3013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noWrap/>
            <w:vAlign w:val="center"/>
            <w:hideMark/>
          </w:tcPr>
          <w:p w14:paraId="5711B2A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009D0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5191818"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483D656"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39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0C2672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M651DN MAGENTA RENDIMIENTO 15000 PAGINAS HP CF333AC</w:t>
            </w:r>
          </w:p>
        </w:tc>
        <w:tc>
          <w:tcPr>
            <w:tcW w:w="430" w:type="pct"/>
            <w:tcBorders>
              <w:top w:val="nil"/>
              <w:left w:val="nil"/>
              <w:bottom w:val="single" w:sz="4" w:space="0" w:color="auto"/>
              <w:right w:val="single" w:sz="4" w:space="0" w:color="auto"/>
            </w:tcBorders>
            <w:shd w:val="clear" w:color="auto" w:fill="auto"/>
            <w:vAlign w:val="center"/>
            <w:hideMark/>
          </w:tcPr>
          <w:p w14:paraId="7CFC08B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BE6AA7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15</w:t>
            </w:r>
          </w:p>
        </w:tc>
        <w:tc>
          <w:tcPr>
            <w:tcW w:w="789" w:type="pct"/>
            <w:tcBorders>
              <w:top w:val="nil"/>
              <w:left w:val="nil"/>
              <w:bottom w:val="single" w:sz="4" w:space="0" w:color="auto"/>
              <w:right w:val="single" w:sz="4" w:space="0" w:color="auto"/>
            </w:tcBorders>
            <w:shd w:val="clear" w:color="000000" w:fill="FFFFFF"/>
            <w:noWrap/>
            <w:vAlign w:val="center"/>
            <w:hideMark/>
          </w:tcPr>
          <w:p w14:paraId="0B25B52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0A355A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951E7EE"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3EBE2E4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1033B2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5550DN NEGRO RENDIMIENTO 13000 PAGINAS HP C9730AC</w:t>
            </w:r>
          </w:p>
        </w:tc>
        <w:tc>
          <w:tcPr>
            <w:tcW w:w="430" w:type="pct"/>
            <w:tcBorders>
              <w:top w:val="nil"/>
              <w:left w:val="nil"/>
              <w:bottom w:val="single" w:sz="4" w:space="0" w:color="auto"/>
              <w:right w:val="single" w:sz="4" w:space="0" w:color="auto"/>
            </w:tcBorders>
            <w:shd w:val="clear" w:color="auto" w:fill="auto"/>
            <w:vAlign w:val="center"/>
            <w:hideMark/>
          </w:tcPr>
          <w:p w14:paraId="140138B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DE8728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97EA6E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AD570B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2FFBF0D"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63B925F"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66AF21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5550DN CYAN RENDIMIENTO 12000 PAGINAS HP C9731AC</w:t>
            </w:r>
          </w:p>
        </w:tc>
        <w:tc>
          <w:tcPr>
            <w:tcW w:w="430" w:type="pct"/>
            <w:tcBorders>
              <w:top w:val="nil"/>
              <w:left w:val="nil"/>
              <w:bottom w:val="single" w:sz="4" w:space="0" w:color="auto"/>
              <w:right w:val="single" w:sz="4" w:space="0" w:color="auto"/>
            </w:tcBorders>
            <w:shd w:val="clear" w:color="auto" w:fill="auto"/>
            <w:vAlign w:val="center"/>
            <w:hideMark/>
          </w:tcPr>
          <w:p w14:paraId="3FD75E2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4442F0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6CBE04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666DB8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7D5DBAE"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85131B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DEDD53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DESKJET 5550DN YELLOW RENDIMIENTO 12000 PAGINAS HP C9732AC</w:t>
            </w:r>
          </w:p>
        </w:tc>
        <w:tc>
          <w:tcPr>
            <w:tcW w:w="430" w:type="pct"/>
            <w:tcBorders>
              <w:top w:val="nil"/>
              <w:left w:val="nil"/>
              <w:bottom w:val="single" w:sz="4" w:space="0" w:color="auto"/>
              <w:right w:val="single" w:sz="4" w:space="0" w:color="auto"/>
            </w:tcBorders>
            <w:shd w:val="clear" w:color="auto" w:fill="auto"/>
            <w:vAlign w:val="center"/>
            <w:hideMark/>
          </w:tcPr>
          <w:p w14:paraId="781A33C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040BF4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EF7790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6EB317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B253CA6"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2596B31"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B720D7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DESKJET 5550DN MAGENTA RENDIMIENTO 12000 PAGINAS HP C9733AC</w:t>
            </w:r>
          </w:p>
        </w:tc>
        <w:tc>
          <w:tcPr>
            <w:tcW w:w="430" w:type="pct"/>
            <w:tcBorders>
              <w:top w:val="nil"/>
              <w:left w:val="nil"/>
              <w:bottom w:val="single" w:sz="4" w:space="0" w:color="auto"/>
              <w:right w:val="single" w:sz="4" w:space="0" w:color="auto"/>
            </w:tcBorders>
            <w:shd w:val="clear" w:color="auto" w:fill="auto"/>
            <w:vAlign w:val="center"/>
            <w:hideMark/>
          </w:tcPr>
          <w:p w14:paraId="717C7AA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F7B523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90E865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D456AF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4F64C38"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5E94B1FA"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97C9F76"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NEGRO MATE HP C9403A</w:t>
            </w:r>
          </w:p>
        </w:tc>
        <w:tc>
          <w:tcPr>
            <w:tcW w:w="430" w:type="pct"/>
            <w:tcBorders>
              <w:top w:val="nil"/>
              <w:left w:val="nil"/>
              <w:bottom w:val="single" w:sz="4" w:space="0" w:color="auto"/>
              <w:right w:val="single" w:sz="4" w:space="0" w:color="auto"/>
            </w:tcBorders>
            <w:shd w:val="clear" w:color="auto" w:fill="auto"/>
            <w:vAlign w:val="center"/>
            <w:hideMark/>
          </w:tcPr>
          <w:p w14:paraId="0CFE2AF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DC308F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E3ADCC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34358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479D9E3"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7D6C17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4C8906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NEGRO HP C9370A</w:t>
            </w:r>
          </w:p>
        </w:tc>
        <w:tc>
          <w:tcPr>
            <w:tcW w:w="430" w:type="pct"/>
            <w:tcBorders>
              <w:top w:val="nil"/>
              <w:left w:val="nil"/>
              <w:bottom w:val="single" w:sz="4" w:space="0" w:color="auto"/>
              <w:right w:val="single" w:sz="4" w:space="0" w:color="auto"/>
            </w:tcBorders>
            <w:shd w:val="clear" w:color="auto" w:fill="auto"/>
            <w:vAlign w:val="center"/>
            <w:hideMark/>
          </w:tcPr>
          <w:p w14:paraId="1D592B3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0DBCEB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B965EB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2BC14E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81A48E2"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1A8A90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E684AC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CYAN HP C9371A</w:t>
            </w:r>
          </w:p>
        </w:tc>
        <w:tc>
          <w:tcPr>
            <w:tcW w:w="430" w:type="pct"/>
            <w:tcBorders>
              <w:top w:val="nil"/>
              <w:left w:val="nil"/>
              <w:bottom w:val="single" w:sz="4" w:space="0" w:color="auto"/>
              <w:right w:val="single" w:sz="4" w:space="0" w:color="auto"/>
            </w:tcBorders>
            <w:shd w:val="clear" w:color="auto" w:fill="auto"/>
            <w:vAlign w:val="center"/>
            <w:hideMark/>
          </w:tcPr>
          <w:p w14:paraId="320A0B4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65EE82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1FBE4D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7872EC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535E59F"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36ACFC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3B10E2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YELLOW HP C9373A</w:t>
            </w:r>
          </w:p>
        </w:tc>
        <w:tc>
          <w:tcPr>
            <w:tcW w:w="430" w:type="pct"/>
            <w:tcBorders>
              <w:top w:val="nil"/>
              <w:left w:val="nil"/>
              <w:bottom w:val="single" w:sz="4" w:space="0" w:color="auto"/>
              <w:right w:val="single" w:sz="4" w:space="0" w:color="auto"/>
            </w:tcBorders>
            <w:shd w:val="clear" w:color="auto" w:fill="auto"/>
            <w:vAlign w:val="center"/>
            <w:hideMark/>
          </w:tcPr>
          <w:p w14:paraId="6A78F5B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D77379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19C419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28E393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C759A88"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FB6DB29"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48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502689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MAGENTA HP C9372A</w:t>
            </w:r>
          </w:p>
        </w:tc>
        <w:tc>
          <w:tcPr>
            <w:tcW w:w="430" w:type="pct"/>
            <w:tcBorders>
              <w:top w:val="nil"/>
              <w:left w:val="nil"/>
              <w:bottom w:val="single" w:sz="4" w:space="0" w:color="auto"/>
              <w:right w:val="single" w:sz="4" w:space="0" w:color="auto"/>
            </w:tcBorders>
            <w:shd w:val="clear" w:color="auto" w:fill="auto"/>
            <w:vAlign w:val="center"/>
            <w:hideMark/>
          </w:tcPr>
          <w:p w14:paraId="0872771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A5077B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C0D7BB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C4F622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49D4C2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6B632D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49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6CA320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DESIGNJET T1100 GRIS HP C9374A</w:t>
            </w:r>
          </w:p>
        </w:tc>
        <w:tc>
          <w:tcPr>
            <w:tcW w:w="430" w:type="pct"/>
            <w:tcBorders>
              <w:top w:val="nil"/>
              <w:left w:val="nil"/>
              <w:bottom w:val="single" w:sz="4" w:space="0" w:color="auto"/>
              <w:right w:val="single" w:sz="4" w:space="0" w:color="auto"/>
            </w:tcBorders>
            <w:shd w:val="clear" w:color="auto" w:fill="auto"/>
            <w:vAlign w:val="center"/>
            <w:hideMark/>
          </w:tcPr>
          <w:p w14:paraId="55ED5BF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DED88B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CA1BB1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393B54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1197389"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17FC106"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D1CCDE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CABEZAL PARA IMPRESORA DESIGNJET T1100 GRIS-NEGRO FOTOGRAFICO HP C9380A</w:t>
            </w:r>
          </w:p>
        </w:tc>
        <w:tc>
          <w:tcPr>
            <w:tcW w:w="430" w:type="pct"/>
            <w:tcBorders>
              <w:top w:val="nil"/>
              <w:left w:val="nil"/>
              <w:bottom w:val="single" w:sz="4" w:space="0" w:color="auto"/>
              <w:right w:val="single" w:sz="4" w:space="0" w:color="auto"/>
            </w:tcBorders>
            <w:shd w:val="clear" w:color="auto" w:fill="auto"/>
            <w:vAlign w:val="center"/>
            <w:hideMark/>
          </w:tcPr>
          <w:p w14:paraId="3513349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CD638E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1512BB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207D2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907F62A"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68721A0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C5DA37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CABEZAL PARA IMPRESORA DESIGNJET T1100 MAGENTA-CYAN HP C9383A</w:t>
            </w:r>
          </w:p>
        </w:tc>
        <w:tc>
          <w:tcPr>
            <w:tcW w:w="430" w:type="pct"/>
            <w:tcBorders>
              <w:top w:val="nil"/>
              <w:left w:val="nil"/>
              <w:bottom w:val="single" w:sz="4" w:space="0" w:color="auto"/>
              <w:right w:val="single" w:sz="4" w:space="0" w:color="auto"/>
            </w:tcBorders>
            <w:shd w:val="clear" w:color="auto" w:fill="auto"/>
            <w:vAlign w:val="center"/>
            <w:hideMark/>
          </w:tcPr>
          <w:p w14:paraId="2F56279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739876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150D239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41AF3C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E3AA03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17B51F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3037C9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CABEZAL PARA IMPRESORA DESIGNJET T1100 NEGRO MATE-AMARILLO HP C9384A</w:t>
            </w:r>
          </w:p>
        </w:tc>
        <w:tc>
          <w:tcPr>
            <w:tcW w:w="430" w:type="pct"/>
            <w:tcBorders>
              <w:top w:val="nil"/>
              <w:left w:val="nil"/>
              <w:bottom w:val="single" w:sz="4" w:space="0" w:color="auto"/>
              <w:right w:val="single" w:sz="4" w:space="0" w:color="auto"/>
            </w:tcBorders>
            <w:shd w:val="clear" w:color="auto" w:fill="auto"/>
            <w:vAlign w:val="center"/>
            <w:hideMark/>
          </w:tcPr>
          <w:p w14:paraId="77CF983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20FCE1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361830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EED3C9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DB51B1E"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A21F1C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345C3F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M551DN NEGRO RENDIMIENTO MINIMO 11000 PAGINAS HP CE400YC</w:t>
            </w:r>
          </w:p>
        </w:tc>
        <w:tc>
          <w:tcPr>
            <w:tcW w:w="430" w:type="pct"/>
            <w:tcBorders>
              <w:top w:val="nil"/>
              <w:left w:val="nil"/>
              <w:bottom w:val="single" w:sz="4" w:space="0" w:color="auto"/>
              <w:right w:val="single" w:sz="4" w:space="0" w:color="auto"/>
            </w:tcBorders>
            <w:shd w:val="clear" w:color="auto" w:fill="auto"/>
            <w:vAlign w:val="center"/>
            <w:hideMark/>
          </w:tcPr>
          <w:p w14:paraId="367C0F6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066F9F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20</w:t>
            </w:r>
          </w:p>
        </w:tc>
        <w:tc>
          <w:tcPr>
            <w:tcW w:w="789" w:type="pct"/>
            <w:tcBorders>
              <w:top w:val="nil"/>
              <w:left w:val="nil"/>
              <w:bottom w:val="single" w:sz="4" w:space="0" w:color="auto"/>
              <w:right w:val="single" w:sz="4" w:space="0" w:color="auto"/>
            </w:tcBorders>
            <w:shd w:val="clear" w:color="000000" w:fill="FFFFFF"/>
            <w:noWrap/>
            <w:vAlign w:val="center"/>
            <w:hideMark/>
          </w:tcPr>
          <w:p w14:paraId="199070F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54B883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4F99EF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7DE1AC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EB605B4"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M551DN CYAN RENDIMIENTO MINIMO 6000 PAGINAS HP CE401YC</w:t>
            </w:r>
          </w:p>
        </w:tc>
        <w:tc>
          <w:tcPr>
            <w:tcW w:w="430" w:type="pct"/>
            <w:tcBorders>
              <w:top w:val="nil"/>
              <w:left w:val="nil"/>
              <w:bottom w:val="single" w:sz="4" w:space="0" w:color="auto"/>
              <w:right w:val="single" w:sz="4" w:space="0" w:color="auto"/>
            </w:tcBorders>
            <w:shd w:val="clear" w:color="auto" w:fill="auto"/>
            <w:vAlign w:val="center"/>
            <w:hideMark/>
          </w:tcPr>
          <w:p w14:paraId="0805BA3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EC4773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20</w:t>
            </w:r>
          </w:p>
        </w:tc>
        <w:tc>
          <w:tcPr>
            <w:tcW w:w="789" w:type="pct"/>
            <w:tcBorders>
              <w:top w:val="nil"/>
              <w:left w:val="nil"/>
              <w:bottom w:val="single" w:sz="4" w:space="0" w:color="auto"/>
              <w:right w:val="single" w:sz="4" w:space="0" w:color="auto"/>
            </w:tcBorders>
            <w:shd w:val="clear" w:color="000000" w:fill="FFFFFF"/>
            <w:noWrap/>
            <w:vAlign w:val="center"/>
            <w:hideMark/>
          </w:tcPr>
          <w:p w14:paraId="321E402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D90542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5D592D7"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754E736"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F36EF4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M551DN YELLOW RENDIMIENTO MINIMO 6000 PAGINAS HP CE402YC</w:t>
            </w:r>
          </w:p>
        </w:tc>
        <w:tc>
          <w:tcPr>
            <w:tcW w:w="430" w:type="pct"/>
            <w:tcBorders>
              <w:top w:val="nil"/>
              <w:left w:val="nil"/>
              <w:bottom w:val="single" w:sz="4" w:space="0" w:color="auto"/>
              <w:right w:val="single" w:sz="4" w:space="0" w:color="auto"/>
            </w:tcBorders>
            <w:shd w:val="clear" w:color="auto" w:fill="auto"/>
            <w:vAlign w:val="center"/>
            <w:hideMark/>
          </w:tcPr>
          <w:p w14:paraId="3985C5B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BFED84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20</w:t>
            </w:r>
          </w:p>
        </w:tc>
        <w:tc>
          <w:tcPr>
            <w:tcW w:w="789" w:type="pct"/>
            <w:tcBorders>
              <w:top w:val="nil"/>
              <w:left w:val="nil"/>
              <w:bottom w:val="single" w:sz="4" w:space="0" w:color="auto"/>
              <w:right w:val="single" w:sz="4" w:space="0" w:color="auto"/>
            </w:tcBorders>
            <w:shd w:val="clear" w:color="000000" w:fill="FFFFFF"/>
            <w:noWrap/>
            <w:vAlign w:val="center"/>
            <w:hideMark/>
          </w:tcPr>
          <w:p w14:paraId="5ABC94C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FA486D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2D7F68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D6F067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56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756E9B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M551DN MAGENTA RENDIMIENTO MINIMO 6000 PAGINAS HP CE403YC</w:t>
            </w:r>
          </w:p>
        </w:tc>
        <w:tc>
          <w:tcPr>
            <w:tcW w:w="430" w:type="pct"/>
            <w:tcBorders>
              <w:top w:val="nil"/>
              <w:left w:val="nil"/>
              <w:bottom w:val="single" w:sz="4" w:space="0" w:color="auto"/>
              <w:right w:val="single" w:sz="4" w:space="0" w:color="auto"/>
            </w:tcBorders>
            <w:shd w:val="clear" w:color="auto" w:fill="auto"/>
            <w:vAlign w:val="center"/>
            <w:hideMark/>
          </w:tcPr>
          <w:p w14:paraId="2C50714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515ED2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20</w:t>
            </w:r>
          </w:p>
        </w:tc>
        <w:tc>
          <w:tcPr>
            <w:tcW w:w="789" w:type="pct"/>
            <w:tcBorders>
              <w:top w:val="nil"/>
              <w:left w:val="nil"/>
              <w:bottom w:val="single" w:sz="4" w:space="0" w:color="auto"/>
              <w:right w:val="single" w:sz="4" w:space="0" w:color="auto"/>
            </w:tcBorders>
            <w:shd w:val="clear" w:color="000000" w:fill="FFFFFF"/>
            <w:noWrap/>
            <w:vAlign w:val="center"/>
            <w:hideMark/>
          </w:tcPr>
          <w:p w14:paraId="55370A5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B9589E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F735D46"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21A495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57BE7B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M501DN NEGRO RENDIMIENTO 18000 PAGINAS HP CF287XC</w:t>
            </w:r>
          </w:p>
        </w:tc>
        <w:tc>
          <w:tcPr>
            <w:tcW w:w="430" w:type="pct"/>
            <w:tcBorders>
              <w:top w:val="nil"/>
              <w:left w:val="nil"/>
              <w:bottom w:val="single" w:sz="4" w:space="0" w:color="auto"/>
              <w:right w:val="single" w:sz="4" w:space="0" w:color="auto"/>
            </w:tcBorders>
            <w:shd w:val="clear" w:color="auto" w:fill="auto"/>
            <w:vAlign w:val="center"/>
            <w:hideMark/>
          </w:tcPr>
          <w:p w14:paraId="1D754D4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822183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4</w:t>
            </w:r>
          </w:p>
        </w:tc>
        <w:tc>
          <w:tcPr>
            <w:tcW w:w="789" w:type="pct"/>
            <w:tcBorders>
              <w:top w:val="nil"/>
              <w:left w:val="nil"/>
              <w:bottom w:val="single" w:sz="4" w:space="0" w:color="auto"/>
              <w:right w:val="single" w:sz="4" w:space="0" w:color="auto"/>
            </w:tcBorders>
            <w:shd w:val="clear" w:color="000000" w:fill="FFFFFF"/>
            <w:noWrap/>
            <w:vAlign w:val="center"/>
            <w:hideMark/>
          </w:tcPr>
          <w:p w14:paraId="0F08197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4C61DD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F3DE873"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7CE5206"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12D72F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PRO M501DN HP RM2-2585</w:t>
            </w:r>
          </w:p>
        </w:tc>
        <w:tc>
          <w:tcPr>
            <w:tcW w:w="430" w:type="pct"/>
            <w:tcBorders>
              <w:top w:val="nil"/>
              <w:left w:val="nil"/>
              <w:bottom w:val="single" w:sz="4" w:space="0" w:color="auto"/>
              <w:right w:val="single" w:sz="4" w:space="0" w:color="auto"/>
            </w:tcBorders>
            <w:shd w:val="clear" w:color="auto" w:fill="auto"/>
            <w:vAlign w:val="center"/>
            <w:hideMark/>
          </w:tcPr>
          <w:p w14:paraId="179F5B5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77F357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63357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AA6E22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1A1EC09"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750B632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59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0E7FE80"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M521DN NEGRO RENDIMIENTO 12500 PAGINAS HP CE255XC</w:t>
            </w:r>
          </w:p>
        </w:tc>
        <w:tc>
          <w:tcPr>
            <w:tcW w:w="430" w:type="pct"/>
            <w:tcBorders>
              <w:top w:val="nil"/>
              <w:left w:val="nil"/>
              <w:bottom w:val="single" w:sz="4" w:space="0" w:color="auto"/>
              <w:right w:val="single" w:sz="4" w:space="0" w:color="auto"/>
            </w:tcBorders>
            <w:shd w:val="clear" w:color="auto" w:fill="auto"/>
            <w:vAlign w:val="center"/>
            <w:hideMark/>
          </w:tcPr>
          <w:p w14:paraId="6F1B4FD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5D2AEB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noWrap/>
            <w:vAlign w:val="center"/>
            <w:hideMark/>
          </w:tcPr>
          <w:p w14:paraId="7E84902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E9ABF1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042E1F6"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BE8F9D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3C4E45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PRO M521DN HP RM1-8508-010CN</w:t>
            </w:r>
          </w:p>
        </w:tc>
        <w:tc>
          <w:tcPr>
            <w:tcW w:w="430" w:type="pct"/>
            <w:tcBorders>
              <w:top w:val="nil"/>
              <w:left w:val="nil"/>
              <w:bottom w:val="single" w:sz="4" w:space="0" w:color="auto"/>
              <w:right w:val="single" w:sz="4" w:space="0" w:color="auto"/>
            </w:tcBorders>
            <w:shd w:val="clear" w:color="auto" w:fill="auto"/>
            <w:vAlign w:val="center"/>
            <w:hideMark/>
          </w:tcPr>
          <w:p w14:paraId="73791C3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83C942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170C166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5C4216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5EFAC45"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70E356E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C89F97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FUSOR PARA IMPRESORA LASERJET P3015DN HP RM2-2902-000CN</w:t>
            </w:r>
          </w:p>
        </w:tc>
        <w:tc>
          <w:tcPr>
            <w:tcW w:w="430" w:type="pct"/>
            <w:tcBorders>
              <w:top w:val="nil"/>
              <w:left w:val="nil"/>
              <w:bottom w:val="single" w:sz="4" w:space="0" w:color="auto"/>
              <w:right w:val="single" w:sz="4" w:space="0" w:color="auto"/>
            </w:tcBorders>
            <w:shd w:val="clear" w:color="auto" w:fill="auto"/>
            <w:vAlign w:val="center"/>
            <w:hideMark/>
          </w:tcPr>
          <w:p w14:paraId="3435305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78B493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3584F99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96795E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B611041"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76B0A09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10EA72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M283FDW NEGRO RENDIMIENTO 3150 PAGINAS HP W2110X</w:t>
            </w:r>
          </w:p>
        </w:tc>
        <w:tc>
          <w:tcPr>
            <w:tcW w:w="430" w:type="pct"/>
            <w:tcBorders>
              <w:top w:val="nil"/>
              <w:left w:val="nil"/>
              <w:bottom w:val="single" w:sz="4" w:space="0" w:color="auto"/>
              <w:right w:val="single" w:sz="4" w:space="0" w:color="auto"/>
            </w:tcBorders>
            <w:shd w:val="clear" w:color="auto" w:fill="auto"/>
            <w:vAlign w:val="center"/>
            <w:hideMark/>
          </w:tcPr>
          <w:p w14:paraId="5A2FC11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5103AB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AA88B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EF2959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0334F6D"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5B95E2A"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35E2ED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M283FDW CYAN RENDIMIENTO 2450 PAGINAS HP W2111X</w:t>
            </w:r>
          </w:p>
        </w:tc>
        <w:tc>
          <w:tcPr>
            <w:tcW w:w="430" w:type="pct"/>
            <w:tcBorders>
              <w:top w:val="nil"/>
              <w:left w:val="nil"/>
              <w:bottom w:val="single" w:sz="4" w:space="0" w:color="auto"/>
              <w:right w:val="single" w:sz="4" w:space="0" w:color="auto"/>
            </w:tcBorders>
            <w:shd w:val="clear" w:color="auto" w:fill="auto"/>
            <w:vAlign w:val="center"/>
            <w:hideMark/>
          </w:tcPr>
          <w:p w14:paraId="4F38208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74407B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7E91EA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54982F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BCD0B2F"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4B7AB37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64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D43657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M283FDW YELLOW RENDIMIENTO 2450 PAGINAS HP W2112X</w:t>
            </w:r>
          </w:p>
        </w:tc>
        <w:tc>
          <w:tcPr>
            <w:tcW w:w="430" w:type="pct"/>
            <w:tcBorders>
              <w:top w:val="nil"/>
              <w:left w:val="nil"/>
              <w:bottom w:val="single" w:sz="4" w:space="0" w:color="auto"/>
              <w:right w:val="single" w:sz="4" w:space="0" w:color="auto"/>
            </w:tcBorders>
            <w:shd w:val="clear" w:color="auto" w:fill="auto"/>
            <w:vAlign w:val="center"/>
            <w:hideMark/>
          </w:tcPr>
          <w:p w14:paraId="5D97BBC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10A9FD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FA22AC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B501F4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6B58FE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432F7FF"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65</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260B706"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M283FDW MAGENTA RENDIMIENTO 2450 PAGINAS HP W2113X</w:t>
            </w:r>
          </w:p>
        </w:tc>
        <w:tc>
          <w:tcPr>
            <w:tcW w:w="430" w:type="pct"/>
            <w:tcBorders>
              <w:top w:val="nil"/>
              <w:left w:val="nil"/>
              <w:bottom w:val="single" w:sz="4" w:space="0" w:color="auto"/>
              <w:right w:val="single" w:sz="4" w:space="0" w:color="auto"/>
            </w:tcBorders>
            <w:shd w:val="clear" w:color="auto" w:fill="auto"/>
            <w:vAlign w:val="center"/>
            <w:hideMark/>
          </w:tcPr>
          <w:p w14:paraId="535A1C4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2FC758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A3514A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1654FD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E1890BE"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2E5F4B3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8D662C4"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M451DN NEGRO RENDIMIENTO 4000 PAGINAS HP CE410XC</w:t>
            </w:r>
          </w:p>
        </w:tc>
        <w:tc>
          <w:tcPr>
            <w:tcW w:w="430" w:type="pct"/>
            <w:tcBorders>
              <w:top w:val="nil"/>
              <w:left w:val="nil"/>
              <w:bottom w:val="single" w:sz="4" w:space="0" w:color="auto"/>
              <w:right w:val="single" w:sz="4" w:space="0" w:color="auto"/>
            </w:tcBorders>
            <w:shd w:val="clear" w:color="auto" w:fill="auto"/>
            <w:vAlign w:val="center"/>
            <w:hideMark/>
          </w:tcPr>
          <w:p w14:paraId="7397B97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EB3EAC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noWrap/>
            <w:vAlign w:val="center"/>
            <w:hideMark/>
          </w:tcPr>
          <w:p w14:paraId="774252D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671FD8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C4A6FF9"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2F759B4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DD3770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M451DN CYAN RENDIMIENTO 2600 PAGINAS HP CE411AC</w:t>
            </w:r>
          </w:p>
        </w:tc>
        <w:tc>
          <w:tcPr>
            <w:tcW w:w="430" w:type="pct"/>
            <w:tcBorders>
              <w:top w:val="nil"/>
              <w:left w:val="nil"/>
              <w:bottom w:val="single" w:sz="4" w:space="0" w:color="auto"/>
              <w:right w:val="single" w:sz="4" w:space="0" w:color="auto"/>
            </w:tcBorders>
            <w:shd w:val="clear" w:color="auto" w:fill="auto"/>
            <w:vAlign w:val="center"/>
            <w:hideMark/>
          </w:tcPr>
          <w:p w14:paraId="4489CE7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5C16D6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noWrap/>
            <w:vAlign w:val="center"/>
            <w:hideMark/>
          </w:tcPr>
          <w:p w14:paraId="189037D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FBBA23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CC1B634"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EB6573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43D5FF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M451DN YELLOW RENDIMIENTO 2600 PAGINAS HP CE412AC</w:t>
            </w:r>
          </w:p>
        </w:tc>
        <w:tc>
          <w:tcPr>
            <w:tcW w:w="430" w:type="pct"/>
            <w:tcBorders>
              <w:top w:val="nil"/>
              <w:left w:val="nil"/>
              <w:bottom w:val="single" w:sz="4" w:space="0" w:color="auto"/>
              <w:right w:val="single" w:sz="4" w:space="0" w:color="auto"/>
            </w:tcBorders>
            <w:shd w:val="clear" w:color="auto" w:fill="auto"/>
            <w:vAlign w:val="center"/>
            <w:hideMark/>
          </w:tcPr>
          <w:p w14:paraId="5197E91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BD5E71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noWrap/>
            <w:vAlign w:val="center"/>
            <w:hideMark/>
          </w:tcPr>
          <w:p w14:paraId="680ECE4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B0CFFE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2F1BE8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E77C3B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69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39BAFE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M451DN MAGENTA RENDIMIENTO 2600 PAGINAS HP CE413AC</w:t>
            </w:r>
          </w:p>
        </w:tc>
        <w:tc>
          <w:tcPr>
            <w:tcW w:w="430" w:type="pct"/>
            <w:tcBorders>
              <w:top w:val="nil"/>
              <w:left w:val="nil"/>
              <w:bottom w:val="single" w:sz="4" w:space="0" w:color="auto"/>
              <w:right w:val="single" w:sz="4" w:space="0" w:color="auto"/>
            </w:tcBorders>
            <w:shd w:val="clear" w:color="auto" w:fill="auto"/>
            <w:vAlign w:val="center"/>
            <w:hideMark/>
          </w:tcPr>
          <w:p w14:paraId="26B8E14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DA733E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noWrap/>
            <w:vAlign w:val="center"/>
            <w:hideMark/>
          </w:tcPr>
          <w:p w14:paraId="327E762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887F5E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904D2B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F26A3C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864AF6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M476DN NEGRO RENDIMIENTO 4400 PAGINAS HP CF380XC</w:t>
            </w:r>
          </w:p>
        </w:tc>
        <w:tc>
          <w:tcPr>
            <w:tcW w:w="430" w:type="pct"/>
            <w:tcBorders>
              <w:top w:val="nil"/>
              <w:left w:val="nil"/>
              <w:bottom w:val="single" w:sz="4" w:space="0" w:color="auto"/>
              <w:right w:val="single" w:sz="4" w:space="0" w:color="auto"/>
            </w:tcBorders>
            <w:shd w:val="clear" w:color="auto" w:fill="auto"/>
            <w:vAlign w:val="center"/>
            <w:hideMark/>
          </w:tcPr>
          <w:p w14:paraId="39A9D42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33D2F9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1D588A8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8C642F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70720A1"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69151C3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9E81A0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M476DN CYAN RENDIMIENTO 2700 PAGINAS HP CF381AC</w:t>
            </w:r>
          </w:p>
        </w:tc>
        <w:tc>
          <w:tcPr>
            <w:tcW w:w="430" w:type="pct"/>
            <w:tcBorders>
              <w:top w:val="nil"/>
              <w:left w:val="nil"/>
              <w:bottom w:val="single" w:sz="4" w:space="0" w:color="auto"/>
              <w:right w:val="single" w:sz="4" w:space="0" w:color="auto"/>
            </w:tcBorders>
            <w:shd w:val="clear" w:color="auto" w:fill="auto"/>
            <w:vAlign w:val="center"/>
            <w:hideMark/>
          </w:tcPr>
          <w:p w14:paraId="083AA92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D7707C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A71CD8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AE7BB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5D5066C"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77B719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5C0A08B"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M476DN YELLOW RENDIMIENTO 2700 PAGINAS HP CF382AC</w:t>
            </w:r>
          </w:p>
        </w:tc>
        <w:tc>
          <w:tcPr>
            <w:tcW w:w="430" w:type="pct"/>
            <w:tcBorders>
              <w:top w:val="nil"/>
              <w:left w:val="nil"/>
              <w:bottom w:val="single" w:sz="4" w:space="0" w:color="auto"/>
              <w:right w:val="single" w:sz="4" w:space="0" w:color="auto"/>
            </w:tcBorders>
            <w:shd w:val="clear" w:color="auto" w:fill="auto"/>
            <w:vAlign w:val="center"/>
            <w:hideMark/>
          </w:tcPr>
          <w:p w14:paraId="69DBB84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D3A70F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360B708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FE957A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362D4EF"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38644C3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73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ACC411A"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M476DN MAGENTA RENDIMIENTO 2700 PAGINAS HP CF383AC</w:t>
            </w:r>
          </w:p>
        </w:tc>
        <w:tc>
          <w:tcPr>
            <w:tcW w:w="430" w:type="pct"/>
            <w:tcBorders>
              <w:top w:val="nil"/>
              <w:left w:val="nil"/>
              <w:bottom w:val="single" w:sz="4" w:space="0" w:color="auto"/>
              <w:right w:val="single" w:sz="4" w:space="0" w:color="auto"/>
            </w:tcBorders>
            <w:shd w:val="clear" w:color="auto" w:fill="auto"/>
            <w:vAlign w:val="center"/>
            <w:hideMark/>
          </w:tcPr>
          <w:p w14:paraId="08EA76F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5E2803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7D5E0822"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B6B031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62AC02F"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318FC28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3263F2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P2055DN NEGRO RENDIMIENTO 6500 PAGINAS HP CE505XC</w:t>
            </w:r>
          </w:p>
        </w:tc>
        <w:tc>
          <w:tcPr>
            <w:tcW w:w="430" w:type="pct"/>
            <w:tcBorders>
              <w:top w:val="nil"/>
              <w:left w:val="nil"/>
              <w:bottom w:val="single" w:sz="4" w:space="0" w:color="auto"/>
              <w:right w:val="single" w:sz="4" w:space="0" w:color="auto"/>
            </w:tcBorders>
            <w:shd w:val="clear" w:color="auto" w:fill="auto"/>
            <w:vAlign w:val="center"/>
            <w:hideMark/>
          </w:tcPr>
          <w:p w14:paraId="1D51CF6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68D7AC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5CACFE0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399965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0549703"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11BA6B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CD7739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M180N NEGRO RENDIMIENTO 1100 PAGINAS HP CF510A</w:t>
            </w:r>
          </w:p>
        </w:tc>
        <w:tc>
          <w:tcPr>
            <w:tcW w:w="430" w:type="pct"/>
            <w:tcBorders>
              <w:top w:val="nil"/>
              <w:left w:val="nil"/>
              <w:bottom w:val="single" w:sz="4" w:space="0" w:color="auto"/>
              <w:right w:val="single" w:sz="4" w:space="0" w:color="auto"/>
            </w:tcBorders>
            <w:shd w:val="clear" w:color="auto" w:fill="auto"/>
            <w:vAlign w:val="center"/>
            <w:hideMark/>
          </w:tcPr>
          <w:p w14:paraId="2079B7F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893C91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noWrap/>
            <w:vAlign w:val="center"/>
            <w:hideMark/>
          </w:tcPr>
          <w:p w14:paraId="5897287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9F8294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ABAF2C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831F82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008B9A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M180N CYAN RENDIMIENTO 900 PAGINAS HP CF511A</w:t>
            </w:r>
          </w:p>
        </w:tc>
        <w:tc>
          <w:tcPr>
            <w:tcW w:w="430" w:type="pct"/>
            <w:tcBorders>
              <w:top w:val="nil"/>
              <w:left w:val="nil"/>
              <w:bottom w:val="single" w:sz="4" w:space="0" w:color="auto"/>
              <w:right w:val="single" w:sz="4" w:space="0" w:color="auto"/>
            </w:tcBorders>
            <w:shd w:val="clear" w:color="auto" w:fill="auto"/>
            <w:vAlign w:val="center"/>
            <w:hideMark/>
          </w:tcPr>
          <w:p w14:paraId="29C6C4E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97BF90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noWrap/>
            <w:vAlign w:val="center"/>
            <w:hideMark/>
          </w:tcPr>
          <w:p w14:paraId="340E579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5431CF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B9EBA20"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1011F0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3101BB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M180N YELLOW RENDIMIENTO 900 PAGINAS HP CF512A</w:t>
            </w:r>
          </w:p>
        </w:tc>
        <w:tc>
          <w:tcPr>
            <w:tcW w:w="430" w:type="pct"/>
            <w:tcBorders>
              <w:top w:val="nil"/>
              <w:left w:val="nil"/>
              <w:bottom w:val="single" w:sz="4" w:space="0" w:color="auto"/>
              <w:right w:val="single" w:sz="4" w:space="0" w:color="auto"/>
            </w:tcBorders>
            <w:shd w:val="clear" w:color="auto" w:fill="auto"/>
            <w:vAlign w:val="center"/>
            <w:hideMark/>
          </w:tcPr>
          <w:p w14:paraId="4C053DC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0211CB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noWrap/>
            <w:vAlign w:val="center"/>
            <w:hideMark/>
          </w:tcPr>
          <w:p w14:paraId="1157959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813688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BE000AD"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235745E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62268F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PRO M180N MAGENTA RENDIMIENTO 900 PAGINAS HP CF513A</w:t>
            </w:r>
          </w:p>
        </w:tc>
        <w:tc>
          <w:tcPr>
            <w:tcW w:w="430" w:type="pct"/>
            <w:tcBorders>
              <w:top w:val="nil"/>
              <w:left w:val="nil"/>
              <w:bottom w:val="single" w:sz="4" w:space="0" w:color="auto"/>
              <w:right w:val="single" w:sz="4" w:space="0" w:color="auto"/>
            </w:tcBorders>
            <w:shd w:val="clear" w:color="auto" w:fill="auto"/>
            <w:vAlign w:val="center"/>
            <w:hideMark/>
          </w:tcPr>
          <w:p w14:paraId="5120C93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1D3C00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noWrap/>
            <w:vAlign w:val="center"/>
            <w:hideMark/>
          </w:tcPr>
          <w:p w14:paraId="637BD61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0D0231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4C44845"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B86D15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79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4E194D5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M555DN NEGRO RENDIMIENTO 13000 PAGINAS HP W2120X</w:t>
            </w:r>
          </w:p>
        </w:tc>
        <w:tc>
          <w:tcPr>
            <w:tcW w:w="430" w:type="pct"/>
            <w:tcBorders>
              <w:top w:val="nil"/>
              <w:left w:val="nil"/>
              <w:bottom w:val="single" w:sz="4" w:space="0" w:color="auto"/>
              <w:right w:val="single" w:sz="4" w:space="0" w:color="auto"/>
            </w:tcBorders>
            <w:shd w:val="clear" w:color="auto" w:fill="auto"/>
            <w:vAlign w:val="center"/>
            <w:hideMark/>
          </w:tcPr>
          <w:p w14:paraId="3BB8196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0B383B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21D11AF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E051A0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E2770FA"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915751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7395D54"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M555DN CYAN RENDIMIENTO 10000 PAGINAS HP W2121X</w:t>
            </w:r>
          </w:p>
        </w:tc>
        <w:tc>
          <w:tcPr>
            <w:tcW w:w="430" w:type="pct"/>
            <w:tcBorders>
              <w:top w:val="nil"/>
              <w:left w:val="nil"/>
              <w:bottom w:val="single" w:sz="4" w:space="0" w:color="auto"/>
              <w:right w:val="single" w:sz="4" w:space="0" w:color="auto"/>
            </w:tcBorders>
            <w:shd w:val="clear" w:color="auto" w:fill="auto"/>
            <w:vAlign w:val="center"/>
            <w:hideMark/>
          </w:tcPr>
          <w:p w14:paraId="0EBE29E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05B045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2EC38ED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F4BE89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B38DF8D"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A260B8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094F250"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M555DN YELLOW RENDIMIENTO 10000 PAGINAS HP W2122X</w:t>
            </w:r>
          </w:p>
        </w:tc>
        <w:tc>
          <w:tcPr>
            <w:tcW w:w="430" w:type="pct"/>
            <w:tcBorders>
              <w:top w:val="nil"/>
              <w:left w:val="nil"/>
              <w:bottom w:val="single" w:sz="4" w:space="0" w:color="auto"/>
              <w:right w:val="single" w:sz="4" w:space="0" w:color="auto"/>
            </w:tcBorders>
            <w:shd w:val="clear" w:color="auto" w:fill="auto"/>
            <w:vAlign w:val="center"/>
            <w:hideMark/>
          </w:tcPr>
          <w:p w14:paraId="1D20D0B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EF3B47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365E93E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55D66A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E6931F9"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FE502D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82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FAB7534"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M555DN MAGENTA RENDIMIENTO 10000 PAGINAS HP W2123X</w:t>
            </w:r>
          </w:p>
        </w:tc>
        <w:tc>
          <w:tcPr>
            <w:tcW w:w="430" w:type="pct"/>
            <w:tcBorders>
              <w:top w:val="nil"/>
              <w:left w:val="nil"/>
              <w:bottom w:val="single" w:sz="4" w:space="0" w:color="auto"/>
              <w:right w:val="single" w:sz="4" w:space="0" w:color="auto"/>
            </w:tcBorders>
            <w:shd w:val="clear" w:color="auto" w:fill="auto"/>
            <w:vAlign w:val="center"/>
            <w:hideMark/>
          </w:tcPr>
          <w:p w14:paraId="1FBC507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666BEF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7EB8E13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5A60DB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E0556EA"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44AEE709"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4E22C5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M855DN NEGRO RENDIMIENTO 29000 PAGINAS HP CF310AC</w:t>
            </w:r>
          </w:p>
        </w:tc>
        <w:tc>
          <w:tcPr>
            <w:tcW w:w="430" w:type="pct"/>
            <w:tcBorders>
              <w:top w:val="nil"/>
              <w:left w:val="nil"/>
              <w:bottom w:val="single" w:sz="4" w:space="0" w:color="auto"/>
              <w:right w:val="single" w:sz="4" w:space="0" w:color="auto"/>
            </w:tcBorders>
            <w:shd w:val="clear" w:color="auto" w:fill="auto"/>
            <w:vAlign w:val="center"/>
            <w:hideMark/>
          </w:tcPr>
          <w:p w14:paraId="73CC114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6BF741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9D538C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3EEDF9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6C5236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DE4109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15C886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M855DN CYAN RENDIMIENTO 31500 PAGINAS HP CF311AC</w:t>
            </w:r>
          </w:p>
        </w:tc>
        <w:tc>
          <w:tcPr>
            <w:tcW w:w="430" w:type="pct"/>
            <w:tcBorders>
              <w:top w:val="nil"/>
              <w:left w:val="nil"/>
              <w:bottom w:val="single" w:sz="4" w:space="0" w:color="auto"/>
              <w:right w:val="single" w:sz="4" w:space="0" w:color="auto"/>
            </w:tcBorders>
            <w:shd w:val="clear" w:color="auto" w:fill="auto"/>
            <w:vAlign w:val="center"/>
            <w:hideMark/>
          </w:tcPr>
          <w:p w14:paraId="65E9CFA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5D10E2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5018634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2A6743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A9DAEB3"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63EBA31F"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85</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1DDB666"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M855DN YELLOW RENDIMIENTO 31500 PAGINAS HP CF312AC</w:t>
            </w:r>
          </w:p>
        </w:tc>
        <w:tc>
          <w:tcPr>
            <w:tcW w:w="430" w:type="pct"/>
            <w:tcBorders>
              <w:top w:val="nil"/>
              <w:left w:val="nil"/>
              <w:bottom w:val="single" w:sz="4" w:space="0" w:color="auto"/>
              <w:right w:val="single" w:sz="4" w:space="0" w:color="auto"/>
            </w:tcBorders>
            <w:shd w:val="clear" w:color="auto" w:fill="auto"/>
            <w:vAlign w:val="center"/>
            <w:hideMark/>
          </w:tcPr>
          <w:p w14:paraId="11AB549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4D960D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52655AE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55DCD6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3D82DE4"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E43F16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86</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F90D73B"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TONER PARA IMPRESORA LASERJET ENTERPRISE M855DN MAGENTA RENDIMIENTO 31500 PAGINAS HP CF313AC</w:t>
            </w:r>
          </w:p>
        </w:tc>
        <w:tc>
          <w:tcPr>
            <w:tcW w:w="430" w:type="pct"/>
            <w:tcBorders>
              <w:top w:val="nil"/>
              <w:left w:val="nil"/>
              <w:bottom w:val="single" w:sz="4" w:space="0" w:color="auto"/>
              <w:right w:val="single" w:sz="4" w:space="0" w:color="auto"/>
            </w:tcBorders>
            <w:shd w:val="clear" w:color="auto" w:fill="auto"/>
            <w:vAlign w:val="center"/>
            <w:hideMark/>
          </w:tcPr>
          <w:p w14:paraId="629DD1F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B8CE14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6AB0D8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B32B86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8214F95"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276556B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5BBE6D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TAMBOR DE IMAGENES PARA IMPRESORA LASERJET ENTERPRISE M855DN NEGRO RENDIMIENTO 30000 PAGINAS HP CF358A</w:t>
            </w:r>
          </w:p>
        </w:tc>
        <w:tc>
          <w:tcPr>
            <w:tcW w:w="430" w:type="pct"/>
            <w:tcBorders>
              <w:top w:val="nil"/>
              <w:left w:val="nil"/>
              <w:bottom w:val="single" w:sz="4" w:space="0" w:color="auto"/>
              <w:right w:val="single" w:sz="4" w:space="0" w:color="auto"/>
            </w:tcBorders>
            <w:shd w:val="clear" w:color="auto" w:fill="auto"/>
            <w:vAlign w:val="center"/>
            <w:hideMark/>
          </w:tcPr>
          <w:p w14:paraId="4492DF4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18D851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3D3756F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F10F20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0C25CA2"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0F6CF9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88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78679C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TAMBOR DE IMAGENES PARA IMPRESORA LASERJET ENTERPRISE M855DN CYAN RENDIMIENTO 30000 PAGINAS HP CF359A</w:t>
            </w:r>
          </w:p>
        </w:tc>
        <w:tc>
          <w:tcPr>
            <w:tcW w:w="430" w:type="pct"/>
            <w:tcBorders>
              <w:top w:val="nil"/>
              <w:left w:val="nil"/>
              <w:bottom w:val="single" w:sz="4" w:space="0" w:color="auto"/>
              <w:right w:val="single" w:sz="4" w:space="0" w:color="auto"/>
            </w:tcBorders>
            <w:shd w:val="clear" w:color="auto" w:fill="auto"/>
            <w:vAlign w:val="center"/>
            <w:hideMark/>
          </w:tcPr>
          <w:p w14:paraId="6CFA50F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A00B16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67A2938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303B84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F2621CA"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B68739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89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1273F4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TAMBOR DE IMAGENES PARA IMPRESORA LASERJET ENTERPRISE M855DN YELLOW RENDIMIENTO 30000 PAGINAS HP CF364A</w:t>
            </w:r>
          </w:p>
        </w:tc>
        <w:tc>
          <w:tcPr>
            <w:tcW w:w="430" w:type="pct"/>
            <w:tcBorders>
              <w:top w:val="nil"/>
              <w:left w:val="nil"/>
              <w:bottom w:val="single" w:sz="4" w:space="0" w:color="auto"/>
              <w:right w:val="single" w:sz="4" w:space="0" w:color="auto"/>
            </w:tcBorders>
            <w:shd w:val="clear" w:color="auto" w:fill="auto"/>
            <w:vAlign w:val="center"/>
            <w:hideMark/>
          </w:tcPr>
          <w:p w14:paraId="69B41F7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3E284F2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B708D9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7F4A33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A274FA0"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4EB0DB0"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878E17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TAMBOR DE IMAGENES PARA IMPRESORA LASERJET ENTERPRISE M855DN MAGENTA RENDIMIENTO 30000 PAGINAS HP CF365A</w:t>
            </w:r>
          </w:p>
        </w:tc>
        <w:tc>
          <w:tcPr>
            <w:tcW w:w="430" w:type="pct"/>
            <w:tcBorders>
              <w:top w:val="nil"/>
              <w:left w:val="nil"/>
              <w:bottom w:val="single" w:sz="4" w:space="0" w:color="auto"/>
              <w:right w:val="single" w:sz="4" w:space="0" w:color="auto"/>
            </w:tcBorders>
            <w:shd w:val="clear" w:color="auto" w:fill="auto"/>
            <w:vAlign w:val="center"/>
            <w:hideMark/>
          </w:tcPr>
          <w:p w14:paraId="706E8BD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BF7896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25E12CC"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E03FDA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711B23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0126AA69"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364263B"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200 NEGRO RENDIMIENTO 600 PAGINAS HP C2P05AL</w:t>
            </w:r>
          </w:p>
        </w:tc>
        <w:tc>
          <w:tcPr>
            <w:tcW w:w="430" w:type="pct"/>
            <w:tcBorders>
              <w:top w:val="nil"/>
              <w:left w:val="nil"/>
              <w:bottom w:val="single" w:sz="4" w:space="0" w:color="auto"/>
              <w:right w:val="single" w:sz="4" w:space="0" w:color="auto"/>
            </w:tcBorders>
            <w:shd w:val="clear" w:color="auto" w:fill="auto"/>
            <w:vAlign w:val="center"/>
            <w:hideMark/>
          </w:tcPr>
          <w:p w14:paraId="741B861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EF411C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545B99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912F36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4C87D3B"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CEF5129"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4094F8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200 TRICOLOR RENDIMIENTO 415 PAGINAS HP C2P07AL</w:t>
            </w:r>
          </w:p>
        </w:tc>
        <w:tc>
          <w:tcPr>
            <w:tcW w:w="430" w:type="pct"/>
            <w:tcBorders>
              <w:top w:val="nil"/>
              <w:left w:val="nil"/>
              <w:bottom w:val="single" w:sz="4" w:space="0" w:color="auto"/>
              <w:right w:val="single" w:sz="4" w:space="0" w:color="auto"/>
            </w:tcBorders>
            <w:shd w:val="clear" w:color="auto" w:fill="auto"/>
            <w:vAlign w:val="center"/>
            <w:hideMark/>
          </w:tcPr>
          <w:p w14:paraId="043E0D99"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B9C689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1A656A0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FA1947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014CB0D"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A79138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1EF0CB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8100 NEGRO RENDIMIENTO 2300 PAGINAS HP CN045AL</w:t>
            </w:r>
          </w:p>
        </w:tc>
        <w:tc>
          <w:tcPr>
            <w:tcW w:w="430" w:type="pct"/>
            <w:tcBorders>
              <w:top w:val="nil"/>
              <w:left w:val="nil"/>
              <w:bottom w:val="single" w:sz="4" w:space="0" w:color="auto"/>
              <w:right w:val="single" w:sz="4" w:space="0" w:color="auto"/>
            </w:tcBorders>
            <w:shd w:val="clear" w:color="auto" w:fill="auto"/>
            <w:vAlign w:val="center"/>
            <w:hideMark/>
          </w:tcPr>
          <w:p w14:paraId="2AC8A1A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DEF3CB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DF934A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C652A4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97D5CFC"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78BE8DF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158E0D9"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8100 CYAN RENDIMIENTO 1500 PAGINAS HP CN046AL</w:t>
            </w:r>
          </w:p>
        </w:tc>
        <w:tc>
          <w:tcPr>
            <w:tcW w:w="430" w:type="pct"/>
            <w:tcBorders>
              <w:top w:val="nil"/>
              <w:left w:val="nil"/>
              <w:bottom w:val="single" w:sz="4" w:space="0" w:color="auto"/>
              <w:right w:val="single" w:sz="4" w:space="0" w:color="auto"/>
            </w:tcBorders>
            <w:shd w:val="clear" w:color="auto" w:fill="auto"/>
            <w:vAlign w:val="center"/>
            <w:hideMark/>
          </w:tcPr>
          <w:p w14:paraId="09B6AD9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02E3BA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8B2EED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381E6B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22F96B0"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5965339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A7843FB"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8100 MAGENTA RENDIMIENTO 1500 PAGINAS HP CN047AL</w:t>
            </w:r>
          </w:p>
        </w:tc>
        <w:tc>
          <w:tcPr>
            <w:tcW w:w="430" w:type="pct"/>
            <w:tcBorders>
              <w:top w:val="nil"/>
              <w:left w:val="nil"/>
              <w:bottom w:val="single" w:sz="4" w:space="0" w:color="auto"/>
              <w:right w:val="single" w:sz="4" w:space="0" w:color="auto"/>
            </w:tcBorders>
            <w:shd w:val="clear" w:color="auto" w:fill="auto"/>
            <w:vAlign w:val="center"/>
            <w:hideMark/>
          </w:tcPr>
          <w:p w14:paraId="12D4A2C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275F87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2CA12AD"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D3B2CB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E57EAFE"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76B495D5"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96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8E4F98E"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8100 YELLOW RENDIMIENTO 1500 PAGINAS HP CN048AL</w:t>
            </w:r>
          </w:p>
        </w:tc>
        <w:tc>
          <w:tcPr>
            <w:tcW w:w="430" w:type="pct"/>
            <w:tcBorders>
              <w:top w:val="nil"/>
              <w:left w:val="nil"/>
              <w:bottom w:val="single" w:sz="4" w:space="0" w:color="auto"/>
              <w:right w:val="single" w:sz="4" w:space="0" w:color="auto"/>
            </w:tcBorders>
            <w:shd w:val="clear" w:color="auto" w:fill="auto"/>
            <w:vAlign w:val="center"/>
            <w:hideMark/>
          </w:tcPr>
          <w:p w14:paraId="534679A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51B5D6E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8034B7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17205D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5E1DE47"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DDEE7D8"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B710D95"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8210 NEGRO RENDIMIENTO 2000 PAGINAS HP L0S71AL</w:t>
            </w:r>
          </w:p>
        </w:tc>
        <w:tc>
          <w:tcPr>
            <w:tcW w:w="430" w:type="pct"/>
            <w:tcBorders>
              <w:top w:val="nil"/>
              <w:left w:val="nil"/>
              <w:bottom w:val="single" w:sz="4" w:space="0" w:color="auto"/>
              <w:right w:val="single" w:sz="4" w:space="0" w:color="auto"/>
            </w:tcBorders>
            <w:shd w:val="clear" w:color="auto" w:fill="auto"/>
            <w:vAlign w:val="center"/>
            <w:hideMark/>
          </w:tcPr>
          <w:p w14:paraId="0B22C4E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FE7A49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04A2C95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412F22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622A261D"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1518FE2C"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ADB902F"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8210 CYAN RENDIMIENTO 1600 PAGINAS HP L0S62AL</w:t>
            </w:r>
          </w:p>
        </w:tc>
        <w:tc>
          <w:tcPr>
            <w:tcW w:w="430" w:type="pct"/>
            <w:tcBorders>
              <w:top w:val="nil"/>
              <w:left w:val="nil"/>
              <w:bottom w:val="single" w:sz="4" w:space="0" w:color="auto"/>
              <w:right w:val="single" w:sz="4" w:space="0" w:color="auto"/>
            </w:tcBorders>
            <w:shd w:val="clear" w:color="auto" w:fill="auto"/>
            <w:vAlign w:val="center"/>
            <w:hideMark/>
          </w:tcPr>
          <w:p w14:paraId="54374FB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8FAD87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7A4ECF5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C74A6A7"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7E474AF"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6051163"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99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B78B732"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8210 MAGENTA RENDIMIENTO 1600 PAGINAS HP L0S65AL</w:t>
            </w:r>
          </w:p>
        </w:tc>
        <w:tc>
          <w:tcPr>
            <w:tcW w:w="430" w:type="pct"/>
            <w:tcBorders>
              <w:top w:val="nil"/>
              <w:left w:val="nil"/>
              <w:bottom w:val="single" w:sz="4" w:space="0" w:color="auto"/>
              <w:right w:val="single" w:sz="4" w:space="0" w:color="auto"/>
            </w:tcBorders>
            <w:shd w:val="clear" w:color="auto" w:fill="auto"/>
            <w:vAlign w:val="center"/>
            <w:hideMark/>
          </w:tcPr>
          <w:p w14:paraId="31189D6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185C5B82"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2A2F35D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03121A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4EBA5E7" w14:textId="77777777" w:rsidTr="000A3A97">
        <w:trPr>
          <w:trHeight w:val="990"/>
        </w:trPr>
        <w:tc>
          <w:tcPr>
            <w:tcW w:w="200" w:type="pct"/>
            <w:tcBorders>
              <w:top w:val="nil"/>
              <w:left w:val="single" w:sz="4" w:space="0" w:color="auto"/>
              <w:bottom w:val="single" w:sz="4" w:space="0" w:color="auto"/>
              <w:right w:val="nil"/>
            </w:tcBorders>
            <w:shd w:val="clear" w:color="000000" w:fill="FFFFFF"/>
            <w:vAlign w:val="center"/>
            <w:hideMark/>
          </w:tcPr>
          <w:p w14:paraId="025D2AD4"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4B40C4E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OFFICEJET PRO-SERIE 8210 YELLOW RENDIMIENTO 1600 PAGINAS HP L0S68AL</w:t>
            </w:r>
          </w:p>
        </w:tc>
        <w:tc>
          <w:tcPr>
            <w:tcW w:w="430" w:type="pct"/>
            <w:tcBorders>
              <w:top w:val="nil"/>
              <w:left w:val="nil"/>
              <w:bottom w:val="single" w:sz="4" w:space="0" w:color="auto"/>
              <w:right w:val="single" w:sz="4" w:space="0" w:color="auto"/>
            </w:tcBorders>
            <w:shd w:val="clear" w:color="auto" w:fill="auto"/>
            <w:vAlign w:val="center"/>
            <w:hideMark/>
          </w:tcPr>
          <w:p w14:paraId="0ECED37A"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2F93959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4BDF548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1BB2E4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5A0CCC5"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2F483A4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0F17C56"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PRO 477DW MAGENTA RENDIMIENTO 3000 PAGINAS HP L0R90AL</w:t>
            </w:r>
          </w:p>
        </w:tc>
        <w:tc>
          <w:tcPr>
            <w:tcW w:w="430" w:type="pct"/>
            <w:tcBorders>
              <w:top w:val="nil"/>
              <w:left w:val="nil"/>
              <w:bottom w:val="single" w:sz="4" w:space="0" w:color="auto"/>
              <w:right w:val="single" w:sz="4" w:space="0" w:color="auto"/>
            </w:tcBorders>
            <w:shd w:val="clear" w:color="auto" w:fill="auto"/>
            <w:vAlign w:val="center"/>
            <w:hideMark/>
          </w:tcPr>
          <w:p w14:paraId="4B3B92F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78299A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noWrap/>
            <w:vAlign w:val="center"/>
            <w:hideMark/>
          </w:tcPr>
          <w:p w14:paraId="784E55C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03D2AD3"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5518300A"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34DCA5F7"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FD7CD13"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PRO 477DW YELLOW RENDIMIENTO 3000 PAGINAS HP L0R93AL</w:t>
            </w:r>
          </w:p>
        </w:tc>
        <w:tc>
          <w:tcPr>
            <w:tcW w:w="430" w:type="pct"/>
            <w:tcBorders>
              <w:top w:val="nil"/>
              <w:left w:val="nil"/>
              <w:bottom w:val="single" w:sz="4" w:space="0" w:color="auto"/>
              <w:right w:val="single" w:sz="4" w:space="0" w:color="auto"/>
            </w:tcBorders>
            <w:shd w:val="clear" w:color="auto" w:fill="auto"/>
            <w:vAlign w:val="center"/>
            <w:hideMark/>
          </w:tcPr>
          <w:p w14:paraId="64E30B4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53541B1"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noWrap/>
            <w:vAlign w:val="center"/>
            <w:hideMark/>
          </w:tcPr>
          <w:p w14:paraId="17261066"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A4FDE84"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492C956F"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1BF7D16B"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D29AAE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PRO 477DW NEGRO RENDIMIENTO 3500 PAGINAS HP L0R96AL</w:t>
            </w:r>
          </w:p>
        </w:tc>
        <w:tc>
          <w:tcPr>
            <w:tcW w:w="430" w:type="pct"/>
            <w:tcBorders>
              <w:top w:val="nil"/>
              <w:left w:val="nil"/>
              <w:bottom w:val="single" w:sz="4" w:space="0" w:color="auto"/>
              <w:right w:val="single" w:sz="4" w:space="0" w:color="auto"/>
            </w:tcBorders>
            <w:shd w:val="clear" w:color="auto" w:fill="auto"/>
            <w:vAlign w:val="center"/>
            <w:hideMark/>
          </w:tcPr>
          <w:p w14:paraId="128EEA4B"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0FBEE876"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noWrap/>
            <w:vAlign w:val="center"/>
            <w:hideMark/>
          </w:tcPr>
          <w:p w14:paraId="29E8A69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4C0A1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82A4A2B" w14:textId="77777777" w:rsidTr="000A3A97">
        <w:trPr>
          <w:trHeight w:val="660"/>
        </w:trPr>
        <w:tc>
          <w:tcPr>
            <w:tcW w:w="200" w:type="pct"/>
            <w:tcBorders>
              <w:top w:val="nil"/>
              <w:left w:val="single" w:sz="4" w:space="0" w:color="auto"/>
              <w:bottom w:val="single" w:sz="4" w:space="0" w:color="auto"/>
              <w:right w:val="nil"/>
            </w:tcBorders>
            <w:shd w:val="clear" w:color="000000" w:fill="FFFFFF"/>
            <w:vAlign w:val="center"/>
            <w:hideMark/>
          </w:tcPr>
          <w:p w14:paraId="4E6DA52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lastRenderedPageBreak/>
              <w:t>104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F66B817"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PARA IMPRESORA PRO 477DW CYAN RENDIMIENTO 3000 PAGINAS HP L0R87AL</w:t>
            </w:r>
          </w:p>
        </w:tc>
        <w:tc>
          <w:tcPr>
            <w:tcW w:w="430" w:type="pct"/>
            <w:tcBorders>
              <w:top w:val="nil"/>
              <w:left w:val="nil"/>
              <w:bottom w:val="single" w:sz="4" w:space="0" w:color="auto"/>
              <w:right w:val="single" w:sz="4" w:space="0" w:color="auto"/>
            </w:tcBorders>
            <w:shd w:val="clear" w:color="auto" w:fill="auto"/>
            <w:vAlign w:val="center"/>
            <w:hideMark/>
          </w:tcPr>
          <w:p w14:paraId="02B13728"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39DA31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noWrap/>
            <w:vAlign w:val="center"/>
            <w:hideMark/>
          </w:tcPr>
          <w:p w14:paraId="3187887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78B5AE1"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ABBA55B"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096C4B0F"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A88469C"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HP 974X PAGEWIDE NEGRO L0S08AL</w:t>
            </w:r>
          </w:p>
        </w:tc>
        <w:tc>
          <w:tcPr>
            <w:tcW w:w="430" w:type="pct"/>
            <w:tcBorders>
              <w:top w:val="nil"/>
              <w:left w:val="nil"/>
              <w:bottom w:val="single" w:sz="4" w:space="0" w:color="auto"/>
              <w:right w:val="single" w:sz="4" w:space="0" w:color="auto"/>
            </w:tcBorders>
            <w:shd w:val="clear" w:color="auto" w:fill="auto"/>
            <w:vAlign w:val="center"/>
            <w:hideMark/>
          </w:tcPr>
          <w:p w14:paraId="79097F13"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C5CE2C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1274D54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7267DFA"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CD5D150"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5BC35D1D"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0D7FF3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HP 974X PAGEWIDE MAGENTA L0S02AL</w:t>
            </w:r>
          </w:p>
        </w:tc>
        <w:tc>
          <w:tcPr>
            <w:tcW w:w="430" w:type="pct"/>
            <w:tcBorders>
              <w:top w:val="nil"/>
              <w:left w:val="nil"/>
              <w:bottom w:val="single" w:sz="4" w:space="0" w:color="auto"/>
              <w:right w:val="single" w:sz="4" w:space="0" w:color="auto"/>
            </w:tcBorders>
            <w:shd w:val="clear" w:color="auto" w:fill="auto"/>
            <w:vAlign w:val="center"/>
            <w:hideMark/>
          </w:tcPr>
          <w:p w14:paraId="2965FCF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48A5E3BF"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1F1EFEB0"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1D79C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7077DEEA"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51CBB3D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EC03946"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HP 974X PAGEWIDE CIAN L0R99AL</w:t>
            </w:r>
          </w:p>
        </w:tc>
        <w:tc>
          <w:tcPr>
            <w:tcW w:w="430" w:type="pct"/>
            <w:tcBorders>
              <w:top w:val="nil"/>
              <w:left w:val="nil"/>
              <w:bottom w:val="single" w:sz="4" w:space="0" w:color="auto"/>
              <w:right w:val="single" w:sz="4" w:space="0" w:color="auto"/>
            </w:tcBorders>
            <w:shd w:val="clear" w:color="auto" w:fill="auto"/>
            <w:vAlign w:val="center"/>
            <w:hideMark/>
          </w:tcPr>
          <w:p w14:paraId="7F61DBF0"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83F782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65F154A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6492E0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01DD163A"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41AFBA8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D92DEAD"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TINTA HP 974X PAGEWIDE AMARILLO L0S05AL</w:t>
            </w:r>
          </w:p>
        </w:tc>
        <w:tc>
          <w:tcPr>
            <w:tcW w:w="430" w:type="pct"/>
            <w:tcBorders>
              <w:top w:val="nil"/>
              <w:left w:val="nil"/>
              <w:bottom w:val="single" w:sz="4" w:space="0" w:color="auto"/>
              <w:right w:val="single" w:sz="4" w:space="0" w:color="auto"/>
            </w:tcBorders>
            <w:shd w:val="clear" w:color="auto" w:fill="auto"/>
            <w:vAlign w:val="center"/>
            <w:hideMark/>
          </w:tcPr>
          <w:p w14:paraId="56755755"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EA43277"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noWrap/>
            <w:vAlign w:val="center"/>
            <w:hideMark/>
          </w:tcPr>
          <w:p w14:paraId="2C30F039"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C7C913F"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1AED1042"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19AA57C2"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109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6F57928"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KIT DE FUSOR HP B5L35A 150000 PAGINAS B5L35A</w:t>
            </w:r>
          </w:p>
        </w:tc>
        <w:tc>
          <w:tcPr>
            <w:tcW w:w="430" w:type="pct"/>
            <w:tcBorders>
              <w:top w:val="nil"/>
              <w:left w:val="nil"/>
              <w:bottom w:val="single" w:sz="4" w:space="0" w:color="auto"/>
              <w:right w:val="single" w:sz="4" w:space="0" w:color="auto"/>
            </w:tcBorders>
            <w:shd w:val="clear" w:color="auto" w:fill="auto"/>
            <w:vAlign w:val="center"/>
            <w:hideMark/>
          </w:tcPr>
          <w:p w14:paraId="0235CF8C"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6567E36E"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4</w:t>
            </w:r>
          </w:p>
        </w:tc>
        <w:tc>
          <w:tcPr>
            <w:tcW w:w="789" w:type="pct"/>
            <w:tcBorders>
              <w:top w:val="nil"/>
              <w:left w:val="nil"/>
              <w:bottom w:val="single" w:sz="4" w:space="0" w:color="auto"/>
              <w:right w:val="single" w:sz="4" w:space="0" w:color="auto"/>
            </w:tcBorders>
            <w:shd w:val="clear" w:color="000000" w:fill="FFFFFF"/>
            <w:noWrap/>
            <w:vAlign w:val="center"/>
            <w:hideMark/>
          </w:tcPr>
          <w:p w14:paraId="5D8CEE4B"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29EA358"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2A05AC89" w14:textId="77777777" w:rsidTr="000A3A97">
        <w:trPr>
          <w:trHeight w:val="330"/>
        </w:trPr>
        <w:tc>
          <w:tcPr>
            <w:tcW w:w="200" w:type="pct"/>
            <w:tcBorders>
              <w:top w:val="nil"/>
              <w:left w:val="single" w:sz="4" w:space="0" w:color="auto"/>
              <w:bottom w:val="single" w:sz="4" w:space="0" w:color="auto"/>
              <w:right w:val="nil"/>
            </w:tcBorders>
            <w:shd w:val="clear" w:color="000000" w:fill="FFFFFF"/>
            <w:vAlign w:val="center"/>
            <w:hideMark/>
          </w:tcPr>
          <w:p w14:paraId="13956AAE" w14:textId="77777777" w:rsidR="000A3A97" w:rsidRPr="000A3A97" w:rsidRDefault="000A3A97" w:rsidP="000A3A97">
            <w:pPr>
              <w:jc w:val="center"/>
              <w:rPr>
                <w:rFonts w:ascii="Arial" w:hAnsi="Arial" w:cs="Arial"/>
                <w:sz w:val="16"/>
                <w:szCs w:val="16"/>
                <w:lang w:eastAsia="es-MX"/>
              </w:rPr>
            </w:pPr>
            <w:r w:rsidRPr="000A3A97">
              <w:rPr>
                <w:rFonts w:ascii="Arial" w:hAnsi="Arial" w:cs="Arial"/>
                <w:sz w:val="16"/>
                <w:szCs w:val="16"/>
                <w:lang w:eastAsia="es-MX"/>
              </w:rPr>
              <w:t>110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62A5041" w14:textId="77777777" w:rsidR="000A3A97" w:rsidRPr="000A3A97" w:rsidRDefault="000A3A97" w:rsidP="000A3A97">
            <w:pPr>
              <w:rPr>
                <w:rFonts w:ascii="Arial" w:hAnsi="Arial" w:cs="Arial"/>
                <w:color w:val="000000"/>
                <w:sz w:val="16"/>
                <w:szCs w:val="16"/>
                <w:lang w:eastAsia="es-MX"/>
              </w:rPr>
            </w:pPr>
            <w:r w:rsidRPr="000A3A97">
              <w:rPr>
                <w:rFonts w:ascii="Arial" w:hAnsi="Arial" w:cs="Arial"/>
                <w:color w:val="000000"/>
                <w:sz w:val="16"/>
                <w:szCs w:val="16"/>
                <w:lang w:eastAsia="es-MX"/>
              </w:rPr>
              <w:t>KIT DE MANTENIMIENTO HP CE525-67902</w:t>
            </w:r>
          </w:p>
        </w:tc>
        <w:tc>
          <w:tcPr>
            <w:tcW w:w="430" w:type="pct"/>
            <w:tcBorders>
              <w:top w:val="nil"/>
              <w:left w:val="nil"/>
              <w:bottom w:val="single" w:sz="4" w:space="0" w:color="auto"/>
              <w:right w:val="single" w:sz="4" w:space="0" w:color="auto"/>
            </w:tcBorders>
            <w:shd w:val="clear" w:color="auto" w:fill="auto"/>
            <w:vAlign w:val="center"/>
            <w:hideMark/>
          </w:tcPr>
          <w:p w14:paraId="0055AC8D"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PIEZA</w:t>
            </w:r>
          </w:p>
        </w:tc>
        <w:tc>
          <w:tcPr>
            <w:tcW w:w="504" w:type="pct"/>
            <w:tcBorders>
              <w:top w:val="nil"/>
              <w:left w:val="nil"/>
              <w:bottom w:val="single" w:sz="4" w:space="0" w:color="auto"/>
              <w:right w:val="single" w:sz="4" w:space="0" w:color="auto"/>
            </w:tcBorders>
            <w:shd w:val="clear" w:color="auto" w:fill="auto"/>
            <w:vAlign w:val="center"/>
            <w:hideMark/>
          </w:tcPr>
          <w:p w14:paraId="71C95604" w14:textId="77777777" w:rsidR="000A3A97" w:rsidRPr="000A3A97" w:rsidRDefault="000A3A97" w:rsidP="000A3A97">
            <w:pPr>
              <w:jc w:val="center"/>
              <w:rPr>
                <w:rFonts w:ascii="Arial" w:hAnsi="Arial" w:cs="Arial"/>
                <w:color w:val="000000"/>
                <w:sz w:val="16"/>
                <w:szCs w:val="16"/>
                <w:lang w:eastAsia="es-MX"/>
              </w:rPr>
            </w:pPr>
            <w:r w:rsidRPr="000A3A97">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53F5CB85"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78D7D1E" w14:textId="77777777" w:rsidR="000A3A97" w:rsidRPr="000A3A97" w:rsidRDefault="000A3A97" w:rsidP="000A3A97">
            <w:pPr>
              <w:jc w:val="center"/>
              <w:rPr>
                <w:rFonts w:ascii="Arial" w:hAnsi="Arial" w:cs="Arial"/>
                <w:color w:val="0D0D0D"/>
                <w:sz w:val="16"/>
                <w:szCs w:val="16"/>
                <w:lang w:eastAsia="es-MX"/>
              </w:rPr>
            </w:pPr>
            <w:r w:rsidRPr="000A3A97">
              <w:rPr>
                <w:rFonts w:ascii="Arial" w:hAnsi="Arial" w:cs="Arial"/>
                <w:color w:val="0D0D0D"/>
                <w:sz w:val="16"/>
                <w:szCs w:val="16"/>
                <w:lang w:eastAsia="es-MX"/>
              </w:rPr>
              <w:t>$0.00</w:t>
            </w:r>
          </w:p>
        </w:tc>
      </w:tr>
      <w:tr w:rsidR="000A3A97" w:rsidRPr="000A3A97" w14:paraId="3C5E3BAC" w14:textId="77777777" w:rsidTr="000A3A97">
        <w:trPr>
          <w:trHeight w:val="720"/>
        </w:trPr>
        <w:tc>
          <w:tcPr>
            <w:tcW w:w="200" w:type="pct"/>
            <w:tcBorders>
              <w:top w:val="nil"/>
              <w:left w:val="nil"/>
              <w:bottom w:val="nil"/>
              <w:right w:val="nil"/>
            </w:tcBorders>
            <w:shd w:val="clear" w:color="auto" w:fill="auto"/>
            <w:vAlign w:val="center"/>
            <w:hideMark/>
          </w:tcPr>
          <w:p w14:paraId="36B8C5EF" w14:textId="77777777" w:rsidR="000A3A97" w:rsidRPr="000A3A97" w:rsidRDefault="000A3A97" w:rsidP="000A3A97">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hideMark/>
          </w:tcPr>
          <w:p w14:paraId="698E2435" w14:textId="77777777" w:rsidR="000A3A97" w:rsidRPr="000A3A97" w:rsidRDefault="000A3A97" w:rsidP="000A3A97">
            <w:pPr>
              <w:jc w:val="center"/>
              <w:rPr>
                <w:rFonts w:ascii="Arial" w:hAnsi="Arial" w:cs="Arial"/>
                <w:sz w:val="16"/>
                <w:szCs w:val="16"/>
                <w:lang w:eastAsia="es-MX"/>
              </w:rPr>
            </w:pPr>
          </w:p>
        </w:tc>
        <w:tc>
          <w:tcPr>
            <w:tcW w:w="430" w:type="pct"/>
            <w:tcBorders>
              <w:top w:val="nil"/>
              <w:left w:val="nil"/>
              <w:bottom w:val="nil"/>
              <w:right w:val="nil"/>
            </w:tcBorders>
            <w:shd w:val="clear" w:color="auto" w:fill="auto"/>
            <w:vAlign w:val="center"/>
            <w:hideMark/>
          </w:tcPr>
          <w:p w14:paraId="0D1002E9" w14:textId="77777777" w:rsidR="000A3A97" w:rsidRPr="000A3A97" w:rsidRDefault="000A3A97" w:rsidP="000A3A97">
            <w:pPr>
              <w:rPr>
                <w:rFonts w:ascii="Arial" w:hAnsi="Arial" w:cs="Arial"/>
                <w:sz w:val="16"/>
                <w:szCs w:val="16"/>
                <w:lang w:eastAsia="es-MX"/>
              </w:rPr>
            </w:pPr>
          </w:p>
        </w:tc>
        <w:tc>
          <w:tcPr>
            <w:tcW w:w="504" w:type="pct"/>
            <w:tcBorders>
              <w:top w:val="nil"/>
              <w:left w:val="nil"/>
              <w:bottom w:val="nil"/>
              <w:right w:val="nil"/>
            </w:tcBorders>
            <w:shd w:val="clear" w:color="auto" w:fill="auto"/>
            <w:vAlign w:val="center"/>
            <w:hideMark/>
          </w:tcPr>
          <w:p w14:paraId="3A4C6F93" w14:textId="77777777" w:rsidR="000A3A97" w:rsidRPr="000A3A97" w:rsidRDefault="000A3A97" w:rsidP="000A3A97">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21612675" w14:textId="3D95AAFC"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 xml:space="preserve">Subtotal </w:t>
            </w:r>
          </w:p>
        </w:tc>
        <w:tc>
          <w:tcPr>
            <w:tcW w:w="907" w:type="pct"/>
            <w:tcBorders>
              <w:top w:val="nil"/>
              <w:left w:val="nil"/>
              <w:bottom w:val="single" w:sz="4" w:space="0" w:color="auto"/>
              <w:right w:val="single" w:sz="4" w:space="0" w:color="auto"/>
            </w:tcBorders>
            <w:shd w:val="clear" w:color="000000" w:fill="FFE699"/>
            <w:noWrap/>
            <w:vAlign w:val="center"/>
            <w:hideMark/>
          </w:tcPr>
          <w:p w14:paraId="270D17FE"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$0.00</w:t>
            </w:r>
          </w:p>
        </w:tc>
      </w:tr>
      <w:tr w:rsidR="000A3A97" w:rsidRPr="000A3A97" w14:paraId="5A541A7B" w14:textId="77777777" w:rsidTr="000A3A97">
        <w:trPr>
          <w:trHeight w:val="720"/>
        </w:trPr>
        <w:tc>
          <w:tcPr>
            <w:tcW w:w="200" w:type="pct"/>
            <w:tcBorders>
              <w:top w:val="nil"/>
              <w:left w:val="nil"/>
              <w:bottom w:val="nil"/>
              <w:right w:val="nil"/>
            </w:tcBorders>
            <w:shd w:val="clear" w:color="auto" w:fill="auto"/>
            <w:vAlign w:val="center"/>
          </w:tcPr>
          <w:p w14:paraId="07CA0CE9" w14:textId="77777777" w:rsidR="000A3A97" w:rsidRPr="000A3A97" w:rsidRDefault="000A3A97" w:rsidP="000A3A97">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tcPr>
          <w:p w14:paraId="6D5E05BB" w14:textId="77777777" w:rsidR="000A3A97" w:rsidRPr="000A3A97" w:rsidRDefault="000A3A97" w:rsidP="000A3A97">
            <w:pPr>
              <w:jc w:val="center"/>
              <w:rPr>
                <w:rFonts w:ascii="Arial" w:hAnsi="Arial" w:cs="Arial"/>
                <w:sz w:val="16"/>
                <w:szCs w:val="16"/>
                <w:lang w:eastAsia="es-MX"/>
              </w:rPr>
            </w:pPr>
          </w:p>
        </w:tc>
        <w:tc>
          <w:tcPr>
            <w:tcW w:w="430" w:type="pct"/>
            <w:tcBorders>
              <w:top w:val="nil"/>
              <w:left w:val="nil"/>
              <w:bottom w:val="nil"/>
              <w:right w:val="nil"/>
            </w:tcBorders>
            <w:shd w:val="clear" w:color="auto" w:fill="auto"/>
            <w:vAlign w:val="center"/>
          </w:tcPr>
          <w:p w14:paraId="4B0ED4E3" w14:textId="77777777" w:rsidR="000A3A97" w:rsidRPr="000A3A97" w:rsidRDefault="000A3A97" w:rsidP="000A3A97">
            <w:pPr>
              <w:rPr>
                <w:rFonts w:ascii="Arial" w:hAnsi="Arial" w:cs="Arial"/>
                <w:sz w:val="16"/>
                <w:szCs w:val="16"/>
                <w:lang w:eastAsia="es-MX"/>
              </w:rPr>
            </w:pPr>
          </w:p>
        </w:tc>
        <w:tc>
          <w:tcPr>
            <w:tcW w:w="504" w:type="pct"/>
            <w:tcBorders>
              <w:top w:val="nil"/>
              <w:left w:val="nil"/>
              <w:bottom w:val="nil"/>
              <w:right w:val="nil"/>
            </w:tcBorders>
            <w:shd w:val="clear" w:color="auto" w:fill="auto"/>
            <w:vAlign w:val="center"/>
          </w:tcPr>
          <w:p w14:paraId="1309EF58" w14:textId="77777777" w:rsidR="000A3A97" w:rsidRPr="000A3A97" w:rsidRDefault="000A3A97" w:rsidP="000A3A97">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tcPr>
          <w:p w14:paraId="7F2FC580" w14:textId="75966CF0" w:rsidR="000A3A97" w:rsidRPr="000A3A97" w:rsidRDefault="000A3A97" w:rsidP="000A3A97">
            <w:pPr>
              <w:jc w:val="center"/>
              <w:rPr>
                <w:rFonts w:ascii="Arial" w:hAnsi="Arial" w:cs="Arial"/>
                <w:b/>
                <w:bCs/>
                <w:color w:val="0D0D0D"/>
                <w:sz w:val="16"/>
                <w:szCs w:val="16"/>
                <w:lang w:eastAsia="es-MX"/>
              </w:rPr>
            </w:pPr>
            <w:r>
              <w:rPr>
                <w:rFonts w:ascii="Arial" w:hAnsi="Arial" w:cs="Arial"/>
                <w:b/>
                <w:bCs/>
                <w:color w:val="0D0D0D"/>
                <w:sz w:val="16"/>
                <w:szCs w:val="16"/>
                <w:lang w:eastAsia="es-MX"/>
              </w:rPr>
              <w:t>IVA</w:t>
            </w:r>
          </w:p>
        </w:tc>
        <w:tc>
          <w:tcPr>
            <w:tcW w:w="907" w:type="pct"/>
            <w:tcBorders>
              <w:top w:val="nil"/>
              <w:left w:val="nil"/>
              <w:bottom w:val="single" w:sz="4" w:space="0" w:color="auto"/>
              <w:right w:val="single" w:sz="4" w:space="0" w:color="auto"/>
            </w:tcBorders>
            <w:shd w:val="clear" w:color="000000" w:fill="FFE699"/>
            <w:noWrap/>
            <w:vAlign w:val="center"/>
          </w:tcPr>
          <w:p w14:paraId="66B8CB17" w14:textId="4E629F13" w:rsidR="000A3A97" w:rsidRPr="000A3A97" w:rsidRDefault="00F953C7" w:rsidP="000A3A97">
            <w:pPr>
              <w:jc w:val="center"/>
              <w:rPr>
                <w:rFonts w:ascii="Arial" w:hAnsi="Arial" w:cs="Arial"/>
                <w:b/>
                <w:bCs/>
                <w:color w:val="0D0D0D"/>
                <w:sz w:val="16"/>
                <w:szCs w:val="16"/>
                <w:lang w:eastAsia="es-MX"/>
              </w:rPr>
            </w:pPr>
            <w:r>
              <w:rPr>
                <w:rFonts w:ascii="Arial" w:hAnsi="Arial" w:cs="Arial"/>
                <w:b/>
                <w:bCs/>
                <w:color w:val="0D0D0D"/>
                <w:sz w:val="16"/>
                <w:szCs w:val="16"/>
                <w:lang w:eastAsia="es-MX"/>
              </w:rPr>
              <w:t>$0.00</w:t>
            </w:r>
          </w:p>
        </w:tc>
      </w:tr>
      <w:tr w:rsidR="000A3A97" w:rsidRPr="000A3A97" w14:paraId="26C8AF7A" w14:textId="77777777" w:rsidTr="000A3A97">
        <w:trPr>
          <w:trHeight w:val="360"/>
        </w:trPr>
        <w:tc>
          <w:tcPr>
            <w:tcW w:w="200" w:type="pct"/>
            <w:tcBorders>
              <w:top w:val="nil"/>
              <w:left w:val="nil"/>
              <w:bottom w:val="nil"/>
              <w:right w:val="nil"/>
            </w:tcBorders>
            <w:shd w:val="clear" w:color="auto" w:fill="auto"/>
            <w:noWrap/>
            <w:vAlign w:val="center"/>
            <w:hideMark/>
          </w:tcPr>
          <w:p w14:paraId="06240B82" w14:textId="77777777" w:rsidR="000A3A97" w:rsidRPr="000A3A97" w:rsidRDefault="000A3A97" w:rsidP="000A3A97">
            <w:pPr>
              <w:jc w:val="center"/>
              <w:rPr>
                <w:rFonts w:ascii="Arial" w:hAnsi="Arial" w:cs="Arial"/>
                <w:b/>
                <w:bCs/>
                <w:color w:val="0D0D0D"/>
                <w:sz w:val="16"/>
                <w:szCs w:val="16"/>
                <w:lang w:eastAsia="es-MX"/>
              </w:rPr>
            </w:pPr>
          </w:p>
        </w:tc>
        <w:tc>
          <w:tcPr>
            <w:tcW w:w="2169" w:type="pct"/>
            <w:tcBorders>
              <w:top w:val="nil"/>
              <w:left w:val="nil"/>
              <w:bottom w:val="nil"/>
              <w:right w:val="nil"/>
            </w:tcBorders>
            <w:shd w:val="clear" w:color="auto" w:fill="auto"/>
            <w:noWrap/>
            <w:vAlign w:val="center"/>
            <w:hideMark/>
          </w:tcPr>
          <w:p w14:paraId="2FDA1B6C" w14:textId="77777777" w:rsidR="000A3A97" w:rsidRPr="000A3A97" w:rsidRDefault="000A3A97" w:rsidP="000A3A97">
            <w:pPr>
              <w:jc w:val="center"/>
              <w:rPr>
                <w:rFonts w:ascii="Arial" w:hAnsi="Arial" w:cs="Arial"/>
                <w:sz w:val="16"/>
                <w:szCs w:val="16"/>
                <w:lang w:eastAsia="es-MX"/>
              </w:rPr>
            </w:pPr>
          </w:p>
        </w:tc>
        <w:tc>
          <w:tcPr>
            <w:tcW w:w="430" w:type="pct"/>
            <w:tcBorders>
              <w:top w:val="nil"/>
              <w:left w:val="nil"/>
              <w:bottom w:val="nil"/>
              <w:right w:val="nil"/>
            </w:tcBorders>
            <w:shd w:val="clear" w:color="auto" w:fill="auto"/>
            <w:vAlign w:val="bottom"/>
            <w:hideMark/>
          </w:tcPr>
          <w:p w14:paraId="5D5AC39E" w14:textId="77777777" w:rsidR="000A3A97" w:rsidRPr="000A3A97" w:rsidRDefault="000A3A97" w:rsidP="000A3A97">
            <w:pPr>
              <w:rPr>
                <w:rFonts w:ascii="Arial" w:hAnsi="Arial" w:cs="Arial"/>
                <w:sz w:val="16"/>
                <w:szCs w:val="16"/>
                <w:lang w:eastAsia="es-MX"/>
              </w:rPr>
            </w:pPr>
          </w:p>
        </w:tc>
        <w:tc>
          <w:tcPr>
            <w:tcW w:w="504" w:type="pct"/>
            <w:tcBorders>
              <w:top w:val="nil"/>
              <w:left w:val="nil"/>
              <w:bottom w:val="nil"/>
              <w:right w:val="nil"/>
            </w:tcBorders>
            <w:shd w:val="clear" w:color="auto" w:fill="auto"/>
            <w:vAlign w:val="center"/>
            <w:hideMark/>
          </w:tcPr>
          <w:p w14:paraId="7E0F65E0" w14:textId="77777777" w:rsidR="000A3A97" w:rsidRPr="000A3A97" w:rsidRDefault="000A3A97" w:rsidP="000A3A97">
            <w:pP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2FC44EA4"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Total</w:t>
            </w:r>
          </w:p>
        </w:tc>
        <w:tc>
          <w:tcPr>
            <w:tcW w:w="907" w:type="pct"/>
            <w:tcBorders>
              <w:top w:val="nil"/>
              <w:left w:val="nil"/>
              <w:bottom w:val="single" w:sz="4" w:space="0" w:color="auto"/>
              <w:right w:val="single" w:sz="4" w:space="0" w:color="auto"/>
            </w:tcBorders>
            <w:shd w:val="clear" w:color="000000" w:fill="FFE699"/>
            <w:noWrap/>
            <w:vAlign w:val="center"/>
            <w:hideMark/>
          </w:tcPr>
          <w:p w14:paraId="1909C49E" w14:textId="77777777" w:rsidR="000A3A97" w:rsidRPr="000A3A97" w:rsidRDefault="000A3A97" w:rsidP="000A3A97">
            <w:pPr>
              <w:jc w:val="center"/>
              <w:rPr>
                <w:rFonts w:ascii="Arial" w:hAnsi="Arial" w:cs="Arial"/>
                <w:b/>
                <w:bCs/>
                <w:color w:val="0D0D0D"/>
                <w:sz w:val="16"/>
                <w:szCs w:val="16"/>
                <w:lang w:eastAsia="es-MX"/>
              </w:rPr>
            </w:pPr>
            <w:r w:rsidRPr="000A3A97">
              <w:rPr>
                <w:rFonts w:ascii="Arial" w:hAnsi="Arial" w:cs="Arial"/>
                <w:b/>
                <w:bCs/>
                <w:color w:val="0D0D0D"/>
                <w:sz w:val="16"/>
                <w:szCs w:val="16"/>
                <w:lang w:eastAsia="es-MX"/>
              </w:rPr>
              <w:t>$0.00</w:t>
            </w:r>
          </w:p>
        </w:tc>
      </w:tr>
    </w:tbl>
    <w:p w14:paraId="74DD9884" w14:textId="77777777" w:rsidR="00B63FBA" w:rsidRDefault="00B63FBA" w:rsidP="00B63FBA">
      <w:pPr>
        <w:tabs>
          <w:tab w:val="left" w:pos="4588"/>
        </w:tabs>
        <w:rPr>
          <w:rFonts w:ascii="Arial" w:hAnsi="Arial" w:cs="Arial"/>
          <w:b/>
          <w:color w:val="000000"/>
          <w:sz w:val="24"/>
          <w:szCs w:val="24"/>
          <w:lang w:val="es-ES"/>
        </w:rPr>
      </w:pPr>
      <w:r>
        <w:rPr>
          <w:rFonts w:ascii="Arial" w:hAnsi="Arial" w:cs="Arial"/>
          <w:b/>
          <w:color w:val="000000"/>
          <w:sz w:val="24"/>
          <w:szCs w:val="24"/>
          <w:lang w:val="es-ES"/>
        </w:rPr>
        <w:tab/>
      </w:r>
    </w:p>
    <w:p w14:paraId="1D19A18E" w14:textId="386AD0EB" w:rsidR="00B63FBA" w:rsidRDefault="00B63FBA" w:rsidP="00B63FBA">
      <w:pPr>
        <w:tabs>
          <w:tab w:val="left" w:pos="4588"/>
        </w:tabs>
        <w:rPr>
          <w:rFonts w:ascii="Arial" w:hAnsi="Arial" w:cs="Arial"/>
          <w:b/>
          <w:color w:val="000000"/>
          <w:sz w:val="24"/>
          <w:szCs w:val="24"/>
          <w:lang w:val="es-ES"/>
        </w:rPr>
      </w:pPr>
    </w:p>
    <w:p w14:paraId="4576E42C" w14:textId="77777777" w:rsidR="00DD1409" w:rsidRDefault="00DD1409" w:rsidP="00DD1409">
      <w:pPr>
        <w:jc w:val="both"/>
        <w:rPr>
          <w:rFonts w:ascii="Arial" w:hAnsi="Arial" w:cs="Arial"/>
          <w:b/>
          <w:lang w:val="es-ES"/>
        </w:rPr>
      </w:pPr>
    </w:p>
    <w:p w14:paraId="4195B32D" w14:textId="4B70E7BC" w:rsidR="00DD1409" w:rsidRPr="008B41C2" w:rsidRDefault="00DD1409" w:rsidP="00DD1409">
      <w:pPr>
        <w:jc w:val="both"/>
        <w:rPr>
          <w:rFonts w:ascii="Arial" w:hAnsi="Arial" w:cs="Arial"/>
          <w:b/>
          <w:lang w:val="es-ES"/>
        </w:rPr>
      </w:pPr>
      <w:r w:rsidRPr="008B41C2">
        <w:rPr>
          <w:rFonts w:ascii="Arial" w:hAnsi="Arial" w:cs="Arial"/>
          <w:b/>
          <w:lang w:val="es-ES"/>
        </w:rPr>
        <w:t>Monto total antes de IVA (Subtotal), con letra: ______</w:t>
      </w:r>
      <w:r>
        <w:rPr>
          <w:rFonts w:ascii="Arial" w:hAnsi="Arial" w:cs="Arial"/>
          <w:b/>
          <w:lang w:val="es-ES"/>
        </w:rPr>
        <w:t>______________________________________</w:t>
      </w:r>
      <w:r w:rsidRPr="008B41C2">
        <w:rPr>
          <w:rFonts w:ascii="Arial" w:hAnsi="Arial" w:cs="Arial"/>
          <w:b/>
          <w:lang w:val="es-ES"/>
        </w:rPr>
        <w:t>__________________________________________</w:t>
      </w:r>
    </w:p>
    <w:p w14:paraId="270791ED" w14:textId="77777777" w:rsidR="00DD1409" w:rsidRDefault="00DD1409" w:rsidP="00DD1409">
      <w:pPr>
        <w:ind w:left="-284"/>
        <w:jc w:val="center"/>
        <w:rPr>
          <w:rFonts w:ascii="Arial" w:hAnsi="Arial" w:cs="Arial"/>
          <w:b/>
          <w:i/>
          <w:iCs/>
          <w:lang w:val="es-ES"/>
        </w:rPr>
      </w:pPr>
      <w:r>
        <w:rPr>
          <w:rFonts w:ascii="Arial" w:hAnsi="Arial" w:cs="Arial"/>
          <w:b/>
          <w:i/>
          <w:iCs/>
          <w:lang w:val="es-ES"/>
        </w:rPr>
        <w:t xml:space="preserve">                                 </w:t>
      </w:r>
      <w:r w:rsidRPr="008B41C2">
        <w:rPr>
          <w:rFonts w:ascii="Arial" w:hAnsi="Arial" w:cs="Arial"/>
          <w:b/>
          <w:i/>
          <w:iCs/>
          <w:lang w:val="es-ES"/>
        </w:rPr>
        <w:t>(En pesos mexicanos con dos decimales)</w:t>
      </w:r>
    </w:p>
    <w:p w14:paraId="6875FCFF" w14:textId="77777777" w:rsidR="00DD1409" w:rsidRDefault="00DD1409" w:rsidP="00DD1409">
      <w:pPr>
        <w:jc w:val="both"/>
        <w:rPr>
          <w:rFonts w:ascii="Arial" w:hAnsi="Arial" w:cs="Arial"/>
          <w:b/>
          <w:bCs/>
          <w:sz w:val="18"/>
          <w:szCs w:val="18"/>
        </w:rPr>
      </w:pPr>
    </w:p>
    <w:p w14:paraId="1177C2EB" w14:textId="77777777" w:rsidR="00DD1409" w:rsidRDefault="00DD1409" w:rsidP="00DD1409">
      <w:pPr>
        <w:ind w:left="284"/>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3A7D63A6" w14:textId="77777777" w:rsidR="00DD1409" w:rsidRDefault="00DD1409" w:rsidP="00DD1409">
      <w:pPr>
        <w:ind w:left="284"/>
        <w:jc w:val="both"/>
        <w:rPr>
          <w:rFonts w:ascii="Arial" w:hAnsi="Arial" w:cs="Arial"/>
          <w:sz w:val="16"/>
          <w:szCs w:val="16"/>
        </w:rPr>
      </w:pPr>
    </w:p>
    <w:p w14:paraId="7764AC92" w14:textId="77777777" w:rsidR="00DD1409" w:rsidRDefault="00DD1409" w:rsidP="00DD1409">
      <w:pPr>
        <w:pStyle w:val="Prrafodelista"/>
        <w:numPr>
          <w:ilvl w:val="0"/>
          <w:numId w:val="95"/>
        </w:numPr>
        <w:jc w:val="both"/>
        <w:rPr>
          <w:rFonts w:ascii="Arial" w:hAnsi="Arial" w:cs="Arial"/>
          <w:sz w:val="18"/>
          <w:szCs w:val="18"/>
        </w:rPr>
      </w:pPr>
      <w:r w:rsidRPr="00716701">
        <w:rPr>
          <w:rFonts w:ascii="Arial" w:hAnsi="Arial" w:cs="Arial"/>
          <w:b/>
          <w:bCs/>
          <w:sz w:val="18"/>
          <w:szCs w:val="18"/>
        </w:rPr>
        <w:t>Únicamente</w:t>
      </w:r>
      <w:r w:rsidRPr="00716701">
        <w:rPr>
          <w:rFonts w:ascii="Arial" w:hAnsi="Arial" w:cs="Arial"/>
          <w:sz w:val="18"/>
          <w:szCs w:val="18"/>
        </w:rPr>
        <w:t xml:space="preserve"> para efectos de evaluación económica se tomará en cuenta el Monto total antes de IVA (Subtotal).</w:t>
      </w:r>
    </w:p>
    <w:p w14:paraId="6C3D5200" w14:textId="77777777" w:rsidR="00DD1409" w:rsidRDefault="00DD1409" w:rsidP="00DD1409">
      <w:pPr>
        <w:pStyle w:val="Prrafodelista"/>
        <w:ind w:left="1004"/>
        <w:jc w:val="both"/>
        <w:rPr>
          <w:rFonts w:ascii="Arial" w:hAnsi="Arial" w:cs="Arial"/>
          <w:sz w:val="18"/>
          <w:szCs w:val="18"/>
        </w:rPr>
      </w:pPr>
    </w:p>
    <w:p w14:paraId="077FB8AC" w14:textId="77777777" w:rsidR="00DD1409" w:rsidRDefault="00DD1409" w:rsidP="00DD1409">
      <w:pPr>
        <w:pStyle w:val="Prrafodelista"/>
        <w:numPr>
          <w:ilvl w:val="0"/>
          <w:numId w:val="95"/>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Pr>
          <w:rFonts w:ascii="Arial" w:hAnsi="Arial" w:cs="Arial"/>
          <w:sz w:val="18"/>
          <w:szCs w:val="18"/>
        </w:rPr>
        <w:t xml:space="preserve">en su caso </w:t>
      </w:r>
      <w:r w:rsidRPr="00D173B4">
        <w:rPr>
          <w:rFonts w:ascii="Arial" w:hAnsi="Arial" w:cs="Arial"/>
          <w:sz w:val="18"/>
          <w:szCs w:val="18"/>
        </w:rPr>
        <w:t xml:space="preserve">convenientes. </w:t>
      </w:r>
    </w:p>
    <w:p w14:paraId="49DC5CE6" w14:textId="77777777" w:rsidR="00DD1409" w:rsidRPr="00546848" w:rsidRDefault="00DD1409" w:rsidP="00DD1409">
      <w:pPr>
        <w:jc w:val="both"/>
        <w:rPr>
          <w:rFonts w:ascii="Arial" w:hAnsi="Arial" w:cs="Arial"/>
          <w:sz w:val="18"/>
          <w:szCs w:val="18"/>
        </w:rPr>
      </w:pPr>
    </w:p>
    <w:p w14:paraId="25E4C929" w14:textId="22B890D8" w:rsidR="00DD1409" w:rsidRPr="00D54381" w:rsidRDefault="000732AC" w:rsidP="00D54381">
      <w:pPr>
        <w:pStyle w:val="Prrafodelista"/>
        <w:numPr>
          <w:ilvl w:val="0"/>
          <w:numId w:val="95"/>
        </w:numPr>
        <w:jc w:val="both"/>
        <w:rPr>
          <w:rFonts w:ascii="Arial" w:hAnsi="Arial" w:cs="Arial"/>
          <w:sz w:val="18"/>
          <w:szCs w:val="18"/>
        </w:rPr>
      </w:pPr>
      <w:r w:rsidRPr="000732AC">
        <w:rPr>
          <w:rFonts w:ascii="Arial" w:hAnsi="Arial" w:cs="Arial"/>
          <w:sz w:val="18"/>
          <w:szCs w:val="18"/>
        </w:rPr>
        <w:lastRenderedPageBreak/>
        <w:t>En caso de que el Monto Total antes de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5505E90F" w14:textId="77777777" w:rsidR="00DD1409" w:rsidRDefault="00DD1409" w:rsidP="00DD1409">
      <w:pPr>
        <w:pStyle w:val="Prrafodelista"/>
        <w:ind w:left="1004"/>
        <w:jc w:val="both"/>
        <w:rPr>
          <w:rFonts w:ascii="Arial" w:hAnsi="Arial" w:cs="Arial"/>
          <w:sz w:val="18"/>
          <w:szCs w:val="18"/>
        </w:rPr>
      </w:pPr>
    </w:p>
    <w:p w14:paraId="5ECAC302" w14:textId="77777777" w:rsidR="00DD1409" w:rsidRDefault="00DD1409" w:rsidP="00DD1409">
      <w:pPr>
        <w:pStyle w:val="Prrafodelista"/>
        <w:numPr>
          <w:ilvl w:val="0"/>
          <w:numId w:val="95"/>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23A80669" w14:textId="77777777" w:rsidR="00DD1409" w:rsidRPr="00C02C0E" w:rsidRDefault="00DD1409" w:rsidP="00DD1409">
      <w:pPr>
        <w:ind w:left="644"/>
        <w:jc w:val="both"/>
        <w:rPr>
          <w:rFonts w:ascii="Arial" w:hAnsi="Arial" w:cs="Arial"/>
          <w:sz w:val="18"/>
          <w:szCs w:val="18"/>
        </w:rPr>
      </w:pPr>
    </w:p>
    <w:p w14:paraId="000AA617" w14:textId="77777777" w:rsidR="00DD1409" w:rsidRDefault="00DD1409" w:rsidP="00DD1409">
      <w:pPr>
        <w:pStyle w:val="Prrafodelista"/>
        <w:numPr>
          <w:ilvl w:val="0"/>
          <w:numId w:val="95"/>
        </w:numPr>
        <w:jc w:val="both"/>
        <w:rPr>
          <w:rFonts w:ascii="Arial" w:hAnsi="Arial" w:cs="Arial"/>
          <w:sz w:val="18"/>
          <w:szCs w:val="18"/>
        </w:rPr>
      </w:pPr>
      <w:r w:rsidRPr="00D173B4">
        <w:rPr>
          <w:rFonts w:ascii="Arial" w:hAnsi="Arial" w:cs="Arial"/>
          <w:sz w:val="18"/>
          <w:szCs w:val="18"/>
        </w:rPr>
        <w:t>El licitante podrá presentar como un anexo de su proposición el listado de la oferta económica en formato editable Excel.</w:t>
      </w:r>
    </w:p>
    <w:p w14:paraId="33927FD2" w14:textId="77777777" w:rsidR="00DD1409" w:rsidRPr="00546848" w:rsidRDefault="00DD1409" w:rsidP="00DD1409">
      <w:pPr>
        <w:jc w:val="both"/>
        <w:rPr>
          <w:rFonts w:ascii="Arial" w:hAnsi="Arial" w:cs="Arial"/>
          <w:sz w:val="18"/>
          <w:szCs w:val="18"/>
        </w:rPr>
      </w:pPr>
    </w:p>
    <w:p w14:paraId="163E6F5D" w14:textId="77777777" w:rsidR="00DD1409" w:rsidRPr="00D173B4" w:rsidRDefault="00DD1409" w:rsidP="00DD1409">
      <w:pPr>
        <w:pStyle w:val="Prrafodelista"/>
        <w:numPr>
          <w:ilvl w:val="0"/>
          <w:numId w:val="95"/>
        </w:numPr>
        <w:jc w:val="both"/>
        <w:rPr>
          <w:rFonts w:ascii="Arial" w:hAnsi="Arial" w:cs="Arial"/>
          <w:sz w:val="18"/>
          <w:szCs w:val="18"/>
        </w:rPr>
      </w:pPr>
      <w:r w:rsidRPr="00D173B4">
        <w:rPr>
          <w:rFonts w:ascii="Arial" w:hAnsi="Arial" w:cs="Arial"/>
          <w:sz w:val="18"/>
          <w:szCs w:val="18"/>
        </w:rPr>
        <w:t>En caso de existir diferencias entre la oferta económica firmada autógrafamente</w:t>
      </w:r>
      <w:r w:rsidRPr="00D173B4">
        <w:rPr>
          <w:rFonts w:ascii="Arial" w:hAnsi="Arial" w:cs="Arial"/>
          <w:color w:val="FF0000"/>
          <w:sz w:val="18"/>
          <w:szCs w:val="18"/>
        </w:rPr>
        <w:t xml:space="preserve"> </w:t>
      </w:r>
      <w:r w:rsidRPr="00D173B4">
        <w:rPr>
          <w:rFonts w:ascii="Arial" w:hAnsi="Arial" w:cs="Arial"/>
          <w:sz w:val="18"/>
          <w:szCs w:val="18"/>
        </w:rPr>
        <w:t>y el anexo editable en Excel, el licitante aceptará las modificaciones necesarias que hagan prevalecer la versión firmada autógrafamente.</w:t>
      </w:r>
    </w:p>
    <w:p w14:paraId="7442FC41" w14:textId="77777777" w:rsidR="00DD1409" w:rsidRDefault="00DD1409" w:rsidP="00DD1409">
      <w:pPr>
        <w:rPr>
          <w:rFonts w:ascii="Arial" w:hAnsi="Arial" w:cs="Arial"/>
        </w:rPr>
      </w:pPr>
    </w:p>
    <w:p w14:paraId="48D42FAA" w14:textId="77777777" w:rsidR="00DD1409" w:rsidRDefault="00DD1409" w:rsidP="00DD1409">
      <w:pPr>
        <w:rPr>
          <w:rFonts w:ascii="Arial" w:hAnsi="Arial" w:cs="Arial"/>
        </w:rPr>
      </w:pPr>
    </w:p>
    <w:p w14:paraId="0F3575E3" w14:textId="77777777" w:rsidR="00DD1409" w:rsidRDefault="00DD1409" w:rsidP="00DD1409">
      <w:pPr>
        <w:rPr>
          <w:rFonts w:ascii="Arial" w:hAnsi="Arial" w:cs="Arial"/>
        </w:rPr>
      </w:pPr>
    </w:p>
    <w:p w14:paraId="10F832E0" w14:textId="77777777" w:rsidR="00DD1409" w:rsidRPr="00EC2239" w:rsidRDefault="00DD1409" w:rsidP="00DD1409">
      <w:pPr>
        <w:jc w:val="center"/>
        <w:rPr>
          <w:rFonts w:ascii="Arial" w:hAnsi="Arial" w:cs="Arial"/>
          <w:b/>
          <w:bCs/>
        </w:rPr>
      </w:pPr>
      <w:r>
        <w:rPr>
          <w:rFonts w:ascii="Arial" w:hAnsi="Arial" w:cs="Arial"/>
          <w:b/>
          <w:bCs/>
        </w:rPr>
        <w:t>________________________________________________</w:t>
      </w:r>
    </w:p>
    <w:p w14:paraId="7C1E8526" w14:textId="4CC7242B" w:rsidR="00B656DE" w:rsidRDefault="00DD1409" w:rsidP="0018008D">
      <w:pPr>
        <w:pStyle w:val="Textoindependiente"/>
        <w:jc w:val="center"/>
        <w:rPr>
          <w:rFonts w:cs="Arial"/>
          <w:i/>
          <w:sz w:val="20"/>
        </w:r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Pr>
          <w:rFonts w:cs="Arial"/>
          <w:i/>
          <w:sz w:val="20"/>
        </w:rPr>
        <w:t>l</w:t>
      </w:r>
    </w:p>
    <w:p w14:paraId="3307E202" w14:textId="77777777" w:rsidR="006018E8" w:rsidRDefault="006018E8" w:rsidP="0018008D">
      <w:pPr>
        <w:pStyle w:val="Textoindependiente"/>
        <w:jc w:val="center"/>
        <w:rPr>
          <w:rFonts w:cs="Arial"/>
          <w:i/>
          <w:sz w:val="20"/>
        </w:rPr>
      </w:pPr>
    </w:p>
    <w:p w14:paraId="63025312" w14:textId="77777777" w:rsidR="006018E8" w:rsidRDefault="006018E8" w:rsidP="0018008D">
      <w:pPr>
        <w:pStyle w:val="Textoindependiente"/>
        <w:jc w:val="center"/>
        <w:rPr>
          <w:rFonts w:cs="Arial"/>
          <w:i/>
          <w:sz w:val="20"/>
        </w:rPr>
      </w:pPr>
    </w:p>
    <w:p w14:paraId="22F07BE4" w14:textId="77777777" w:rsidR="006018E8" w:rsidRDefault="006018E8" w:rsidP="0018008D">
      <w:pPr>
        <w:pStyle w:val="Textoindependiente"/>
        <w:jc w:val="center"/>
        <w:rPr>
          <w:rFonts w:cs="Arial"/>
          <w:i/>
          <w:sz w:val="20"/>
        </w:rPr>
      </w:pPr>
    </w:p>
    <w:p w14:paraId="3108A01C" w14:textId="77777777" w:rsidR="006018E8" w:rsidRDefault="006018E8" w:rsidP="0018008D">
      <w:pPr>
        <w:pStyle w:val="Textoindependiente"/>
        <w:jc w:val="center"/>
        <w:rPr>
          <w:rFonts w:cs="Arial"/>
          <w:i/>
          <w:sz w:val="20"/>
        </w:rPr>
      </w:pPr>
    </w:p>
    <w:p w14:paraId="33E6D80B" w14:textId="77777777" w:rsidR="006018E8" w:rsidRDefault="006018E8" w:rsidP="0018008D">
      <w:pPr>
        <w:pStyle w:val="Textoindependiente"/>
        <w:jc w:val="center"/>
        <w:rPr>
          <w:rFonts w:cs="Arial"/>
          <w:i/>
          <w:sz w:val="20"/>
        </w:rPr>
      </w:pPr>
    </w:p>
    <w:p w14:paraId="68200B29" w14:textId="77777777" w:rsidR="006018E8" w:rsidRDefault="006018E8" w:rsidP="0018008D">
      <w:pPr>
        <w:pStyle w:val="Textoindependiente"/>
        <w:jc w:val="center"/>
        <w:rPr>
          <w:rFonts w:cs="Arial"/>
          <w:i/>
          <w:sz w:val="20"/>
        </w:rPr>
      </w:pPr>
    </w:p>
    <w:p w14:paraId="61F0DC9F" w14:textId="77777777" w:rsidR="006018E8" w:rsidRDefault="006018E8" w:rsidP="0018008D">
      <w:pPr>
        <w:pStyle w:val="Textoindependiente"/>
        <w:jc w:val="center"/>
        <w:rPr>
          <w:rFonts w:cs="Arial"/>
          <w:i/>
          <w:sz w:val="20"/>
        </w:rPr>
      </w:pPr>
    </w:p>
    <w:p w14:paraId="47F2207E" w14:textId="77777777" w:rsidR="006018E8" w:rsidRDefault="006018E8" w:rsidP="0018008D">
      <w:pPr>
        <w:pStyle w:val="Textoindependiente"/>
        <w:jc w:val="center"/>
        <w:rPr>
          <w:rFonts w:cs="Arial"/>
          <w:i/>
          <w:sz w:val="20"/>
        </w:rPr>
      </w:pPr>
    </w:p>
    <w:p w14:paraId="4BD1D491" w14:textId="26DE2FCC" w:rsidR="006018E8" w:rsidRDefault="006018E8" w:rsidP="0018008D">
      <w:pPr>
        <w:pStyle w:val="Textoindependiente"/>
        <w:jc w:val="center"/>
        <w:rPr>
          <w:rFonts w:cs="Arial"/>
          <w:i/>
          <w:sz w:val="20"/>
        </w:rPr>
      </w:pPr>
    </w:p>
    <w:p w14:paraId="34DC7236" w14:textId="081657F0" w:rsidR="000A3A97" w:rsidRDefault="000A3A97" w:rsidP="0018008D">
      <w:pPr>
        <w:pStyle w:val="Textoindependiente"/>
        <w:jc w:val="center"/>
        <w:rPr>
          <w:rFonts w:cs="Arial"/>
          <w:i/>
          <w:sz w:val="20"/>
        </w:rPr>
      </w:pPr>
    </w:p>
    <w:p w14:paraId="5C384F41" w14:textId="77454BDF" w:rsidR="000A3A97" w:rsidRDefault="000A3A97" w:rsidP="0018008D">
      <w:pPr>
        <w:pStyle w:val="Textoindependiente"/>
        <w:jc w:val="center"/>
        <w:rPr>
          <w:rFonts w:cs="Arial"/>
          <w:i/>
          <w:sz w:val="20"/>
        </w:rPr>
      </w:pPr>
    </w:p>
    <w:p w14:paraId="387CB35B" w14:textId="22F981F4" w:rsidR="000A3A97" w:rsidRDefault="000A3A97" w:rsidP="0018008D">
      <w:pPr>
        <w:pStyle w:val="Textoindependiente"/>
        <w:jc w:val="center"/>
        <w:rPr>
          <w:rFonts w:cs="Arial"/>
          <w:i/>
          <w:sz w:val="20"/>
        </w:rPr>
      </w:pPr>
    </w:p>
    <w:p w14:paraId="58FB2396" w14:textId="3591294E" w:rsidR="000A3A97" w:rsidRDefault="000A3A97" w:rsidP="0018008D">
      <w:pPr>
        <w:pStyle w:val="Textoindependiente"/>
        <w:jc w:val="center"/>
        <w:rPr>
          <w:rFonts w:cs="Arial"/>
          <w:i/>
          <w:sz w:val="20"/>
        </w:rPr>
      </w:pPr>
    </w:p>
    <w:p w14:paraId="1CEA59D3" w14:textId="6584A7E0" w:rsidR="000A3A97" w:rsidRDefault="000A3A97" w:rsidP="0018008D">
      <w:pPr>
        <w:pStyle w:val="Textoindependiente"/>
        <w:jc w:val="center"/>
        <w:rPr>
          <w:rFonts w:cs="Arial"/>
          <w:i/>
          <w:sz w:val="20"/>
        </w:rPr>
      </w:pPr>
    </w:p>
    <w:p w14:paraId="2D292D5E" w14:textId="1FBE45B1" w:rsidR="000A3A97" w:rsidRDefault="000A3A97" w:rsidP="0018008D">
      <w:pPr>
        <w:pStyle w:val="Textoindependiente"/>
        <w:jc w:val="center"/>
        <w:rPr>
          <w:rFonts w:cs="Arial"/>
          <w:i/>
          <w:sz w:val="20"/>
        </w:rPr>
      </w:pPr>
    </w:p>
    <w:p w14:paraId="61846945" w14:textId="2FC77155" w:rsidR="000A3A97" w:rsidRDefault="000A3A97" w:rsidP="0018008D">
      <w:pPr>
        <w:pStyle w:val="Textoindependiente"/>
        <w:jc w:val="center"/>
        <w:rPr>
          <w:rFonts w:cs="Arial"/>
          <w:i/>
          <w:sz w:val="20"/>
        </w:rPr>
      </w:pPr>
    </w:p>
    <w:p w14:paraId="1153879F" w14:textId="4C86AC03" w:rsidR="000A3A97" w:rsidRDefault="000A3A97" w:rsidP="0018008D">
      <w:pPr>
        <w:pStyle w:val="Textoindependiente"/>
        <w:jc w:val="center"/>
        <w:rPr>
          <w:rFonts w:cs="Arial"/>
          <w:i/>
          <w:sz w:val="20"/>
        </w:rPr>
      </w:pPr>
    </w:p>
    <w:p w14:paraId="6581D358" w14:textId="4095B228" w:rsidR="000A3A97" w:rsidRDefault="000A3A97" w:rsidP="0018008D">
      <w:pPr>
        <w:pStyle w:val="Textoindependiente"/>
        <w:jc w:val="center"/>
        <w:rPr>
          <w:rFonts w:cs="Arial"/>
          <w:i/>
          <w:sz w:val="20"/>
        </w:rPr>
      </w:pPr>
    </w:p>
    <w:p w14:paraId="49E0848B" w14:textId="77777777" w:rsidR="000A3A97" w:rsidRDefault="000A3A97" w:rsidP="0018008D">
      <w:pPr>
        <w:pStyle w:val="Textoindependiente"/>
        <w:jc w:val="center"/>
        <w:rPr>
          <w:rFonts w:cs="Arial"/>
          <w:i/>
          <w:sz w:val="20"/>
        </w:rPr>
      </w:pPr>
    </w:p>
    <w:p w14:paraId="46968706" w14:textId="77777777" w:rsidR="006018E8" w:rsidRPr="0018008D" w:rsidRDefault="006018E8" w:rsidP="0023034D">
      <w:pPr>
        <w:pStyle w:val="Textoindependiente"/>
        <w:rPr>
          <w:rFonts w:cs="Arial"/>
          <w:i/>
          <w:sz w:val="20"/>
        </w:rPr>
      </w:pPr>
    </w:p>
    <w:p w14:paraId="6ADBFE8B" w14:textId="77777777" w:rsidR="00B656DE" w:rsidRDefault="00B656DE" w:rsidP="00B63FBA">
      <w:pPr>
        <w:tabs>
          <w:tab w:val="left" w:pos="4588"/>
        </w:tabs>
        <w:rPr>
          <w:rFonts w:ascii="Arial" w:hAnsi="Arial" w:cs="Arial"/>
          <w:sz w:val="24"/>
          <w:szCs w:val="24"/>
          <w:lang w:val="es-ES"/>
        </w:rPr>
      </w:pPr>
    </w:p>
    <w:p w14:paraId="30F0E868" w14:textId="6F72A1F2" w:rsidR="00B656DE" w:rsidRDefault="00B656DE" w:rsidP="00B656DE">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lastRenderedPageBreak/>
        <w:t xml:space="preserve">Partida </w:t>
      </w:r>
      <w:r>
        <w:rPr>
          <w:rFonts w:ascii="Arial" w:hAnsi="Arial" w:cs="Arial"/>
          <w:b/>
          <w:color w:val="000000"/>
          <w:sz w:val="24"/>
          <w:szCs w:val="24"/>
          <w:lang w:val="es-ES"/>
        </w:rPr>
        <w:t>3</w:t>
      </w:r>
      <w:r w:rsidRPr="00A76348">
        <w:rPr>
          <w:rFonts w:ascii="Arial" w:hAnsi="Arial" w:cs="Arial"/>
          <w:b/>
          <w:color w:val="000000"/>
          <w:sz w:val="24"/>
          <w:szCs w:val="24"/>
          <w:lang w:val="es-ES"/>
        </w:rPr>
        <w:t xml:space="preserve"> </w:t>
      </w:r>
    </w:p>
    <w:p w14:paraId="53ECC17F" w14:textId="77777777" w:rsidR="00B656DE" w:rsidRDefault="00B656DE" w:rsidP="00B63FBA">
      <w:pPr>
        <w:tabs>
          <w:tab w:val="left" w:pos="4588"/>
        </w:tabs>
        <w:rPr>
          <w:rFonts w:ascii="Arial" w:hAnsi="Arial" w:cs="Arial"/>
          <w:b/>
          <w:color w:val="000000"/>
          <w:sz w:val="24"/>
          <w:szCs w:val="24"/>
          <w:lang w:val="es-ES"/>
        </w:rPr>
      </w:pPr>
    </w:p>
    <w:tbl>
      <w:tblPr>
        <w:tblW w:w="5000" w:type="pct"/>
        <w:tblCellMar>
          <w:left w:w="70" w:type="dxa"/>
          <w:right w:w="70" w:type="dxa"/>
        </w:tblCellMar>
        <w:tblLook w:val="04A0" w:firstRow="1" w:lastRow="0" w:firstColumn="1" w:lastColumn="0" w:noHBand="0" w:noVBand="1"/>
      </w:tblPr>
      <w:tblGrid>
        <w:gridCol w:w="507"/>
        <w:gridCol w:w="6069"/>
        <w:gridCol w:w="1246"/>
        <w:gridCol w:w="1422"/>
        <w:gridCol w:w="2207"/>
        <w:gridCol w:w="2538"/>
      </w:tblGrid>
      <w:tr w:rsidR="00F229BD" w:rsidRPr="00F229BD" w14:paraId="2AAD6C63" w14:textId="77777777" w:rsidTr="00F229BD">
        <w:trPr>
          <w:trHeight w:val="1320"/>
          <w:tblHeader/>
        </w:trPr>
        <w:tc>
          <w:tcPr>
            <w:tcW w:w="18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5DBE7CB5"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No</w:t>
            </w:r>
          </w:p>
        </w:tc>
        <w:tc>
          <w:tcPr>
            <w:tcW w:w="216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FC31A0C"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Descripción</w:t>
            </w:r>
          </w:p>
        </w:tc>
        <w:tc>
          <w:tcPr>
            <w:tcW w:w="445"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ACB2696"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Unidad de medida</w:t>
            </w:r>
          </w:p>
        </w:tc>
        <w:tc>
          <w:tcPr>
            <w:tcW w:w="508"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E941571"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Cantidad de Referencia</w:t>
            </w:r>
            <w:r w:rsidRPr="00F229BD">
              <w:rPr>
                <w:rFonts w:ascii="Arial" w:hAnsi="Arial" w:cs="Arial"/>
                <w:b/>
                <w:bCs/>
                <w:color w:val="0D0D0D"/>
                <w:sz w:val="16"/>
                <w:szCs w:val="16"/>
                <w:lang w:eastAsia="es-MX"/>
              </w:rPr>
              <w:br/>
              <w:t>(a)</w:t>
            </w:r>
          </w:p>
        </w:tc>
        <w:tc>
          <w:tcPr>
            <w:tcW w:w="78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2077ECC"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Precio Unitario antes de IVA</w:t>
            </w:r>
            <w:r w:rsidRPr="00F229BD">
              <w:rPr>
                <w:rFonts w:ascii="Arial" w:hAnsi="Arial" w:cs="Arial"/>
                <w:b/>
                <w:bCs/>
                <w:color w:val="0D0D0D"/>
                <w:sz w:val="16"/>
                <w:szCs w:val="16"/>
                <w:lang w:eastAsia="es-MX"/>
              </w:rPr>
              <w:br/>
              <w:t>(b)</w:t>
            </w:r>
          </w:p>
        </w:tc>
        <w:tc>
          <w:tcPr>
            <w:tcW w:w="907"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14981D6C"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Importe total antes de IVA</w:t>
            </w:r>
            <w:r w:rsidRPr="00F229BD">
              <w:rPr>
                <w:rFonts w:ascii="Arial" w:hAnsi="Arial" w:cs="Arial"/>
                <w:b/>
                <w:bCs/>
                <w:color w:val="0D0D0D"/>
                <w:sz w:val="16"/>
                <w:szCs w:val="16"/>
                <w:lang w:eastAsia="es-MX"/>
              </w:rPr>
              <w:br/>
              <w:t>(c)</w:t>
            </w:r>
            <w:r w:rsidRPr="00F229BD">
              <w:rPr>
                <w:rFonts w:ascii="Arial" w:hAnsi="Arial" w:cs="Arial"/>
                <w:b/>
                <w:bCs/>
                <w:color w:val="0D0D0D"/>
                <w:sz w:val="16"/>
                <w:szCs w:val="16"/>
                <w:lang w:eastAsia="es-MX"/>
              </w:rPr>
              <w:br/>
              <w:t>c = a * b</w:t>
            </w:r>
          </w:p>
        </w:tc>
      </w:tr>
      <w:tr w:rsidR="00F229BD" w:rsidRPr="00F229BD" w14:paraId="02F441A6" w14:textId="77777777" w:rsidTr="00F229BD">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A23D5A0"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BC735CA"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C748DE NEGRO LEXMARK C746H1KG</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6757F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A70A9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4EAEA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8F2E6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1DC3BF8" w14:textId="77777777" w:rsidTr="00F229BD">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6F872610"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CC2CD3"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C748DE CYAN LEXMARK C748H1CG</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E0728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971AC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EC48A5"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ABCCC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33646163" w14:textId="77777777" w:rsidTr="00F229BD">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8F58A17"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BF4489"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C748DE YELLOW LEXMARK C748H1YG</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B50DB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DD00ED"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7941D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9DFA25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BD82345" w14:textId="77777777" w:rsidTr="00F229BD">
        <w:trPr>
          <w:trHeight w:val="660"/>
        </w:trPr>
        <w:tc>
          <w:tcPr>
            <w:tcW w:w="181" w:type="pct"/>
            <w:tcBorders>
              <w:top w:val="single" w:sz="4" w:space="0" w:color="auto"/>
              <w:left w:val="single" w:sz="4" w:space="0" w:color="auto"/>
              <w:bottom w:val="single" w:sz="4" w:space="0" w:color="auto"/>
              <w:right w:val="nil"/>
            </w:tcBorders>
            <w:shd w:val="clear" w:color="000000" w:fill="FFFFFF"/>
            <w:vAlign w:val="center"/>
            <w:hideMark/>
          </w:tcPr>
          <w:p w14:paraId="2CF8F51F"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w:t>
            </w:r>
          </w:p>
        </w:tc>
        <w:tc>
          <w:tcPr>
            <w:tcW w:w="21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5E07E27"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C748DE MAGENTA LEXMARK C748H1MG</w:t>
            </w:r>
          </w:p>
        </w:tc>
        <w:tc>
          <w:tcPr>
            <w:tcW w:w="445" w:type="pct"/>
            <w:tcBorders>
              <w:top w:val="single" w:sz="4" w:space="0" w:color="auto"/>
              <w:left w:val="nil"/>
              <w:bottom w:val="single" w:sz="4" w:space="0" w:color="auto"/>
              <w:right w:val="single" w:sz="4" w:space="0" w:color="auto"/>
            </w:tcBorders>
            <w:shd w:val="clear" w:color="auto" w:fill="auto"/>
            <w:vAlign w:val="center"/>
            <w:hideMark/>
          </w:tcPr>
          <w:p w14:paraId="70547A7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single" w:sz="4" w:space="0" w:color="auto"/>
              <w:left w:val="nil"/>
              <w:bottom w:val="single" w:sz="4" w:space="0" w:color="auto"/>
              <w:right w:val="single" w:sz="4" w:space="0" w:color="auto"/>
            </w:tcBorders>
            <w:shd w:val="clear" w:color="auto" w:fill="auto"/>
            <w:vAlign w:val="center"/>
            <w:hideMark/>
          </w:tcPr>
          <w:p w14:paraId="73EB922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single" w:sz="4" w:space="0" w:color="auto"/>
              <w:left w:val="nil"/>
              <w:bottom w:val="single" w:sz="4" w:space="0" w:color="auto"/>
              <w:right w:val="single" w:sz="4" w:space="0" w:color="auto"/>
            </w:tcBorders>
            <w:shd w:val="clear" w:color="000000" w:fill="FFFFFF"/>
            <w:noWrap/>
            <w:vAlign w:val="center"/>
            <w:hideMark/>
          </w:tcPr>
          <w:p w14:paraId="2F51E6E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single" w:sz="4" w:space="0" w:color="auto"/>
              <w:left w:val="nil"/>
              <w:bottom w:val="single" w:sz="4" w:space="0" w:color="auto"/>
              <w:right w:val="single" w:sz="4" w:space="0" w:color="auto"/>
            </w:tcBorders>
            <w:shd w:val="clear" w:color="000000" w:fill="FFFFFF"/>
            <w:noWrap/>
            <w:vAlign w:val="center"/>
            <w:hideMark/>
          </w:tcPr>
          <w:p w14:paraId="74145A4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16E1FB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DCDE103"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E3E0CDA"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FUSOR PARA IMPRESORA C748DE LEXMARK 40X8110</w:t>
            </w:r>
          </w:p>
        </w:tc>
        <w:tc>
          <w:tcPr>
            <w:tcW w:w="445" w:type="pct"/>
            <w:tcBorders>
              <w:top w:val="nil"/>
              <w:left w:val="nil"/>
              <w:bottom w:val="single" w:sz="4" w:space="0" w:color="auto"/>
              <w:right w:val="single" w:sz="4" w:space="0" w:color="auto"/>
            </w:tcBorders>
            <w:shd w:val="clear" w:color="auto" w:fill="auto"/>
            <w:vAlign w:val="center"/>
            <w:hideMark/>
          </w:tcPr>
          <w:p w14:paraId="4D7FDC17"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D2B307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noWrap/>
            <w:vAlign w:val="center"/>
            <w:hideMark/>
          </w:tcPr>
          <w:p w14:paraId="3CEF952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E39FB65"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6549E1E"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8C2A684"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E7AC7E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MS811DN NEGRO LEXMARK 52D4X00</w:t>
            </w:r>
          </w:p>
        </w:tc>
        <w:tc>
          <w:tcPr>
            <w:tcW w:w="445" w:type="pct"/>
            <w:tcBorders>
              <w:top w:val="nil"/>
              <w:left w:val="nil"/>
              <w:bottom w:val="single" w:sz="4" w:space="0" w:color="auto"/>
              <w:right w:val="single" w:sz="4" w:space="0" w:color="auto"/>
            </w:tcBorders>
            <w:shd w:val="clear" w:color="auto" w:fill="auto"/>
            <w:vAlign w:val="center"/>
            <w:hideMark/>
          </w:tcPr>
          <w:p w14:paraId="4754D53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C84A495"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56</w:t>
            </w:r>
          </w:p>
        </w:tc>
        <w:tc>
          <w:tcPr>
            <w:tcW w:w="789" w:type="pct"/>
            <w:tcBorders>
              <w:top w:val="nil"/>
              <w:left w:val="nil"/>
              <w:bottom w:val="single" w:sz="4" w:space="0" w:color="auto"/>
              <w:right w:val="single" w:sz="4" w:space="0" w:color="auto"/>
            </w:tcBorders>
            <w:shd w:val="clear" w:color="000000" w:fill="FFFFFF"/>
            <w:noWrap/>
            <w:vAlign w:val="center"/>
            <w:hideMark/>
          </w:tcPr>
          <w:p w14:paraId="27AA967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65A03E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157B3A8F"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742BFA4"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6BEA8C8"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TAMBOR DE IMAGENES PARA IMPRESORA MS811DN LEXMARK 52D0Z00</w:t>
            </w:r>
          </w:p>
        </w:tc>
        <w:tc>
          <w:tcPr>
            <w:tcW w:w="445" w:type="pct"/>
            <w:tcBorders>
              <w:top w:val="nil"/>
              <w:left w:val="nil"/>
              <w:bottom w:val="single" w:sz="4" w:space="0" w:color="auto"/>
              <w:right w:val="single" w:sz="4" w:space="0" w:color="auto"/>
            </w:tcBorders>
            <w:shd w:val="clear" w:color="auto" w:fill="auto"/>
            <w:vAlign w:val="center"/>
            <w:hideMark/>
          </w:tcPr>
          <w:p w14:paraId="7B5DCEF4"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8D95FB9"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30</w:t>
            </w:r>
          </w:p>
        </w:tc>
        <w:tc>
          <w:tcPr>
            <w:tcW w:w="789" w:type="pct"/>
            <w:tcBorders>
              <w:top w:val="nil"/>
              <w:left w:val="nil"/>
              <w:bottom w:val="single" w:sz="4" w:space="0" w:color="auto"/>
              <w:right w:val="single" w:sz="4" w:space="0" w:color="auto"/>
            </w:tcBorders>
            <w:shd w:val="clear" w:color="000000" w:fill="FFFFFF"/>
            <w:noWrap/>
            <w:vAlign w:val="center"/>
            <w:hideMark/>
          </w:tcPr>
          <w:p w14:paraId="263A2A6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07A78D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169F79DA"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38240FD"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703F6D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KIT DE MANTENIMIENTO PARA IMPRESORA MS811DN LEXMARK 40X8420</w:t>
            </w:r>
          </w:p>
        </w:tc>
        <w:tc>
          <w:tcPr>
            <w:tcW w:w="445" w:type="pct"/>
            <w:tcBorders>
              <w:top w:val="nil"/>
              <w:left w:val="nil"/>
              <w:bottom w:val="single" w:sz="4" w:space="0" w:color="auto"/>
              <w:right w:val="single" w:sz="4" w:space="0" w:color="auto"/>
            </w:tcBorders>
            <w:shd w:val="clear" w:color="auto" w:fill="auto"/>
            <w:vAlign w:val="center"/>
            <w:hideMark/>
          </w:tcPr>
          <w:p w14:paraId="5E2244A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3B1196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32</w:t>
            </w:r>
          </w:p>
        </w:tc>
        <w:tc>
          <w:tcPr>
            <w:tcW w:w="789" w:type="pct"/>
            <w:tcBorders>
              <w:top w:val="nil"/>
              <w:left w:val="nil"/>
              <w:bottom w:val="single" w:sz="4" w:space="0" w:color="auto"/>
              <w:right w:val="single" w:sz="4" w:space="0" w:color="auto"/>
            </w:tcBorders>
            <w:shd w:val="clear" w:color="000000" w:fill="FFFFFF"/>
            <w:noWrap/>
            <w:vAlign w:val="center"/>
            <w:hideMark/>
          </w:tcPr>
          <w:p w14:paraId="1C296B7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C0CEAF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4C1E24E"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F124B93"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BEA4D1F"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T654DN NEGRO LEXMARK T654X11L</w:t>
            </w:r>
          </w:p>
        </w:tc>
        <w:tc>
          <w:tcPr>
            <w:tcW w:w="445" w:type="pct"/>
            <w:tcBorders>
              <w:top w:val="nil"/>
              <w:left w:val="nil"/>
              <w:bottom w:val="single" w:sz="4" w:space="0" w:color="auto"/>
              <w:right w:val="single" w:sz="4" w:space="0" w:color="auto"/>
            </w:tcBorders>
            <w:shd w:val="clear" w:color="auto" w:fill="auto"/>
            <w:vAlign w:val="center"/>
            <w:hideMark/>
          </w:tcPr>
          <w:p w14:paraId="669D8EE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57F27E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3A29A9E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B688BA3"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790C468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D138801"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15554A6"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FUSOR PARA IMPRESORA T654DN LEXMARK 40X4724</w:t>
            </w:r>
          </w:p>
        </w:tc>
        <w:tc>
          <w:tcPr>
            <w:tcW w:w="445" w:type="pct"/>
            <w:tcBorders>
              <w:top w:val="nil"/>
              <w:left w:val="nil"/>
              <w:bottom w:val="single" w:sz="4" w:space="0" w:color="auto"/>
              <w:right w:val="single" w:sz="4" w:space="0" w:color="auto"/>
            </w:tcBorders>
            <w:shd w:val="clear" w:color="auto" w:fill="auto"/>
            <w:vAlign w:val="center"/>
            <w:hideMark/>
          </w:tcPr>
          <w:p w14:paraId="319D265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4D3CC3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7C4F1FB1"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27FB9E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19E3CCCA"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6F9D6C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lastRenderedPageBreak/>
              <w:t>11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9B149EA"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C2535DW NEGRO LEXMARK C244XK0</w:t>
            </w:r>
          </w:p>
        </w:tc>
        <w:tc>
          <w:tcPr>
            <w:tcW w:w="445" w:type="pct"/>
            <w:tcBorders>
              <w:top w:val="nil"/>
              <w:left w:val="nil"/>
              <w:bottom w:val="single" w:sz="4" w:space="0" w:color="auto"/>
              <w:right w:val="single" w:sz="4" w:space="0" w:color="auto"/>
            </w:tcBorders>
            <w:shd w:val="clear" w:color="auto" w:fill="auto"/>
            <w:vAlign w:val="center"/>
            <w:hideMark/>
          </w:tcPr>
          <w:p w14:paraId="416D63A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C941E96"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vAlign w:val="center"/>
            <w:hideMark/>
          </w:tcPr>
          <w:p w14:paraId="79662712"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EF5E1C9"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179AEED"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334230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2305527"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C2535DW CYAN LEXMARK C244XC0</w:t>
            </w:r>
          </w:p>
        </w:tc>
        <w:tc>
          <w:tcPr>
            <w:tcW w:w="445" w:type="pct"/>
            <w:tcBorders>
              <w:top w:val="nil"/>
              <w:left w:val="nil"/>
              <w:bottom w:val="single" w:sz="4" w:space="0" w:color="auto"/>
              <w:right w:val="single" w:sz="4" w:space="0" w:color="auto"/>
            </w:tcBorders>
            <w:shd w:val="clear" w:color="auto" w:fill="auto"/>
            <w:vAlign w:val="center"/>
            <w:hideMark/>
          </w:tcPr>
          <w:p w14:paraId="633F86F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728BA39"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vAlign w:val="center"/>
            <w:hideMark/>
          </w:tcPr>
          <w:p w14:paraId="107CDB0D"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0EC39FF"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326FB490"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43871EB"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4772A94"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C2535DW YELLOW LEXMARK C244XY0</w:t>
            </w:r>
          </w:p>
        </w:tc>
        <w:tc>
          <w:tcPr>
            <w:tcW w:w="445" w:type="pct"/>
            <w:tcBorders>
              <w:top w:val="nil"/>
              <w:left w:val="nil"/>
              <w:bottom w:val="single" w:sz="4" w:space="0" w:color="auto"/>
              <w:right w:val="single" w:sz="4" w:space="0" w:color="auto"/>
            </w:tcBorders>
            <w:shd w:val="clear" w:color="auto" w:fill="auto"/>
            <w:vAlign w:val="center"/>
            <w:hideMark/>
          </w:tcPr>
          <w:p w14:paraId="3AA919F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455633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vAlign w:val="center"/>
            <w:hideMark/>
          </w:tcPr>
          <w:p w14:paraId="5ACCB41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A2682A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CFFA5C5"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26EB51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C25A604"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C2535DW MAGENTA LEXMARK C244XM0</w:t>
            </w:r>
          </w:p>
        </w:tc>
        <w:tc>
          <w:tcPr>
            <w:tcW w:w="445" w:type="pct"/>
            <w:tcBorders>
              <w:top w:val="nil"/>
              <w:left w:val="nil"/>
              <w:bottom w:val="single" w:sz="4" w:space="0" w:color="auto"/>
              <w:right w:val="single" w:sz="4" w:space="0" w:color="auto"/>
            </w:tcBorders>
            <w:shd w:val="clear" w:color="auto" w:fill="auto"/>
            <w:vAlign w:val="center"/>
            <w:hideMark/>
          </w:tcPr>
          <w:p w14:paraId="7B5EDAE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10156B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vAlign w:val="center"/>
            <w:hideMark/>
          </w:tcPr>
          <w:p w14:paraId="2B679EB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1419BB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CBD49B8"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687301C"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B4D8F31"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C540N NEGRO LEXMARK C540H1KG</w:t>
            </w:r>
          </w:p>
        </w:tc>
        <w:tc>
          <w:tcPr>
            <w:tcW w:w="445" w:type="pct"/>
            <w:tcBorders>
              <w:top w:val="nil"/>
              <w:left w:val="nil"/>
              <w:bottom w:val="single" w:sz="4" w:space="0" w:color="auto"/>
              <w:right w:val="single" w:sz="4" w:space="0" w:color="auto"/>
            </w:tcBorders>
            <w:shd w:val="clear" w:color="auto" w:fill="auto"/>
            <w:vAlign w:val="center"/>
            <w:hideMark/>
          </w:tcPr>
          <w:p w14:paraId="797B2FA7"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5E0063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7E5C33A3"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236007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8D3492B"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4C20C48"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35E0A57"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C540N CYAN LEXMARK C540H1CG</w:t>
            </w:r>
          </w:p>
        </w:tc>
        <w:tc>
          <w:tcPr>
            <w:tcW w:w="445" w:type="pct"/>
            <w:tcBorders>
              <w:top w:val="nil"/>
              <w:left w:val="nil"/>
              <w:bottom w:val="single" w:sz="4" w:space="0" w:color="auto"/>
              <w:right w:val="single" w:sz="4" w:space="0" w:color="auto"/>
            </w:tcBorders>
            <w:shd w:val="clear" w:color="auto" w:fill="auto"/>
            <w:vAlign w:val="center"/>
            <w:hideMark/>
          </w:tcPr>
          <w:p w14:paraId="49BF5976"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CD7E40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1152AF91"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C25FFC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3C7F3C88"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CAACD7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F9915B6"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C540N YELLOW LEXMARK C540H1CG</w:t>
            </w:r>
          </w:p>
        </w:tc>
        <w:tc>
          <w:tcPr>
            <w:tcW w:w="445" w:type="pct"/>
            <w:tcBorders>
              <w:top w:val="nil"/>
              <w:left w:val="nil"/>
              <w:bottom w:val="single" w:sz="4" w:space="0" w:color="auto"/>
              <w:right w:val="single" w:sz="4" w:space="0" w:color="auto"/>
            </w:tcBorders>
            <w:shd w:val="clear" w:color="auto" w:fill="auto"/>
            <w:vAlign w:val="center"/>
            <w:hideMark/>
          </w:tcPr>
          <w:p w14:paraId="5EE2CC0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DBAB59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3ED605ED"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3AE3049"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B6AA077"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8420957"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86D49F1"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C540N MAGENTA LEXMARK C540H1MG</w:t>
            </w:r>
          </w:p>
        </w:tc>
        <w:tc>
          <w:tcPr>
            <w:tcW w:w="445" w:type="pct"/>
            <w:tcBorders>
              <w:top w:val="nil"/>
              <w:left w:val="nil"/>
              <w:bottom w:val="single" w:sz="4" w:space="0" w:color="auto"/>
              <w:right w:val="single" w:sz="4" w:space="0" w:color="auto"/>
            </w:tcBorders>
            <w:shd w:val="clear" w:color="auto" w:fill="auto"/>
            <w:vAlign w:val="center"/>
            <w:hideMark/>
          </w:tcPr>
          <w:p w14:paraId="33BA556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E6C1D4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64AAF43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D68E01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C5CCCD3"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49AA63D"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19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BE81DB2"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RESIDUAL PARA IMPRESORA C540N LEXMARK C540X75G</w:t>
            </w:r>
          </w:p>
        </w:tc>
        <w:tc>
          <w:tcPr>
            <w:tcW w:w="445" w:type="pct"/>
            <w:tcBorders>
              <w:top w:val="nil"/>
              <w:left w:val="nil"/>
              <w:bottom w:val="single" w:sz="4" w:space="0" w:color="auto"/>
              <w:right w:val="single" w:sz="4" w:space="0" w:color="auto"/>
            </w:tcBorders>
            <w:shd w:val="clear" w:color="auto" w:fill="auto"/>
            <w:vAlign w:val="center"/>
            <w:hideMark/>
          </w:tcPr>
          <w:p w14:paraId="62C7FD9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D58987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3ADD1A4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F4670A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6AC97E8"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F2A94CA"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F9AF6E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C792DE NEGRO LEXMARK C792X1KG</w:t>
            </w:r>
          </w:p>
        </w:tc>
        <w:tc>
          <w:tcPr>
            <w:tcW w:w="445" w:type="pct"/>
            <w:tcBorders>
              <w:top w:val="nil"/>
              <w:left w:val="nil"/>
              <w:bottom w:val="single" w:sz="4" w:space="0" w:color="auto"/>
              <w:right w:val="single" w:sz="4" w:space="0" w:color="auto"/>
            </w:tcBorders>
            <w:shd w:val="clear" w:color="auto" w:fill="auto"/>
            <w:vAlign w:val="center"/>
            <w:hideMark/>
          </w:tcPr>
          <w:p w14:paraId="06FFD185"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F15929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19A66CD3"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0A9A1B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7C84869"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64C773F"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lastRenderedPageBreak/>
              <w:t>21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E878F2A"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C792DE CYAN LEXMARK C792X1CG</w:t>
            </w:r>
          </w:p>
        </w:tc>
        <w:tc>
          <w:tcPr>
            <w:tcW w:w="445" w:type="pct"/>
            <w:tcBorders>
              <w:top w:val="nil"/>
              <w:left w:val="nil"/>
              <w:bottom w:val="single" w:sz="4" w:space="0" w:color="auto"/>
              <w:right w:val="single" w:sz="4" w:space="0" w:color="auto"/>
            </w:tcBorders>
            <w:shd w:val="clear" w:color="auto" w:fill="auto"/>
            <w:vAlign w:val="center"/>
            <w:hideMark/>
          </w:tcPr>
          <w:p w14:paraId="318C31F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A64FC2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3F29A1C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B30520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AFD706C"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98ECADE"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609A7FA"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C792DE YELLOW LEXMARK C792X1YG</w:t>
            </w:r>
          </w:p>
        </w:tc>
        <w:tc>
          <w:tcPr>
            <w:tcW w:w="445" w:type="pct"/>
            <w:tcBorders>
              <w:top w:val="nil"/>
              <w:left w:val="nil"/>
              <w:bottom w:val="single" w:sz="4" w:space="0" w:color="auto"/>
              <w:right w:val="single" w:sz="4" w:space="0" w:color="auto"/>
            </w:tcBorders>
            <w:shd w:val="clear" w:color="auto" w:fill="auto"/>
            <w:vAlign w:val="center"/>
            <w:hideMark/>
          </w:tcPr>
          <w:p w14:paraId="5B7DE8ED"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85DB467"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0DDE80E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C03DB3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3C54475"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7CEB5DA"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0234523"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C792DE MAGENTA LEXMARK C792X1MG</w:t>
            </w:r>
          </w:p>
        </w:tc>
        <w:tc>
          <w:tcPr>
            <w:tcW w:w="445" w:type="pct"/>
            <w:tcBorders>
              <w:top w:val="nil"/>
              <w:left w:val="nil"/>
              <w:bottom w:val="single" w:sz="4" w:space="0" w:color="auto"/>
              <w:right w:val="single" w:sz="4" w:space="0" w:color="auto"/>
            </w:tcBorders>
            <w:shd w:val="clear" w:color="auto" w:fill="auto"/>
            <w:vAlign w:val="center"/>
            <w:hideMark/>
          </w:tcPr>
          <w:p w14:paraId="54201A7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EA5384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36</w:t>
            </w:r>
          </w:p>
        </w:tc>
        <w:tc>
          <w:tcPr>
            <w:tcW w:w="789" w:type="pct"/>
            <w:tcBorders>
              <w:top w:val="nil"/>
              <w:left w:val="nil"/>
              <w:bottom w:val="single" w:sz="4" w:space="0" w:color="auto"/>
              <w:right w:val="single" w:sz="4" w:space="0" w:color="auto"/>
            </w:tcBorders>
            <w:shd w:val="clear" w:color="000000" w:fill="FFFFFF"/>
            <w:vAlign w:val="center"/>
            <w:hideMark/>
          </w:tcPr>
          <w:p w14:paraId="536BDF5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C64029D"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D8BE66A"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1E02D6C"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03B57CF"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CS310DN NEGRO LEXMARK 70C8HK0</w:t>
            </w:r>
          </w:p>
        </w:tc>
        <w:tc>
          <w:tcPr>
            <w:tcW w:w="445" w:type="pct"/>
            <w:tcBorders>
              <w:top w:val="nil"/>
              <w:left w:val="nil"/>
              <w:bottom w:val="single" w:sz="4" w:space="0" w:color="auto"/>
              <w:right w:val="single" w:sz="4" w:space="0" w:color="auto"/>
            </w:tcBorders>
            <w:shd w:val="clear" w:color="auto" w:fill="auto"/>
            <w:vAlign w:val="center"/>
            <w:hideMark/>
          </w:tcPr>
          <w:p w14:paraId="1FA4764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35AE9C6"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1C71231"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11C3A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335C32EF"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B1336F1"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B2F8B80"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CS310DN CYAN LEXMARK 70C8HC0</w:t>
            </w:r>
          </w:p>
        </w:tc>
        <w:tc>
          <w:tcPr>
            <w:tcW w:w="445" w:type="pct"/>
            <w:tcBorders>
              <w:top w:val="nil"/>
              <w:left w:val="nil"/>
              <w:bottom w:val="single" w:sz="4" w:space="0" w:color="auto"/>
              <w:right w:val="single" w:sz="4" w:space="0" w:color="auto"/>
            </w:tcBorders>
            <w:shd w:val="clear" w:color="auto" w:fill="auto"/>
            <w:vAlign w:val="center"/>
            <w:hideMark/>
          </w:tcPr>
          <w:p w14:paraId="2A07801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CC912D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8E3EBC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AD974A1"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11C873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31ACAC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5E1E080"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CS310DN YELLOW LEXMARK 70C8HY0</w:t>
            </w:r>
          </w:p>
        </w:tc>
        <w:tc>
          <w:tcPr>
            <w:tcW w:w="445" w:type="pct"/>
            <w:tcBorders>
              <w:top w:val="nil"/>
              <w:left w:val="nil"/>
              <w:bottom w:val="single" w:sz="4" w:space="0" w:color="auto"/>
              <w:right w:val="single" w:sz="4" w:space="0" w:color="auto"/>
            </w:tcBorders>
            <w:shd w:val="clear" w:color="auto" w:fill="auto"/>
            <w:vAlign w:val="center"/>
            <w:hideMark/>
          </w:tcPr>
          <w:p w14:paraId="256E6EEF"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8A297E6"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30AA1A9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8C9CF2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5CF1B836"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E7B7150"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0B6F655"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CS310DN MAGENTA LEXMARK 70C8HM0</w:t>
            </w:r>
          </w:p>
        </w:tc>
        <w:tc>
          <w:tcPr>
            <w:tcW w:w="445" w:type="pct"/>
            <w:tcBorders>
              <w:top w:val="nil"/>
              <w:left w:val="nil"/>
              <w:bottom w:val="single" w:sz="4" w:space="0" w:color="auto"/>
              <w:right w:val="single" w:sz="4" w:space="0" w:color="auto"/>
            </w:tcBorders>
            <w:shd w:val="clear" w:color="auto" w:fill="auto"/>
            <w:vAlign w:val="center"/>
            <w:hideMark/>
          </w:tcPr>
          <w:p w14:paraId="661506D9"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FB4A93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0CCA2E2"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5919444"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F0A229E"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034E2B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47EA1398"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CS521DN NEGRO LEXMARK 78C4UK0</w:t>
            </w:r>
          </w:p>
        </w:tc>
        <w:tc>
          <w:tcPr>
            <w:tcW w:w="445" w:type="pct"/>
            <w:tcBorders>
              <w:top w:val="nil"/>
              <w:left w:val="nil"/>
              <w:bottom w:val="single" w:sz="4" w:space="0" w:color="auto"/>
              <w:right w:val="single" w:sz="4" w:space="0" w:color="auto"/>
            </w:tcBorders>
            <w:shd w:val="clear" w:color="auto" w:fill="auto"/>
            <w:vAlign w:val="center"/>
            <w:hideMark/>
          </w:tcPr>
          <w:p w14:paraId="79FE7FE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37D273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3565DA4"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5355A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1D71D3B1"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2DEC24C"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29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6D09F40"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CS521DN CYAN LEXMARK 78C4UC0</w:t>
            </w:r>
          </w:p>
        </w:tc>
        <w:tc>
          <w:tcPr>
            <w:tcW w:w="445" w:type="pct"/>
            <w:tcBorders>
              <w:top w:val="nil"/>
              <w:left w:val="nil"/>
              <w:bottom w:val="single" w:sz="4" w:space="0" w:color="auto"/>
              <w:right w:val="single" w:sz="4" w:space="0" w:color="auto"/>
            </w:tcBorders>
            <w:shd w:val="clear" w:color="auto" w:fill="auto"/>
            <w:vAlign w:val="center"/>
            <w:hideMark/>
          </w:tcPr>
          <w:p w14:paraId="2C7A1239"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219E27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612775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D799C6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68A0C45"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2D2F09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16488A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CS521DN YELLOW LEXMARK 78C4UY0</w:t>
            </w:r>
          </w:p>
        </w:tc>
        <w:tc>
          <w:tcPr>
            <w:tcW w:w="445" w:type="pct"/>
            <w:tcBorders>
              <w:top w:val="nil"/>
              <w:left w:val="nil"/>
              <w:bottom w:val="single" w:sz="4" w:space="0" w:color="auto"/>
              <w:right w:val="single" w:sz="4" w:space="0" w:color="auto"/>
            </w:tcBorders>
            <w:shd w:val="clear" w:color="auto" w:fill="auto"/>
            <w:vAlign w:val="center"/>
            <w:hideMark/>
          </w:tcPr>
          <w:p w14:paraId="68DC3B0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3D23245"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1DF650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233567F"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D084C4A"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9058D81"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lastRenderedPageBreak/>
              <w:t>31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51270EC"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CS521DN MAGENTA LEXMARK 78C4UM0</w:t>
            </w:r>
          </w:p>
        </w:tc>
        <w:tc>
          <w:tcPr>
            <w:tcW w:w="445" w:type="pct"/>
            <w:tcBorders>
              <w:top w:val="nil"/>
              <w:left w:val="nil"/>
              <w:bottom w:val="single" w:sz="4" w:space="0" w:color="auto"/>
              <w:right w:val="single" w:sz="4" w:space="0" w:color="auto"/>
            </w:tcBorders>
            <w:shd w:val="clear" w:color="auto" w:fill="auto"/>
            <w:vAlign w:val="center"/>
            <w:hideMark/>
          </w:tcPr>
          <w:p w14:paraId="4F82C62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6F8BDC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F946B0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BDBDF0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86F32F0"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2637B90"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D88247F"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RESIDUAL PARA IMPRESORA CS521DN LEXMARK 78C0W00</w:t>
            </w:r>
          </w:p>
        </w:tc>
        <w:tc>
          <w:tcPr>
            <w:tcW w:w="445" w:type="pct"/>
            <w:tcBorders>
              <w:top w:val="nil"/>
              <w:left w:val="nil"/>
              <w:bottom w:val="single" w:sz="4" w:space="0" w:color="auto"/>
              <w:right w:val="single" w:sz="4" w:space="0" w:color="auto"/>
            </w:tcBorders>
            <w:shd w:val="clear" w:color="auto" w:fill="auto"/>
            <w:vAlign w:val="center"/>
            <w:hideMark/>
          </w:tcPr>
          <w:p w14:paraId="5AECE62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D46C4C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4</w:t>
            </w:r>
          </w:p>
        </w:tc>
        <w:tc>
          <w:tcPr>
            <w:tcW w:w="789" w:type="pct"/>
            <w:tcBorders>
              <w:top w:val="nil"/>
              <w:left w:val="nil"/>
              <w:bottom w:val="single" w:sz="4" w:space="0" w:color="auto"/>
              <w:right w:val="single" w:sz="4" w:space="0" w:color="auto"/>
            </w:tcBorders>
            <w:shd w:val="clear" w:color="000000" w:fill="FFFFFF"/>
            <w:vAlign w:val="center"/>
            <w:hideMark/>
          </w:tcPr>
          <w:p w14:paraId="2EF7F93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A213EB2"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3D188B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D022032"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2599CD12"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KIT DE CAPTURA PARA IMPRESORA CS521DN LEXMARK 78C0ZV0</w:t>
            </w:r>
          </w:p>
        </w:tc>
        <w:tc>
          <w:tcPr>
            <w:tcW w:w="445" w:type="pct"/>
            <w:tcBorders>
              <w:top w:val="nil"/>
              <w:left w:val="nil"/>
              <w:bottom w:val="single" w:sz="4" w:space="0" w:color="auto"/>
              <w:right w:val="single" w:sz="4" w:space="0" w:color="auto"/>
            </w:tcBorders>
            <w:shd w:val="clear" w:color="auto" w:fill="auto"/>
            <w:vAlign w:val="center"/>
            <w:hideMark/>
          </w:tcPr>
          <w:p w14:paraId="185CFA24"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1F4FF4F"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vAlign w:val="center"/>
            <w:hideMark/>
          </w:tcPr>
          <w:p w14:paraId="6EF3576F"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86E2015"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BBAF1A1"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875B79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7109B54"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KIT DE IMAGEN PARA IMPRESORA CS521DN LEXMARK 78C0ZK0</w:t>
            </w:r>
          </w:p>
        </w:tc>
        <w:tc>
          <w:tcPr>
            <w:tcW w:w="445" w:type="pct"/>
            <w:tcBorders>
              <w:top w:val="nil"/>
              <w:left w:val="nil"/>
              <w:bottom w:val="single" w:sz="4" w:space="0" w:color="auto"/>
              <w:right w:val="single" w:sz="4" w:space="0" w:color="auto"/>
            </w:tcBorders>
            <w:shd w:val="clear" w:color="auto" w:fill="auto"/>
            <w:vAlign w:val="center"/>
            <w:hideMark/>
          </w:tcPr>
          <w:p w14:paraId="5323DB4D"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1A1077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6</w:t>
            </w:r>
          </w:p>
        </w:tc>
        <w:tc>
          <w:tcPr>
            <w:tcW w:w="789" w:type="pct"/>
            <w:tcBorders>
              <w:top w:val="nil"/>
              <w:left w:val="nil"/>
              <w:bottom w:val="single" w:sz="4" w:space="0" w:color="auto"/>
              <w:right w:val="single" w:sz="4" w:space="0" w:color="auto"/>
            </w:tcBorders>
            <w:shd w:val="clear" w:color="000000" w:fill="FFFFFF"/>
            <w:vAlign w:val="center"/>
            <w:hideMark/>
          </w:tcPr>
          <w:p w14:paraId="39A9438B"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90EC03"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D0127B8"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DD46C5B"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94DA1BF"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CS720DE NEGRO LEXMARK 74C4HK0</w:t>
            </w:r>
          </w:p>
        </w:tc>
        <w:tc>
          <w:tcPr>
            <w:tcW w:w="445" w:type="pct"/>
            <w:tcBorders>
              <w:top w:val="nil"/>
              <w:left w:val="nil"/>
              <w:bottom w:val="single" w:sz="4" w:space="0" w:color="auto"/>
              <w:right w:val="single" w:sz="4" w:space="0" w:color="auto"/>
            </w:tcBorders>
            <w:shd w:val="clear" w:color="auto" w:fill="auto"/>
            <w:vAlign w:val="center"/>
            <w:hideMark/>
          </w:tcPr>
          <w:p w14:paraId="5242E93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BF8B73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3F9AB97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C8D78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F5F764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05D70E0"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36</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BBFE93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CS720DE CYAN LEXMARK 74C4SC0</w:t>
            </w:r>
          </w:p>
        </w:tc>
        <w:tc>
          <w:tcPr>
            <w:tcW w:w="445" w:type="pct"/>
            <w:tcBorders>
              <w:top w:val="nil"/>
              <w:left w:val="nil"/>
              <w:bottom w:val="single" w:sz="4" w:space="0" w:color="auto"/>
              <w:right w:val="single" w:sz="4" w:space="0" w:color="auto"/>
            </w:tcBorders>
            <w:shd w:val="clear" w:color="auto" w:fill="auto"/>
            <w:vAlign w:val="center"/>
            <w:hideMark/>
          </w:tcPr>
          <w:p w14:paraId="2C6394E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354AF6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2D8AB99"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3BEF7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AC90E2E"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C48B8BD"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4CE400C1"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CS720DE YELLOW LEXMARK 74C4SY0</w:t>
            </w:r>
          </w:p>
        </w:tc>
        <w:tc>
          <w:tcPr>
            <w:tcW w:w="445" w:type="pct"/>
            <w:tcBorders>
              <w:top w:val="nil"/>
              <w:left w:val="nil"/>
              <w:bottom w:val="single" w:sz="4" w:space="0" w:color="auto"/>
              <w:right w:val="single" w:sz="4" w:space="0" w:color="auto"/>
            </w:tcBorders>
            <w:shd w:val="clear" w:color="auto" w:fill="auto"/>
            <w:vAlign w:val="center"/>
            <w:hideMark/>
          </w:tcPr>
          <w:p w14:paraId="61FDBAA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DEDE6D7"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0ABDA7F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8E16AC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E1E4181"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E31F10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CF845D4"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CS720DE MAGENTA LEXMARK 74C4SM0</w:t>
            </w:r>
          </w:p>
        </w:tc>
        <w:tc>
          <w:tcPr>
            <w:tcW w:w="445" w:type="pct"/>
            <w:tcBorders>
              <w:top w:val="nil"/>
              <w:left w:val="nil"/>
              <w:bottom w:val="single" w:sz="4" w:space="0" w:color="auto"/>
              <w:right w:val="single" w:sz="4" w:space="0" w:color="auto"/>
            </w:tcBorders>
            <w:shd w:val="clear" w:color="auto" w:fill="auto"/>
            <w:vAlign w:val="center"/>
            <w:hideMark/>
          </w:tcPr>
          <w:p w14:paraId="7B9B96E6"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AF9014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DB3914E"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CDA4F3A"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20C31AA5"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9C3DF1D"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39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A5308B8"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RESIDUAL PARA IMPRESORA CS720DE LEXMARK 74C0W00</w:t>
            </w:r>
          </w:p>
        </w:tc>
        <w:tc>
          <w:tcPr>
            <w:tcW w:w="445" w:type="pct"/>
            <w:tcBorders>
              <w:top w:val="nil"/>
              <w:left w:val="nil"/>
              <w:bottom w:val="single" w:sz="4" w:space="0" w:color="auto"/>
              <w:right w:val="single" w:sz="4" w:space="0" w:color="auto"/>
            </w:tcBorders>
            <w:shd w:val="clear" w:color="auto" w:fill="auto"/>
            <w:vAlign w:val="center"/>
            <w:hideMark/>
          </w:tcPr>
          <w:p w14:paraId="2E8242A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642CE6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BF58DA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6471A2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E5F5302"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7E1E2B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FC357DB"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UNIDAD DE IMAGEN PARA IMPRESORA CS720DE LEXMARK 74C0ZK0</w:t>
            </w:r>
          </w:p>
        </w:tc>
        <w:tc>
          <w:tcPr>
            <w:tcW w:w="445" w:type="pct"/>
            <w:tcBorders>
              <w:top w:val="nil"/>
              <w:left w:val="nil"/>
              <w:bottom w:val="single" w:sz="4" w:space="0" w:color="auto"/>
              <w:right w:val="single" w:sz="4" w:space="0" w:color="auto"/>
            </w:tcBorders>
            <w:shd w:val="clear" w:color="auto" w:fill="auto"/>
            <w:vAlign w:val="center"/>
            <w:hideMark/>
          </w:tcPr>
          <w:p w14:paraId="740E2A39"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E76B95A"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0BB19A39"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7763F1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9945BC0"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A00650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lastRenderedPageBreak/>
              <w:t>41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C303CDF"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CS921DE NEGRO LEXMARK 76C00K0</w:t>
            </w:r>
          </w:p>
        </w:tc>
        <w:tc>
          <w:tcPr>
            <w:tcW w:w="445" w:type="pct"/>
            <w:tcBorders>
              <w:top w:val="nil"/>
              <w:left w:val="nil"/>
              <w:bottom w:val="single" w:sz="4" w:space="0" w:color="auto"/>
              <w:right w:val="single" w:sz="4" w:space="0" w:color="auto"/>
            </w:tcBorders>
            <w:shd w:val="clear" w:color="auto" w:fill="auto"/>
            <w:vAlign w:val="center"/>
            <w:hideMark/>
          </w:tcPr>
          <w:p w14:paraId="219BF880"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79916E5"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9</w:t>
            </w:r>
          </w:p>
        </w:tc>
        <w:tc>
          <w:tcPr>
            <w:tcW w:w="789" w:type="pct"/>
            <w:tcBorders>
              <w:top w:val="nil"/>
              <w:left w:val="nil"/>
              <w:bottom w:val="single" w:sz="4" w:space="0" w:color="auto"/>
              <w:right w:val="single" w:sz="4" w:space="0" w:color="auto"/>
            </w:tcBorders>
            <w:shd w:val="clear" w:color="000000" w:fill="FFFFFF"/>
            <w:vAlign w:val="center"/>
            <w:hideMark/>
          </w:tcPr>
          <w:p w14:paraId="47104B92"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7300DF5"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0D2A4F3"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B90B63A"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9ABDB55"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CS921DE CYAN LEXMARK 76C00C0</w:t>
            </w:r>
          </w:p>
        </w:tc>
        <w:tc>
          <w:tcPr>
            <w:tcW w:w="445" w:type="pct"/>
            <w:tcBorders>
              <w:top w:val="nil"/>
              <w:left w:val="nil"/>
              <w:bottom w:val="single" w:sz="4" w:space="0" w:color="auto"/>
              <w:right w:val="single" w:sz="4" w:space="0" w:color="auto"/>
            </w:tcBorders>
            <w:shd w:val="clear" w:color="auto" w:fill="auto"/>
            <w:vAlign w:val="center"/>
            <w:hideMark/>
          </w:tcPr>
          <w:p w14:paraId="510A4D48"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343914F"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222A487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B2B8D25"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0E827F79"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C0ED652"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040CBAD"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CS921DE YELLOW LEXMARK 76C00Y0</w:t>
            </w:r>
          </w:p>
        </w:tc>
        <w:tc>
          <w:tcPr>
            <w:tcW w:w="445" w:type="pct"/>
            <w:tcBorders>
              <w:top w:val="nil"/>
              <w:left w:val="nil"/>
              <w:bottom w:val="single" w:sz="4" w:space="0" w:color="auto"/>
              <w:right w:val="single" w:sz="4" w:space="0" w:color="auto"/>
            </w:tcBorders>
            <w:shd w:val="clear" w:color="auto" w:fill="auto"/>
            <w:vAlign w:val="center"/>
            <w:hideMark/>
          </w:tcPr>
          <w:p w14:paraId="40D2750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4E15F51"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3512A05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69DCB06"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1B5316E"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F60F3B6"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5727426"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CS921DE MAGENTA LEXMARK 76C00M0</w:t>
            </w:r>
          </w:p>
        </w:tc>
        <w:tc>
          <w:tcPr>
            <w:tcW w:w="445" w:type="pct"/>
            <w:tcBorders>
              <w:top w:val="nil"/>
              <w:left w:val="nil"/>
              <w:bottom w:val="single" w:sz="4" w:space="0" w:color="auto"/>
              <w:right w:val="single" w:sz="4" w:space="0" w:color="auto"/>
            </w:tcBorders>
            <w:shd w:val="clear" w:color="auto" w:fill="auto"/>
            <w:vAlign w:val="center"/>
            <w:hideMark/>
          </w:tcPr>
          <w:p w14:paraId="12DE7FE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CDE10F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11</w:t>
            </w:r>
          </w:p>
        </w:tc>
        <w:tc>
          <w:tcPr>
            <w:tcW w:w="789" w:type="pct"/>
            <w:tcBorders>
              <w:top w:val="nil"/>
              <w:left w:val="nil"/>
              <w:bottom w:val="single" w:sz="4" w:space="0" w:color="auto"/>
              <w:right w:val="single" w:sz="4" w:space="0" w:color="auto"/>
            </w:tcBorders>
            <w:shd w:val="clear" w:color="000000" w:fill="FFFFFF"/>
            <w:vAlign w:val="center"/>
            <w:hideMark/>
          </w:tcPr>
          <w:p w14:paraId="6E3ECA12"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9DB00A8"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7486A9E9"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F36214C"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45</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AA866BB"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FOTOCONDUCTOR PARA IMPRESORA CS921DE LEXMARK 76C0PV0</w:t>
            </w:r>
          </w:p>
        </w:tc>
        <w:tc>
          <w:tcPr>
            <w:tcW w:w="445" w:type="pct"/>
            <w:tcBorders>
              <w:top w:val="nil"/>
              <w:left w:val="nil"/>
              <w:bottom w:val="single" w:sz="4" w:space="0" w:color="auto"/>
              <w:right w:val="single" w:sz="4" w:space="0" w:color="auto"/>
            </w:tcBorders>
            <w:shd w:val="clear" w:color="auto" w:fill="auto"/>
            <w:vAlign w:val="center"/>
            <w:hideMark/>
          </w:tcPr>
          <w:p w14:paraId="0979F32C"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6728D4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3A33377"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6FA1F10"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BFC3C3D"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D314EA5"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46</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7A30BA7"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PARA IMPRESORA MX417DE NEGRO LEXMARK 51B4H00</w:t>
            </w:r>
          </w:p>
        </w:tc>
        <w:tc>
          <w:tcPr>
            <w:tcW w:w="445" w:type="pct"/>
            <w:tcBorders>
              <w:top w:val="nil"/>
              <w:left w:val="nil"/>
              <w:bottom w:val="single" w:sz="4" w:space="0" w:color="auto"/>
              <w:right w:val="single" w:sz="4" w:space="0" w:color="auto"/>
            </w:tcBorders>
            <w:shd w:val="clear" w:color="auto" w:fill="auto"/>
            <w:vAlign w:val="center"/>
            <w:hideMark/>
          </w:tcPr>
          <w:p w14:paraId="6502B4F2"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3E4995B"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10</w:t>
            </w:r>
          </w:p>
        </w:tc>
        <w:tc>
          <w:tcPr>
            <w:tcW w:w="789" w:type="pct"/>
            <w:tcBorders>
              <w:top w:val="nil"/>
              <w:left w:val="nil"/>
              <w:bottom w:val="single" w:sz="4" w:space="0" w:color="auto"/>
              <w:right w:val="single" w:sz="4" w:space="0" w:color="auto"/>
            </w:tcBorders>
            <w:shd w:val="clear" w:color="000000" w:fill="FFFFFF"/>
            <w:vAlign w:val="center"/>
            <w:hideMark/>
          </w:tcPr>
          <w:p w14:paraId="63DC120C"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CAD35F9"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61B26126" w14:textId="77777777" w:rsidTr="00F229BD">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69FE57F" w14:textId="77777777" w:rsidR="00F229BD" w:rsidRPr="00F229BD" w:rsidRDefault="00F229BD" w:rsidP="00F229BD">
            <w:pPr>
              <w:jc w:val="center"/>
              <w:rPr>
                <w:rFonts w:ascii="Arial" w:hAnsi="Arial" w:cs="Arial"/>
                <w:sz w:val="16"/>
                <w:szCs w:val="16"/>
                <w:lang w:eastAsia="es-MX"/>
              </w:rPr>
            </w:pPr>
            <w:r w:rsidRPr="00F229BD">
              <w:rPr>
                <w:rFonts w:ascii="Arial" w:hAnsi="Arial" w:cs="Arial"/>
                <w:sz w:val="16"/>
                <w:szCs w:val="16"/>
                <w:lang w:eastAsia="es-MX"/>
              </w:rPr>
              <w:t>47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F34245B" w14:textId="77777777" w:rsidR="00F229BD" w:rsidRPr="00F229BD" w:rsidRDefault="00F229BD" w:rsidP="00F229BD">
            <w:pPr>
              <w:rPr>
                <w:rFonts w:ascii="Arial" w:hAnsi="Arial" w:cs="Arial"/>
                <w:color w:val="000000"/>
                <w:sz w:val="16"/>
                <w:szCs w:val="16"/>
                <w:lang w:eastAsia="es-MX"/>
              </w:rPr>
            </w:pPr>
            <w:r w:rsidRPr="00F229BD">
              <w:rPr>
                <w:rFonts w:ascii="Arial" w:hAnsi="Arial" w:cs="Arial"/>
                <w:color w:val="000000"/>
                <w:sz w:val="16"/>
                <w:szCs w:val="16"/>
                <w:lang w:eastAsia="es-MX"/>
              </w:rPr>
              <w:t>TONER LEXMARK NEGRO 20K EXTRA ALTO 56F4X00</w:t>
            </w:r>
          </w:p>
        </w:tc>
        <w:tc>
          <w:tcPr>
            <w:tcW w:w="445" w:type="pct"/>
            <w:tcBorders>
              <w:top w:val="nil"/>
              <w:left w:val="nil"/>
              <w:bottom w:val="single" w:sz="4" w:space="0" w:color="auto"/>
              <w:right w:val="single" w:sz="4" w:space="0" w:color="auto"/>
            </w:tcBorders>
            <w:shd w:val="clear" w:color="auto" w:fill="auto"/>
            <w:vAlign w:val="center"/>
            <w:hideMark/>
          </w:tcPr>
          <w:p w14:paraId="0E63B47E"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20FFBF3" w14:textId="77777777" w:rsidR="00F229BD" w:rsidRPr="00F229BD" w:rsidRDefault="00F229BD" w:rsidP="00F229BD">
            <w:pPr>
              <w:jc w:val="center"/>
              <w:rPr>
                <w:rFonts w:ascii="Arial" w:hAnsi="Arial" w:cs="Arial"/>
                <w:color w:val="000000"/>
                <w:sz w:val="16"/>
                <w:szCs w:val="16"/>
                <w:lang w:eastAsia="es-MX"/>
              </w:rPr>
            </w:pPr>
            <w:r w:rsidRPr="00F229BD">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A415944"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80A6431" w14:textId="77777777" w:rsidR="00F229BD" w:rsidRPr="00F229BD" w:rsidRDefault="00F229BD" w:rsidP="00F229BD">
            <w:pPr>
              <w:jc w:val="center"/>
              <w:rPr>
                <w:rFonts w:ascii="Arial" w:hAnsi="Arial" w:cs="Arial"/>
                <w:color w:val="0D0D0D"/>
                <w:sz w:val="16"/>
                <w:szCs w:val="16"/>
                <w:lang w:eastAsia="es-MX"/>
              </w:rPr>
            </w:pPr>
            <w:r w:rsidRPr="00F229BD">
              <w:rPr>
                <w:rFonts w:ascii="Arial" w:hAnsi="Arial" w:cs="Arial"/>
                <w:color w:val="0D0D0D"/>
                <w:sz w:val="16"/>
                <w:szCs w:val="16"/>
                <w:lang w:eastAsia="es-MX"/>
              </w:rPr>
              <w:t>$0.00</w:t>
            </w:r>
          </w:p>
        </w:tc>
      </w:tr>
      <w:tr w:rsidR="00F229BD" w:rsidRPr="00F229BD" w14:paraId="434D2603" w14:textId="77777777" w:rsidTr="00F229BD">
        <w:trPr>
          <w:trHeight w:val="720"/>
        </w:trPr>
        <w:tc>
          <w:tcPr>
            <w:tcW w:w="181" w:type="pct"/>
            <w:tcBorders>
              <w:top w:val="nil"/>
              <w:left w:val="nil"/>
              <w:bottom w:val="nil"/>
              <w:right w:val="nil"/>
            </w:tcBorders>
            <w:shd w:val="clear" w:color="auto" w:fill="auto"/>
            <w:vAlign w:val="center"/>
            <w:hideMark/>
          </w:tcPr>
          <w:p w14:paraId="1345D53C" w14:textId="77777777" w:rsidR="00F229BD" w:rsidRPr="00F229BD" w:rsidRDefault="00F229BD" w:rsidP="00F229BD">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hideMark/>
          </w:tcPr>
          <w:p w14:paraId="79121DE2" w14:textId="77777777" w:rsidR="00F229BD" w:rsidRPr="00F229BD" w:rsidRDefault="00F229BD" w:rsidP="00F229BD">
            <w:pPr>
              <w:jc w:val="center"/>
              <w:rPr>
                <w:rFonts w:ascii="Arial" w:hAnsi="Arial" w:cs="Arial"/>
                <w:sz w:val="16"/>
                <w:szCs w:val="16"/>
                <w:lang w:eastAsia="es-MX"/>
              </w:rPr>
            </w:pPr>
          </w:p>
        </w:tc>
        <w:tc>
          <w:tcPr>
            <w:tcW w:w="445" w:type="pct"/>
            <w:tcBorders>
              <w:top w:val="nil"/>
              <w:left w:val="nil"/>
              <w:bottom w:val="nil"/>
              <w:right w:val="nil"/>
            </w:tcBorders>
            <w:shd w:val="clear" w:color="auto" w:fill="auto"/>
            <w:vAlign w:val="center"/>
            <w:hideMark/>
          </w:tcPr>
          <w:p w14:paraId="4711650E" w14:textId="77777777" w:rsidR="00F229BD" w:rsidRPr="00F229BD" w:rsidRDefault="00F229BD" w:rsidP="00F229BD">
            <w:pPr>
              <w:rPr>
                <w:rFonts w:ascii="Arial" w:hAnsi="Arial" w:cs="Arial"/>
                <w:sz w:val="16"/>
                <w:szCs w:val="16"/>
                <w:lang w:eastAsia="es-MX"/>
              </w:rPr>
            </w:pPr>
          </w:p>
        </w:tc>
        <w:tc>
          <w:tcPr>
            <w:tcW w:w="508" w:type="pct"/>
            <w:tcBorders>
              <w:top w:val="nil"/>
              <w:left w:val="nil"/>
              <w:bottom w:val="nil"/>
              <w:right w:val="nil"/>
            </w:tcBorders>
            <w:shd w:val="clear" w:color="auto" w:fill="auto"/>
            <w:vAlign w:val="center"/>
            <w:hideMark/>
          </w:tcPr>
          <w:p w14:paraId="015EB0F7" w14:textId="77777777" w:rsidR="00F229BD" w:rsidRPr="00F229BD" w:rsidRDefault="00F229BD" w:rsidP="00F229BD">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28B7B645" w14:textId="5C89EB4C"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 xml:space="preserve">Subtotal </w:t>
            </w:r>
          </w:p>
        </w:tc>
        <w:tc>
          <w:tcPr>
            <w:tcW w:w="907" w:type="pct"/>
            <w:tcBorders>
              <w:top w:val="nil"/>
              <w:left w:val="nil"/>
              <w:bottom w:val="single" w:sz="4" w:space="0" w:color="auto"/>
              <w:right w:val="single" w:sz="4" w:space="0" w:color="auto"/>
            </w:tcBorders>
            <w:shd w:val="clear" w:color="000000" w:fill="FFE699"/>
            <w:noWrap/>
            <w:vAlign w:val="center"/>
            <w:hideMark/>
          </w:tcPr>
          <w:p w14:paraId="2AD833EF"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$0.00</w:t>
            </w:r>
          </w:p>
        </w:tc>
      </w:tr>
      <w:tr w:rsidR="00F229BD" w:rsidRPr="00F229BD" w14:paraId="6E297F5E" w14:textId="77777777" w:rsidTr="00F229BD">
        <w:trPr>
          <w:trHeight w:val="720"/>
        </w:trPr>
        <w:tc>
          <w:tcPr>
            <w:tcW w:w="181" w:type="pct"/>
            <w:tcBorders>
              <w:top w:val="nil"/>
              <w:left w:val="nil"/>
              <w:bottom w:val="nil"/>
              <w:right w:val="nil"/>
            </w:tcBorders>
            <w:shd w:val="clear" w:color="auto" w:fill="auto"/>
            <w:vAlign w:val="center"/>
          </w:tcPr>
          <w:p w14:paraId="7C41B9B4" w14:textId="77777777" w:rsidR="00F229BD" w:rsidRPr="00F229BD" w:rsidRDefault="00F229BD" w:rsidP="00F229BD">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tcPr>
          <w:p w14:paraId="007E27DB" w14:textId="77777777" w:rsidR="00F229BD" w:rsidRPr="00F229BD" w:rsidRDefault="00F229BD" w:rsidP="00F229BD">
            <w:pPr>
              <w:jc w:val="center"/>
              <w:rPr>
                <w:rFonts w:ascii="Arial" w:hAnsi="Arial" w:cs="Arial"/>
                <w:sz w:val="16"/>
                <w:szCs w:val="16"/>
                <w:lang w:eastAsia="es-MX"/>
              </w:rPr>
            </w:pPr>
          </w:p>
        </w:tc>
        <w:tc>
          <w:tcPr>
            <w:tcW w:w="445" w:type="pct"/>
            <w:tcBorders>
              <w:top w:val="nil"/>
              <w:left w:val="nil"/>
              <w:bottom w:val="nil"/>
              <w:right w:val="nil"/>
            </w:tcBorders>
            <w:shd w:val="clear" w:color="auto" w:fill="auto"/>
            <w:vAlign w:val="center"/>
          </w:tcPr>
          <w:p w14:paraId="02CB9A9C" w14:textId="77777777" w:rsidR="00F229BD" w:rsidRPr="00F229BD" w:rsidRDefault="00F229BD" w:rsidP="00F229BD">
            <w:pPr>
              <w:rPr>
                <w:rFonts w:ascii="Arial" w:hAnsi="Arial" w:cs="Arial"/>
                <w:sz w:val="16"/>
                <w:szCs w:val="16"/>
                <w:lang w:eastAsia="es-MX"/>
              </w:rPr>
            </w:pPr>
          </w:p>
        </w:tc>
        <w:tc>
          <w:tcPr>
            <w:tcW w:w="508" w:type="pct"/>
            <w:tcBorders>
              <w:top w:val="nil"/>
              <w:left w:val="nil"/>
              <w:bottom w:val="nil"/>
              <w:right w:val="nil"/>
            </w:tcBorders>
            <w:shd w:val="clear" w:color="auto" w:fill="auto"/>
            <w:vAlign w:val="center"/>
          </w:tcPr>
          <w:p w14:paraId="57F6FFEE" w14:textId="77777777" w:rsidR="00F229BD" w:rsidRPr="00F229BD" w:rsidRDefault="00F229BD" w:rsidP="00F229BD">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tcPr>
          <w:p w14:paraId="39C527B6" w14:textId="03B7588D" w:rsidR="00F229BD" w:rsidRPr="00F229BD" w:rsidRDefault="00F229BD" w:rsidP="00F229BD">
            <w:pPr>
              <w:jc w:val="center"/>
              <w:rPr>
                <w:rFonts w:ascii="Arial" w:hAnsi="Arial" w:cs="Arial"/>
                <w:b/>
                <w:bCs/>
                <w:color w:val="0D0D0D"/>
                <w:sz w:val="16"/>
                <w:szCs w:val="16"/>
                <w:lang w:eastAsia="es-MX"/>
              </w:rPr>
            </w:pPr>
            <w:r>
              <w:rPr>
                <w:rFonts w:ascii="Arial" w:hAnsi="Arial" w:cs="Arial"/>
                <w:b/>
                <w:bCs/>
                <w:color w:val="0D0D0D"/>
                <w:sz w:val="16"/>
                <w:szCs w:val="16"/>
                <w:lang w:eastAsia="es-MX"/>
              </w:rPr>
              <w:t>IVA</w:t>
            </w:r>
          </w:p>
        </w:tc>
        <w:tc>
          <w:tcPr>
            <w:tcW w:w="907" w:type="pct"/>
            <w:tcBorders>
              <w:top w:val="nil"/>
              <w:left w:val="nil"/>
              <w:bottom w:val="single" w:sz="4" w:space="0" w:color="auto"/>
              <w:right w:val="single" w:sz="4" w:space="0" w:color="auto"/>
            </w:tcBorders>
            <w:shd w:val="clear" w:color="000000" w:fill="FFE699"/>
            <w:noWrap/>
            <w:vAlign w:val="center"/>
          </w:tcPr>
          <w:p w14:paraId="5B913EF7" w14:textId="37903A44" w:rsidR="00F229BD" w:rsidRPr="00F229BD" w:rsidRDefault="00F229BD" w:rsidP="00F229BD">
            <w:pPr>
              <w:jc w:val="center"/>
              <w:rPr>
                <w:rFonts w:ascii="Arial" w:hAnsi="Arial" w:cs="Arial"/>
                <w:b/>
                <w:bCs/>
                <w:color w:val="0D0D0D"/>
                <w:sz w:val="16"/>
                <w:szCs w:val="16"/>
                <w:lang w:eastAsia="es-MX"/>
              </w:rPr>
            </w:pPr>
            <w:r>
              <w:rPr>
                <w:rFonts w:ascii="Arial" w:hAnsi="Arial" w:cs="Arial"/>
                <w:b/>
                <w:bCs/>
                <w:color w:val="0D0D0D"/>
                <w:sz w:val="16"/>
                <w:szCs w:val="16"/>
                <w:lang w:eastAsia="es-MX"/>
              </w:rPr>
              <w:t>$0.00</w:t>
            </w:r>
          </w:p>
        </w:tc>
      </w:tr>
      <w:tr w:rsidR="00F229BD" w:rsidRPr="00F229BD" w14:paraId="014A7C84" w14:textId="77777777" w:rsidTr="00F229BD">
        <w:trPr>
          <w:trHeight w:val="360"/>
        </w:trPr>
        <w:tc>
          <w:tcPr>
            <w:tcW w:w="181" w:type="pct"/>
            <w:tcBorders>
              <w:top w:val="nil"/>
              <w:left w:val="nil"/>
              <w:bottom w:val="nil"/>
              <w:right w:val="nil"/>
            </w:tcBorders>
            <w:shd w:val="clear" w:color="auto" w:fill="auto"/>
            <w:noWrap/>
            <w:vAlign w:val="center"/>
            <w:hideMark/>
          </w:tcPr>
          <w:p w14:paraId="01B81C8B" w14:textId="77777777" w:rsidR="00F229BD" w:rsidRPr="00F229BD" w:rsidRDefault="00F229BD" w:rsidP="00F229BD">
            <w:pPr>
              <w:jc w:val="center"/>
              <w:rPr>
                <w:rFonts w:ascii="Arial" w:hAnsi="Arial" w:cs="Arial"/>
                <w:b/>
                <w:bCs/>
                <w:color w:val="0D0D0D"/>
                <w:sz w:val="16"/>
                <w:szCs w:val="16"/>
                <w:lang w:eastAsia="es-MX"/>
              </w:rPr>
            </w:pPr>
          </w:p>
        </w:tc>
        <w:tc>
          <w:tcPr>
            <w:tcW w:w="2169" w:type="pct"/>
            <w:tcBorders>
              <w:top w:val="nil"/>
              <w:left w:val="nil"/>
              <w:bottom w:val="nil"/>
              <w:right w:val="nil"/>
            </w:tcBorders>
            <w:shd w:val="clear" w:color="auto" w:fill="auto"/>
            <w:noWrap/>
            <w:vAlign w:val="center"/>
            <w:hideMark/>
          </w:tcPr>
          <w:p w14:paraId="0F2BBB65" w14:textId="77777777" w:rsidR="00F229BD" w:rsidRPr="00F229BD" w:rsidRDefault="00F229BD" w:rsidP="00F229BD">
            <w:pPr>
              <w:jc w:val="center"/>
              <w:rPr>
                <w:rFonts w:ascii="Arial" w:hAnsi="Arial" w:cs="Arial"/>
                <w:sz w:val="16"/>
                <w:szCs w:val="16"/>
                <w:lang w:eastAsia="es-MX"/>
              </w:rPr>
            </w:pPr>
          </w:p>
        </w:tc>
        <w:tc>
          <w:tcPr>
            <w:tcW w:w="445" w:type="pct"/>
            <w:tcBorders>
              <w:top w:val="nil"/>
              <w:left w:val="nil"/>
              <w:bottom w:val="nil"/>
              <w:right w:val="nil"/>
            </w:tcBorders>
            <w:shd w:val="clear" w:color="auto" w:fill="auto"/>
            <w:vAlign w:val="bottom"/>
            <w:hideMark/>
          </w:tcPr>
          <w:p w14:paraId="1BC0BC55" w14:textId="77777777" w:rsidR="00F229BD" w:rsidRPr="00F229BD" w:rsidRDefault="00F229BD" w:rsidP="00F229BD">
            <w:pPr>
              <w:rPr>
                <w:rFonts w:ascii="Arial" w:hAnsi="Arial" w:cs="Arial"/>
                <w:sz w:val="16"/>
                <w:szCs w:val="16"/>
                <w:lang w:eastAsia="es-MX"/>
              </w:rPr>
            </w:pPr>
          </w:p>
        </w:tc>
        <w:tc>
          <w:tcPr>
            <w:tcW w:w="508" w:type="pct"/>
            <w:tcBorders>
              <w:top w:val="nil"/>
              <w:left w:val="nil"/>
              <w:bottom w:val="nil"/>
              <w:right w:val="nil"/>
            </w:tcBorders>
            <w:shd w:val="clear" w:color="auto" w:fill="auto"/>
            <w:vAlign w:val="center"/>
            <w:hideMark/>
          </w:tcPr>
          <w:p w14:paraId="4C05BA8E" w14:textId="77777777" w:rsidR="00F229BD" w:rsidRPr="00F229BD" w:rsidRDefault="00F229BD" w:rsidP="00F229BD">
            <w:pP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12D2C3D6"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Total</w:t>
            </w:r>
          </w:p>
        </w:tc>
        <w:tc>
          <w:tcPr>
            <w:tcW w:w="907" w:type="pct"/>
            <w:tcBorders>
              <w:top w:val="nil"/>
              <w:left w:val="nil"/>
              <w:bottom w:val="single" w:sz="4" w:space="0" w:color="auto"/>
              <w:right w:val="single" w:sz="4" w:space="0" w:color="auto"/>
            </w:tcBorders>
            <w:shd w:val="clear" w:color="000000" w:fill="FFE699"/>
            <w:noWrap/>
            <w:vAlign w:val="center"/>
            <w:hideMark/>
          </w:tcPr>
          <w:p w14:paraId="3AAFB1F3" w14:textId="77777777" w:rsidR="00F229BD" w:rsidRPr="00F229BD" w:rsidRDefault="00F229BD" w:rsidP="00F229BD">
            <w:pPr>
              <w:jc w:val="center"/>
              <w:rPr>
                <w:rFonts w:ascii="Arial" w:hAnsi="Arial" w:cs="Arial"/>
                <w:b/>
                <w:bCs/>
                <w:color w:val="0D0D0D"/>
                <w:sz w:val="16"/>
                <w:szCs w:val="16"/>
                <w:lang w:eastAsia="es-MX"/>
              </w:rPr>
            </w:pPr>
            <w:r w:rsidRPr="00F229BD">
              <w:rPr>
                <w:rFonts w:ascii="Arial" w:hAnsi="Arial" w:cs="Arial"/>
                <w:b/>
                <w:bCs/>
                <w:color w:val="0D0D0D"/>
                <w:sz w:val="16"/>
                <w:szCs w:val="16"/>
                <w:lang w:eastAsia="es-MX"/>
              </w:rPr>
              <w:t>$0.00</w:t>
            </w:r>
          </w:p>
        </w:tc>
      </w:tr>
    </w:tbl>
    <w:p w14:paraId="60458637" w14:textId="77777777" w:rsidR="00CB1E45" w:rsidRDefault="00CB1E45" w:rsidP="00CB1E45">
      <w:pPr>
        <w:rPr>
          <w:rFonts w:ascii="Arial" w:hAnsi="Arial" w:cs="Arial"/>
          <w:b/>
          <w:color w:val="000000"/>
          <w:sz w:val="24"/>
          <w:szCs w:val="24"/>
          <w:lang w:val="es-ES"/>
        </w:rPr>
      </w:pPr>
    </w:p>
    <w:p w14:paraId="786A9375" w14:textId="77777777" w:rsidR="00CB1E45" w:rsidRDefault="00CB1E45" w:rsidP="00CB1E45">
      <w:pPr>
        <w:rPr>
          <w:rFonts w:ascii="Arial" w:hAnsi="Arial" w:cs="Arial"/>
          <w:b/>
          <w:color w:val="000000"/>
          <w:sz w:val="24"/>
          <w:szCs w:val="24"/>
          <w:lang w:val="es-ES"/>
        </w:rPr>
      </w:pPr>
    </w:p>
    <w:p w14:paraId="364D304D" w14:textId="77777777" w:rsidR="00151A25" w:rsidRPr="008B41C2" w:rsidRDefault="00151A25" w:rsidP="00151A25">
      <w:pPr>
        <w:jc w:val="both"/>
        <w:rPr>
          <w:rFonts w:ascii="Arial" w:hAnsi="Arial" w:cs="Arial"/>
          <w:b/>
          <w:lang w:val="es-ES"/>
        </w:rPr>
      </w:pPr>
      <w:r w:rsidRPr="008B41C2">
        <w:rPr>
          <w:rFonts w:ascii="Arial" w:hAnsi="Arial" w:cs="Arial"/>
          <w:b/>
          <w:lang w:val="es-ES"/>
        </w:rPr>
        <w:lastRenderedPageBreak/>
        <w:t>Monto total antes de IVA (Subtotal), con letra: ______</w:t>
      </w:r>
      <w:r>
        <w:rPr>
          <w:rFonts w:ascii="Arial" w:hAnsi="Arial" w:cs="Arial"/>
          <w:b/>
          <w:lang w:val="es-ES"/>
        </w:rPr>
        <w:t>______________________________________</w:t>
      </w:r>
      <w:r w:rsidRPr="008B41C2">
        <w:rPr>
          <w:rFonts w:ascii="Arial" w:hAnsi="Arial" w:cs="Arial"/>
          <w:b/>
          <w:lang w:val="es-ES"/>
        </w:rPr>
        <w:t>__________________________________________</w:t>
      </w:r>
    </w:p>
    <w:p w14:paraId="4A42C9EC" w14:textId="77777777" w:rsidR="00151A25" w:rsidRDefault="00151A25" w:rsidP="00151A25">
      <w:pPr>
        <w:ind w:left="-284"/>
        <w:jc w:val="center"/>
        <w:rPr>
          <w:rFonts w:ascii="Arial" w:hAnsi="Arial" w:cs="Arial"/>
          <w:b/>
          <w:i/>
          <w:iCs/>
          <w:lang w:val="es-ES"/>
        </w:rPr>
      </w:pPr>
      <w:r>
        <w:rPr>
          <w:rFonts w:ascii="Arial" w:hAnsi="Arial" w:cs="Arial"/>
          <w:b/>
          <w:i/>
          <w:iCs/>
          <w:lang w:val="es-ES"/>
        </w:rPr>
        <w:t xml:space="preserve">                                 </w:t>
      </w:r>
      <w:r w:rsidRPr="008B41C2">
        <w:rPr>
          <w:rFonts w:ascii="Arial" w:hAnsi="Arial" w:cs="Arial"/>
          <w:b/>
          <w:i/>
          <w:iCs/>
          <w:lang w:val="es-ES"/>
        </w:rPr>
        <w:t>(En pesos mexicanos con dos decimales)</w:t>
      </w:r>
    </w:p>
    <w:p w14:paraId="7F49354D" w14:textId="77777777" w:rsidR="00151A25" w:rsidRDefault="00151A25" w:rsidP="00151A25">
      <w:pPr>
        <w:jc w:val="both"/>
        <w:rPr>
          <w:rFonts w:ascii="Arial" w:hAnsi="Arial" w:cs="Arial"/>
          <w:b/>
          <w:bCs/>
          <w:sz w:val="18"/>
          <w:szCs w:val="18"/>
        </w:rPr>
      </w:pPr>
    </w:p>
    <w:p w14:paraId="368ED19F" w14:textId="77777777" w:rsidR="00151A25" w:rsidRDefault="00151A25" w:rsidP="00151A25">
      <w:pPr>
        <w:ind w:left="284"/>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200C83FA" w14:textId="77777777" w:rsidR="00151A25" w:rsidRDefault="00151A25" w:rsidP="00151A25">
      <w:pPr>
        <w:ind w:left="284"/>
        <w:jc w:val="both"/>
        <w:rPr>
          <w:rFonts w:ascii="Arial" w:hAnsi="Arial" w:cs="Arial"/>
          <w:sz w:val="16"/>
          <w:szCs w:val="16"/>
        </w:rPr>
      </w:pPr>
    </w:p>
    <w:p w14:paraId="1B2FBEAD" w14:textId="77777777" w:rsidR="00151A25" w:rsidRDefault="00151A25" w:rsidP="00151A25">
      <w:pPr>
        <w:pStyle w:val="Prrafodelista"/>
        <w:numPr>
          <w:ilvl w:val="0"/>
          <w:numId w:val="95"/>
        </w:numPr>
        <w:jc w:val="both"/>
        <w:rPr>
          <w:rFonts w:ascii="Arial" w:hAnsi="Arial" w:cs="Arial"/>
          <w:sz w:val="18"/>
          <w:szCs w:val="18"/>
        </w:rPr>
      </w:pPr>
      <w:r w:rsidRPr="00716701">
        <w:rPr>
          <w:rFonts w:ascii="Arial" w:hAnsi="Arial" w:cs="Arial"/>
          <w:b/>
          <w:bCs/>
          <w:sz w:val="18"/>
          <w:szCs w:val="18"/>
        </w:rPr>
        <w:t>Únicamente</w:t>
      </w:r>
      <w:r w:rsidRPr="00716701">
        <w:rPr>
          <w:rFonts w:ascii="Arial" w:hAnsi="Arial" w:cs="Arial"/>
          <w:sz w:val="18"/>
          <w:szCs w:val="18"/>
        </w:rPr>
        <w:t xml:space="preserve"> para efectos de evaluación económica se tomará en cuenta el Monto total antes de IVA (Subtotal).</w:t>
      </w:r>
    </w:p>
    <w:p w14:paraId="11B2B6D0" w14:textId="77777777" w:rsidR="00151A25" w:rsidRDefault="00151A25" w:rsidP="00151A25">
      <w:pPr>
        <w:pStyle w:val="Prrafodelista"/>
        <w:ind w:left="1004"/>
        <w:jc w:val="both"/>
        <w:rPr>
          <w:rFonts w:ascii="Arial" w:hAnsi="Arial" w:cs="Arial"/>
          <w:sz w:val="18"/>
          <w:szCs w:val="18"/>
        </w:rPr>
      </w:pPr>
    </w:p>
    <w:p w14:paraId="101BF360" w14:textId="77777777" w:rsidR="00151A25" w:rsidRDefault="00151A25" w:rsidP="00151A25">
      <w:pPr>
        <w:pStyle w:val="Prrafodelista"/>
        <w:numPr>
          <w:ilvl w:val="0"/>
          <w:numId w:val="95"/>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Pr>
          <w:rFonts w:ascii="Arial" w:hAnsi="Arial" w:cs="Arial"/>
          <w:sz w:val="18"/>
          <w:szCs w:val="18"/>
        </w:rPr>
        <w:t xml:space="preserve">en su caso </w:t>
      </w:r>
      <w:r w:rsidRPr="00D173B4">
        <w:rPr>
          <w:rFonts w:ascii="Arial" w:hAnsi="Arial" w:cs="Arial"/>
          <w:sz w:val="18"/>
          <w:szCs w:val="18"/>
        </w:rPr>
        <w:t xml:space="preserve">convenientes. </w:t>
      </w:r>
    </w:p>
    <w:p w14:paraId="1B546AFE" w14:textId="77777777" w:rsidR="00151A25" w:rsidRPr="00546848" w:rsidRDefault="00151A25" w:rsidP="00151A25">
      <w:pPr>
        <w:jc w:val="both"/>
        <w:rPr>
          <w:rFonts w:ascii="Arial" w:hAnsi="Arial" w:cs="Arial"/>
          <w:sz w:val="18"/>
          <w:szCs w:val="18"/>
        </w:rPr>
      </w:pPr>
    </w:p>
    <w:p w14:paraId="10993FD5" w14:textId="1825859D" w:rsidR="00151A25" w:rsidRPr="00D54381" w:rsidRDefault="00D54381" w:rsidP="00D54381">
      <w:pPr>
        <w:pStyle w:val="Prrafodelista"/>
        <w:numPr>
          <w:ilvl w:val="0"/>
          <w:numId w:val="95"/>
        </w:numPr>
        <w:jc w:val="both"/>
        <w:rPr>
          <w:rFonts w:ascii="Arial" w:hAnsi="Arial" w:cs="Arial"/>
          <w:sz w:val="18"/>
          <w:szCs w:val="18"/>
        </w:rPr>
      </w:pPr>
      <w:r w:rsidRPr="00D54381">
        <w:rPr>
          <w:rFonts w:ascii="Arial" w:hAnsi="Arial" w:cs="Arial"/>
          <w:sz w:val="18"/>
          <w:szCs w:val="18"/>
        </w:rPr>
        <w:t>En caso de que el Monto Total antes de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623292A3" w14:textId="77777777" w:rsidR="00151A25" w:rsidRDefault="00151A25" w:rsidP="00151A25">
      <w:pPr>
        <w:pStyle w:val="Prrafodelista"/>
        <w:ind w:left="1004"/>
        <w:jc w:val="both"/>
        <w:rPr>
          <w:rFonts w:ascii="Arial" w:hAnsi="Arial" w:cs="Arial"/>
          <w:sz w:val="18"/>
          <w:szCs w:val="18"/>
        </w:rPr>
      </w:pPr>
    </w:p>
    <w:p w14:paraId="49306343" w14:textId="77777777" w:rsidR="00151A25" w:rsidRDefault="00151A25" w:rsidP="00151A25">
      <w:pPr>
        <w:pStyle w:val="Prrafodelista"/>
        <w:numPr>
          <w:ilvl w:val="0"/>
          <w:numId w:val="95"/>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605CD854" w14:textId="77777777" w:rsidR="00151A25" w:rsidRPr="00C02C0E" w:rsidRDefault="00151A25" w:rsidP="00151A25">
      <w:pPr>
        <w:ind w:left="644"/>
        <w:jc w:val="both"/>
        <w:rPr>
          <w:rFonts w:ascii="Arial" w:hAnsi="Arial" w:cs="Arial"/>
          <w:sz w:val="18"/>
          <w:szCs w:val="18"/>
        </w:rPr>
      </w:pPr>
    </w:p>
    <w:p w14:paraId="64E40A4C" w14:textId="77777777" w:rsidR="00151A25" w:rsidRDefault="00151A25" w:rsidP="00151A25">
      <w:pPr>
        <w:pStyle w:val="Prrafodelista"/>
        <w:numPr>
          <w:ilvl w:val="0"/>
          <w:numId w:val="95"/>
        </w:numPr>
        <w:jc w:val="both"/>
        <w:rPr>
          <w:rFonts w:ascii="Arial" w:hAnsi="Arial" w:cs="Arial"/>
          <w:sz w:val="18"/>
          <w:szCs w:val="18"/>
        </w:rPr>
      </w:pPr>
      <w:r w:rsidRPr="00D173B4">
        <w:rPr>
          <w:rFonts w:ascii="Arial" w:hAnsi="Arial" w:cs="Arial"/>
          <w:sz w:val="18"/>
          <w:szCs w:val="18"/>
        </w:rPr>
        <w:t>El licitante podrá presentar como un anexo de su proposición el listado de la oferta económica en formato editable Excel.</w:t>
      </w:r>
    </w:p>
    <w:p w14:paraId="1B6BE226" w14:textId="77777777" w:rsidR="00151A25" w:rsidRPr="00546848" w:rsidRDefault="00151A25" w:rsidP="00151A25">
      <w:pPr>
        <w:jc w:val="both"/>
        <w:rPr>
          <w:rFonts w:ascii="Arial" w:hAnsi="Arial" w:cs="Arial"/>
          <w:sz w:val="18"/>
          <w:szCs w:val="18"/>
        </w:rPr>
      </w:pPr>
    </w:p>
    <w:p w14:paraId="14CF8BCC" w14:textId="77777777" w:rsidR="00151A25" w:rsidRPr="00D173B4" w:rsidRDefault="00151A25" w:rsidP="00151A25">
      <w:pPr>
        <w:pStyle w:val="Prrafodelista"/>
        <w:numPr>
          <w:ilvl w:val="0"/>
          <w:numId w:val="95"/>
        </w:numPr>
        <w:jc w:val="both"/>
        <w:rPr>
          <w:rFonts w:ascii="Arial" w:hAnsi="Arial" w:cs="Arial"/>
          <w:sz w:val="18"/>
          <w:szCs w:val="18"/>
        </w:rPr>
      </w:pPr>
      <w:r w:rsidRPr="00D173B4">
        <w:rPr>
          <w:rFonts w:ascii="Arial" w:hAnsi="Arial" w:cs="Arial"/>
          <w:sz w:val="18"/>
          <w:szCs w:val="18"/>
        </w:rPr>
        <w:t>En caso de existir diferencias entre la oferta económica firmada autógrafamente</w:t>
      </w:r>
      <w:r w:rsidRPr="00D173B4">
        <w:rPr>
          <w:rFonts w:ascii="Arial" w:hAnsi="Arial" w:cs="Arial"/>
          <w:color w:val="FF0000"/>
          <w:sz w:val="18"/>
          <w:szCs w:val="18"/>
        </w:rPr>
        <w:t xml:space="preserve"> </w:t>
      </w:r>
      <w:r w:rsidRPr="00D173B4">
        <w:rPr>
          <w:rFonts w:ascii="Arial" w:hAnsi="Arial" w:cs="Arial"/>
          <w:sz w:val="18"/>
          <w:szCs w:val="18"/>
        </w:rPr>
        <w:t>y el anexo editable en Excel, el licitante aceptará las modificaciones necesarias que hagan prevalecer la versión firmada autógrafamente.</w:t>
      </w:r>
    </w:p>
    <w:p w14:paraId="7932C93A" w14:textId="77777777" w:rsidR="00151A25" w:rsidRDefault="00151A25" w:rsidP="00151A25">
      <w:pPr>
        <w:rPr>
          <w:rFonts w:ascii="Arial" w:hAnsi="Arial" w:cs="Arial"/>
        </w:rPr>
      </w:pPr>
    </w:p>
    <w:p w14:paraId="2C5EB826" w14:textId="77777777" w:rsidR="00151A25" w:rsidRDefault="00151A25" w:rsidP="00151A25">
      <w:pPr>
        <w:rPr>
          <w:rFonts w:ascii="Arial" w:hAnsi="Arial" w:cs="Arial"/>
        </w:rPr>
      </w:pPr>
    </w:p>
    <w:p w14:paraId="48CB49DE" w14:textId="77777777" w:rsidR="00151A25" w:rsidRDefault="00151A25" w:rsidP="00151A25">
      <w:pPr>
        <w:rPr>
          <w:rFonts w:ascii="Arial" w:hAnsi="Arial" w:cs="Arial"/>
        </w:rPr>
      </w:pPr>
    </w:p>
    <w:p w14:paraId="39DDAF1A" w14:textId="77777777" w:rsidR="00151A25" w:rsidRPr="00EC2239" w:rsidRDefault="00151A25" w:rsidP="00151A25">
      <w:pPr>
        <w:jc w:val="center"/>
        <w:rPr>
          <w:rFonts w:ascii="Arial" w:hAnsi="Arial" w:cs="Arial"/>
          <w:b/>
          <w:bCs/>
        </w:rPr>
      </w:pPr>
      <w:r>
        <w:rPr>
          <w:rFonts w:ascii="Arial" w:hAnsi="Arial" w:cs="Arial"/>
          <w:b/>
          <w:bCs/>
        </w:rPr>
        <w:t>________________________________________________</w:t>
      </w:r>
    </w:p>
    <w:p w14:paraId="137CC7CC" w14:textId="77777777" w:rsidR="00CB1E45" w:rsidRDefault="00151A25" w:rsidP="00C206DE">
      <w:pPr>
        <w:pStyle w:val="Textoindependiente"/>
        <w:jc w:val="center"/>
        <w:rPr>
          <w:rFonts w:cs="Arial"/>
          <w:i/>
          <w:sz w:val="20"/>
        </w:r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sidR="00C206DE">
        <w:rPr>
          <w:rFonts w:cs="Arial"/>
          <w:i/>
          <w:sz w:val="20"/>
        </w:rPr>
        <w:t>l</w:t>
      </w:r>
    </w:p>
    <w:p w14:paraId="12178191" w14:textId="77777777" w:rsidR="00201863" w:rsidRDefault="00201863" w:rsidP="00C206DE">
      <w:pPr>
        <w:pStyle w:val="Textoindependiente"/>
        <w:jc w:val="center"/>
        <w:rPr>
          <w:rFonts w:cs="Arial"/>
          <w:i/>
          <w:sz w:val="20"/>
        </w:rPr>
      </w:pPr>
    </w:p>
    <w:p w14:paraId="61E479F7" w14:textId="77777777" w:rsidR="00201863" w:rsidRDefault="00201863" w:rsidP="00C206DE">
      <w:pPr>
        <w:pStyle w:val="Textoindependiente"/>
        <w:jc w:val="center"/>
        <w:rPr>
          <w:rFonts w:cs="Arial"/>
          <w:i/>
          <w:sz w:val="20"/>
        </w:rPr>
      </w:pPr>
    </w:p>
    <w:p w14:paraId="376C32AE" w14:textId="77777777" w:rsidR="00201863" w:rsidRDefault="00201863" w:rsidP="00C206DE">
      <w:pPr>
        <w:pStyle w:val="Textoindependiente"/>
        <w:jc w:val="center"/>
        <w:rPr>
          <w:rFonts w:cs="Arial"/>
          <w:i/>
          <w:sz w:val="20"/>
        </w:rPr>
      </w:pPr>
    </w:p>
    <w:p w14:paraId="5D6FBA13" w14:textId="77777777" w:rsidR="0018008D" w:rsidRDefault="0018008D" w:rsidP="00C206DE">
      <w:pPr>
        <w:pStyle w:val="Textoindependiente"/>
        <w:jc w:val="center"/>
        <w:rPr>
          <w:rFonts w:cs="Arial"/>
          <w:i/>
          <w:sz w:val="20"/>
        </w:rPr>
      </w:pPr>
    </w:p>
    <w:p w14:paraId="6314C18A" w14:textId="77777777" w:rsidR="0018008D" w:rsidRDefault="0018008D" w:rsidP="00C206DE">
      <w:pPr>
        <w:pStyle w:val="Textoindependiente"/>
        <w:jc w:val="center"/>
        <w:rPr>
          <w:rFonts w:cs="Arial"/>
          <w:i/>
          <w:sz w:val="20"/>
        </w:rPr>
      </w:pPr>
    </w:p>
    <w:p w14:paraId="0F381EDB" w14:textId="77777777" w:rsidR="0018008D" w:rsidRDefault="0018008D" w:rsidP="00C206DE">
      <w:pPr>
        <w:pStyle w:val="Textoindependiente"/>
        <w:jc w:val="center"/>
        <w:rPr>
          <w:rFonts w:cs="Arial"/>
          <w:i/>
          <w:sz w:val="20"/>
        </w:rPr>
      </w:pPr>
    </w:p>
    <w:p w14:paraId="7D8B60F5" w14:textId="77777777" w:rsidR="0018008D" w:rsidRDefault="0018008D" w:rsidP="00C206DE">
      <w:pPr>
        <w:pStyle w:val="Textoindependiente"/>
        <w:jc w:val="center"/>
        <w:rPr>
          <w:rFonts w:cs="Arial"/>
          <w:i/>
          <w:sz w:val="20"/>
        </w:rPr>
      </w:pPr>
    </w:p>
    <w:p w14:paraId="0B93CE48" w14:textId="77777777" w:rsidR="0023034D" w:rsidRDefault="0023034D" w:rsidP="00C206DE">
      <w:pPr>
        <w:pStyle w:val="Textoindependiente"/>
        <w:jc w:val="center"/>
        <w:rPr>
          <w:rFonts w:cs="Arial"/>
          <w:i/>
          <w:sz w:val="20"/>
        </w:rPr>
      </w:pPr>
    </w:p>
    <w:p w14:paraId="583B9590" w14:textId="77777777" w:rsidR="0023034D" w:rsidRDefault="0023034D" w:rsidP="00C206DE">
      <w:pPr>
        <w:pStyle w:val="Textoindependiente"/>
        <w:jc w:val="center"/>
        <w:rPr>
          <w:rFonts w:cs="Arial"/>
          <w:i/>
          <w:sz w:val="20"/>
        </w:rPr>
      </w:pPr>
    </w:p>
    <w:p w14:paraId="05D08D62" w14:textId="77777777" w:rsidR="0023034D" w:rsidRDefault="0023034D" w:rsidP="00C206DE">
      <w:pPr>
        <w:pStyle w:val="Textoindependiente"/>
        <w:jc w:val="center"/>
        <w:rPr>
          <w:rFonts w:cs="Arial"/>
          <w:i/>
          <w:sz w:val="20"/>
        </w:rPr>
      </w:pPr>
    </w:p>
    <w:p w14:paraId="3E0B8546" w14:textId="77777777" w:rsidR="0023034D" w:rsidRDefault="0023034D" w:rsidP="00C206DE">
      <w:pPr>
        <w:pStyle w:val="Textoindependiente"/>
        <w:jc w:val="center"/>
        <w:rPr>
          <w:rFonts w:cs="Arial"/>
          <w:i/>
          <w:sz w:val="20"/>
        </w:rPr>
      </w:pPr>
    </w:p>
    <w:p w14:paraId="5D71985C" w14:textId="77777777" w:rsidR="0023034D" w:rsidRDefault="0023034D" w:rsidP="00C206DE">
      <w:pPr>
        <w:pStyle w:val="Textoindependiente"/>
        <w:jc w:val="center"/>
        <w:rPr>
          <w:rFonts w:cs="Arial"/>
          <w:i/>
          <w:sz w:val="20"/>
        </w:rPr>
      </w:pPr>
    </w:p>
    <w:p w14:paraId="4C5A7106" w14:textId="77777777" w:rsidR="0018008D" w:rsidRDefault="0018008D" w:rsidP="00F229BD">
      <w:pPr>
        <w:pStyle w:val="Textoindependiente"/>
        <w:rPr>
          <w:rFonts w:cs="Arial"/>
          <w:i/>
          <w:sz w:val="20"/>
        </w:rPr>
      </w:pPr>
    </w:p>
    <w:p w14:paraId="44AEC321" w14:textId="767D8A2B" w:rsidR="0018008D" w:rsidRDefault="0018008D" w:rsidP="0018008D">
      <w:pPr>
        <w:shd w:val="clear" w:color="auto" w:fill="F2DBDB" w:themeFill="accent2" w:themeFillTint="33"/>
        <w:jc w:val="center"/>
        <w:rPr>
          <w:rFonts w:ascii="Arial" w:hAnsi="Arial" w:cs="Arial"/>
          <w:b/>
          <w:color w:val="000000"/>
          <w:sz w:val="24"/>
          <w:szCs w:val="24"/>
          <w:lang w:val="es-ES"/>
        </w:rPr>
      </w:pPr>
      <w:r w:rsidRPr="00A76348">
        <w:rPr>
          <w:rFonts w:ascii="Arial" w:hAnsi="Arial" w:cs="Arial"/>
          <w:b/>
          <w:color w:val="000000"/>
          <w:sz w:val="24"/>
          <w:szCs w:val="24"/>
          <w:lang w:val="es-ES"/>
        </w:rPr>
        <w:lastRenderedPageBreak/>
        <w:t xml:space="preserve">Partida </w:t>
      </w:r>
      <w:r>
        <w:rPr>
          <w:rFonts w:ascii="Arial" w:hAnsi="Arial" w:cs="Arial"/>
          <w:b/>
          <w:color w:val="000000"/>
          <w:sz w:val="24"/>
          <w:szCs w:val="24"/>
          <w:lang w:val="es-ES"/>
        </w:rPr>
        <w:t>4</w:t>
      </w:r>
    </w:p>
    <w:p w14:paraId="7F809B8E" w14:textId="77777777" w:rsidR="0018008D" w:rsidRDefault="0018008D" w:rsidP="0018008D">
      <w:pPr>
        <w:tabs>
          <w:tab w:val="left" w:pos="4588"/>
        </w:tabs>
        <w:rPr>
          <w:rFonts w:ascii="Arial" w:hAnsi="Arial" w:cs="Arial"/>
          <w:b/>
          <w:color w:val="000000"/>
          <w:sz w:val="24"/>
          <w:szCs w:val="24"/>
          <w:lang w:val="es-ES"/>
        </w:rPr>
      </w:pPr>
    </w:p>
    <w:tbl>
      <w:tblPr>
        <w:tblW w:w="5000" w:type="pct"/>
        <w:tblCellMar>
          <w:left w:w="70" w:type="dxa"/>
          <w:right w:w="70" w:type="dxa"/>
        </w:tblCellMar>
        <w:tblLook w:val="04A0" w:firstRow="1" w:lastRow="0" w:firstColumn="1" w:lastColumn="0" w:noHBand="0" w:noVBand="1"/>
      </w:tblPr>
      <w:tblGrid>
        <w:gridCol w:w="507"/>
        <w:gridCol w:w="6069"/>
        <w:gridCol w:w="1246"/>
        <w:gridCol w:w="1422"/>
        <w:gridCol w:w="2207"/>
        <w:gridCol w:w="2538"/>
      </w:tblGrid>
      <w:tr w:rsidR="00775E8C" w:rsidRPr="00775E8C" w14:paraId="1CE5E9C5" w14:textId="77777777" w:rsidTr="00775E8C">
        <w:trPr>
          <w:trHeight w:val="1320"/>
          <w:tblHeader/>
        </w:trPr>
        <w:tc>
          <w:tcPr>
            <w:tcW w:w="18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993B838"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No</w:t>
            </w:r>
          </w:p>
        </w:tc>
        <w:tc>
          <w:tcPr>
            <w:tcW w:w="216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30F3C52"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Descripción</w:t>
            </w:r>
          </w:p>
        </w:tc>
        <w:tc>
          <w:tcPr>
            <w:tcW w:w="445"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5A89F8EB"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Unidad de medida</w:t>
            </w:r>
          </w:p>
        </w:tc>
        <w:tc>
          <w:tcPr>
            <w:tcW w:w="508"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7A1F351F"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Cantidad de Referencia</w:t>
            </w:r>
            <w:r w:rsidRPr="00775E8C">
              <w:rPr>
                <w:rFonts w:ascii="Arial" w:hAnsi="Arial" w:cs="Arial"/>
                <w:b/>
                <w:bCs/>
                <w:color w:val="0D0D0D"/>
                <w:sz w:val="16"/>
                <w:szCs w:val="16"/>
                <w:lang w:eastAsia="es-MX"/>
              </w:rPr>
              <w:br/>
              <w:t>(a)</w:t>
            </w:r>
          </w:p>
        </w:tc>
        <w:tc>
          <w:tcPr>
            <w:tcW w:w="78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1A45D9BB"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Precio Unitario antes de IVA</w:t>
            </w:r>
            <w:r w:rsidRPr="00775E8C">
              <w:rPr>
                <w:rFonts w:ascii="Arial" w:hAnsi="Arial" w:cs="Arial"/>
                <w:b/>
                <w:bCs/>
                <w:color w:val="0D0D0D"/>
                <w:sz w:val="16"/>
                <w:szCs w:val="16"/>
                <w:lang w:eastAsia="es-MX"/>
              </w:rPr>
              <w:br/>
              <w:t>(b)</w:t>
            </w:r>
          </w:p>
        </w:tc>
        <w:tc>
          <w:tcPr>
            <w:tcW w:w="907"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4BE8AF7"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Importe total antes de IVA</w:t>
            </w:r>
            <w:r w:rsidRPr="00775E8C">
              <w:rPr>
                <w:rFonts w:ascii="Arial" w:hAnsi="Arial" w:cs="Arial"/>
                <w:b/>
                <w:bCs/>
                <w:color w:val="0D0D0D"/>
                <w:sz w:val="16"/>
                <w:szCs w:val="16"/>
                <w:lang w:eastAsia="es-MX"/>
              </w:rPr>
              <w:br/>
              <w:t>(c)</w:t>
            </w:r>
            <w:r w:rsidRPr="00775E8C">
              <w:rPr>
                <w:rFonts w:ascii="Arial" w:hAnsi="Arial" w:cs="Arial"/>
                <w:b/>
                <w:bCs/>
                <w:color w:val="0D0D0D"/>
                <w:sz w:val="16"/>
                <w:szCs w:val="16"/>
                <w:lang w:eastAsia="es-MX"/>
              </w:rPr>
              <w:br/>
              <w:t>c = a * b</w:t>
            </w:r>
          </w:p>
        </w:tc>
      </w:tr>
      <w:tr w:rsidR="00775E8C" w:rsidRPr="00775E8C" w14:paraId="494B9E32" w14:textId="77777777" w:rsidTr="00775E8C">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B45DB58"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w:t>
            </w:r>
          </w:p>
        </w:tc>
        <w:tc>
          <w:tcPr>
            <w:tcW w:w="216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1FCA254"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4510N NEGRO XEROX 113R00712</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3EC1E72"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58E285"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6</w:t>
            </w:r>
          </w:p>
        </w:tc>
        <w:tc>
          <w:tcPr>
            <w:tcW w:w="78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0F6D06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A5A8DB"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46943D6F" w14:textId="77777777" w:rsidTr="00775E8C">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7500B1D3"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w:t>
            </w:r>
          </w:p>
        </w:tc>
        <w:tc>
          <w:tcPr>
            <w:tcW w:w="216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6B2E317"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KIT DE MANTENIMIENTO PARA IMPRESORA PHASER 4510N XEROX 108R00717</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7BEB18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9ACC55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6</w:t>
            </w:r>
          </w:p>
        </w:tc>
        <w:tc>
          <w:tcPr>
            <w:tcW w:w="78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41C1AF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422BB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2D8A8B3" w14:textId="77777777" w:rsidTr="00775E8C">
        <w:trPr>
          <w:trHeight w:val="660"/>
        </w:trPr>
        <w:tc>
          <w:tcPr>
            <w:tcW w:w="18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005B460"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w:t>
            </w:r>
          </w:p>
        </w:tc>
        <w:tc>
          <w:tcPr>
            <w:tcW w:w="216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5E593AD"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6360DN NEGRO XEROX 106R01221</w:t>
            </w:r>
          </w:p>
        </w:tc>
        <w:tc>
          <w:tcPr>
            <w:tcW w:w="4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5F34A8"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673DE95"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62ED3E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83C2E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7AA3484A" w14:textId="77777777" w:rsidTr="00775E8C">
        <w:trPr>
          <w:trHeight w:val="660"/>
        </w:trPr>
        <w:tc>
          <w:tcPr>
            <w:tcW w:w="181" w:type="pct"/>
            <w:tcBorders>
              <w:top w:val="single" w:sz="4" w:space="0" w:color="auto"/>
              <w:left w:val="single" w:sz="4" w:space="0" w:color="auto"/>
              <w:bottom w:val="single" w:sz="4" w:space="0" w:color="auto"/>
              <w:right w:val="nil"/>
            </w:tcBorders>
            <w:shd w:val="clear" w:color="000000" w:fill="FFFFFF"/>
            <w:vAlign w:val="center"/>
            <w:hideMark/>
          </w:tcPr>
          <w:p w14:paraId="2CCCCF3E"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4</w:t>
            </w:r>
          </w:p>
        </w:tc>
        <w:tc>
          <w:tcPr>
            <w:tcW w:w="216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8374CCC"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6360DN CYAN XEROX 106R01218</w:t>
            </w:r>
          </w:p>
        </w:tc>
        <w:tc>
          <w:tcPr>
            <w:tcW w:w="445" w:type="pct"/>
            <w:tcBorders>
              <w:top w:val="single" w:sz="4" w:space="0" w:color="auto"/>
              <w:left w:val="nil"/>
              <w:bottom w:val="single" w:sz="4" w:space="0" w:color="auto"/>
              <w:right w:val="single" w:sz="4" w:space="0" w:color="auto"/>
            </w:tcBorders>
            <w:shd w:val="clear" w:color="auto" w:fill="auto"/>
            <w:vAlign w:val="center"/>
            <w:hideMark/>
          </w:tcPr>
          <w:p w14:paraId="0C8A0EB2"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single" w:sz="4" w:space="0" w:color="auto"/>
              <w:left w:val="nil"/>
              <w:bottom w:val="single" w:sz="4" w:space="0" w:color="auto"/>
              <w:right w:val="single" w:sz="4" w:space="0" w:color="auto"/>
            </w:tcBorders>
            <w:shd w:val="clear" w:color="auto" w:fill="auto"/>
            <w:vAlign w:val="center"/>
            <w:hideMark/>
          </w:tcPr>
          <w:p w14:paraId="27627B5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single" w:sz="4" w:space="0" w:color="auto"/>
              <w:left w:val="nil"/>
              <w:bottom w:val="single" w:sz="4" w:space="0" w:color="auto"/>
              <w:right w:val="single" w:sz="4" w:space="0" w:color="auto"/>
            </w:tcBorders>
            <w:shd w:val="clear" w:color="000000" w:fill="FFFFFF"/>
            <w:vAlign w:val="center"/>
            <w:hideMark/>
          </w:tcPr>
          <w:p w14:paraId="08216BD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single" w:sz="4" w:space="0" w:color="auto"/>
              <w:left w:val="nil"/>
              <w:bottom w:val="single" w:sz="4" w:space="0" w:color="auto"/>
              <w:right w:val="single" w:sz="4" w:space="0" w:color="auto"/>
            </w:tcBorders>
            <w:shd w:val="clear" w:color="000000" w:fill="FFFFFF"/>
            <w:noWrap/>
            <w:vAlign w:val="center"/>
            <w:hideMark/>
          </w:tcPr>
          <w:p w14:paraId="05326D9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C60E906"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5194A8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5</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64DCCE1"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6360DN YELLOW XEROX 106R01220</w:t>
            </w:r>
          </w:p>
        </w:tc>
        <w:tc>
          <w:tcPr>
            <w:tcW w:w="445" w:type="pct"/>
            <w:tcBorders>
              <w:top w:val="nil"/>
              <w:left w:val="nil"/>
              <w:bottom w:val="single" w:sz="4" w:space="0" w:color="auto"/>
              <w:right w:val="single" w:sz="4" w:space="0" w:color="auto"/>
            </w:tcBorders>
            <w:shd w:val="clear" w:color="auto" w:fill="auto"/>
            <w:vAlign w:val="center"/>
            <w:hideMark/>
          </w:tcPr>
          <w:p w14:paraId="41B99C6B"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8B2960F"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633611D"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C21810F"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B74EAFF"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CD87D72"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6</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8515866"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UNIDAD DE IMAGEN PARA IMPRESORA PHASER 6360DN XEROX 108R00645</w:t>
            </w:r>
          </w:p>
        </w:tc>
        <w:tc>
          <w:tcPr>
            <w:tcW w:w="445" w:type="pct"/>
            <w:tcBorders>
              <w:top w:val="nil"/>
              <w:left w:val="nil"/>
              <w:bottom w:val="single" w:sz="4" w:space="0" w:color="auto"/>
              <w:right w:val="single" w:sz="4" w:space="0" w:color="auto"/>
            </w:tcBorders>
            <w:shd w:val="clear" w:color="auto" w:fill="auto"/>
            <w:vAlign w:val="center"/>
            <w:hideMark/>
          </w:tcPr>
          <w:p w14:paraId="63B9470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5E6A8B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0CE25D4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321318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1235749"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F67F6E8"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277D395"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6360DN MAGENTA XEROX 106R01219</w:t>
            </w:r>
          </w:p>
        </w:tc>
        <w:tc>
          <w:tcPr>
            <w:tcW w:w="445" w:type="pct"/>
            <w:tcBorders>
              <w:top w:val="nil"/>
              <w:left w:val="nil"/>
              <w:bottom w:val="single" w:sz="4" w:space="0" w:color="auto"/>
              <w:right w:val="single" w:sz="4" w:space="0" w:color="auto"/>
            </w:tcBorders>
            <w:shd w:val="clear" w:color="auto" w:fill="auto"/>
            <w:vAlign w:val="center"/>
            <w:hideMark/>
          </w:tcPr>
          <w:p w14:paraId="79FCE8E5"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67F9D7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8C7C27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27BC43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0E5DD11"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3D8552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D486806"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6600DN NEGRO XEROX 106R02236</w:t>
            </w:r>
          </w:p>
        </w:tc>
        <w:tc>
          <w:tcPr>
            <w:tcW w:w="445" w:type="pct"/>
            <w:tcBorders>
              <w:top w:val="nil"/>
              <w:left w:val="nil"/>
              <w:bottom w:val="single" w:sz="4" w:space="0" w:color="auto"/>
              <w:right w:val="single" w:sz="4" w:space="0" w:color="auto"/>
            </w:tcBorders>
            <w:shd w:val="clear" w:color="auto" w:fill="auto"/>
            <w:vAlign w:val="center"/>
            <w:hideMark/>
          </w:tcPr>
          <w:p w14:paraId="5DCBB5B9"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B076AA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6943AF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FA7514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72D6F3D3"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D5ED1EE"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9A881DB"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6600DN CYAN XEROX 106R02233</w:t>
            </w:r>
          </w:p>
        </w:tc>
        <w:tc>
          <w:tcPr>
            <w:tcW w:w="445" w:type="pct"/>
            <w:tcBorders>
              <w:top w:val="nil"/>
              <w:left w:val="nil"/>
              <w:bottom w:val="single" w:sz="4" w:space="0" w:color="auto"/>
              <w:right w:val="single" w:sz="4" w:space="0" w:color="auto"/>
            </w:tcBorders>
            <w:shd w:val="clear" w:color="auto" w:fill="auto"/>
            <w:vAlign w:val="center"/>
            <w:hideMark/>
          </w:tcPr>
          <w:p w14:paraId="008AAC11"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2F7C52A"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653D6E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968C192"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31EB8917"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B54D42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405C72D4"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6600DN YELLOW XEROX 106R02235</w:t>
            </w:r>
          </w:p>
        </w:tc>
        <w:tc>
          <w:tcPr>
            <w:tcW w:w="445" w:type="pct"/>
            <w:tcBorders>
              <w:top w:val="nil"/>
              <w:left w:val="nil"/>
              <w:bottom w:val="single" w:sz="4" w:space="0" w:color="auto"/>
              <w:right w:val="single" w:sz="4" w:space="0" w:color="auto"/>
            </w:tcBorders>
            <w:shd w:val="clear" w:color="auto" w:fill="auto"/>
            <w:vAlign w:val="center"/>
            <w:hideMark/>
          </w:tcPr>
          <w:p w14:paraId="35ADF68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DD64AEA"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104D89C"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1F6BE33"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55F69945"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3F6F3A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lastRenderedPageBreak/>
              <w:t>11</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3EEEFCB"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6600DN MAGENTA XEROX 106R02234</w:t>
            </w:r>
          </w:p>
        </w:tc>
        <w:tc>
          <w:tcPr>
            <w:tcW w:w="445" w:type="pct"/>
            <w:tcBorders>
              <w:top w:val="nil"/>
              <w:left w:val="nil"/>
              <w:bottom w:val="single" w:sz="4" w:space="0" w:color="auto"/>
              <w:right w:val="single" w:sz="4" w:space="0" w:color="auto"/>
            </w:tcBorders>
            <w:shd w:val="clear" w:color="auto" w:fill="auto"/>
            <w:vAlign w:val="center"/>
            <w:hideMark/>
          </w:tcPr>
          <w:p w14:paraId="2071FE3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03231B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30A8FF23"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E509F28"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38872AB9"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062E0CD"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1C571887"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RESIDUAL PARA IMPRESORA PHASER 6600DN XEROX 108R01124</w:t>
            </w:r>
          </w:p>
        </w:tc>
        <w:tc>
          <w:tcPr>
            <w:tcW w:w="445" w:type="pct"/>
            <w:tcBorders>
              <w:top w:val="nil"/>
              <w:left w:val="nil"/>
              <w:bottom w:val="single" w:sz="4" w:space="0" w:color="auto"/>
              <w:right w:val="single" w:sz="4" w:space="0" w:color="auto"/>
            </w:tcBorders>
            <w:shd w:val="clear" w:color="auto" w:fill="auto"/>
            <w:vAlign w:val="center"/>
            <w:hideMark/>
          </w:tcPr>
          <w:p w14:paraId="5454B6DA"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0F7B1CB"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96CA87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887B06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F6AD326"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47EC3BD"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E27FCE7"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FUSOR PARA IMPRESORA PHASER 6600DN XEROX 115R00076</w:t>
            </w:r>
          </w:p>
        </w:tc>
        <w:tc>
          <w:tcPr>
            <w:tcW w:w="445" w:type="pct"/>
            <w:tcBorders>
              <w:top w:val="nil"/>
              <w:left w:val="nil"/>
              <w:bottom w:val="single" w:sz="4" w:space="0" w:color="auto"/>
              <w:right w:val="single" w:sz="4" w:space="0" w:color="auto"/>
            </w:tcBorders>
            <w:shd w:val="clear" w:color="auto" w:fill="auto"/>
            <w:vAlign w:val="center"/>
            <w:hideMark/>
          </w:tcPr>
          <w:p w14:paraId="5F1E228D"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220662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FFB7AFF"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DAA7581"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7DFA3CC"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103300E5"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FB60B7D"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UNIDAD DE IMAGEN PARA IMPRESORA PHASER 6600DN XEROX 108R01121</w:t>
            </w:r>
          </w:p>
        </w:tc>
        <w:tc>
          <w:tcPr>
            <w:tcW w:w="445" w:type="pct"/>
            <w:tcBorders>
              <w:top w:val="nil"/>
              <w:left w:val="nil"/>
              <w:bottom w:val="single" w:sz="4" w:space="0" w:color="auto"/>
              <w:right w:val="single" w:sz="4" w:space="0" w:color="auto"/>
            </w:tcBorders>
            <w:shd w:val="clear" w:color="auto" w:fill="auto"/>
            <w:vAlign w:val="center"/>
            <w:hideMark/>
          </w:tcPr>
          <w:p w14:paraId="55E37A0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2CD1A3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1726D64"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DDB79E1"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CC6F395"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99BBB14"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664AC4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7500DN NEGRO XEROX 106R01446</w:t>
            </w:r>
          </w:p>
        </w:tc>
        <w:tc>
          <w:tcPr>
            <w:tcW w:w="445" w:type="pct"/>
            <w:tcBorders>
              <w:top w:val="nil"/>
              <w:left w:val="nil"/>
              <w:bottom w:val="single" w:sz="4" w:space="0" w:color="auto"/>
              <w:right w:val="single" w:sz="4" w:space="0" w:color="auto"/>
            </w:tcBorders>
            <w:shd w:val="clear" w:color="auto" w:fill="auto"/>
            <w:vAlign w:val="center"/>
            <w:hideMark/>
          </w:tcPr>
          <w:p w14:paraId="4F33157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5CB23A2"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0D2300E8"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2E66BEC"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5D23F160"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77B7378"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609A25B"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7500DN CYAN XEROX 106R01443</w:t>
            </w:r>
          </w:p>
        </w:tc>
        <w:tc>
          <w:tcPr>
            <w:tcW w:w="445" w:type="pct"/>
            <w:tcBorders>
              <w:top w:val="nil"/>
              <w:left w:val="nil"/>
              <w:bottom w:val="single" w:sz="4" w:space="0" w:color="auto"/>
              <w:right w:val="single" w:sz="4" w:space="0" w:color="auto"/>
            </w:tcBorders>
            <w:shd w:val="clear" w:color="auto" w:fill="auto"/>
            <w:vAlign w:val="center"/>
            <w:hideMark/>
          </w:tcPr>
          <w:p w14:paraId="3AA635C8"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56A006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E9DC1C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520247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C81CEC4"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6EFCB4A"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17</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856A06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7500DN YELLOW XEROX 106R01445</w:t>
            </w:r>
          </w:p>
        </w:tc>
        <w:tc>
          <w:tcPr>
            <w:tcW w:w="445" w:type="pct"/>
            <w:tcBorders>
              <w:top w:val="nil"/>
              <w:left w:val="nil"/>
              <w:bottom w:val="single" w:sz="4" w:space="0" w:color="auto"/>
              <w:right w:val="single" w:sz="4" w:space="0" w:color="auto"/>
            </w:tcBorders>
            <w:shd w:val="clear" w:color="auto" w:fill="auto"/>
            <w:vAlign w:val="center"/>
            <w:hideMark/>
          </w:tcPr>
          <w:p w14:paraId="2E55B84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98AB89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9D8089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7FCE683C"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5ADC5347"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AE6108B"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18</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37156815"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PHASER 7500DN MAGENTA XEROX 106R01444</w:t>
            </w:r>
          </w:p>
        </w:tc>
        <w:tc>
          <w:tcPr>
            <w:tcW w:w="445" w:type="pct"/>
            <w:tcBorders>
              <w:top w:val="nil"/>
              <w:left w:val="nil"/>
              <w:bottom w:val="single" w:sz="4" w:space="0" w:color="auto"/>
              <w:right w:val="single" w:sz="4" w:space="0" w:color="auto"/>
            </w:tcBorders>
            <w:shd w:val="clear" w:color="auto" w:fill="auto"/>
            <w:vAlign w:val="center"/>
            <w:hideMark/>
          </w:tcPr>
          <w:p w14:paraId="4B46C15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47362DE"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09A4D71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3DB306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FE0697B"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173BAA9"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19</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5FCCC680"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RESIDUAL PARA IMPRESORA PHASER 7500DN XEROX 108R00865</w:t>
            </w:r>
          </w:p>
        </w:tc>
        <w:tc>
          <w:tcPr>
            <w:tcW w:w="445" w:type="pct"/>
            <w:tcBorders>
              <w:top w:val="nil"/>
              <w:left w:val="nil"/>
              <w:bottom w:val="single" w:sz="4" w:space="0" w:color="auto"/>
              <w:right w:val="single" w:sz="4" w:space="0" w:color="auto"/>
            </w:tcBorders>
            <w:shd w:val="clear" w:color="auto" w:fill="auto"/>
            <w:vAlign w:val="center"/>
            <w:hideMark/>
          </w:tcPr>
          <w:p w14:paraId="4DE805E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9381E6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8F23B7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5FDF2D7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06884EA"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2F3B4417"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20</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FAFE6D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FUSOR PARA IMPRESORA PHASER 7500DN XEROX 115R00061</w:t>
            </w:r>
          </w:p>
        </w:tc>
        <w:tc>
          <w:tcPr>
            <w:tcW w:w="445" w:type="pct"/>
            <w:tcBorders>
              <w:top w:val="nil"/>
              <w:left w:val="nil"/>
              <w:bottom w:val="single" w:sz="4" w:space="0" w:color="auto"/>
              <w:right w:val="single" w:sz="4" w:space="0" w:color="auto"/>
            </w:tcBorders>
            <w:shd w:val="clear" w:color="auto" w:fill="auto"/>
            <w:vAlign w:val="center"/>
            <w:hideMark/>
          </w:tcPr>
          <w:p w14:paraId="6A38BB8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D7FCF17"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B38680B"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DFC3ACC"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DDEA178"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24BFF8ED"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lastRenderedPageBreak/>
              <w:t>21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3BD4F7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UNIDAD DE IMAGEN PARA IMPRESORA PHASER 7500DN XEROX 108R00861</w:t>
            </w:r>
          </w:p>
        </w:tc>
        <w:tc>
          <w:tcPr>
            <w:tcW w:w="445" w:type="pct"/>
            <w:tcBorders>
              <w:top w:val="nil"/>
              <w:left w:val="nil"/>
              <w:bottom w:val="single" w:sz="4" w:space="0" w:color="auto"/>
              <w:right w:val="single" w:sz="4" w:space="0" w:color="auto"/>
            </w:tcBorders>
            <w:shd w:val="clear" w:color="auto" w:fill="auto"/>
            <w:vAlign w:val="center"/>
            <w:hideMark/>
          </w:tcPr>
          <w:p w14:paraId="409FAC3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89E247A"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75EA3123"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46BFD3B"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4DAF47C4"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0E534AF"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22</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04231158"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VERSALIK C7000 NEGRO XEROX 106R03765</w:t>
            </w:r>
          </w:p>
        </w:tc>
        <w:tc>
          <w:tcPr>
            <w:tcW w:w="445" w:type="pct"/>
            <w:tcBorders>
              <w:top w:val="nil"/>
              <w:left w:val="nil"/>
              <w:bottom w:val="single" w:sz="4" w:space="0" w:color="auto"/>
              <w:right w:val="single" w:sz="4" w:space="0" w:color="auto"/>
            </w:tcBorders>
            <w:shd w:val="clear" w:color="auto" w:fill="auto"/>
            <w:vAlign w:val="center"/>
            <w:hideMark/>
          </w:tcPr>
          <w:p w14:paraId="505D026F"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B332F46"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15A946D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A0F07E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398A6380"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5861070A"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23</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1D57E67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VERSALIK C7000 CYAN XEROX 106R03768</w:t>
            </w:r>
          </w:p>
        </w:tc>
        <w:tc>
          <w:tcPr>
            <w:tcW w:w="445" w:type="pct"/>
            <w:tcBorders>
              <w:top w:val="nil"/>
              <w:left w:val="nil"/>
              <w:bottom w:val="single" w:sz="4" w:space="0" w:color="auto"/>
              <w:right w:val="single" w:sz="4" w:space="0" w:color="auto"/>
            </w:tcBorders>
            <w:shd w:val="clear" w:color="auto" w:fill="auto"/>
            <w:vAlign w:val="center"/>
            <w:hideMark/>
          </w:tcPr>
          <w:p w14:paraId="5032642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8386FED"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682AAF7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8993B72"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5529405B"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D17EC3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24</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9CE7F41"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VERSALIK C7000 YELLOW XEROX 106R03766</w:t>
            </w:r>
          </w:p>
        </w:tc>
        <w:tc>
          <w:tcPr>
            <w:tcW w:w="445" w:type="pct"/>
            <w:tcBorders>
              <w:top w:val="nil"/>
              <w:left w:val="nil"/>
              <w:bottom w:val="single" w:sz="4" w:space="0" w:color="auto"/>
              <w:right w:val="single" w:sz="4" w:space="0" w:color="auto"/>
            </w:tcBorders>
            <w:shd w:val="clear" w:color="auto" w:fill="auto"/>
            <w:vAlign w:val="center"/>
            <w:hideMark/>
          </w:tcPr>
          <w:p w14:paraId="31F4C911"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6D24C99"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1CD13EA2"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25C9768"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1098D14"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2A96B927"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25</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349DBB1"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VERSALIK C7000 MAGENTA XEROX 106R03767</w:t>
            </w:r>
          </w:p>
        </w:tc>
        <w:tc>
          <w:tcPr>
            <w:tcW w:w="445" w:type="pct"/>
            <w:tcBorders>
              <w:top w:val="nil"/>
              <w:left w:val="nil"/>
              <w:bottom w:val="single" w:sz="4" w:space="0" w:color="auto"/>
              <w:right w:val="single" w:sz="4" w:space="0" w:color="auto"/>
            </w:tcBorders>
            <w:shd w:val="clear" w:color="auto" w:fill="auto"/>
            <w:vAlign w:val="center"/>
            <w:hideMark/>
          </w:tcPr>
          <w:p w14:paraId="737DFCE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35CF207"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7</w:t>
            </w:r>
          </w:p>
        </w:tc>
        <w:tc>
          <w:tcPr>
            <w:tcW w:w="789" w:type="pct"/>
            <w:tcBorders>
              <w:top w:val="nil"/>
              <w:left w:val="nil"/>
              <w:bottom w:val="single" w:sz="4" w:space="0" w:color="auto"/>
              <w:right w:val="single" w:sz="4" w:space="0" w:color="auto"/>
            </w:tcBorders>
            <w:shd w:val="clear" w:color="000000" w:fill="FFFFFF"/>
            <w:vAlign w:val="center"/>
            <w:hideMark/>
          </w:tcPr>
          <w:p w14:paraId="5FBDDFF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245F66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5A6C07D1"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067607B2"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26</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911D974"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TOALLAS DE LIMPIEZA PAQUETE CON 24 PIEZAS I5600 KODAK 1002716</w:t>
            </w:r>
          </w:p>
        </w:tc>
        <w:tc>
          <w:tcPr>
            <w:tcW w:w="445" w:type="pct"/>
            <w:tcBorders>
              <w:top w:val="nil"/>
              <w:left w:val="nil"/>
              <w:bottom w:val="single" w:sz="4" w:space="0" w:color="auto"/>
              <w:right w:val="single" w:sz="4" w:space="0" w:color="auto"/>
            </w:tcBorders>
            <w:shd w:val="clear" w:color="000000" w:fill="FFFFFF"/>
            <w:vAlign w:val="center"/>
            <w:hideMark/>
          </w:tcPr>
          <w:p w14:paraId="3CD03445"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PAQUETE</w:t>
            </w:r>
          </w:p>
        </w:tc>
        <w:tc>
          <w:tcPr>
            <w:tcW w:w="508" w:type="pct"/>
            <w:tcBorders>
              <w:top w:val="nil"/>
              <w:left w:val="nil"/>
              <w:bottom w:val="single" w:sz="4" w:space="0" w:color="auto"/>
              <w:right w:val="single" w:sz="4" w:space="0" w:color="auto"/>
            </w:tcBorders>
            <w:shd w:val="clear" w:color="auto" w:fill="auto"/>
            <w:vAlign w:val="center"/>
            <w:hideMark/>
          </w:tcPr>
          <w:p w14:paraId="1A722218"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vAlign w:val="center"/>
            <w:hideMark/>
          </w:tcPr>
          <w:p w14:paraId="2792C332"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4570BC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4197D5AF"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D74C90B"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0451AF53"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TOALLAS CON SOLUCION ANTIESTATICA PAQUETES DE 24 PIEZAS I5600 KODAK 8965519</w:t>
            </w:r>
          </w:p>
        </w:tc>
        <w:tc>
          <w:tcPr>
            <w:tcW w:w="445" w:type="pct"/>
            <w:tcBorders>
              <w:top w:val="nil"/>
              <w:left w:val="nil"/>
              <w:bottom w:val="single" w:sz="4" w:space="0" w:color="auto"/>
              <w:right w:val="single" w:sz="4" w:space="0" w:color="auto"/>
            </w:tcBorders>
            <w:shd w:val="clear" w:color="000000" w:fill="FFFFFF"/>
            <w:vAlign w:val="center"/>
            <w:hideMark/>
          </w:tcPr>
          <w:p w14:paraId="4CBFAE3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PAQUETE</w:t>
            </w:r>
          </w:p>
        </w:tc>
        <w:tc>
          <w:tcPr>
            <w:tcW w:w="508" w:type="pct"/>
            <w:tcBorders>
              <w:top w:val="nil"/>
              <w:left w:val="nil"/>
              <w:bottom w:val="single" w:sz="4" w:space="0" w:color="auto"/>
              <w:right w:val="single" w:sz="4" w:space="0" w:color="auto"/>
            </w:tcBorders>
            <w:shd w:val="clear" w:color="auto" w:fill="auto"/>
            <w:vAlign w:val="center"/>
            <w:hideMark/>
          </w:tcPr>
          <w:p w14:paraId="708C1EA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5</w:t>
            </w:r>
          </w:p>
        </w:tc>
        <w:tc>
          <w:tcPr>
            <w:tcW w:w="789" w:type="pct"/>
            <w:tcBorders>
              <w:top w:val="nil"/>
              <w:left w:val="nil"/>
              <w:bottom w:val="single" w:sz="4" w:space="0" w:color="auto"/>
              <w:right w:val="single" w:sz="4" w:space="0" w:color="auto"/>
            </w:tcBorders>
            <w:shd w:val="clear" w:color="000000" w:fill="FFFFFF"/>
            <w:vAlign w:val="center"/>
            <w:hideMark/>
          </w:tcPr>
          <w:p w14:paraId="4A807A88"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3DE97E1C"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7CF51C9E"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8ED686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28</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46CBECDF"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KIT DE GUIAS PARA IMPRESORA I5600 KODAK 8714438</w:t>
            </w:r>
          </w:p>
        </w:tc>
        <w:tc>
          <w:tcPr>
            <w:tcW w:w="445" w:type="pct"/>
            <w:tcBorders>
              <w:top w:val="nil"/>
              <w:left w:val="nil"/>
              <w:bottom w:val="single" w:sz="4" w:space="0" w:color="auto"/>
              <w:right w:val="single" w:sz="4" w:space="0" w:color="auto"/>
            </w:tcBorders>
            <w:shd w:val="clear" w:color="auto" w:fill="auto"/>
            <w:vAlign w:val="center"/>
            <w:hideMark/>
          </w:tcPr>
          <w:p w14:paraId="184B07BF"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174F0F9"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3</w:t>
            </w:r>
          </w:p>
        </w:tc>
        <w:tc>
          <w:tcPr>
            <w:tcW w:w="789" w:type="pct"/>
            <w:tcBorders>
              <w:top w:val="nil"/>
              <w:left w:val="nil"/>
              <w:bottom w:val="single" w:sz="4" w:space="0" w:color="auto"/>
              <w:right w:val="single" w:sz="4" w:space="0" w:color="auto"/>
            </w:tcBorders>
            <w:shd w:val="clear" w:color="000000" w:fill="FFFFFF"/>
            <w:vAlign w:val="center"/>
            <w:hideMark/>
          </w:tcPr>
          <w:p w14:paraId="4E4D37F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696284"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47553FDC"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6257E237"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29</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608E4BE5"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CARTUCHO KODAK PAQUETE CON 3 PIEZAS I5600 KODAK 8183386</w:t>
            </w:r>
          </w:p>
        </w:tc>
        <w:tc>
          <w:tcPr>
            <w:tcW w:w="445" w:type="pct"/>
            <w:tcBorders>
              <w:top w:val="nil"/>
              <w:left w:val="nil"/>
              <w:bottom w:val="single" w:sz="4" w:space="0" w:color="auto"/>
              <w:right w:val="single" w:sz="4" w:space="0" w:color="auto"/>
            </w:tcBorders>
            <w:shd w:val="clear" w:color="auto" w:fill="auto"/>
            <w:vAlign w:val="center"/>
            <w:hideMark/>
          </w:tcPr>
          <w:p w14:paraId="4E0269F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4DA7A6B5"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2</w:t>
            </w:r>
          </w:p>
        </w:tc>
        <w:tc>
          <w:tcPr>
            <w:tcW w:w="789" w:type="pct"/>
            <w:tcBorders>
              <w:top w:val="nil"/>
              <w:left w:val="nil"/>
              <w:bottom w:val="single" w:sz="4" w:space="0" w:color="auto"/>
              <w:right w:val="single" w:sz="4" w:space="0" w:color="auto"/>
            </w:tcBorders>
            <w:shd w:val="clear" w:color="000000" w:fill="FFFFFF"/>
            <w:vAlign w:val="center"/>
            <w:hideMark/>
          </w:tcPr>
          <w:p w14:paraId="33B34B44"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05B3D8F"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29E95386"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2C7FBB82"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30</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B493142"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KIT DE CONSUMIBLES KODAK I5600 KODAK 1462415</w:t>
            </w:r>
          </w:p>
        </w:tc>
        <w:tc>
          <w:tcPr>
            <w:tcW w:w="445" w:type="pct"/>
            <w:tcBorders>
              <w:top w:val="nil"/>
              <w:left w:val="nil"/>
              <w:bottom w:val="single" w:sz="4" w:space="0" w:color="auto"/>
              <w:right w:val="single" w:sz="4" w:space="0" w:color="auto"/>
            </w:tcBorders>
            <w:shd w:val="clear" w:color="auto" w:fill="auto"/>
            <w:vAlign w:val="center"/>
            <w:hideMark/>
          </w:tcPr>
          <w:p w14:paraId="01F3925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7840B8A9"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5F9350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474A4F7"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EE0FE7E"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7361391"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lastRenderedPageBreak/>
              <w:t>31</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7099A459"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M4125IDN NEGRO KYOCERA TK-6117</w:t>
            </w:r>
          </w:p>
        </w:tc>
        <w:tc>
          <w:tcPr>
            <w:tcW w:w="445" w:type="pct"/>
            <w:tcBorders>
              <w:top w:val="nil"/>
              <w:left w:val="nil"/>
              <w:bottom w:val="single" w:sz="4" w:space="0" w:color="auto"/>
              <w:right w:val="single" w:sz="4" w:space="0" w:color="auto"/>
            </w:tcBorders>
            <w:shd w:val="clear" w:color="auto" w:fill="auto"/>
            <w:vAlign w:val="center"/>
            <w:hideMark/>
          </w:tcPr>
          <w:p w14:paraId="5142E22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0DEA6A01"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74F1638E"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6B852B74"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333D3380"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89023A1"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32</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CB3BB11"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BOTELLA DE TNTA PARA IMPRESORA ECO TANK L3110 NEGRO EPSON T544120-AL</w:t>
            </w:r>
          </w:p>
        </w:tc>
        <w:tc>
          <w:tcPr>
            <w:tcW w:w="445" w:type="pct"/>
            <w:tcBorders>
              <w:top w:val="nil"/>
              <w:left w:val="nil"/>
              <w:bottom w:val="single" w:sz="4" w:space="0" w:color="auto"/>
              <w:right w:val="single" w:sz="4" w:space="0" w:color="auto"/>
            </w:tcBorders>
            <w:shd w:val="clear" w:color="auto" w:fill="auto"/>
            <w:vAlign w:val="center"/>
            <w:hideMark/>
          </w:tcPr>
          <w:p w14:paraId="761C645F"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3A43919D"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4D360CAD"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D911E1E"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1CA35386"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DED7DBB"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33</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2AFD4CAC"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BOTELLA DE TNTA PARA IMPRESORA ECO TANK L3110 CYAN EPSON T544220-AL</w:t>
            </w:r>
          </w:p>
        </w:tc>
        <w:tc>
          <w:tcPr>
            <w:tcW w:w="445" w:type="pct"/>
            <w:tcBorders>
              <w:top w:val="nil"/>
              <w:left w:val="nil"/>
              <w:bottom w:val="single" w:sz="4" w:space="0" w:color="auto"/>
              <w:right w:val="single" w:sz="4" w:space="0" w:color="auto"/>
            </w:tcBorders>
            <w:shd w:val="clear" w:color="auto" w:fill="auto"/>
            <w:vAlign w:val="center"/>
            <w:hideMark/>
          </w:tcPr>
          <w:p w14:paraId="52731EE0"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57460A7"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7CACA202"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5D0218A"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2791B96"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40C7EB7C"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34</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50A1C98A"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BOTELLA DE TNTA PARA IMPRESORA ECO TANK L3110 YELLOW EPSON T544420-AL</w:t>
            </w:r>
          </w:p>
        </w:tc>
        <w:tc>
          <w:tcPr>
            <w:tcW w:w="445" w:type="pct"/>
            <w:tcBorders>
              <w:top w:val="nil"/>
              <w:left w:val="nil"/>
              <w:bottom w:val="single" w:sz="4" w:space="0" w:color="auto"/>
              <w:right w:val="single" w:sz="4" w:space="0" w:color="auto"/>
            </w:tcBorders>
            <w:shd w:val="clear" w:color="auto" w:fill="auto"/>
            <w:vAlign w:val="center"/>
            <w:hideMark/>
          </w:tcPr>
          <w:p w14:paraId="69BD96A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2948CD7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68FE6D4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03B2EEA0"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0D275EC"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7B240A74"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35</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30B1F07E"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BOTELLA DE TNTA PARA IMPRESORA ECO TANK L3110 MAGENTA EPSON T544320-AL</w:t>
            </w:r>
          </w:p>
        </w:tc>
        <w:tc>
          <w:tcPr>
            <w:tcW w:w="445" w:type="pct"/>
            <w:tcBorders>
              <w:top w:val="nil"/>
              <w:left w:val="nil"/>
              <w:bottom w:val="single" w:sz="4" w:space="0" w:color="auto"/>
              <w:right w:val="single" w:sz="4" w:space="0" w:color="auto"/>
            </w:tcBorders>
            <w:shd w:val="clear" w:color="auto" w:fill="auto"/>
            <w:vAlign w:val="center"/>
            <w:hideMark/>
          </w:tcPr>
          <w:p w14:paraId="3563CEFE"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5108A91C"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544C71E9"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13BAD03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6FC3A488"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25028B18"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36</w:t>
            </w:r>
          </w:p>
        </w:tc>
        <w:tc>
          <w:tcPr>
            <w:tcW w:w="2169" w:type="pct"/>
            <w:tcBorders>
              <w:top w:val="nil"/>
              <w:left w:val="single" w:sz="4" w:space="0" w:color="auto"/>
              <w:bottom w:val="single" w:sz="4" w:space="0" w:color="auto"/>
              <w:right w:val="single" w:sz="4" w:space="0" w:color="auto"/>
            </w:tcBorders>
            <w:shd w:val="clear" w:color="auto" w:fill="auto"/>
            <w:vAlign w:val="center"/>
            <w:hideMark/>
          </w:tcPr>
          <w:p w14:paraId="6D9EDF93"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CARTUCHO PARA IMPRESORA WORKFACE K101 NEGRO EPSON T136126-AL</w:t>
            </w:r>
          </w:p>
        </w:tc>
        <w:tc>
          <w:tcPr>
            <w:tcW w:w="445" w:type="pct"/>
            <w:tcBorders>
              <w:top w:val="nil"/>
              <w:left w:val="nil"/>
              <w:bottom w:val="single" w:sz="4" w:space="0" w:color="auto"/>
              <w:right w:val="single" w:sz="4" w:space="0" w:color="auto"/>
            </w:tcBorders>
            <w:shd w:val="clear" w:color="auto" w:fill="auto"/>
            <w:vAlign w:val="center"/>
            <w:hideMark/>
          </w:tcPr>
          <w:p w14:paraId="02F3F72A"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645DBF93"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7B8B68E1"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2E4387F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00931F6D" w14:textId="77777777" w:rsidTr="00775E8C">
        <w:trPr>
          <w:trHeight w:val="660"/>
        </w:trPr>
        <w:tc>
          <w:tcPr>
            <w:tcW w:w="181" w:type="pct"/>
            <w:tcBorders>
              <w:top w:val="nil"/>
              <w:left w:val="single" w:sz="4" w:space="0" w:color="auto"/>
              <w:bottom w:val="single" w:sz="4" w:space="0" w:color="auto"/>
              <w:right w:val="nil"/>
            </w:tcBorders>
            <w:shd w:val="clear" w:color="000000" w:fill="FFFFFF"/>
            <w:vAlign w:val="center"/>
            <w:hideMark/>
          </w:tcPr>
          <w:p w14:paraId="3F8BF024" w14:textId="77777777" w:rsidR="00775E8C" w:rsidRPr="00775E8C" w:rsidRDefault="00775E8C" w:rsidP="00775E8C">
            <w:pPr>
              <w:jc w:val="center"/>
              <w:rPr>
                <w:rFonts w:ascii="Arial" w:hAnsi="Arial" w:cs="Arial"/>
                <w:sz w:val="16"/>
                <w:szCs w:val="16"/>
                <w:lang w:eastAsia="es-MX"/>
              </w:rPr>
            </w:pPr>
            <w:r w:rsidRPr="00775E8C">
              <w:rPr>
                <w:rFonts w:ascii="Arial" w:hAnsi="Arial" w:cs="Arial"/>
                <w:sz w:val="16"/>
                <w:szCs w:val="16"/>
                <w:lang w:eastAsia="es-MX"/>
              </w:rPr>
              <w:t>37</w:t>
            </w:r>
          </w:p>
        </w:tc>
        <w:tc>
          <w:tcPr>
            <w:tcW w:w="2169" w:type="pct"/>
            <w:tcBorders>
              <w:top w:val="nil"/>
              <w:left w:val="single" w:sz="4" w:space="0" w:color="auto"/>
              <w:bottom w:val="single" w:sz="4" w:space="0" w:color="auto"/>
              <w:right w:val="single" w:sz="4" w:space="0" w:color="auto"/>
            </w:tcBorders>
            <w:shd w:val="clear" w:color="000000" w:fill="FFFFFF"/>
            <w:vAlign w:val="center"/>
            <w:hideMark/>
          </w:tcPr>
          <w:p w14:paraId="76885CEE" w14:textId="77777777" w:rsidR="00775E8C" w:rsidRPr="00775E8C" w:rsidRDefault="00775E8C" w:rsidP="00775E8C">
            <w:pPr>
              <w:rPr>
                <w:rFonts w:ascii="Arial" w:hAnsi="Arial" w:cs="Arial"/>
                <w:color w:val="000000"/>
                <w:sz w:val="16"/>
                <w:szCs w:val="16"/>
                <w:lang w:eastAsia="es-MX"/>
              </w:rPr>
            </w:pPr>
            <w:r w:rsidRPr="00775E8C">
              <w:rPr>
                <w:rFonts w:ascii="Arial" w:hAnsi="Arial" w:cs="Arial"/>
                <w:color w:val="000000"/>
                <w:sz w:val="16"/>
                <w:szCs w:val="16"/>
                <w:lang w:eastAsia="es-MX"/>
              </w:rPr>
              <w:t>TONER PARA IMPRESORA ML-3710ND NEGRO SAMSUNG SU968A</w:t>
            </w:r>
          </w:p>
        </w:tc>
        <w:tc>
          <w:tcPr>
            <w:tcW w:w="445" w:type="pct"/>
            <w:tcBorders>
              <w:top w:val="nil"/>
              <w:left w:val="nil"/>
              <w:bottom w:val="single" w:sz="4" w:space="0" w:color="auto"/>
              <w:right w:val="single" w:sz="4" w:space="0" w:color="auto"/>
            </w:tcBorders>
            <w:shd w:val="clear" w:color="auto" w:fill="auto"/>
            <w:vAlign w:val="center"/>
            <w:hideMark/>
          </w:tcPr>
          <w:p w14:paraId="68621E14"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PIEZA</w:t>
            </w:r>
          </w:p>
        </w:tc>
        <w:tc>
          <w:tcPr>
            <w:tcW w:w="508" w:type="pct"/>
            <w:tcBorders>
              <w:top w:val="nil"/>
              <w:left w:val="nil"/>
              <w:bottom w:val="single" w:sz="4" w:space="0" w:color="auto"/>
              <w:right w:val="single" w:sz="4" w:space="0" w:color="auto"/>
            </w:tcBorders>
            <w:shd w:val="clear" w:color="auto" w:fill="auto"/>
            <w:vAlign w:val="center"/>
            <w:hideMark/>
          </w:tcPr>
          <w:p w14:paraId="1728DCC7" w14:textId="77777777" w:rsidR="00775E8C" w:rsidRPr="00775E8C" w:rsidRDefault="00775E8C" w:rsidP="00775E8C">
            <w:pPr>
              <w:jc w:val="center"/>
              <w:rPr>
                <w:rFonts w:ascii="Arial" w:hAnsi="Arial" w:cs="Arial"/>
                <w:color w:val="000000"/>
                <w:sz w:val="16"/>
                <w:szCs w:val="16"/>
                <w:lang w:eastAsia="es-MX"/>
              </w:rPr>
            </w:pPr>
            <w:r w:rsidRPr="00775E8C">
              <w:rPr>
                <w:rFonts w:ascii="Arial" w:hAnsi="Arial" w:cs="Arial"/>
                <w:color w:val="000000"/>
                <w:sz w:val="16"/>
                <w:szCs w:val="16"/>
                <w:lang w:eastAsia="es-MX"/>
              </w:rPr>
              <w:t>1</w:t>
            </w:r>
          </w:p>
        </w:tc>
        <w:tc>
          <w:tcPr>
            <w:tcW w:w="789" w:type="pct"/>
            <w:tcBorders>
              <w:top w:val="nil"/>
              <w:left w:val="nil"/>
              <w:bottom w:val="single" w:sz="4" w:space="0" w:color="auto"/>
              <w:right w:val="single" w:sz="4" w:space="0" w:color="auto"/>
            </w:tcBorders>
            <w:shd w:val="clear" w:color="000000" w:fill="FFFFFF"/>
            <w:vAlign w:val="center"/>
            <w:hideMark/>
          </w:tcPr>
          <w:p w14:paraId="15AA8D45"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 </w:t>
            </w:r>
          </w:p>
        </w:tc>
        <w:tc>
          <w:tcPr>
            <w:tcW w:w="907" w:type="pct"/>
            <w:tcBorders>
              <w:top w:val="nil"/>
              <w:left w:val="nil"/>
              <w:bottom w:val="single" w:sz="4" w:space="0" w:color="auto"/>
              <w:right w:val="single" w:sz="4" w:space="0" w:color="auto"/>
            </w:tcBorders>
            <w:shd w:val="clear" w:color="000000" w:fill="FFFFFF"/>
            <w:noWrap/>
            <w:vAlign w:val="center"/>
            <w:hideMark/>
          </w:tcPr>
          <w:p w14:paraId="4AFA54C6" w14:textId="77777777" w:rsidR="00775E8C" w:rsidRPr="00775E8C" w:rsidRDefault="00775E8C" w:rsidP="00775E8C">
            <w:pPr>
              <w:jc w:val="center"/>
              <w:rPr>
                <w:rFonts w:ascii="Arial" w:hAnsi="Arial" w:cs="Arial"/>
                <w:color w:val="0D0D0D"/>
                <w:sz w:val="16"/>
                <w:szCs w:val="16"/>
                <w:lang w:eastAsia="es-MX"/>
              </w:rPr>
            </w:pPr>
            <w:r w:rsidRPr="00775E8C">
              <w:rPr>
                <w:rFonts w:ascii="Arial" w:hAnsi="Arial" w:cs="Arial"/>
                <w:color w:val="0D0D0D"/>
                <w:sz w:val="16"/>
                <w:szCs w:val="16"/>
                <w:lang w:eastAsia="es-MX"/>
              </w:rPr>
              <w:t>$0.00</w:t>
            </w:r>
          </w:p>
        </w:tc>
      </w:tr>
      <w:tr w:rsidR="00775E8C" w:rsidRPr="00775E8C" w14:paraId="309997CA" w14:textId="77777777" w:rsidTr="00775E8C">
        <w:trPr>
          <w:trHeight w:val="720"/>
        </w:trPr>
        <w:tc>
          <w:tcPr>
            <w:tcW w:w="181" w:type="pct"/>
            <w:tcBorders>
              <w:top w:val="nil"/>
              <w:left w:val="nil"/>
              <w:bottom w:val="nil"/>
              <w:right w:val="nil"/>
            </w:tcBorders>
            <w:shd w:val="clear" w:color="auto" w:fill="auto"/>
            <w:vAlign w:val="center"/>
            <w:hideMark/>
          </w:tcPr>
          <w:p w14:paraId="272956DD" w14:textId="77777777" w:rsidR="00775E8C" w:rsidRPr="00775E8C" w:rsidRDefault="00775E8C" w:rsidP="00775E8C">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hideMark/>
          </w:tcPr>
          <w:p w14:paraId="77F633F3" w14:textId="77777777" w:rsidR="00775E8C" w:rsidRPr="00775E8C" w:rsidRDefault="00775E8C" w:rsidP="00775E8C">
            <w:pPr>
              <w:jc w:val="center"/>
              <w:rPr>
                <w:rFonts w:ascii="Arial" w:hAnsi="Arial" w:cs="Arial"/>
                <w:sz w:val="16"/>
                <w:szCs w:val="16"/>
                <w:lang w:eastAsia="es-MX"/>
              </w:rPr>
            </w:pPr>
          </w:p>
        </w:tc>
        <w:tc>
          <w:tcPr>
            <w:tcW w:w="445" w:type="pct"/>
            <w:tcBorders>
              <w:top w:val="nil"/>
              <w:left w:val="nil"/>
              <w:bottom w:val="nil"/>
              <w:right w:val="nil"/>
            </w:tcBorders>
            <w:shd w:val="clear" w:color="auto" w:fill="auto"/>
            <w:vAlign w:val="center"/>
            <w:hideMark/>
          </w:tcPr>
          <w:p w14:paraId="3B33EA8D" w14:textId="77777777" w:rsidR="00775E8C" w:rsidRPr="00775E8C" w:rsidRDefault="00775E8C" w:rsidP="00775E8C">
            <w:pPr>
              <w:rPr>
                <w:rFonts w:ascii="Arial" w:hAnsi="Arial" w:cs="Arial"/>
                <w:sz w:val="16"/>
                <w:szCs w:val="16"/>
                <w:lang w:eastAsia="es-MX"/>
              </w:rPr>
            </w:pPr>
          </w:p>
        </w:tc>
        <w:tc>
          <w:tcPr>
            <w:tcW w:w="508" w:type="pct"/>
            <w:tcBorders>
              <w:top w:val="nil"/>
              <w:left w:val="nil"/>
              <w:bottom w:val="nil"/>
              <w:right w:val="nil"/>
            </w:tcBorders>
            <w:shd w:val="clear" w:color="auto" w:fill="auto"/>
            <w:vAlign w:val="center"/>
            <w:hideMark/>
          </w:tcPr>
          <w:p w14:paraId="51B9E96E" w14:textId="77777777" w:rsidR="00775E8C" w:rsidRPr="00775E8C" w:rsidRDefault="00775E8C" w:rsidP="00775E8C">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643D025E" w14:textId="49B2DFB6"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 xml:space="preserve">Subtotal </w:t>
            </w:r>
          </w:p>
        </w:tc>
        <w:tc>
          <w:tcPr>
            <w:tcW w:w="907" w:type="pct"/>
            <w:tcBorders>
              <w:top w:val="nil"/>
              <w:left w:val="nil"/>
              <w:bottom w:val="single" w:sz="4" w:space="0" w:color="auto"/>
              <w:right w:val="single" w:sz="4" w:space="0" w:color="auto"/>
            </w:tcBorders>
            <w:shd w:val="clear" w:color="000000" w:fill="FFE699"/>
            <w:noWrap/>
            <w:vAlign w:val="center"/>
            <w:hideMark/>
          </w:tcPr>
          <w:p w14:paraId="1390AF16"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$0.00</w:t>
            </w:r>
          </w:p>
        </w:tc>
      </w:tr>
      <w:tr w:rsidR="00865621" w:rsidRPr="00775E8C" w14:paraId="35A1931D" w14:textId="77777777" w:rsidTr="00775E8C">
        <w:trPr>
          <w:trHeight w:val="720"/>
        </w:trPr>
        <w:tc>
          <w:tcPr>
            <w:tcW w:w="181" w:type="pct"/>
            <w:tcBorders>
              <w:top w:val="nil"/>
              <w:left w:val="nil"/>
              <w:bottom w:val="nil"/>
              <w:right w:val="nil"/>
            </w:tcBorders>
            <w:shd w:val="clear" w:color="auto" w:fill="auto"/>
            <w:vAlign w:val="center"/>
          </w:tcPr>
          <w:p w14:paraId="3CC0C64F" w14:textId="77777777" w:rsidR="00865621" w:rsidRPr="00775E8C" w:rsidRDefault="00865621" w:rsidP="00775E8C">
            <w:pPr>
              <w:jc w:val="center"/>
              <w:rPr>
                <w:rFonts w:ascii="Arial" w:hAnsi="Arial" w:cs="Arial"/>
                <w:color w:val="0D0D0D"/>
                <w:sz w:val="16"/>
                <w:szCs w:val="16"/>
                <w:lang w:eastAsia="es-MX"/>
              </w:rPr>
            </w:pPr>
          </w:p>
        </w:tc>
        <w:tc>
          <w:tcPr>
            <w:tcW w:w="2169" w:type="pct"/>
            <w:tcBorders>
              <w:top w:val="nil"/>
              <w:left w:val="nil"/>
              <w:bottom w:val="nil"/>
              <w:right w:val="nil"/>
            </w:tcBorders>
            <w:shd w:val="clear" w:color="auto" w:fill="auto"/>
            <w:vAlign w:val="center"/>
          </w:tcPr>
          <w:p w14:paraId="4A8494A6" w14:textId="77777777" w:rsidR="00865621" w:rsidRPr="00775E8C" w:rsidRDefault="00865621" w:rsidP="00775E8C">
            <w:pPr>
              <w:jc w:val="center"/>
              <w:rPr>
                <w:rFonts w:ascii="Arial" w:hAnsi="Arial" w:cs="Arial"/>
                <w:sz w:val="16"/>
                <w:szCs w:val="16"/>
                <w:lang w:eastAsia="es-MX"/>
              </w:rPr>
            </w:pPr>
          </w:p>
        </w:tc>
        <w:tc>
          <w:tcPr>
            <w:tcW w:w="445" w:type="pct"/>
            <w:tcBorders>
              <w:top w:val="nil"/>
              <w:left w:val="nil"/>
              <w:bottom w:val="nil"/>
              <w:right w:val="nil"/>
            </w:tcBorders>
            <w:shd w:val="clear" w:color="auto" w:fill="auto"/>
            <w:vAlign w:val="center"/>
          </w:tcPr>
          <w:p w14:paraId="5B4776E0" w14:textId="77777777" w:rsidR="00865621" w:rsidRPr="00775E8C" w:rsidRDefault="00865621" w:rsidP="00775E8C">
            <w:pPr>
              <w:rPr>
                <w:rFonts w:ascii="Arial" w:hAnsi="Arial" w:cs="Arial"/>
                <w:sz w:val="16"/>
                <w:szCs w:val="16"/>
                <w:lang w:eastAsia="es-MX"/>
              </w:rPr>
            </w:pPr>
          </w:p>
        </w:tc>
        <w:tc>
          <w:tcPr>
            <w:tcW w:w="508" w:type="pct"/>
            <w:tcBorders>
              <w:top w:val="nil"/>
              <w:left w:val="nil"/>
              <w:bottom w:val="nil"/>
              <w:right w:val="nil"/>
            </w:tcBorders>
            <w:shd w:val="clear" w:color="auto" w:fill="auto"/>
            <w:vAlign w:val="center"/>
          </w:tcPr>
          <w:p w14:paraId="5FA84FA8" w14:textId="77777777" w:rsidR="00865621" w:rsidRPr="00775E8C" w:rsidRDefault="00865621" w:rsidP="00775E8C">
            <w:pPr>
              <w:jc w:val="cente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tcPr>
          <w:p w14:paraId="5704C987" w14:textId="51D73FAE" w:rsidR="00865621" w:rsidRPr="00775E8C" w:rsidRDefault="00865621" w:rsidP="00775E8C">
            <w:pPr>
              <w:jc w:val="center"/>
              <w:rPr>
                <w:rFonts w:ascii="Arial" w:hAnsi="Arial" w:cs="Arial"/>
                <w:b/>
                <w:bCs/>
                <w:color w:val="0D0D0D"/>
                <w:sz w:val="16"/>
                <w:szCs w:val="16"/>
                <w:lang w:eastAsia="es-MX"/>
              </w:rPr>
            </w:pPr>
            <w:r>
              <w:rPr>
                <w:rFonts w:ascii="Arial" w:hAnsi="Arial" w:cs="Arial"/>
                <w:b/>
                <w:bCs/>
                <w:color w:val="0D0D0D"/>
                <w:sz w:val="16"/>
                <w:szCs w:val="16"/>
                <w:lang w:eastAsia="es-MX"/>
              </w:rPr>
              <w:t>IVA</w:t>
            </w:r>
          </w:p>
        </w:tc>
        <w:tc>
          <w:tcPr>
            <w:tcW w:w="907" w:type="pct"/>
            <w:tcBorders>
              <w:top w:val="nil"/>
              <w:left w:val="nil"/>
              <w:bottom w:val="single" w:sz="4" w:space="0" w:color="auto"/>
              <w:right w:val="single" w:sz="4" w:space="0" w:color="auto"/>
            </w:tcBorders>
            <w:shd w:val="clear" w:color="000000" w:fill="FFE699"/>
            <w:noWrap/>
            <w:vAlign w:val="center"/>
          </w:tcPr>
          <w:p w14:paraId="6DB436A7" w14:textId="168F9045" w:rsidR="00865621" w:rsidRPr="00775E8C" w:rsidRDefault="00865621" w:rsidP="00775E8C">
            <w:pPr>
              <w:jc w:val="center"/>
              <w:rPr>
                <w:rFonts w:ascii="Arial" w:hAnsi="Arial" w:cs="Arial"/>
                <w:b/>
                <w:bCs/>
                <w:color w:val="0D0D0D"/>
                <w:sz w:val="16"/>
                <w:szCs w:val="16"/>
                <w:lang w:eastAsia="es-MX"/>
              </w:rPr>
            </w:pPr>
            <w:r>
              <w:rPr>
                <w:rFonts w:ascii="Arial" w:hAnsi="Arial" w:cs="Arial"/>
                <w:b/>
                <w:bCs/>
                <w:color w:val="0D0D0D"/>
                <w:sz w:val="16"/>
                <w:szCs w:val="16"/>
                <w:lang w:eastAsia="es-MX"/>
              </w:rPr>
              <w:t>$0.00</w:t>
            </w:r>
          </w:p>
        </w:tc>
      </w:tr>
      <w:tr w:rsidR="00775E8C" w:rsidRPr="00775E8C" w14:paraId="00152ECB" w14:textId="77777777" w:rsidTr="00775E8C">
        <w:trPr>
          <w:trHeight w:val="360"/>
        </w:trPr>
        <w:tc>
          <w:tcPr>
            <w:tcW w:w="181" w:type="pct"/>
            <w:tcBorders>
              <w:top w:val="nil"/>
              <w:left w:val="nil"/>
              <w:bottom w:val="nil"/>
              <w:right w:val="nil"/>
            </w:tcBorders>
            <w:shd w:val="clear" w:color="auto" w:fill="auto"/>
            <w:noWrap/>
            <w:vAlign w:val="bottom"/>
            <w:hideMark/>
          </w:tcPr>
          <w:p w14:paraId="0F60EE16" w14:textId="77777777" w:rsidR="00775E8C" w:rsidRPr="00775E8C" w:rsidRDefault="00775E8C" w:rsidP="00775E8C">
            <w:pPr>
              <w:jc w:val="center"/>
              <w:rPr>
                <w:rFonts w:ascii="Arial" w:hAnsi="Arial" w:cs="Arial"/>
                <w:b/>
                <w:bCs/>
                <w:color w:val="0D0D0D"/>
                <w:sz w:val="16"/>
                <w:szCs w:val="16"/>
                <w:lang w:eastAsia="es-MX"/>
              </w:rPr>
            </w:pPr>
          </w:p>
        </w:tc>
        <w:tc>
          <w:tcPr>
            <w:tcW w:w="2169" w:type="pct"/>
            <w:tcBorders>
              <w:top w:val="nil"/>
              <w:left w:val="nil"/>
              <w:bottom w:val="nil"/>
              <w:right w:val="nil"/>
            </w:tcBorders>
            <w:shd w:val="clear" w:color="auto" w:fill="auto"/>
            <w:noWrap/>
            <w:vAlign w:val="bottom"/>
            <w:hideMark/>
          </w:tcPr>
          <w:p w14:paraId="149A8355" w14:textId="77777777" w:rsidR="00775E8C" w:rsidRPr="00775E8C" w:rsidRDefault="00775E8C" w:rsidP="00775E8C">
            <w:pPr>
              <w:rPr>
                <w:rFonts w:ascii="Arial" w:hAnsi="Arial" w:cs="Arial"/>
                <w:sz w:val="16"/>
                <w:szCs w:val="16"/>
                <w:lang w:eastAsia="es-MX"/>
              </w:rPr>
            </w:pPr>
          </w:p>
        </w:tc>
        <w:tc>
          <w:tcPr>
            <w:tcW w:w="445" w:type="pct"/>
            <w:tcBorders>
              <w:top w:val="nil"/>
              <w:left w:val="nil"/>
              <w:bottom w:val="nil"/>
              <w:right w:val="nil"/>
            </w:tcBorders>
            <w:shd w:val="clear" w:color="auto" w:fill="auto"/>
            <w:noWrap/>
            <w:vAlign w:val="bottom"/>
            <w:hideMark/>
          </w:tcPr>
          <w:p w14:paraId="06AD1658" w14:textId="77777777" w:rsidR="00775E8C" w:rsidRPr="00775E8C" w:rsidRDefault="00775E8C" w:rsidP="00775E8C">
            <w:pPr>
              <w:rPr>
                <w:rFonts w:ascii="Arial" w:hAnsi="Arial" w:cs="Arial"/>
                <w:sz w:val="16"/>
                <w:szCs w:val="16"/>
                <w:lang w:eastAsia="es-MX"/>
              </w:rPr>
            </w:pPr>
          </w:p>
        </w:tc>
        <w:tc>
          <w:tcPr>
            <w:tcW w:w="508" w:type="pct"/>
            <w:tcBorders>
              <w:top w:val="nil"/>
              <w:left w:val="nil"/>
              <w:bottom w:val="nil"/>
              <w:right w:val="nil"/>
            </w:tcBorders>
            <w:shd w:val="clear" w:color="auto" w:fill="auto"/>
            <w:noWrap/>
            <w:vAlign w:val="bottom"/>
            <w:hideMark/>
          </w:tcPr>
          <w:p w14:paraId="393EE5DE" w14:textId="77777777" w:rsidR="00775E8C" w:rsidRPr="00775E8C" w:rsidRDefault="00775E8C" w:rsidP="00775E8C">
            <w:pPr>
              <w:rPr>
                <w:rFonts w:ascii="Arial" w:hAnsi="Arial" w:cs="Arial"/>
                <w:sz w:val="16"/>
                <w:szCs w:val="16"/>
                <w:lang w:eastAsia="es-MX"/>
              </w:rPr>
            </w:pPr>
          </w:p>
        </w:tc>
        <w:tc>
          <w:tcPr>
            <w:tcW w:w="789" w:type="pct"/>
            <w:tcBorders>
              <w:top w:val="nil"/>
              <w:left w:val="single" w:sz="4" w:space="0" w:color="auto"/>
              <w:bottom w:val="single" w:sz="4" w:space="0" w:color="auto"/>
              <w:right w:val="single" w:sz="4" w:space="0" w:color="auto"/>
            </w:tcBorders>
            <w:shd w:val="clear" w:color="000000" w:fill="FFE699"/>
            <w:vAlign w:val="center"/>
            <w:hideMark/>
          </w:tcPr>
          <w:p w14:paraId="3D053C75"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Total</w:t>
            </w:r>
          </w:p>
        </w:tc>
        <w:tc>
          <w:tcPr>
            <w:tcW w:w="907" w:type="pct"/>
            <w:tcBorders>
              <w:top w:val="nil"/>
              <w:left w:val="nil"/>
              <w:bottom w:val="single" w:sz="4" w:space="0" w:color="auto"/>
              <w:right w:val="single" w:sz="4" w:space="0" w:color="auto"/>
            </w:tcBorders>
            <w:shd w:val="clear" w:color="000000" w:fill="FFE699"/>
            <w:noWrap/>
            <w:vAlign w:val="center"/>
            <w:hideMark/>
          </w:tcPr>
          <w:p w14:paraId="0CED20EF" w14:textId="77777777" w:rsidR="00775E8C" w:rsidRPr="00775E8C" w:rsidRDefault="00775E8C" w:rsidP="00775E8C">
            <w:pPr>
              <w:jc w:val="center"/>
              <w:rPr>
                <w:rFonts w:ascii="Arial" w:hAnsi="Arial" w:cs="Arial"/>
                <w:b/>
                <w:bCs/>
                <w:color w:val="0D0D0D"/>
                <w:sz w:val="16"/>
                <w:szCs w:val="16"/>
                <w:lang w:eastAsia="es-MX"/>
              </w:rPr>
            </w:pPr>
            <w:r w:rsidRPr="00775E8C">
              <w:rPr>
                <w:rFonts w:ascii="Arial" w:hAnsi="Arial" w:cs="Arial"/>
                <w:b/>
                <w:bCs/>
                <w:color w:val="0D0D0D"/>
                <w:sz w:val="16"/>
                <w:szCs w:val="16"/>
                <w:lang w:eastAsia="es-MX"/>
              </w:rPr>
              <w:t>$0.00</w:t>
            </w:r>
          </w:p>
        </w:tc>
      </w:tr>
    </w:tbl>
    <w:p w14:paraId="03DC9D3C" w14:textId="77777777" w:rsidR="0018008D" w:rsidRDefault="0018008D" w:rsidP="0018008D">
      <w:pPr>
        <w:rPr>
          <w:rFonts w:ascii="Arial" w:hAnsi="Arial" w:cs="Arial"/>
          <w:b/>
          <w:color w:val="000000"/>
          <w:sz w:val="24"/>
          <w:szCs w:val="24"/>
          <w:lang w:val="es-ES"/>
        </w:rPr>
      </w:pPr>
    </w:p>
    <w:p w14:paraId="4188CA02" w14:textId="77777777" w:rsidR="0018008D" w:rsidRDefault="0018008D" w:rsidP="0018008D">
      <w:pPr>
        <w:rPr>
          <w:rFonts w:ascii="Arial" w:hAnsi="Arial" w:cs="Arial"/>
          <w:b/>
          <w:color w:val="000000"/>
          <w:sz w:val="24"/>
          <w:szCs w:val="24"/>
          <w:lang w:val="es-ES"/>
        </w:rPr>
      </w:pPr>
    </w:p>
    <w:p w14:paraId="37BA85F2" w14:textId="77777777" w:rsidR="0018008D" w:rsidRPr="008B41C2" w:rsidRDefault="0018008D" w:rsidP="0018008D">
      <w:pPr>
        <w:jc w:val="both"/>
        <w:rPr>
          <w:rFonts w:ascii="Arial" w:hAnsi="Arial" w:cs="Arial"/>
          <w:b/>
          <w:lang w:val="es-ES"/>
        </w:rPr>
      </w:pPr>
      <w:r w:rsidRPr="008B41C2">
        <w:rPr>
          <w:rFonts w:ascii="Arial" w:hAnsi="Arial" w:cs="Arial"/>
          <w:b/>
          <w:lang w:val="es-ES"/>
        </w:rPr>
        <w:lastRenderedPageBreak/>
        <w:t>Monto total antes de IVA (Subtotal), con letra: ______</w:t>
      </w:r>
      <w:r>
        <w:rPr>
          <w:rFonts w:ascii="Arial" w:hAnsi="Arial" w:cs="Arial"/>
          <w:b/>
          <w:lang w:val="es-ES"/>
        </w:rPr>
        <w:t>______________________________________</w:t>
      </w:r>
      <w:r w:rsidRPr="008B41C2">
        <w:rPr>
          <w:rFonts w:ascii="Arial" w:hAnsi="Arial" w:cs="Arial"/>
          <w:b/>
          <w:lang w:val="es-ES"/>
        </w:rPr>
        <w:t>__________________________________________</w:t>
      </w:r>
    </w:p>
    <w:p w14:paraId="09B158E1" w14:textId="77777777" w:rsidR="0018008D" w:rsidRDefault="0018008D" w:rsidP="0018008D">
      <w:pPr>
        <w:ind w:left="-284"/>
        <w:jc w:val="center"/>
        <w:rPr>
          <w:rFonts w:ascii="Arial" w:hAnsi="Arial" w:cs="Arial"/>
          <w:b/>
          <w:i/>
          <w:iCs/>
          <w:lang w:val="es-ES"/>
        </w:rPr>
      </w:pPr>
      <w:r>
        <w:rPr>
          <w:rFonts w:ascii="Arial" w:hAnsi="Arial" w:cs="Arial"/>
          <w:b/>
          <w:i/>
          <w:iCs/>
          <w:lang w:val="es-ES"/>
        </w:rPr>
        <w:t xml:space="preserve">                                 </w:t>
      </w:r>
      <w:r w:rsidRPr="008B41C2">
        <w:rPr>
          <w:rFonts w:ascii="Arial" w:hAnsi="Arial" w:cs="Arial"/>
          <w:b/>
          <w:i/>
          <w:iCs/>
          <w:lang w:val="es-ES"/>
        </w:rPr>
        <w:t>(En pesos mexicanos con dos decimales)</w:t>
      </w:r>
    </w:p>
    <w:p w14:paraId="73AB598C" w14:textId="77777777" w:rsidR="0018008D" w:rsidRDefault="0018008D" w:rsidP="0018008D">
      <w:pPr>
        <w:jc w:val="both"/>
        <w:rPr>
          <w:rFonts w:ascii="Arial" w:hAnsi="Arial" w:cs="Arial"/>
          <w:b/>
          <w:bCs/>
          <w:sz w:val="18"/>
          <w:szCs w:val="18"/>
        </w:rPr>
      </w:pPr>
    </w:p>
    <w:p w14:paraId="0F973757" w14:textId="77777777" w:rsidR="0018008D" w:rsidRDefault="0018008D" w:rsidP="0018008D">
      <w:pPr>
        <w:ind w:left="284"/>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3732B23D" w14:textId="77777777" w:rsidR="0018008D" w:rsidRDefault="0018008D" w:rsidP="0018008D">
      <w:pPr>
        <w:ind w:left="284"/>
        <w:jc w:val="both"/>
        <w:rPr>
          <w:rFonts w:ascii="Arial" w:hAnsi="Arial" w:cs="Arial"/>
          <w:sz w:val="16"/>
          <w:szCs w:val="16"/>
        </w:rPr>
      </w:pPr>
    </w:p>
    <w:p w14:paraId="2EEC9964" w14:textId="77777777" w:rsidR="0018008D" w:rsidRDefault="0018008D" w:rsidP="0018008D">
      <w:pPr>
        <w:pStyle w:val="Prrafodelista"/>
        <w:numPr>
          <w:ilvl w:val="0"/>
          <w:numId w:val="95"/>
        </w:numPr>
        <w:jc w:val="both"/>
        <w:rPr>
          <w:rFonts w:ascii="Arial" w:hAnsi="Arial" w:cs="Arial"/>
          <w:sz w:val="18"/>
          <w:szCs w:val="18"/>
        </w:rPr>
      </w:pPr>
      <w:r w:rsidRPr="00716701">
        <w:rPr>
          <w:rFonts w:ascii="Arial" w:hAnsi="Arial" w:cs="Arial"/>
          <w:b/>
          <w:bCs/>
          <w:sz w:val="18"/>
          <w:szCs w:val="18"/>
        </w:rPr>
        <w:t>Únicamente</w:t>
      </w:r>
      <w:r w:rsidRPr="00716701">
        <w:rPr>
          <w:rFonts w:ascii="Arial" w:hAnsi="Arial" w:cs="Arial"/>
          <w:sz w:val="18"/>
          <w:szCs w:val="18"/>
        </w:rPr>
        <w:t xml:space="preserve"> para efectos de evaluación económica se tomará en cuenta el Monto total antes de IVA (Subtotal).</w:t>
      </w:r>
    </w:p>
    <w:p w14:paraId="45C552E4" w14:textId="77777777" w:rsidR="0018008D" w:rsidRDefault="0018008D" w:rsidP="0018008D">
      <w:pPr>
        <w:pStyle w:val="Prrafodelista"/>
        <w:ind w:left="1004"/>
        <w:jc w:val="both"/>
        <w:rPr>
          <w:rFonts w:ascii="Arial" w:hAnsi="Arial" w:cs="Arial"/>
          <w:sz w:val="18"/>
          <w:szCs w:val="18"/>
        </w:rPr>
      </w:pPr>
    </w:p>
    <w:p w14:paraId="3E09CC32" w14:textId="77777777" w:rsidR="0018008D" w:rsidRDefault="0018008D" w:rsidP="0018008D">
      <w:pPr>
        <w:pStyle w:val="Prrafodelista"/>
        <w:numPr>
          <w:ilvl w:val="0"/>
          <w:numId w:val="95"/>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Pr>
          <w:rFonts w:ascii="Arial" w:hAnsi="Arial" w:cs="Arial"/>
          <w:sz w:val="18"/>
          <w:szCs w:val="18"/>
        </w:rPr>
        <w:t xml:space="preserve">en su caso </w:t>
      </w:r>
      <w:r w:rsidRPr="00D173B4">
        <w:rPr>
          <w:rFonts w:ascii="Arial" w:hAnsi="Arial" w:cs="Arial"/>
          <w:sz w:val="18"/>
          <w:szCs w:val="18"/>
        </w:rPr>
        <w:t xml:space="preserve">convenientes. </w:t>
      </w:r>
    </w:p>
    <w:p w14:paraId="18EB6C10" w14:textId="77777777" w:rsidR="0018008D" w:rsidRPr="00546848" w:rsidRDefault="0018008D" w:rsidP="0018008D">
      <w:pPr>
        <w:jc w:val="both"/>
        <w:rPr>
          <w:rFonts w:ascii="Arial" w:hAnsi="Arial" w:cs="Arial"/>
          <w:sz w:val="18"/>
          <w:szCs w:val="18"/>
        </w:rPr>
      </w:pPr>
    </w:p>
    <w:p w14:paraId="1A9D69BF" w14:textId="1D349B61" w:rsidR="0018008D" w:rsidRPr="0023034D" w:rsidRDefault="0023034D" w:rsidP="0023034D">
      <w:pPr>
        <w:pStyle w:val="Prrafodelista"/>
        <w:numPr>
          <w:ilvl w:val="0"/>
          <w:numId w:val="95"/>
        </w:numPr>
        <w:rPr>
          <w:rFonts w:ascii="Arial" w:hAnsi="Arial" w:cs="Arial"/>
          <w:sz w:val="18"/>
          <w:szCs w:val="18"/>
        </w:rPr>
      </w:pPr>
      <w:r w:rsidRPr="0023034D">
        <w:rPr>
          <w:rFonts w:ascii="Arial" w:hAnsi="Arial" w:cs="Arial"/>
          <w:sz w:val="18"/>
          <w:szCs w:val="18"/>
        </w:rPr>
        <w:t>En caso de que el Monto Total antes de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23EE8640" w14:textId="77777777" w:rsidR="0018008D" w:rsidRDefault="0018008D" w:rsidP="0018008D">
      <w:pPr>
        <w:pStyle w:val="Prrafodelista"/>
        <w:ind w:left="1004"/>
        <w:jc w:val="both"/>
        <w:rPr>
          <w:rFonts w:ascii="Arial" w:hAnsi="Arial" w:cs="Arial"/>
          <w:sz w:val="18"/>
          <w:szCs w:val="18"/>
        </w:rPr>
      </w:pPr>
    </w:p>
    <w:p w14:paraId="10A11221" w14:textId="77777777" w:rsidR="0018008D" w:rsidRDefault="0018008D" w:rsidP="0018008D">
      <w:pPr>
        <w:pStyle w:val="Prrafodelista"/>
        <w:numPr>
          <w:ilvl w:val="0"/>
          <w:numId w:val="95"/>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0E413D67" w14:textId="77777777" w:rsidR="0018008D" w:rsidRPr="00C02C0E" w:rsidRDefault="0018008D" w:rsidP="0018008D">
      <w:pPr>
        <w:ind w:left="644"/>
        <w:jc w:val="both"/>
        <w:rPr>
          <w:rFonts w:ascii="Arial" w:hAnsi="Arial" w:cs="Arial"/>
          <w:sz w:val="18"/>
          <w:szCs w:val="18"/>
        </w:rPr>
      </w:pPr>
    </w:p>
    <w:p w14:paraId="77DD61D8" w14:textId="77777777" w:rsidR="0018008D" w:rsidRDefault="0018008D" w:rsidP="0018008D">
      <w:pPr>
        <w:pStyle w:val="Prrafodelista"/>
        <w:numPr>
          <w:ilvl w:val="0"/>
          <w:numId w:val="95"/>
        </w:numPr>
        <w:jc w:val="both"/>
        <w:rPr>
          <w:rFonts w:ascii="Arial" w:hAnsi="Arial" w:cs="Arial"/>
          <w:sz w:val="18"/>
          <w:szCs w:val="18"/>
        </w:rPr>
      </w:pPr>
      <w:r w:rsidRPr="00D173B4">
        <w:rPr>
          <w:rFonts w:ascii="Arial" w:hAnsi="Arial" w:cs="Arial"/>
          <w:sz w:val="18"/>
          <w:szCs w:val="18"/>
        </w:rPr>
        <w:t>El licitante podrá presentar como un anexo de su proposición el listado de la oferta económica en formato editable Excel.</w:t>
      </w:r>
    </w:p>
    <w:p w14:paraId="02FF9BFA" w14:textId="77777777" w:rsidR="0018008D" w:rsidRPr="00546848" w:rsidRDefault="0018008D" w:rsidP="0018008D">
      <w:pPr>
        <w:jc w:val="both"/>
        <w:rPr>
          <w:rFonts w:ascii="Arial" w:hAnsi="Arial" w:cs="Arial"/>
          <w:sz w:val="18"/>
          <w:szCs w:val="18"/>
        </w:rPr>
      </w:pPr>
    </w:p>
    <w:p w14:paraId="230F66B7" w14:textId="77777777" w:rsidR="0018008D" w:rsidRPr="00D173B4" w:rsidRDefault="0018008D" w:rsidP="0018008D">
      <w:pPr>
        <w:pStyle w:val="Prrafodelista"/>
        <w:numPr>
          <w:ilvl w:val="0"/>
          <w:numId w:val="95"/>
        </w:numPr>
        <w:jc w:val="both"/>
        <w:rPr>
          <w:rFonts w:ascii="Arial" w:hAnsi="Arial" w:cs="Arial"/>
          <w:sz w:val="18"/>
          <w:szCs w:val="18"/>
        </w:rPr>
      </w:pPr>
      <w:r w:rsidRPr="00D173B4">
        <w:rPr>
          <w:rFonts w:ascii="Arial" w:hAnsi="Arial" w:cs="Arial"/>
          <w:sz w:val="18"/>
          <w:szCs w:val="18"/>
        </w:rPr>
        <w:t>En caso de existir diferencias entre la oferta económica firmada autógrafamente</w:t>
      </w:r>
      <w:r w:rsidRPr="00D173B4">
        <w:rPr>
          <w:rFonts w:ascii="Arial" w:hAnsi="Arial" w:cs="Arial"/>
          <w:color w:val="FF0000"/>
          <w:sz w:val="18"/>
          <w:szCs w:val="18"/>
        </w:rPr>
        <w:t xml:space="preserve"> </w:t>
      </w:r>
      <w:r w:rsidRPr="00D173B4">
        <w:rPr>
          <w:rFonts w:ascii="Arial" w:hAnsi="Arial" w:cs="Arial"/>
          <w:sz w:val="18"/>
          <w:szCs w:val="18"/>
        </w:rPr>
        <w:t>y el anexo editable en Excel, el licitante aceptará las modificaciones necesarias que hagan prevalecer la versión firmada autógrafamente.</w:t>
      </w:r>
    </w:p>
    <w:p w14:paraId="20E44A5C" w14:textId="77777777" w:rsidR="0018008D" w:rsidRDefault="0018008D" w:rsidP="0018008D">
      <w:pPr>
        <w:rPr>
          <w:rFonts w:ascii="Arial" w:hAnsi="Arial" w:cs="Arial"/>
        </w:rPr>
      </w:pPr>
    </w:p>
    <w:p w14:paraId="710567A9" w14:textId="77777777" w:rsidR="0018008D" w:rsidRDefault="0018008D" w:rsidP="0018008D">
      <w:pPr>
        <w:rPr>
          <w:rFonts w:ascii="Arial" w:hAnsi="Arial" w:cs="Arial"/>
        </w:rPr>
      </w:pPr>
    </w:p>
    <w:p w14:paraId="7766C018" w14:textId="77777777" w:rsidR="0018008D" w:rsidRDefault="0018008D" w:rsidP="0018008D">
      <w:pPr>
        <w:rPr>
          <w:rFonts w:ascii="Arial" w:hAnsi="Arial" w:cs="Arial"/>
        </w:rPr>
      </w:pPr>
    </w:p>
    <w:p w14:paraId="3BE442BE" w14:textId="77777777" w:rsidR="0018008D" w:rsidRPr="00EC2239" w:rsidRDefault="0018008D" w:rsidP="0018008D">
      <w:pPr>
        <w:jc w:val="center"/>
        <w:rPr>
          <w:rFonts w:ascii="Arial" w:hAnsi="Arial" w:cs="Arial"/>
          <w:b/>
          <w:bCs/>
        </w:rPr>
      </w:pPr>
      <w:r>
        <w:rPr>
          <w:rFonts w:ascii="Arial" w:hAnsi="Arial" w:cs="Arial"/>
          <w:b/>
          <w:bCs/>
        </w:rPr>
        <w:t>________________________________________________</w:t>
      </w:r>
    </w:p>
    <w:p w14:paraId="3EE14DC3" w14:textId="70E48136" w:rsidR="0018008D" w:rsidRPr="00C206DE" w:rsidRDefault="0018008D" w:rsidP="0018008D">
      <w:pPr>
        <w:pStyle w:val="Textoindependiente"/>
        <w:jc w:val="center"/>
        <w:rPr>
          <w:rFonts w:cs="Arial"/>
          <w:i/>
          <w:sz w:val="20"/>
        </w:rPr>
        <w:sectPr w:rsidR="0018008D" w:rsidRPr="00C206DE" w:rsidSect="00933152">
          <w:headerReference w:type="default" r:id="rId48"/>
          <w:footerReference w:type="default" r:id="rId49"/>
          <w:pgSz w:w="15842" w:h="12242" w:orient="landscape" w:code="1"/>
          <w:pgMar w:top="1701" w:right="992" w:bottom="1304" w:left="851"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sidR="00EF3972">
        <w:rPr>
          <w:rFonts w:cs="Arial"/>
          <w:i/>
          <w:sz w:val="20"/>
        </w:rPr>
        <w:t>l</w:t>
      </w:r>
    </w:p>
    <w:p w14:paraId="004C0ADA" w14:textId="06A94BE2" w:rsidR="00CA3133" w:rsidRPr="00C640D6" w:rsidRDefault="00CA3133" w:rsidP="00EF3972">
      <w:pPr>
        <w:tabs>
          <w:tab w:val="left" w:pos="2948"/>
        </w:tabs>
        <w:rPr>
          <w:rFonts w:ascii="Arial" w:hAnsi="Arial" w:cs="Arial"/>
          <w:kern w:val="32"/>
          <w:sz w:val="18"/>
          <w:szCs w:val="18"/>
        </w:rPr>
      </w:pPr>
    </w:p>
    <w:p w14:paraId="26AFAD02" w14:textId="04698D47" w:rsidR="008F679E" w:rsidRPr="0027305A" w:rsidRDefault="008F679E" w:rsidP="00EE5879">
      <w:pPr>
        <w:pStyle w:val="Ttulo1"/>
        <w:spacing w:before="240" w:after="60"/>
        <w:rPr>
          <w:rFonts w:cs="Arial"/>
          <w:color w:val="CC0066"/>
          <w:kern w:val="32"/>
          <w:sz w:val="32"/>
          <w:szCs w:val="32"/>
        </w:rPr>
      </w:pPr>
      <w:bookmarkStart w:id="1269" w:name="_Toc162455455"/>
      <w:r w:rsidRPr="0027305A">
        <w:rPr>
          <w:rFonts w:cs="Arial"/>
          <w:color w:val="CC0066"/>
          <w:kern w:val="32"/>
          <w:sz w:val="32"/>
          <w:szCs w:val="32"/>
        </w:rPr>
        <w:t xml:space="preserve">ANEXO </w:t>
      </w:r>
      <w:bookmarkEnd w:id="1268"/>
      <w:r w:rsidR="00303C7B">
        <w:rPr>
          <w:rFonts w:cs="Arial"/>
          <w:color w:val="CC0066"/>
          <w:kern w:val="32"/>
          <w:sz w:val="32"/>
          <w:szCs w:val="32"/>
        </w:rPr>
        <w:t>7</w:t>
      </w:r>
      <w:bookmarkEnd w:id="1269"/>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6740B53C"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054EB3">
        <w:rPr>
          <w:rFonts w:ascii="Arial" w:hAnsi="Arial" w:cs="Arial"/>
          <w:b/>
        </w:rPr>
        <w:t>Suministro</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D22089">
        <w:rPr>
          <w:rFonts w:ascii="Arial" w:hAnsi="Arial" w:cs="Arial"/>
        </w:rPr>
        <w:t xml:space="preserve"> máximo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70" w:name="_Toc162455456"/>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70"/>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71" w:name="_Toc452121428"/>
      <w:bookmarkStart w:id="1272" w:name="_Toc464498347"/>
      <w:bookmarkStart w:id="1273" w:name="_Toc464498753"/>
      <w:bookmarkStart w:id="1274" w:name="_Toc487209366"/>
      <w:bookmarkStart w:id="1275" w:name="_Toc488428680"/>
      <w:bookmarkStart w:id="1276" w:name="_Toc491181006"/>
      <w:bookmarkStart w:id="1277" w:name="_Toc492377968"/>
      <w:bookmarkStart w:id="1278" w:name="_Toc493501671"/>
      <w:bookmarkStart w:id="1279" w:name="_Toc494211629"/>
      <w:bookmarkStart w:id="1280" w:name="_Toc496883365"/>
      <w:bookmarkStart w:id="1281" w:name="_Toc498523248"/>
      <w:bookmarkStart w:id="1282" w:name="_Toc505704932"/>
      <w:bookmarkStart w:id="1283" w:name="_Toc510612369"/>
      <w:bookmarkStart w:id="1284" w:name="_Toc3539036"/>
      <w:bookmarkStart w:id="1285" w:name="_Toc53156936"/>
      <w:bookmarkStart w:id="1286" w:name="_Toc63362075"/>
      <w:bookmarkStart w:id="1287" w:name="_Toc64362825"/>
      <w:bookmarkStart w:id="1288" w:name="_Toc84251217"/>
      <w:bookmarkStart w:id="1289" w:name="_Toc84352615"/>
      <w:bookmarkStart w:id="1290" w:name="_Toc129173366"/>
      <w:bookmarkStart w:id="1291" w:name="_Toc162455457"/>
      <w:r w:rsidRPr="005537A8">
        <w:rPr>
          <w:rFonts w:cs="Arial"/>
          <w:kern w:val="32"/>
          <w:sz w:val="28"/>
          <w:szCs w:val="32"/>
        </w:rPr>
        <w:t>Tipo y modelo de contrato</w:t>
      </w:r>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r w:rsidR="00AB4214" w:rsidRPr="005537A8">
        <w:rPr>
          <w:rFonts w:cs="Arial"/>
          <w:kern w:val="32"/>
          <w:sz w:val="28"/>
          <w:szCs w:val="32"/>
        </w:rPr>
        <w:t xml:space="preserve"> </w:t>
      </w:r>
      <w:bookmarkStart w:id="1292" w:name="_Toc289064613"/>
      <w:bookmarkStart w:id="1293"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proofErr w:type="spellStart"/>
      <w:r w:rsidRPr="001A6760">
        <w:rPr>
          <w:rFonts w:ascii="Arial" w:hAnsi="Arial" w:cs="Arial"/>
          <w:sz w:val="16"/>
          <w:szCs w:val="16"/>
          <w:u w:val="dotted"/>
        </w:rPr>
        <w:t>Ortíz</w:t>
      </w:r>
      <w:proofErr w:type="spellEnd"/>
      <w:r w:rsidRPr="001A6760">
        <w:rPr>
          <w:rFonts w:ascii="Arial" w:hAnsi="Arial" w:cs="Arial"/>
          <w:sz w:val="16"/>
          <w:szCs w:val="16"/>
          <w:u w:val="dotted"/>
        </w:rPr>
        <w:t xml:space="preserve">, </w:t>
      </w:r>
      <w:r w:rsidRPr="001A6760">
        <w:rPr>
          <w:rFonts w:ascii="Arial" w:hAnsi="Arial" w:cs="Arial"/>
          <w:sz w:val="16"/>
          <w:szCs w:val="16"/>
        </w:rPr>
        <w:t>asistido por el Lic. Octavio Ernesto Alejo Nava,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294" w:name="_Hlk121330278"/>
      <w:r w:rsidRPr="001A6760">
        <w:rPr>
          <w:rFonts w:ascii="Arial" w:hAnsi="Arial" w:cs="Arial"/>
          <w:sz w:val="16"/>
          <w:szCs w:val="16"/>
        </w:rPr>
        <w:t>Acuerdo número __, tomado en la ___ Sesión ___________ del Comité de Adquisiciones, Arrendamientos y Servicios</w:t>
      </w:r>
      <w:bookmarkEnd w:id="1294"/>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r w:rsidRPr="001A6760">
        <w:rPr>
          <w:rFonts w:ascii="Arial" w:hAnsi="Arial" w:cs="Arial"/>
          <w:sz w:val="16"/>
          <w:szCs w:val="16"/>
        </w:rPr>
        <w:t>Que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de acuerdo a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295" w:name="_Hlk85803249"/>
      <w:r w:rsidRPr="001A6760">
        <w:rPr>
          <w:rFonts w:ascii="Arial" w:hAnsi="Arial" w:cs="Arial"/>
          <w:color w:val="000000" w:themeColor="text1"/>
          <w:sz w:val="16"/>
          <w:szCs w:val="16"/>
        </w:rPr>
        <w:t>en la Cláusula _____ del convenio referido</w:t>
      </w:r>
      <w:bookmarkEnd w:id="1295"/>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r w:rsidRPr="001A6760">
        <w:rPr>
          <w:rFonts w:ascii="Arial" w:hAnsi="Arial" w:cs="Arial"/>
          <w:b/>
          <w:bCs/>
          <w:sz w:val="16"/>
          <w:szCs w:val="16"/>
          <w:u w:val="single"/>
        </w:rPr>
        <w:t>Primera.-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Segunda.-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En el presente contrato no se consideran anticipos y el precio es fijo durante la vigencia del mismo,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lastRenderedPageBreak/>
        <w:t>Tercera.-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proofErr w:type="spellStart"/>
      <w:r w:rsidRPr="001A6760">
        <w:rPr>
          <w:rFonts w:ascii="Arial" w:hAnsi="Arial" w:cs="Arial"/>
          <w:b/>
          <w:bCs/>
          <w:color w:val="000000" w:themeColor="text1"/>
          <w:sz w:val="16"/>
          <w:szCs w:val="16"/>
          <w:lang w:val="es-ES_tradnl"/>
        </w:rPr>
        <w:t>CFDI´s</w:t>
      </w:r>
      <w:proofErr w:type="spellEnd"/>
      <w:r w:rsidRPr="001A6760">
        <w:rPr>
          <w:rFonts w:ascii="Arial" w:hAnsi="Arial" w:cs="Arial"/>
          <w:b/>
          <w:bCs/>
          <w:color w:val="000000" w:themeColor="text1"/>
          <w:sz w:val="16"/>
          <w:szCs w:val="16"/>
          <w:lang w:val="es-ES_tradnl"/>
        </w:rPr>
        <w:t xml:space="preserve">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50"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Cuarta.-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Quinta.-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Sexta.-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165BD4">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165BD4">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165BD4">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Séptima.-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165BD4">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165BD4">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165BD4">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Octava.-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Octava.-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296"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296"/>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Novena.-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r w:rsidRPr="001A6760">
        <w:rPr>
          <w:rFonts w:ascii="Arial" w:hAnsi="Arial" w:cs="Arial"/>
          <w:color w:val="000000" w:themeColor="text1"/>
          <w:sz w:val="16"/>
          <w:szCs w:val="16"/>
        </w:rPr>
        <w:t>Los montos a deducir,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165BD4">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165BD4">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165BD4">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165BD4">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Décima Primera.-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165BD4">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165BD4">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165BD4">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165BD4">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Décima Segunda.-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Tercera.-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Cuarta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contrato,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Décima Quinta.-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Sexta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Séptima</w:t>
      </w:r>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Octava</w:t>
      </w:r>
      <w:r w:rsidRPr="001A6760">
        <w:rPr>
          <w:rFonts w:ascii="Arial" w:hAnsi="Arial" w:cs="Arial"/>
          <w:b/>
          <w:sz w:val="16"/>
          <w:szCs w:val="16"/>
          <w:u w:val="single"/>
        </w:rPr>
        <w:t>.-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Décima Novena.-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Primera.-</w:t>
      </w:r>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Segunda.-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Tercera.-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r w:rsidRPr="001A6760">
        <w:rPr>
          <w:rFonts w:ascii="Arial" w:hAnsi="Arial" w:cs="Arial"/>
          <w:b/>
          <w:sz w:val="16"/>
          <w:szCs w:val="16"/>
        </w:rPr>
        <w:t xml:space="preserve">II._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Vigésima Cuarta.</w:t>
      </w:r>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Vigésima Quinta.-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Sexta.-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77777777"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proofErr w:type="spellStart"/>
                  <w:r w:rsidRPr="001A6760">
                    <w:rPr>
                      <w:rFonts w:ascii="Arial" w:hAnsi="Arial" w:cs="Arial"/>
                      <w:b/>
                      <w:bCs/>
                      <w:sz w:val="16"/>
                      <w:szCs w:val="16"/>
                      <w:u w:val="dotted"/>
                    </w:rPr>
                    <w:t>Ortíz</w:t>
                  </w:r>
                  <w:proofErr w:type="spellEnd"/>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Licenciado 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contrato)</w:t>
      </w:r>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297"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298" w:name="_Toc162455458"/>
      <w:r w:rsidRPr="0027305A">
        <w:rPr>
          <w:rFonts w:cs="Arial"/>
          <w:color w:val="CC0066"/>
          <w:kern w:val="32"/>
          <w:sz w:val="32"/>
          <w:szCs w:val="32"/>
        </w:rPr>
        <w:lastRenderedPageBreak/>
        <w:t xml:space="preserve">ANEXO </w:t>
      </w:r>
      <w:r>
        <w:rPr>
          <w:rFonts w:cs="Arial"/>
          <w:color w:val="CC0066"/>
          <w:kern w:val="32"/>
          <w:sz w:val="32"/>
          <w:szCs w:val="32"/>
        </w:rPr>
        <w:t>9</w:t>
      </w:r>
      <w:bookmarkEnd w:id="1297"/>
      <w:bookmarkEnd w:id="1298"/>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299" w:name="_Toc129173368"/>
      <w:bookmarkStart w:id="1300" w:name="_Toc162455459"/>
      <w:r>
        <w:rPr>
          <w:rFonts w:cs="Arial"/>
          <w:kern w:val="32"/>
          <w:sz w:val="28"/>
          <w:szCs w:val="32"/>
        </w:rPr>
        <w:t>Solicitud de expedición de Certificado Digital de usuarios externos</w:t>
      </w:r>
      <w:bookmarkEnd w:id="1299"/>
      <w:bookmarkEnd w:id="1300"/>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r w:rsidRPr="000D7E78">
              <w:rPr>
                <w:rFonts w:ascii="Arial" w:hAnsi="Arial" w:cs="Arial"/>
                <w:lang w:val="es-ES"/>
              </w:rPr>
              <w:t>Click</w:t>
            </w:r>
            <w:proofErr w:type="spell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48.95pt" o:ole="">
                  <v:imagedata r:id="rId51" o:title=""/>
                </v:shape>
                <o:OLEObject Type="Embed" ProgID="Acrobat.Document.DC" ShapeID="_x0000_i1025" DrawAspect="Icon" ObjectID="_1773745644" r:id="rId52"/>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01" w:name="_Toc162455460"/>
      <w:r w:rsidRPr="0027305A">
        <w:rPr>
          <w:rFonts w:cs="Arial"/>
          <w:color w:val="CC0066"/>
          <w:kern w:val="32"/>
          <w:sz w:val="32"/>
          <w:szCs w:val="32"/>
        </w:rPr>
        <w:lastRenderedPageBreak/>
        <w:t xml:space="preserve">ANEXO </w:t>
      </w:r>
      <w:bookmarkStart w:id="1302" w:name="_Toc278935161"/>
      <w:bookmarkStart w:id="1303" w:name="_Toc279781304"/>
      <w:bookmarkStart w:id="1304" w:name="_Toc279859186"/>
      <w:bookmarkStart w:id="1305" w:name="_Toc279864947"/>
      <w:bookmarkStart w:id="1306" w:name="_Toc279865116"/>
      <w:bookmarkStart w:id="1307" w:name="_Toc282085610"/>
      <w:bookmarkStart w:id="1308" w:name="_Toc282089775"/>
      <w:bookmarkStart w:id="1309" w:name="_Toc282438047"/>
      <w:bookmarkStart w:id="1310" w:name="_Toc283374824"/>
      <w:bookmarkEnd w:id="1292"/>
      <w:bookmarkEnd w:id="1293"/>
      <w:r w:rsidR="00260ABB">
        <w:rPr>
          <w:rFonts w:cs="Arial"/>
          <w:color w:val="CC0066"/>
          <w:kern w:val="32"/>
          <w:sz w:val="32"/>
          <w:szCs w:val="32"/>
        </w:rPr>
        <w:t>10</w:t>
      </w:r>
      <w:bookmarkEnd w:id="1301"/>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11" w:name="_Toc452121432"/>
      <w:bookmarkStart w:id="1312" w:name="_Toc464498351"/>
      <w:bookmarkStart w:id="1313" w:name="_Toc464498757"/>
      <w:bookmarkStart w:id="1314" w:name="_Toc487209370"/>
      <w:bookmarkStart w:id="1315" w:name="_Toc488428684"/>
      <w:bookmarkStart w:id="1316" w:name="_Toc491181010"/>
      <w:bookmarkStart w:id="1317" w:name="_Toc492377972"/>
      <w:bookmarkStart w:id="1318" w:name="_Toc493501676"/>
      <w:bookmarkStart w:id="1319" w:name="_Toc494211634"/>
      <w:bookmarkStart w:id="1320" w:name="_Toc496883370"/>
      <w:bookmarkStart w:id="1321" w:name="_Toc498523252"/>
      <w:bookmarkStart w:id="1322" w:name="_Toc505704936"/>
      <w:bookmarkStart w:id="1323" w:name="_Toc510612373"/>
      <w:bookmarkStart w:id="1324" w:name="_Toc3539038"/>
      <w:bookmarkStart w:id="1325" w:name="_Toc53156938"/>
      <w:bookmarkStart w:id="1326" w:name="_Toc63362077"/>
      <w:bookmarkStart w:id="1327" w:name="_Toc64362827"/>
      <w:bookmarkStart w:id="1328" w:name="_Toc84251219"/>
      <w:bookmarkStart w:id="1329" w:name="_Toc84352617"/>
      <w:bookmarkStart w:id="1330" w:name="_Toc129173370"/>
      <w:bookmarkStart w:id="1331" w:name="_Toc162455461"/>
      <w:bookmarkEnd w:id="1302"/>
      <w:bookmarkEnd w:id="1303"/>
      <w:bookmarkEnd w:id="1304"/>
      <w:bookmarkEnd w:id="1305"/>
      <w:bookmarkEnd w:id="1306"/>
      <w:bookmarkEnd w:id="1307"/>
      <w:bookmarkEnd w:id="1308"/>
      <w:bookmarkEnd w:id="1309"/>
      <w:bookmarkEnd w:id="1310"/>
      <w:r w:rsidRPr="0027305A">
        <w:rPr>
          <w:rFonts w:cs="Arial"/>
          <w:kern w:val="32"/>
          <w:sz w:val="28"/>
          <w:szCs w:val="32"/>
        </w:rPr>
        <w:t>Registro de participación</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7FE4F0B" w:rsidR="00FF7060" w:rsidRPr="007E4294" w:rsidRDefault="00FF7060" w:rsidP="00425BC0">
                              <w:pPr>
                                <w:jc w:val="center"/>
                                <w:rPr>
                                  <w:rFonts w:ascii="Arial" w:hAnsi="Arial" w:cs="Arial"/>
                                  <w:b/>
                                  <w:szCs w:val="24"/>
                                </w:rPr>
                              </w:pPr>
                              <w:r>
                                <w:rPr>
                                  <w:rFonts w:ascii="Arial" w:hAnsi="Arial" w:cs="Arial"/>
                                  <w:b/>
                                  <w:szCs w:val="24"/>
                                </w:rPr>
                                <w:t>No. LP-INE-</w:t>
                              </w:r>
                              <w:r w:rsidR="00B04DF0">
                                <w:rPr>
                                  <w:rFonts w:ascii="Arial" w:hAnsi="Arial" w:cs="Arial"/>
                                  <w:b/>
                                  <w:szCs w:val="24"/>
                                </w:rPr>
                                <w:t>009</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7FE4F0B" w:rsidR="00FF7060" w:rsidRPr="007E4294" w:rsidRDefault="00FF7060" w:rsidP="00425BC0">
                        <w:pPr>
                          <w:jc w:val="center"/>
                          <w:rPr>
                            <w:rFonts w:ascii="Arial" w:hAnsi="Arial" w:cs="Arial"/>
                            <w:b/>
                            <w:szCs w:val="24"/>
                          </w:rPr>
                        </w:pPr>
                        <w:r>
                          <w:rPr>
                            <w:rFonts w:ascii="Arial" w:hAnsi="Arial" w:cs="Arial"/>
                            <w:b/>
                            <w:szCs w:val="24"/>
                          </w:rPr>
                          <w:t>No. LP-INE-</w:t>
                        </w:r>
                        <w:r w:rsidR="00B04DF0">
                          <w:rPr>
                            <w:rFonts w:ascii="Arial" w:hAnsi="Arial" w:cs="Arial"/>
                            <w:b/>
                            <w:szCs w:val="24"/>
                          </w:rPr>
                          <w:t>009</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5"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6">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32" w:name="_Toc306816242"/>
      <w:bookmarkStart w:id="1333" w:name="_Toc306816243"/>
      <w:bookmarkEnd w:id="1332"/>
      <w:bookmarkEnd w:id="1333"/>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1A492A5E" w:rsidR="00EE39D7" w:rsidRPr="005E3350" w:rsidRDefault="00880BFB" w:rsidP="00616833">
            <w:pPr>
              <w:jc w:val="both"/>
              <w:rPr>
                <w:rFonts w:ascii="Arial" w:hAnsi="Arial" w:cs="Arial"/>
                <w:b/>
              </w:rPr>
            </w:pPr>
            <w:r w:rsidRPr="00880BFB">
              <w:rPr>
                <w:rFonts w:ascii="Arial" w:hAnsi="Arial" w:cs="Arial"/>
                <w:b/>
              </w:rPr>
              <w:t>Suministro y entrega de bienes de consumo y accesorios para los equipos de cómputo de las oficinas centrales del Instituto Nacional Electoral</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7"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58"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34" w:name="_Toc162455462"/>
      <w:r w:rsidRPr="0027305A">
        <w:rPr>
          <w:rFonts w:cs="Arial"/>
          <w:color w:val="CC0066"/>
          <w:kern w:val="32"/>
          <w:sz w:val="32"/>
          <w:szCs w:val="32"/>
        </w:rPr>
        <w:lastRenderedPageBreak/>
        <w:t>ANEXO 1</w:t>
      </w:r>
      <w:r w:rsidR="00AF248F">
        <w:rPr>
          <w:rFonts w:cs="Arial"/>
          <w:color w:val="CC0066"/>
          <w:kern w:val="32"/>
          <w:sz w:val="32"/>
          <w:szCs w:val="32"/>
        </w:rPr>
        <w:t>1</w:t>
      </w:r>
      <w:bookmarkEnd w:id="1334"/>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35" w:name="_Toc452121434"/>
      <w:bookmarkStart w:id="1336" w:name="_Toc464498353"/>
      <w:bookmarkStart w:id="1337" w:name="_Toc464498759"/>
      <w:bookmarkStart w:id="1338" w:name="_Toc487209372"/>
      <w:bookmarkStart w:id="1339" w:name="_Toc488428688"/>
      <w:bookmarkStart w:id="1340" w:name="_Toc491181012"/>
      <w:bookmarkStart w:id="1341" w:name="_Toc492377974"/>
      <w:bookmarkStart w:id="1342" w:name="_Toc493501678"/>
      <w:bookmarkStart w:id="1343" w:name="_Toc494211636"/>
      <w:bookmarkStart w:id="1344" w:name="_Toc496883372"/>
      <w:bookmarkStart w:id="1345" w:name="_Toc498523254"/>
      <w:bookmarkStart w:id="1346" w:name="_Toc505704938"/>
      <w:bookmarkStart w:id="1347" w:name="_Toc510612375"/>
      <w:bookmarkStart w:id="1348" w:name="_Toc3539040"/>
      <w:bookmarkStart w:id="1349" w:name="_Toc53156940"/>
      <w:bookmarkStart w:id="1350" w:name="_Toc63362079"/>
      <w:bookmarkStart w:id="1351" w:name="_Toc64362829"/>
      <w:bookmarkStart w:id="1352" w:name="_Toc84251221"/>
      <w:bookmarkStart w:id="1353" w:name="_Toc84352619"/>
      <w:bookmarkStart w:id="1354" w:name="_Toc129173372"/>
      <w:bookmarkStart w:id="1355" w:name="_Toc162455463"/>
      <w:r w:rsidRPr="0027305A">
        <w:rPr>
          <w:rFonts w:cs="Arial"/>
          <w:kern w:val="32"/>
          <w:sz w:val="28"/>
          <w:szCs w:val="32"/>
        </w:rPr>
        <w:t>Constancia de recepción de documentos</w:t>
      </w:r>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165BD4">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165BD4">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165BD4">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165BD4">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165BD4">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165BD4">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165BD4">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w:t>
            </w:r>
            <w:proofErr w:type="spellStart"/>
            <w:r w:rsidRPr="00711EDB">
              <w:rPr>
                <w:rFonts w:cs="Arial"/>
                <w:sz w:val="20"/>
              </w:rPr>
              <w:t>MIPyMES</w:t>
            </w:r>
            <w:proofErr w:type="spellEnd"/>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165BD4">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sectPr w:rsidR="001F7199" w:rsidSect="00933152">
      <w:headerReference w:type="default" r:id="rId59"/>
      <w:footerReference w:type="default" r:id="rId60"/>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1E5AF" w14:textId="77777777" w:rsidR="00EA0EE7" w:rsidRDefault="00EA0EE7">
      <w:r>
        <w:separator/>
      </w:r>
    </w:p>
  </w:endnote>
  <w:endnote w:type="continuationSeparator" w:id="0">
    <w:p w14:paraId="1AC3C680" w14:textId="77777777" w:rsidR="00EA0EE7" w:rsidRDefault="00EA0E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Lucida Sans">
    <w:charset w:val="00"/>
    <w:family w:val="swiss"/>
    <w:pitch w:val="variable"/>
    <w:sig w:usb0="00000003" w:usb1="00000000" w:usb2="00000000" w:usb3="00000000" w:csb0="00000001" w:csb1="00000000"/>
  </w:font>
  <w:font w:name="Myriad Pro Light Cond">
    <w:altName w:val="Segoe UI Light"/>
    <w:charset w:val="00"/>
    <w:family w:val="swiss"/>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2A931" w14:textId="77777777" w:rsidR="0018008D" w:rsidRPr="00D0335E" w:rsidRDefault="0018008D"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110</w:t>
    </w:r>
  </w:p>
  <w:p w14:paraId="04F181AA" w14:textId="77777777" w:rsidR="0018008D" w:rsidRPr="001F3B4C" w:rsidRDefault="0018008D" w:rsidP="001F3B4C">
    <w:pPr>
      <w:pStyle w:val="Piedepgina"/>
      <w:tabs>
        <w:tab w:val="clear" w:pos="4252"/>
        <w:tab w:val="clear" w:pos="8504"/>
        <w:tab w:val="left" w:pos="6090"/>
      </w:tabs>
      <w:rPr>
        <w:rFonts w:ascii="Arial" w:hAnsi="Arial" w:cs="Arial"/>
      </w:rPr>
    </w:pPr>
  </w:p>
  <w:p w14:paraId="40080776" w14:textId="77777777" w:rsidR="0018008D" w:rsidRDefault="0018008D"/>
  <w:p w14:paraId="0F131642" w14:textId="77777777" w:rsidR="0018008D" w:rsidRDefault="0018008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523D0E90"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EF3972">
      <w:rPr>
        <w:rFonts w:ascii="Arial" w:hAnsi="Arial" w:cs="Arial"/>
        <w:b/>
        <w:bCs/>
      </w:rPr>
      <w:t>9</w:t>
    </w:r>
    <w:r w:rsidR="00396F30">
      <w:rPr>
        <w:rFonts w:ascii="Arial" w:hAnsi="Arial" w:cs="Arial"/>
        <w:b/>
        <w:bCs/>
      </w:rPr>
      <w:t>8</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408C3" w14:textId="77777777" w:rsidR="00EA0EE7" w:rsidRDefault="00EA0EE7">
      <w:r>
        <w:separator/>
      </w:r>
    </w:p>
  </w:footnote>
  <w:footnote w:type="continuationSeparator" w:id="0">
    <w:p w14:paraId="3C98A36F" w14:textId="77777777" w:rsidR="00EA0EE7" w:rsidRDefault="00EA0E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5C9574F7"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885631">
      <w:rPr>
        <w:rFonts w:ascii="Arial" w:hAnsi="Arial" w:cs="Arial"/>
        <w:color w:val="808080"/>
        <w:szCs w:val="22"/>
      </w:rPr>
      <w:t>009</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9366" name="Imagen 936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24E8A9DF" w:rsidR="00DA66EA" w:rsidRDefault="00DA66EA" w:rsidP="00AA6742">
    <w:pPr>
      <w:pStyle w:val="Encabezado"/>
      <w:jc w:val="right"/>
      <w:rPr>
        <w:rFonts w:ascii="Arial" w:hAnsi="Arial" w:cs="Arial"/>
        <w:color w:val="808080"/>
        <w:szCs w:val="22"/>
      </w:rPr>
    </w:pPr>
    <w:r>
      <w:rPr>
        <w:rFonts w:ascii="Arial" w:hAnsi="Arial" w:cs="Arial"/>
        <w:color w:val="808080"/>
        <w:szCs w:val="22"/>
      </w:rPr>
      <w:t>No. LP-INE-00</w:t>
    </w:r>
    <w:r w:rsidR="00B04DF0">
      <w:rPr>
        <w:rFonts w:ascii="Arial" w:hAnsi="Arial" w:cs="Arial"/>
        <w:color w:val="808080"/>
        <w:szCs w:val="22"/>
      </w:rPr>
      <w:t>9</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10A67" w14:textId="77777777" w:rsidR="0018008D" w:rsidRPr="00424AED" w:rsidRDefault="0018008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23C0B746" wp14:editId="3343AD08">
          <wp:simplePos x="0" y="0"/>
          <wp:positionH relativeFrom="column">
            <wp:posOffset>-289560</wp:posOffset>
          </wp:positionH>
          <wp:positionV relativeFrom="paragraph">
            <wp:posOffset>50165</wp:posOffset>
          </wp:positionV>
          <wp:extent cx="2095500" cy="638175"/>
          <wp:effectExtent l="0" t="0" r="12700" b="0"/>
          <wp:wrapNone/>
          <wp:docPr id="9367" name="Imagen 9367"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FA90614" w14:textId="77777777" w:rsidR="0018008D" w:rsidRDefault="0018008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5B2659" w14:textId="77777777" w:rsidR="0018008D" w:rsidRDefault="0018008D" w:rsidP="00D4289C">
    <w:pPr>
      <w:pStyle w:val="Encabezado"/>
      <w:jc w:val="right"/>
      <w:rPr>
        <w:rFonts w:ascii="Arial" w:hAnsi="Arial" w:cs="Arial"/>
        <w:color w:val="808080"/>
        <w:szCs w:val="22"/>
      </w:rPr>
    </w:pPr>
    <w:r>
      <w:rPr>
        <w:rFonts w:ascii="Arial" w:hAnsi="Arial" w:cs="Arial"/>
        <w:color w:val="808080"/>
        <w:szCs w:val="22"/>
      </w:rPr>
      <w:t>Licitación Pública Internacional Abierta Presencial</w:t>
    </w:r>
  </w:p>
  <w:p w14:paraId="2DDB128E" w14:textId="75733EF9" w:rsidR="0018008D" w:rsidRDefault="0018008D" w:rsidP="00AA6742">
    <w:pPr>
      <w:pStyle w:val="Encabezado"/>
      <w:jc w:val="right"/>
      <w:rPr>
        <w:rFonts w:ascii="Arial" w:hAnsi="Arial" w:cs="Arial"/>
        <w:color w:val="808080"/>
        <w:szCs w:val="22"/>
      </w:rPr>
    </w:pPr>
    <w:r>
      <w:rPr>
        <w:rFonts w:ascii="Arial" w:hAnsi="Arial" w:cs="Arial"/>
        <w:color w:val="808080"/>
        <w:szCs w:val="22"/>
      </w:rPr>
      <w:t>No. LP-INE-0</w:t>
    </w:r>
    <w:r w:rsidR="00B04DF0">
      <w:rPr>
        <w:rFonts w:ascii="Arial" w:hAnsi="Arial" w:cs="Arial"/>
        <w:color w:val="808080"/>
        <w:szCs w:val="22"/>
      </w:rPr>
      <w:t>09</w:t>
    </w:r>
    <w:r>
      <w:rPr>
        <w:rFonts w:ascii="Arial" w:hAnsi="Arial" w:cs="Arial"/>
        <w:color w:val="808080"/>
        <w:szCs w:val="22"/>
      </w:rPr>
      <w:t>/2024</w:t>
    </w:r>
  </w:p>
  <w:p w14:paraId="48638C8E" w14:textId="77777777" w:rsidR="0018008D" w:rsidRDefault="0018008D"/>
  <w:p w14:paraId="2E13FB8E" w14:textId="77777777" w:rsidR="0018008D" w:rsidRDefault="0018008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8085" name="Imagen 808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7F101EFD"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E10D20">
      <w:rPr>
        <w:rFonts w:ascii="Arial" w:hAnsi="Arial" w:cs="Arial"/>
        <w:color w:val="808080"/>
        <w:szCs w:val="22"/>
      </w:rPr>
      <w:t>00</w:t>
    </w:r>
    <w:r w:rsidR="00B04DF0">
      <w:rPr>
        <w:rFonts w:ascii="Arial" w:hAnsi="Arial" w:cs="Arial"/>
        <w:color w:val="808080"/>
        <w:szCs w:val="22"/>
      </w:rPr>
      <w:t>9</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styleLink w:val="11111122"/>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6"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EB754B"/>
    <w:multiLevelType w:val="multilevel"/>
    <w:tmpl w:val="81BC9C54"/>
    <w:lvl w:ilvl="0">
      <w:start w:val="1"/>
      <w:numFmt w:val="decimal"/>
      <w:lvlText w:val="%1."/>
      <w:lvlJc w:val="left"/>
      <w:pPr>
        <w:ind w:left="1211" w:hanging="360"/>
      </w:pPr>
    </w:lvl>
    <w:lvl w:ilvl="1">
      <w:start w:val="2"/>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8"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2BE12325"/>
    <w:multiLevelType w:val="hybridMultilevel"/>
    <w:tmpl w:val="AF48F094"/>
    <w:lvl w:ilvl="0" w:tplc="EE4EAE16">
      <w:start w:val="1"/>
      <w:numFmt w:val="lowerLetter"/>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1"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0"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2"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3BB37C32"/>
    <w:multiLevelType w:val="singleLevel"/>
    <w:tmpl w:val="DDB85468"/>
    <w:styleLink w:val="Estilo32"/>
    <w:lvl w:ilvl="0">
      <w:start w:val="1"/>
      <w:numFmt w:val="bullet"/>
      <w:pStyle w:val="Bullet20"/>
      <w:lvlText w:val=""/>
      <w:lvlJc w:val="left"/>
      <w:pPr>
        <w:tabs>
          <w:tab w:val="num" w:pos="360"/>
        </w:tabs>
        <w:ind w:left="360" w:hanging="360"/>
      </w:pPr>
      <w:rPr>
        <w:rFonts w:ascii="Wingdings" w:hAnsi="Wingdings" w:hint="default"/>
      </w:rPr>
    </w:lvl>
  </w:abstractNum>
  <w:abstractNum w:abstractNumId="5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1"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2"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3"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6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5"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7"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0"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1" w15:restartNumberingAfterBreak="0">
    <w:nsid w:val="556603BD"/>
    <w:multiLevelType w:val="hybridMultilevel"/>
    <w:tmpl w:val="8F02A9C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7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9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0"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2" w15:restartNumberingAfterBreak="0">
    <w:nsid w:val="7D5B5483"/>
    <w:multiLevelType w:val="hybridMultilevel"/>
    <w:tmpl w:val="A6301FE6"/>
    <w:styleLink w:val="Estilo23"/>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4"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38"/>
  </w:num>
  <w:num w:numId="2" w16cid:durableId="1737632475">
    <w:abstractNumId w:val="73"/>
  </w:num>
  <w:num w:numId="3" w16cid:durableId="1427768235">
    <w:abstractNumId w:val="34"/>
  </w:num>
  <w:num w:numId="4" w16cid:durableId="483855753">
    <w:abstractNumId w:val="102"/>
  </w:num>
  <w:num w:numId="5" w16cid:durableId="649363134">
    <w:abstractNumId w:val="101"/>
  </w:num>
  <w:num w:numId="6" w16cid:durableId="1404841219">
    <w:abstractNumId w:val="53"/>
  </w:num>
  <w:num w:numId="7" w16cid:durableId="1310284717">
    <w:abstractNumId w:val="75"/>
  </w:num>
  <w:num w:numId="8" w16cid:durableId="40400887">
    <w:abstractNumId w:val="61"/>
  </w:num>
  <w:num w:numId="9" w16cid:durableId="609627071">
    <w:abstractNumId w:val="79"/>
  </w:num>
  <w:num w:numId="10" w16cid:durableId="1911382388">
    <w:abstractNumId w:val="91"/>
  </w:num>
  <w:num w:numId="11" w16cid:durableId="51585711">
    <w:abstractNumId w:val="32"/>
  </w:num>
  <w:num w:numId="12" w16cid:durableId="1884168180">
    <w:abstractNumId w:val="74"/>
  </w:num>
  <w:num w:numId="13" w16cid:durableId="1087267802">
    <w:abstractNumId w:val="22"/>
  </w:num>
  <w:num w:numId="14" w16cid:durableId="1923759592">
    <w:abstractNumId w:val="6"/>
  </w:num>
  <w:num w:numId="15" w16cid:durableId="1449351411">
    <w:abstractNumId w:val="28"/>
  </w:num>
  <w:num w:numId="16" w16cid:durableId="82453541">
    <w:abstractNumId w:val="27"/>
  </w:num>
  <w:num w:numId="17" w16cid:durableId="958683638">
    <w:abstractNumId w:val="8"/>
  </w:num>
  <w:num w:numId="18" w16cid:durableId="624433160">
    <w:abstractNumId w:val="88"/>
  </w:num>
  <w:num w:numId="19" w16cid:durableId="1946884372">
    <w:abstractNumId w:val="67"/>
  </w:num>
  <w:num w:numId="20" w16cid:durableId="680812751">
    <w:abstractNumId w:val="72"/>
  </w:num>
  <w:num w:numId="21" w16cid:durableId="829323942">
    <w:abstractNumId w:val="17"/>
  </w:num>
  <w:num w:numId="22" w16cid:durableId="65741729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59"/>
  </w:num>
  <w:num w:numId="25" w16cid:durableId="1432579547">
    <w:abstractNumId w:val="104"/>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45"/>
  </w:num>
  <w:num w:numId="34" w16cid:durableId="1738359991">
    <w:abstractNumId w:val="66"/>
  </w:num>
  <w:num w:numId="35" w16cid:durableId="1232229604">
    <w:abstractNumId w:val="83"/>
  </w:num>
  <w:num w:numId="36" w16cid:durableId="1885867276">
    <w:abstractNumId w:val="90"/>
  </w:num>
  <w:num w:numId="37" w16cid:durableId="49233780">
    <w:abstractNumId w:val="68"/>
  </w:num>
  <w:num w:numId="38" w16cid:durableId="1108819502">
    <w:abstractNumId w:val="84"/>
  </w:num>
  <w:num w:numId="39" w16cid:durableId="548803077">
    <w:abstractNumId w:val="96"/>
  </w:num>
  <w:num w:numId="40" w16cid:durableId="578759384">
    <w:abstractNumId w:val="12"/>
  </w:num>
  <w:num w:numId="41" w16cid:durableId="1508789769">
    <w:abstractNumId w:val="64"/>
  </w:num>
  <w:num w:numId="42" w16cid:durableId="1363827259">
    <w:abstractNumId w:val="85"/>
  </w:num>
  <w:num w:numId="43" w16cid:durableId="429008235">
    <w:abstractNumId w:val="69"/>
  </w:num>
  <w:num w:numId="44" w16cid:durableId="164788006">
    <w:abstractNumId w:val="51"/>
  </w:num>
  <w:num w:numId="45" w16cid:durableId="2129004945">
    <w:abstractNumId w:val="60"/>
  </w:num>
  <w:num w:numId="46" w16cid:durableId="482695613">
    <w:abstractNumId w:val="55"/>
  </w:num>
  <w:num w:numId="47" w16cid:durableId="481971838">
    <w:abstractNumId w:val="26"/>
  </w:num>
  <w:num w:numId="48" w16cid:durableId="57829978">
    <w:abstractNumId w:val="21"/>
  </w:num>
  <w:num w:numId="49" w16cid:durableId="1563518601">
    <w:abstractNumId w:val="80"/>
  </w:num>
  <w:num w:numId="50" w16cid:durableId="1823691972">
    <w:abstractNumId w:val="54"/>
  </w:num>
  <w:num w:numId="51" w16cid:durableId="325477979">
    <w:abstractNumId w:val="31"/>
  </w:num>
  <w:num w:numId="52" w16cid:durableId="363215978">
    <w:abstractNumId w:val="14"/>
  </w:num>
  <w:num w:numId="53" w16cid:durableId="1734233989">
    <w:abstractNumId w:val="23"/>
  </w:num>
  <w:num w:numId="54" w16cid:durableId="1837063785">
    <w:abstractNumId w:val="76"/>
  </w:num>
  <w:num w:numId="55" w16cid:durableId="300810487">
    <w:abstractNumId w:val="56"/>
  </w:num>
  <w:num w:numId="56" w16cid:durableId="876890152">
    <w:abstractNumId w:val="35"/>
  </w:num>
  <w:num w:numId="57" w16cid:durableId="1971352988">
    <w:abstractNumId w:val="93"/>
  </w:num>
  <w:num w:numId="58" w16cid:durableId="2110005068">
    <w:abstractNumId w:val="95"/>
  </w:num>
  <w:num w:numId="59" w16cid:durableId="2085685117">
    <w:abstractNumId w:val="36"/>
  </w:num>
  <w:num w:numId="60" w16cid:durableId="1598948945">
    <w:abstractNumId w:val="42"/>
  </w:num>
  <w:num w:numId="61" w16cid:durableId="1762678964">
    <w:abstractNumId w:val="87"/>
  </w:num>
  <w:num w:numId="62" w16cid:durableId="1486779289">
    <w:abstractNumId w:val="25"/>
  </w:num>
  <w:num w:numId="63" w16cid:durableId="647593820">
    <w:abstractNumId w:val="40"/>
  </w:num>
  <w:num w:numId="64" w16cid:durableId="864488948">
    <w:abstractNumId w:val="92"/>
  </w:num>
  <w:num w:numId="65" w16cid:durableId="1561942974">
    <w:abstractNumId w:val="57"/>
  </w:num>
  <w:num w:numId="66" w16cid:durableId="466318680">
    <w:abstractNumId w:val="46"/>
  </w:num>
  <w:num w:numId="67" w16cid:durableId="553926797">
    <w:abstractNumId w:val="47"/>
  </w:num>
  <w:num w:numId="68" w16cid:durableId="1455639164">
    <w:abstractNumId w:val="30"/>
  </w:num>
  <w:num w:numId="69" w16cid:durableId="190306210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98"/>
  </w:num>
  <w:num w:numId="71" w16cid:durableId="2017685078">
    <w:abstractNumId w:val="19"/>
  </w:num>
  <w:num w:numId="72" w16cid:durableId="814101994">
    <w:abstractNumId w:val="70"/>
  </w:num>
  <w:num w:numId="73" w16cid:durableId="787503489">
    <w:abstractNumId w:val="97"/>
  </w:num>
  <w:num w:numId="74" w16cid:durableId="954361841">
    <w:abstractNumId w:val="62"/>
  </w:num>
  <w:num w:numId="75" w16cid:durableId="391852225">
    <w:abstractNumId w:val="99"/>
  </w:num>
  <w:num w:numId="76" w16cid:durableId="1753089725">
    <w:abstractNumId w:val="77"/>
  </w:num>
  <w:num w:numId="77" w16cid:durableId="1468158422">
    <w:abstractNumId w:val="15"/>
  </w:num>
  <w:num w:numId="78" w16cid:durableId="1176186996">
    <w:abstractNumId w:val="58"/>
  </w:num>
  <w:num w:numId="79" w16cid:durableId="137844708">
    <w:abstractNumId w:val="81"/>
  </w:num>
  <w:num w:numId="80" w16cid:durableId="1236479585">
    <w:abstractNumId w:val="41"/>
  </w:num>
  <w:num w:numId="81" w16cid:durableId="1827743556">
    <w:abstractNumId w:val="105"/>
  </w:num>
  <w:num w:numId="82" w16cid:durableId="1465081635">
    <w:abstractNumId w:val="20"/>
  </w:num>
  <w:num w:numId="83" w16cid:durableId="646738689">
    <w:abstractNumId w:val="16"/>
  </w:num>
  <w:num w:numId="84" w16cid:durableId="1263875006">
    <w:abstractNumId w:val="8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78"/>
  </w:num>
  <w:num w:numId="86" w16cid:durableId="458692127">
    <w:abstractNumId w:val="43"/>
  </w:num>
  <w:num w:numId="87" w16cid:durableId="1126317627">
    <w:abstractNumId w:val="100"/>
  </w:num>
  <w:num w:numId="88" w16cid:durableId="936718283">
    <w:abstractNumId w:val="65"/>
  </w:num>
  <w:num w:numId="89" w16cid:durableId="328339211">
    <w:abstractNumId w:val="29"/>
  </w:num>
  <w:num w:numId="90" w16cid:durableId="1259606968">
    <w:abstractNumId w:val="86"/>
  </w:num>
  <w:num w:numId="91" w16cid:durableId="49757331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4"/>
  </w:num>
  <w:num w:numId="93" w16cid:durableId="986133777">
    <w:abstractNumId w:val="94"/>
  </w:num>
  <w:num w:numId="94" w16cid:durableId="110054867">
    <w:abstractNumId w:val="103"/>
  </w:num>
  <w:num w:numId="95" w16cid:durableId="388190597">
    <w:abstractNumId w:val="44"/>
  </w:num>
  <w:num w:numId="96" w16cid:durableId="2142839750">
    <w:abstractNumId w:val="50"/>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63"/>
  </w:num>
  <w:num w:numId="99" w16cid:durableId="295839421">
    <w:abstractNumId w:val="52"/>
  </w:num>
  <w:num w:numId="100" w16cid:durableId="38475297">
    <w:abstractNumId w:val="18"/>
  </w:num>
  <w:num w:numId="101" w16cid:durableId="891892101">
    <w:abstractNumId w:val="71"/>
  </w:num>
  <w:num w:numId="102" w16cid:durableId="1760980098">
    <w:abstractNumId w:val="39"/>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CBC"/>
    <w:rsid w:val="00002AC7"/>
    <w:rsid w:val="00002EC0"/>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8B"/>
    <w:rsid w:val="000214C2"/>
    <w:rsid w:val="00021818"/>
    <w:rsid w:val="0002194C"/>
    <w:rsid w:val="00021CCD"/>
    <w:rsid w:val="00021E9F"/>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F69"/>
    <w:rsid w:val="000255E2"/>
    <w:rsid w:val="00025ACC"/>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06"/>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6"/>
    <w:rsid w:val="0004119A"/>
    <w:rsid w:val="000411D2"/>
    <w:rsid w:val="000411E6"/>
    <w:rsid w:val="000412A7"/>
    <w:rsid w:val="00041413"/>
    <w:rsid w:val="00041431"/>
    <w:rsid w:val="00041660"/>
    <w:rsid w:val="0004177E"/>
    <w:rsid w:val="00041879"/>
    <w:rsid w:val="00041D85"/>
    <w:rsid w:val="00041DB9"/>
    <w:rsid w:val="00041DE2"/>
    <w:rsid w:val="00042BD1"/>
    <w:rsid w:val="00043026"/>
    <w:rsid w:val="00043209"/>
    <w:rsid w:val="000436B3"/>
    <w:rsid w:val="000438C3"/>
    <w:rsid w:val="00043BD5"/>
    <w:rsid w:val="00043BDE"/>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3A6"/>
    <w:rsid w:val="0005658F"/>
    <w:rsid w:val="000567EA"/>
    <w:rsid w:val="00056B0B"/>
    <w:rsid w:val="00056E8D"/>
    <w:rsid w:val="0005704D"/>
    <w:rsid w:val="00057212"/>
    <w:rsid w:val="00057CF3"/>
    <w:rsid w:val="00057D24"/>
    <w:rsid w:val="00057DBE"/>
    <w:rsid w:val="00057EA8"/>
    <w:rsid w:val="0006003A"/>
    <w:rsid w:val="0006028C"/>
    <w:rsid w:val="0006043E"/>
    <w:rsid w:val="00061163"/>
    <w:rsid w:val="00061475"/>
    <w:rsid w:val="00061D96"/>
    <w:rsid w:val="00061ECE"/>
    <w:rsid w:val="00062038"/>
    <w:rsid w:val="00062117"/>
    <w:rsid w:val="00062219"/>
    <w:rsid w:val="000622CC"/>
    <w:rsid w:val="000623CF"/>
    <w:rsid w:val="000626F6"/>
    <w:rsid w:val="00062C89"/>
    <w:rsid w:val="00063950"/>
    <w:rsid w:val="000639BA"/>
    <w:rsid w:val="00063DE4"/>
    <w:rsid w:val="000640BA"/>
    <w:rsid w:val="000647BF"/>
    <w:rsid w:val="00064FDF"/>
    <w:rsid w:val="00065017"/>
    <w:rsid w:val="00065268"/>
    <w:rsid w:val="00065635"/>
    <w:rsid w:val="000658A9"/>
    <w:rsid w:val="00065909"/>
    <w:rsid w:val="00065CC6"/>
    <w:rsid w:val="00065E12"/>
    <w:rsid w:val="00065ED7"/>
    <w:rsid w:val="0006601E"/>
    <w:rsid w:val="000662BA"/>
    <w:rsid w:val="00066624"/>
    <w:rsid w:val="00066637"/>
    <w:rsid w:val="00066712"/>
    <w:rsid w:val="000667FF"/>
    <w:rsid w:val="00066BC3"/>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2AC"/>
    <w:rsid w:val="00073DC4"/>
    <w:rsid w:val="00073E62"/>
    <w:rsid w:val="00073F57"/>
    <w:rsid w:val="00074AEF"/>
    <w:rsid w:val="00074F74"/>
    <w:rsid w:val="00075092"/>
    <w:rsid w:val="00075237"/>
    <w:rsid w:val="000752DD"/>
    <w:rsid w:val="000754B7"/>
    <w:rsid w:val="000759CF"/>
    <w:rsid w:val="00075C44"/>
    <w:rsid w:val="000761D3"/>
    <w:rsid w:val="00076335"/>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C02"/>
    <w:rsid w:val="00081F13"/>
    <w:rsid w:val="000821D9"/>
    <w:rsid w:val="00082422"/>
    <w:rsid w:val="00082DCD"/>
    <w:rsid w:val="00082FE3"/>
    <w:rsid w:val="00083323"/>
    <w:rsid w:val="0008399C"/>
    <w:rsid w:val="00084140"/>
    <w:rsid w:val="0008444D"/>
    <w:rsid w:val="000844E2"/>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4D"/>
    <w:rsid w:val="00090BE5"/>
    <w:rsid w:val="00090C49"/>
    <w:rsid w:val="00090CA5"/>
    <w:rsid w:val="00090D36"/>
    <w:rsid w:val="00091105"/>
    <w:rsid w:val="0009128A"/>
    <w:rsid w:val="000915C2"/>
    <w:rsid w:val="0009160D"/>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97DEF"/>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97"/>
    <w:rsid w:val="000A3AB9"/>
    <w:rsid w:val="000A3B1B"/>
    <w:rsid w:val="000A4216"/>
    <w:rsid w:val="000A4F81"/>
    <w:rsid w:val="000A52C6"/>
    <w:rsid w:val="000A59D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755C"/>
    <w:rsid w:val="000C7AA7"/>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77E"/>
    <w:rsid w:val="000D79D2"/>
    <w:rsid w:val="000D79F1"/>
    <w:rsid w:val="000D7EEF"/>
    <w:rsid w:val="000D7F56"/>
    <w:rsid w:val="000E0297"/>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624"/>
    <w:rsid w:val="000F4A8C"/>
    <w:rsid w:val="000F4AF1"/>
    <w:rsid w:val="000F52D3"/>
    <w:rsid w:val="000F5832"/>
    <w:rsid w:val="000F5ACF"/>
    <w:rsid w:val="000F6054"/>
    <w:rsid w:val="000F6522"/>
    <w:rsid w:val="000F682E"/>
    <w:rsid w:val="000F6C4F"/>
    <w:rsid w:val="000F6D32"/>
    <w:rsid w:val="000F71F7"/>
    <w:rsid w:val="000F773A"/>
    <w:rsid w:val="000F79F9"/>
    <w:rsid w:val="000F7D91"/>
    <w:rsid w:val="000F7E53"/>
    <w:rsid w:val="001005A3"/>
    <w:rsid w:val="001007FD"/>
    <w:rsid w:val="00100B7A"/>
    <w:rsid w:val="0010128A"/>
    <w:rsid w:val="00101690"/>
    <w:rsid w:val="00101D2E"/>
    <w:rsid w:val="00102354"/>
    <w:rsid w:val="00102454"/>
    <w:rsid w:val="00102CF8"/>
    <w:rsid w:val="00102D24"/>
    <w:rsid w:val="00102E05"/>
    <w:rsid w:val="00102F56"/>
    <w:rsid w:val="0010336D"/>
    <w:rsid w:val="0010357C"/>
    <w:rsid w:val="00103793"/>
    <w:rsid w:val="00103CC8"/>
    <w:rsid w:val="001042CF"/>
    <w:rsid w:val="0010508A"/>
    <w:rsid w:val="001050D0"/>
    <w:rsid w:val="00105138"/>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93"/>
    <w:rsid w:val="00126494"/>
    <w:rsid w:val="0012674D"/>
    <w:rsid w:val="001269AB"/>
    <w:rsid w:val="001270E3"/>
    <w:rsid w:val="0012713C"/>
    <w:rsid w:val="001273B6"/>
    <w:rsid w:val="00127539"/>
    <w:rsid w:val="001275DF"/>
    <w:rsid w:val="0012786D"/>
    <w:rsid w:val="001307A3"/>
    <w:rsid w:val="00130D71"/>
    <w:rsid w:val="00131063"/>
    <w:rsid w:val="00131BCC"/>
    <w:rsid w:val="00131C4B"/>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A4D"/>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C89"/>
    <w:rsid w:val="00151001"/>
    <w:rsid w:val="0015132A"/>
    <w:rsid w:val="0015144A"/>
    <w:rsid w:val="00151523"/>
    <w:rsid w:val="00151A25"/>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57FD9"/>
    <w:rsid w:val="001601E4"/>
    <w:rsid w:val="0016033D"/>
    <w:rsid w:val="00160346"/>
    <w:rsid w:val="001603FF"/>
    <w:rsid w:val="001604F5"/>
    <w:rsid w:val="0016063F"/>
    <w:rsid w:val="00160C48"/>
    <w:rsid w:val="00160E6D"/>
    <w:rsid w:val="00160EA0"/>
    <w:rsid w:val="00160F30"/>
    <w:rsid w:val="001617E2"/>
    <w:rsid w:val="0016182A"/>
    <w:rsid w:val="00161FC5"/>
    <w:rsid w:val="001620C7"/>
    <w:rsid w:val="001624AC"/>
    <w:rsid w:val="00162568"/>
    <w:rsid w:val="00162636"/>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BD4"/>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3881"/>
    <w:rsid w:val="0017408F"/>
    <w:rsid w:val="00174431"/>
    <w:rsid w:val="001746C3"/>
    <w:rsid w:val="00174943"/>
    <w:rsid w:val="00174D88"/>
    <w:rsid w:val="00174EAC"/>
    <w:rsid w:val="001751B9"/>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08D"/>
    <w:rsid w:val="001802CE"/>
    <w:rsid w:val="001805CD"/>
    <w:rsid w:val="00180DA6"/>
    <w:rsid w:val="001810CE"/>
    <w:rsid w:val="001810CF"/>
    <w:rsid w:val="00181108"/>
    <w:rsid w:val="001815AB"/>
    <w:rsid w:val="001816BD"/>
    <w:rsid w:val="00181835"/>
    <w:rsid w:val="00181AA5"/>
    <w:rsid w:val="00182810"/>
    <w:rsid w:val="00182862"/>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60C"/>
    <w:rsid w:val="00185765"/>
    <w:rsid w:val="00185AE8"/>
    <w:rsid w:val="00185BE5"/>
    <w:rsid w:val="0018633E"/>
    <w:rsid w:val="001865FA"/>
    <w:rsid w:val="0018668B"/>
    <w:rsid w:val="001867A5"/>
    <w:rsid w:val="001867E4"/>
    <w:rsid w:val="00186B8A"/>
    <w:rsid w:val="00186ECB"/>
    <w:rsid w:val="00187028"/>
    <w:rsid w:val="00187273"/>
    <w:rsid w:val="001877AF"/>
    <w:rsid w:val="00187F1B"/>
    <w:rsid w:val="00190075"/>
    <w:rsid w:val="0019033A"/>
    <w:rsid w:val="00191611"/>
    <w:rsid w:val="00191932"/>
    <w:rsid w:val="00191A6C"/>
    <w:rsid w:val="0019210E"/>
    <w:rsid w:val="00192317"/>
    <w:rsid w:val="00192396"/>
    <w:rsid w:val="00193181"/>
    <w:rsid w:val="0019352B"/>
    <w:rsid w:val="001935D3"/>
    <w:rsid w:val="001938C7"/>
    <w:rsid w:val="0019390E"/>
    <w:rsid w:val="0019395C"/>
    <w:rsid w:val="00193C79"/>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73C5"/>
    <w:rsid w:val="001A7701"/>
    <w:rsid w:val="001A7804"/>
    <w:rsid w:val="001B03A9"/>
    <w:rsid w:val="001B067E"/>
    <w:rsid w:val="001B0F7F"/>
    <w:rsid w:val="001B0FA1"/>
    <w:rsid w:val="001B1E7D"/>
    <w:rsid w:val="001B20B2"/>
    <w:rsid w:val="001B2855"/>
    <w:rsid w:val="001B2AAA"/>
    <w:rsid w:val="001B2B58"/>
    <w:rsid w:val="001B3176"/>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004"/>
    <w:rsid w:val="001C0118"/>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BB3"/>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9FF"/>
    <w:rsid w:val="001D2BC7"/>
    <w:rsid w:val="001D2CFB"/>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708"/>
    <w:rsid w:val="001E4A47"/>
    <w:rsid w:val="001E4B4F"/>
    <w:rsid w:val="001E4C31"/>
    <w:rsid w:val="001E4E1E"/>
    <w:rsid w:val="001E4F83"/>
    <w:rsid w:val="001E5296"/>
    <w:rsid w:val="001E53E2"/>
    <w:rsid w:val="001E5415"/>
    <w:rsid w:val="001E5596"/>
    <w:rsid w:val="001E565A"/>
    <w:rsid w:val="001E57E0"/>
    <w:rsid w:val="001E5BFA"/>
    <w:rsid w:val="001E5E42"/>
    <w:rsid w:val="001E6225"/>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A5"/>
    <w:rsid w:val="001F52C1"/>
    <w:rsid w:val="001F606F"/>
    <w:rsid w:val="001F66D9"/>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3"/>
    <w:rsid w:val="0020186E"/>
    <w:rsid w:val="002018D2"/>
    <w:rsid w:val="00201944"/>
    <w:rsid w:val="00201973"/>
    <w:rsid w:val="00201B3C"/>
    <w:rsid w:val="00201D72"/>
    <w:rsid w:val="00201F06"/>
    <w:rsid w:val="00202078"/>
    <w:rsid w:val="0020222A"/>
    <w:rsid w:val="00202608"/>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547"/>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3FD"/>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3EC1"/>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B86"/>
    <w:rsid w:val="00226EB5"/>
    <w:rsid w:val="00227AB7"/>
    <w:rsid w:val="00227F07"/>
    <w:rsid w:val="00227F0D"/>
    <w:rsid w:val="00230031"/>
    <w:rsid w:val="00230131"/>
    <w:rsid w:val="0023034D"/>
    <w:rsid w:val="002309C4"/>
    <w:rsid w:val="00231128"/>
    <w:rsid w:val="0023179A"/>
    <w:rsid w:val="00231987"/>
    <w:rsid w:val="00232735"/>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5E77"/>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7BA"/>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35F"/>
    <w:rsid w:val="00281ADA"/>
    <w:rsid w:val="00281D11"/>
    <w:rsid w:val="00281DDC"/>
    <w:rsid w:val="00282096"/>
    <w:rsid w:val="00282249"/>
    <w:rsid w:val="00282346"/>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65F"/>
    <w:rsid w:val="00294736"/>
    <w:rsid w:val="0029476A"/>
    <w:rsid w:val="002948A6"/>
    <w:rsid w:val="00295128"/>
    <w:rsid w:val="002951A2"/>
    <w:rsid w:val="002951F4"/>
    <w:rsid w:val="00295508"/>
    <w:rsid w:val="00295886"/>
    <w:rsid w:val="00295C05"/>
    <w:rsid w:val="0029612E"/>
    <w:rsid w:val="00296156"/>
    <w:rsid w:val="00296942"/>
    <w:rsid w:val="002973B4"/>
    <w:rsid w:val="002973F7"/>
    <w:rsid w:val="002977C3"/>
    <w:rsid w:val="002978DA"/>
    <w:rsid w:val="00297AC8"/>
    <w:rsid w:val="00297EFF"/>
    <w:rsid w:val="00297F56"/>
    <w:rsid w:val="002A00AB"/>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996"/>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706"/>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E35"/>
    <w:rsid w:val="002F0F0B"/>
    <w:rsid w:val="002F1466"/>
    <w:rsid w:val="002F1508"/>
    <w:rsid w:val="002F1509"/>
    <w:rsid w:val="002F19CE"/>
    <w:rsid w:val="002F1A54"/>
    <w:rsid w:val="002F25C9"/>
    <w:rsid w:val="002F2F0F"/>
    <w:rsid w:val="002F3137"/>
    <w:rsid w:val="002F3391"/>
    <w:rsid w:val="002F34CC"/>
    <w:rsid w:val="002F3629"/>
    <w:rsid w:val="002F36B1"/>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676"/>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1D57"/>
    <w:rsid w:val="00332391"/>
    <w:rsid w:val="00332532"/>
    <w:rsid w:val="00332EBE"/>
    <w:rsid w:val="00332F6F"/>
    <w:rsid w:val="0033387C"/>
    <w:rsid w:val="003338E2"/>
    <w:rsid w:val="00333A60"/>
    <w:rsid w:val="00334596"/>
    <w:rsid w:val="00334919"/>
    <w:rsid w:val="00334ADF"/>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2FDB"/>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B4A"/>
    <w:rsid w:val="00351D73"/>
    <w:rsid w:val="00351ECB"/>
    <w:rsid w:val="00352483"/>
    <w:rsid w:val="00352618"/>
    <w:rsid w:val="003526B5"/>
    <w:rsid w:val="003527A3"/>
    <w:rsid w:val="00352CF0"/>
    <w:rsid w:val="003531DF"/>
    <w:rsid w:val="003535B4"/>
    <w:rsid w:val="003539E8"/>
    <w:rsid w:val="00353C00"/>
    <w:rsid w:val="00353DCE"/>
    <w:rsid w:val="0035401D"/>
    <w:rsid w:val="003542F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405"/>
    <w:rsid w:val="00361D18"/>
    <w:rsid w:val="0036240B"/>
    <w:rsid w:val="003626B8"/>
    <w:rsid w:val="00362B11"/>
    <w:rsid w:val="00362DBB"/>
    <w:rsid w:val="00362DC2"/>
    <w:rsid w:val="00362F7D"/>
    <w:rsid w:val="00363599"/>
    <w:rsid w:val="00363B93"/>
    <w:rsid w:val="00363F0E"/>
    <w:rsid w:val="00363F32"/>
    <w:rsid w:val="00363FEF"/>
    <w:rsid w:val="00364DFF"/>
    <w:rsid w:val="003655E2"/>
    <w:rsid w:val="00365730"/>
    <w:rsid w:val="00365E41"/>
    <w:rsid w:val="0036611D"/>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608"/>
    <w:rsid w:val="00373F46"/>
    <w:rsid w:val="00374D47"/>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1FE"/>
    <w:rsid w:val="00384445"/>
    <w:rsid w:val="00384A06"/>
    <w:rsid w:val="003850E0"/>
    <w:rsid w:val="003851F1"/>
    <w:rsid w:val="00385339"/>
    <w:rsid w:val="00385527"/>
    <w:rsid w:val="003858C6"/>
    <w:rsid w:val="003861D8"/>
    <w:rsid w:val="0038632E"/>
    <w:rsid w:val="003865D1"/>
    <w:rsid w:val="0038749C"/>
    <w:rsid w:val="0038766A"/>
    <w:rsid w:val="00387B4E"/>
    <w:rsid w:val="00390194"/>
    <w:rsid w:val="00390849"/>
    <w:rsid w:val="00390A4E"/>
    <w:rsid w:val="00390A90"/>
    <w:rsid w:val="00390EB4"/>
    <w:rsid w:val="00390F30"/>
    <w:rsid w:val="0039115A"/>
    <w:rsid w:val="00391694"/>
    <w:rsid w:val="003919D1"/>
    <w:rsid w:val="00391D2D"/>
    <w:rsid w:val="00391D2F"/>
    <w:rsid w:val="00391E2C"/>
    <w:rsid w:val="00391EF5"/>
    <w:rsid w:val="00392139"/>
    <w:rsid w:val="0039216A"/>
    <w:rsid w:val="00392B70"/>
    <w:rsid w:val="00393D77"/>
    <w:rsid w:val="00393E88"/>
    <w:rsid w:val="003945DB"/>
    <w:rsid w:val="00394CB1"/>
    <w:rsid w:val="00394D0A"/>
    <w:rsid w:val="0039504D"/>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6F30"/>
    <w:rsid w:val="00397167"/>
    <w:rsid w:val="003971AB"/>
    <w:rsid w:val="00397791"/>
    <w:rsid w:val="003977FB"/>
    <w:rsid w:val="00397AE3"/>
    <w:rsid w:val="00397C1F"/>
    <w:rsid w:val="00397D58"/>
    <w:rsid w:val="00397D6E"/>
    <w:rsid w:val="00397E7F"/>
    <w:rsid w:val="00397FB5"/>
    <w:rsid w:val="003A00E0"/>
    <w:rsid w:val="003A01A3"/>
    <w:rsid w:val="003A0415"/>
    <w:rsid w:val="003A0F58"/>
    <w:rsid w:val="003A1031"/>
    <w:rsid w:val="003A10D9"/>
    <w:rsid w:val="003A1481"/>
    <w:rsid w:val="003A16C1"/>
    <w:rsid w:val="003A1B76"/>
    <w:rsid w:val="003A1D32"/>
    <w:rsid w:val="003A2653"/>
    <w:rsid w:val="003A2BD7"/>
    <w:rsid w:val="003A370F"/>
    <w:rsid w:val="003A386F"/>
    <w:rsid w:val="003A448F"/>
    <w:rsid w:val="003A467A"/>
    <w:rsid w:val="003A48B8"/>
    <w:rsid w:val="003A4A1B"/>
    <w:rsid w:val="003A4ADE"/>
    <w:rsid w:val="003A5687"/>
    <w:rsid w:val="003A594E"/>
    <w:rsid w:val="003A5A0F"/>
    <w:rsid w:val="003A5C21"/>
    <w:rsid w:val="003A659E"/>
    <w:rsid w:val="003A65E5"/>
    <w:rsid w:val="003A6D67"/>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E"/>
    <w:rsid w:val="003C6E4D"/>
    <w:rsid w:val="003C70FE"/>
    <w:rsid w:val="003C71E4"/>
    <w:rsid w:val="003C723E"/>
    <w:rsid w:val="003C732B"/>
    <w:rsid w:val="003C7729"/>
    <w:rsid w:val="003C7778"/>
    <w:rsid w:val="003C78AA"/>
    <w:rsid w:val="003C7A82"/>
    <w:rsid w:val="003D0151"/>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414E"/>
    <w:rsid w:val="003E41DA"/>
    <w:rsid w:val="003E45D5"/>
    <w:rsid w:val="003E46D4"/>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613"/>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5C64"/>
    <w:rsid w:val="004169AC"/>
    <w:rsid w:val="00416CFA"/>
    <w:rsid w:val="00416D85"/>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3D7D"/>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2B6"/>
    <w:rsid w:val="00437531"/>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455"/>
    <w:rsid w:val="00447534"/>
    <w:rsid w:val="00450025"/>
    <w:rsid w:val="004508D4"/>
    <w:rsid w:val="00450CA5"/>
    <w:rsid w:val="00450CFE"/>
    <w:rsid w:val="00450D79"/>
    <w:rsid w:val="00451141"/>
    <w:rsid w:val="0045137F"/>
    <w:rsid w:val="004513F0"/>
    <w:rsid w:val="0045160D"/>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0618"/>
    <w:rsid w:val="00471190"/>
    <w:rsid w:val="00471645"/>
    <w:rsid w:val="00471F97"/>
    <w:rsid w:val="00472131"/>
    <w:rsid w:val="00472726"/>
    <w:rsid w:val="004729C3"/>
    <w:rsid w:val="00473038"/>
    <w:rsid w:val="004733CB"/>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700"/>
    <w:rsid w:val="0047675A"/>
    <w:rsid w:val="00476C49"/>
    <w:rsid w:val="00477078"/>
    <w:rsid w:val="00477F41"/>
    <w:rsid w:val="0048008B"/>
    <w:rsid w:val="00480463"/>
    <w:rsid w:val="004805C1"/>
    <w:rsid w:val="00481153"/>
    <w:rsid w:val="00481163"/>
    <w:rsid w:val="004816DA"/>
    <w:rsid w:val="0048173F"/>
    <w:rsid w:val="00481A17"/>
    <w:rsid w:val="00481F84"/>
    <w:rsid w:val="004825A8"/>
    <w:rsid w:val="004826EF"/>
    <w:rsid w:val="00482849"/>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80"/>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74C"/>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74F"/>
    <w:rsid w:val="004957C6"/>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EFB"/>
    <w:rsid w:val="004A0060"/>
    <w:rsid w:val="004A02A1"/>
    <w:rsid w:val="004A0367"/>
    <w:rsid w:val="004A03D8"/>
    <w:rsid w:val="004A0428"/>
    <w:rsid w:val="004A048F"/>
    <w:rsid w:val="004A0504"/>
    <w:rsid w:val="004A0ADF"/>
    <w:rsid w:val="004A0B4B"/>
    <w:rsid w:val="004A1084"/>
    <w:rsid w:val="004A10E7"/>
    <w:rsid w:val="004A14BA"/>
    <w:rsid w:val="004A15AF"/>
    <w:rsid w:val="004A178C"/>
    <w:rsid w:val="004A1F0A"/>
    <w:rsid w:val="004A1F25"/>
    <w:rsid w:val="004A249D"/>
    <w:rsid w:val="004A25CE"/>
    <w:rsid w:val="004A26CA"/>
    <w:rsid w:val="004A2EFD"/>
    <w:rsid w:val="004A2F53"/>
    <w:rsid w:val="004A30D5"/>
    <w:rsid w:val="004A3991"/>
    <w:rsid w:val="004A431B"/>
    <w:rsid w:val="004A4537"/>
    <w:rsid w:val="004A4B95"/>
    <w:rsid w:val="004A4DFF"/>
    <w:rsid w:val="004A521A"/>
    <w:rsid w:val="004A52FD"/>
    <w:rsid w:val="004A53E1"/>
    <w:rsid w:val="004A5775"/>
    <w:rsid w:val="004A5964"/>
    <w:rsid w:val="004A59B8"/>
    <w:rsid w:val="004A5A1F"/>
    <w:rsid w:val="004A5C6D"/>
    <w:rsid w:val="004A5D3C"/>
    <w:rsid w:val="004A5E2D"/>
    <w:rsid w:val="004A6315"/>
    <w:rsid w:val="004A6A88"/>
    <w:rsid w:val="004A7004"/>
    <w:rsid w:val="004A722B"/>
    <w:rsid w:val="004B042C"/>
    <w:rsid w:val="004B0839"/>
    <w:rsid w:val="004B0890"/>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2D4"/>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A9"/>
    <w:rsid w:val="004D3F72"/>
    <w:rsid w:val="004D4038"/>
    <w:rsid w:val="004D4285"/>
    <w:rsid w:val="004D4D7D"/>
    <w:rsid w:val="004D4D89"/>
    <w:rsid w:val="004D4EC5"/>
    <w:rsid w:val="004D5F3C"/>
    <w:rsid w:val="004D5FD5"/>
    <w:rsid w:val="004D69D8"/>
    <w:rsid w:val="004D69F5"/>
    <w:rsid w:val="004D73B5"/>
    <w:rsid w:val="004D7806"/>
    <w:rsid w:val="004E0079"/>
    <w:rsid w:val="004E020A"/>
    <w:rsid w:val="004E0998"/>
    <w:rsid w:val="004E0BA1"/>
    <w:rsid w:val="004E125A"/>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A80"/>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0CAC"/>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B61"/>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87D"/>
    <w:rsid w:val="00534A20"/>
    <w:rsid w:val="00534B37"/>
    <w:rsid w:val="005353BC"/>
    <w:rsid w:val="005356FA"/>
    <w:rsid w:val="00535D65"/>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179"/>
    <w:rsid w:val="005463D4"/>
    <w:rsid w:val="00546848"/>
    <w:rsid w:val="00546BA8"/>
    <w:rsid w:val="00546E71"/>
    <w:rsid w:val="00546FC7"/>
    <w:rsid w:val="005471C9"/>
    <w:rsid w:val="0054796A"/>
    <w:rsid w:val="00547A90"/>
    <w:rsid w:val="00547B77"/>
    <w:rsid w:val="00547CB7"/>
    <w:rsid w:val="00550755"/>
    <w:rsid w:val="00551233"/>
    <w:rsid w:val="005512A6"/>
    <w:rsid w:val="005512CC"/>
    <w:rsid w:val="0055164F"/>
    <w:rsid w:val="0055185E"/>
    <w:rsid w:val="00552550"/>
    <w:rsid w:val="00552B47"/>
    <w:rsid w:val="00552B60"/>
    <w:rsid w:val="00552F2E"/>
    <w:rsid w:val="00552F37"/>
    <w:rsid w:val="00553098"/>
    <w:rsid w:val="005533E0"/>
    <w:rsid w:val="005537A8"/>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66C2"/>
    <w:rsid w:val="00566995"/>
    <w:rsid w:val="00566BA4"/>
    <w:rsid w:val="00567222"/>
    <w:rsid w:val="00567265"/>
    <w:rsid w:val="0056738E"/>
    <w:rsid w:val="005673F8"/>
    <w:rsid w:val="00567708"/>
    <w:rsid w:val="005677E0"/>
    <w:rsid w:val="00567B1F"/>
    <w:rsid w:val="00567E62"/>
    <w:rsid w:val="005700BB"/>
    <w:rsid w:val="0057034A"/>
    <w:rsid w:val="0057075D"/>
    <w:rsid w:val="00571647"/>
    <w:rsid w:val="00571A67"/>
    <w:rsid w:val="00571E64"/>
    <w:rsid w:val="00572588"/>
    <w:rsid w:val="0057279B"/>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69"/>
    <w:rsid w:val="00577AE5"/>
    <w:rsid w:val="00577F49"/>
    <w:rsid w:val="005800A7"/>
    <w:rsid w:val="005800C9"/>
    <w:rsid w:val="00580232"/>
    <w:rsid w:val="00580253"/>
    <w:rsid w:val="005803D9"/>
    <w:rsid w:val="00580EC4"/>
    <w:rsid w:val="00580FEF"/>
    <w:rsid w:val="00581025"/>
    <w:rsid w:val="00581793"/>
    <w:rsid w:val="0058189E"/>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8DC"/>
    <w:rsid w:val="00587B46"/>
    <w:rsid w:val="00587B9D"/>
    <w:rsid w:val="00587E9C"/>
    <w:rsid w:val="00587EB1"/>
    <w:rsid w:val="00590123"/>
    <w:rsid w:val="00590C11"/>
    <w:rsid w:val="00590DA6"/>
    <w:rsid w:val="00591B3B"/>
    <w:rsid w:val="00591DF9"/>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E59"/>
    <w:rsid w:val="00596E8F"/>
    <w:rsid w:val="00596F86"/>
    <w:rsid w:val="0059725E"/>
    <w:rsid w:val="00597463"/>
    <w:rsid w:val="00597508"/>
    <w:rsid w:val="005978B8"/>
    <w:rsid w:val="00597A4F"/>
    <w:rsid w:val="00597C24"/>
    <w:rsid w:val="00597EF6"/>
    <w:rsid w:val="005A025C"/>
    <w:rsid w:val="005A06CF"/>
    <w:rsid w:val="005A0ADC"/>
    <w:rsid w:val="005A0C6C"/>
    <w:rsid w:val="005A0D6B"/>
    <w:rsid w:val="005A0FC1"/>
    <w:rsid w:val="005A139A"/>
    <w:rsid w:val="005A14A3"/>
    <w:rsid w:val="005A1BAC"/>
    <w:rsid w:val="005A24C8"/>
    <w:rsid w:val="005A2897"/>
    <w:rsid w:val="005A329D"/>
    <w:rsid w:val="005A32CD"/>
    <w:rsid w:val="005A36B3"/>
    <w:rsid w:val="005A374D"/>
    <w:rsid w:val="005A37BF"/>
    <w:rsid w:val="005A3BD4"/>
    <w:rsid w:val="005A3E65"/>
    <w:rsid w:val="005A432E"/>
    <w:rsid w:val="005A4384"/>
    <w:rsid w:val="005A4DAE"/>
    <w:rsid w:val="005A4F56"/>
    <w:rsid w:val="005A4F9E"/>
    <w:rsid w:val="005A55C2"/>
    <w:rsid w:val="005A5FAC"/>
    <w:rsid w:val="005A5FE6"/>
    <w:rsid w:val="005A6238"/>
    <w:rsid w:val="005A68E0"/>
    <w:rsid w:val="005A6D52"/>
    <w:rsid w:val="005A790C"/>
    <w:rsid w:val="005A7914"/>
    <w:rsid w:val="005A7990"/>
    <w:rsid w:val="005A7EBB"/>
    <w:rsid w:val="005B00DD"/>
    <w:rsid w:val="005B0154"/>
    <w:rsid w:val="005B0179"/>
    <w:rsid w:val="005B02C9"/>
    <w:rsid w:val="005B0605"/>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3D91"/>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07E"/>
    <w:rsid w:val="005C117E"/>
    <w:rsid w:val="005C11B6"/>
    <w:rsid w:val="005C1F01"/>
    <w:rsid w:val="005C2428"/>
    <w:rsid w:val="005C29C1"/>
    <w:rsid w:val="005C29D2"/>
    <w:rsid w:val="005C2BA7"/>
    <w:rsid w:val="005C2CF6"/>
    <w:rsid w:val="005C2DCC"/>
    <w:rsid w:val="005C3027"/>
    <w:rsid w:val="005C33B1"/>
    <w:rsid w:val="005C3646"/>
    <w:rsid w:val="005C3712"/>
    <w:rsid w:val="005C3B31"/>
    <w:rsid w:val="005C43C3"/>
    <w:rsid w:val="005C47A2"/>
    <w:rsid w:val="005C4B75"/>
    <w:rsid w:val="005C4FBC"/>
    <w:rsid w:val="005C51F1"/>
    <w:rsid w:val="005C52FE"/>
    <w:rsid w:val="005C59E0"/>
    <w:rsid w:val="005C5E0C"/>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0EB0"/>
    <w:rsid w:val="005E10CB"/>
    <w:rsid w:val="005E1589"/>
    <w:rsid w:val="005E15D4"/>
    <w:rsid w:val="005E1AB8"/>
    <w:rsid w:val="005E1D3B"/>
    <w:rsid w:val="005E21CA"/>
    <w:rsid w:val="005E2352"/>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50D"/>
    <w:rsid w:val="005F0D99"/>
    <w:rsid w:val="005F0EEC"/>
    <w:rsid w:val="005F110E"/>
    <w:rsid w:val="005F11E6"/>
    <w:rsid w:val="005F1642"/>
    <w:rsid w:val="005F19BE"/>
    <w:rsid w:val="005F1BF3"/>
    <w:rsid w:val="005F1C1A"/>
    <w:rsid w:val="005F2459"/>
    <w:rsid w:val="005F2707"/>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7F0"/>
    <w:rsid w:val="005F592A"/>
    <w:rsid w:val="005F5951"/>
    <w:rsid w:val="005F62BD"/>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8E8"/>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C6C"/>
    <w:rsid w:val="00604F88"/>
    <w:rsid w:val="00605242"/>
    <w:rsid w:val="006052A7"/>
    <w:rsid w:val="00605E44"/>
    <w:rsid w:val="0060616B"/>
    <w:rsid w:val="00606225"/>
    <w:rsid w:val="006062DD"/>
    <w:rsid w:val="006066A0"/>
    <w:rsid w:val="006069C4"/>
    <w:rsid w:val="00606AB7"/>
    <w:rsid w:val="0060702B"/>
    <w:rsid w:val="0060728A"/>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9C5"/>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88"/>
    <w:rsid w:val="00640F65"/>
    <w:rsid w:val="006410BA"/>
    <w:rsid w:val="0064111F"/>
    <w:rsid w:val="006418E0"/>
    <w:rsid w:val="0064198B"/>
    <w:rsid w:val="006419FD"/>
    <w:rsid w:val="00641B99"/>
    <w:rsid w:val="00641E6E"/>
    <w:rsid w:val="00642042"/>
    <w:rsid w:val="00642220"/>
    <w:rsid w:val="00642975"/>
    <w:rsid w:val="0064306F"/>
    <w:rsid w:val="00643198"/>
    <w:rsid w:val="00643A62"/>
    <w:rsid w:val="00643AD2"/>
    <w:rsid w:val="00644A42"/>
    <w:rsid w:val="00645082"/>
    <w:rsid w:val="0064516E"/>
    <w:rsid w:val="00645D2A"/>
    <w:rsid w:val="00645E02"/>
    <w:rsid w:val="00645E1B"/>
    <w:rsid w:val="00645F04"/>
    <w:rsid w:val="00645F6C"/>
    <w:rsid w:val="00646058"/>
    <w:rsid w:val="00646420"/>
    <w:rsid w:val="00646B26"/>
    <w:rsid w:val="00646F3C"/>
    <w:rsid w:val="0064758C"/>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3CB"/>
    <w:rsid w:val="006535C9"/>
    <w:rsid w:val="006539A1"/>
    <w:rsid w:val="006539AF"/>
    <w:rsid w:val="0065426C"/>
    <w:rsid w:val="00654547"/>
    <w:rsid w:val="006549CF"/>
    <w:rsid w:val="006549EF"/>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88C"/>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774"/>
    <w:rsid w:val="00687D04"/>
    <w:rsid w:val="00687D4F"/>
    <w:rsid w:val="0069025E"/>
    <w:rsid w:val="006904A2"/>
    <w:rsid w:val="006907E1"/>
    <w:rsid w:val="00691052"/>
    <w:rsid w:val="006914D1"/>
    <w:rsid w:val="00691B20"/>
    <w:rsid w:val="00691B46"/>
    <w:rsid w:val="006920E2"/>
    <w:rsid w:val="00692A72"/>
    <w:rsid w:val="00692DD9"/>
    <w:rsid w:val="00693464"/>
    <w:rsid w:val="00693BFB"/>
    <w:rsid w:val="00693C02"/>
    <w:rsid w:val="00693EC7"/>
    <w:rsid w:val="006947AC"/>
    <w:rsid w:val="00695067"/>
    <w:rsid w:val="006950CB"/>
    <w:rsid w:val="006954B9"/>
    <w:rsid w:val="00695775"/>
    <w:rsid w:val="00695B64"/>
    <w:rsid w:val="00697C9B"/>
    <w:rsid w:val="006A02B7"/>
    <w:rsid w:val="006A0706"/>
    <w:rsid w:val="006A093C"/>
    <w:rsid w:val="006A0FB1"/>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6B7"/>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732"/>
    <w:rsid w:val="006B1887"/>
    <w:rsid w:val="006B1CA3"/>
    <w:rsid w:val="006B2067"/>
    <w:rsid w:val="006B22DA"/>
    <w:rsid w:val="006B2305"/>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3A3"/>
    <w:rsid w:val="006B5813"/>
    <w:rsid w:val="006B59D9"/>
    <w:rsid w:val="006B60CE"/>
    <w:rsid w:val="006B6CB3"/>
    <w:rsid w:val="006B6D36"/>
    <w:rsid w:val="006B73E7"/>
    <w:rsid w:val="006B7509"/>
    <w:rsid w:val="006B7903"/>
    <w:rsid w:val="006B7CAD"/>
    <w:rsid w:val="006C0378"/>
    <w:rsid w:val="006C0468"/>
    <w:rsid w:val="006C0CEE"/>
    <w:rsid w:val="006C0D84"/>
    <w:rsid w:val="006C1241"/>
    <w:rsid w:val="006C1D65"/>
    <w:rsid w:val="006C2126"/>
    <w:rsid w:val="006C2A6E"/>
    <w:rsid w:val="006C2C64"/>
    <w:rsid w:val="006C2D19"/>
    <w:rsid w:val="006C2E3E"/>
    <w:rsid w:val="006C3121"/>
    <w:rsid w:val="006C31B8"/>
    <w:rsid w:val="006C3311"/>
    <w:rsid w:val="006C35A8"/>
    <w:rsid w:val="006C3B53"/>
    <w:rsid w:val="006C3D4B"/>
    <w:rsid w:val="006C4147"/>
    <w:rsid w:val="006C4509"/>
    <w:rsid w:val="006C47C8"/>
    <w:rsid w:val="006C4F1F"/>
    <w:rsid w:val="006C543C"/>
    <w:rsid w:val="006C5707"/>
    <w:rsid w:val="006C59BD"/>
    <w:rsid w:val="006C5B02"/>
    <w:rsid w:val="006C5B69"/>
    <w:rsid w:val="006C5F4F"/>
    <w:rsid w:val="006C5F58"/>
    <w:rsid w:val="006C60E6"/>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DF5"/>
    <w:rsid w:val="006D2E5B"/>
    <w:rsid w:val="006D31C4"/>
    <w:rsid w:val="006D326F"/>
    <w:rsid w:val="006D339F"/>
    <w:rsid w:val="006D3435"/>
    <w:rsid w:val="006D3A9B"/>
    <w:rsid w:val="006D40E4"/>
    <w:rsid w:val="006D4140"/>
    <w:rsid w:val="006D4173"/>
    <w:rsid w:val="006D48CE"/>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2CC6"/>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2EAE"/>
    <w:rsid w:val="006F3288"/>
    <w:rsid w:val="006F3AB0"/>
    <w:rsid w:val="006F3B19"/>
    <w:rsid w:val="006F3D40"/>
    <w:rsid w:val="006F474F"/>
    <w:rsid w:val="006F4AD6"/>
    <w:rsid w:val="006F4DDA"/>
    <w:rsid w:val="006F5374"/>
    <w:rsid w:val="006F5AF5"/>
    <w:rsid w:val="006F5ED6"/>
    <w:rsid w:val="006F6173"/>
    <w:rsid w:val="006F6B8F"/>
    <w:rsid w:val="006F7211"/>
    <w:rsid w:val="006F75C1"/>
    <w:rsid w:val="006F76D7"/>
    <w:rsid w:val="006F7AC0"/>
    <w:rsid w:val="006F7DC8"/>
    <w:rsid w:val="006F7ED8"/>
    <w:rsid w:val="006F7F24"/>
    <w:rsid w:val="007001E8"/>
    <w:rsid w:val="007002A4"/>
    <w:rsid w:val="007006B2"/>
    <w:rsid w:val="00700CA1"/>
    <w:rsid w:val="00700F57"/>
    <w:rsid w:val="0070127B"/>
    <w:rsid w:val="00701962"/>
    <w:rsid w:val="00701AB0"/>
    <w:rsid w:val="00701CDA"/>
    <w:rsid w:val="00703368"/>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00"/>
    <w:rsid w:val="0071792C"/>
    <w:rsid w:val="00717D2A"/>
    <w:rsid w:val="007200C7"/>
    <w:rsid w:val="007205D4"/>
    <w:rsid w:val="007206B6"/>
    <w:rsid w:val="00720EEC"/>
    <w:rsid w:val="007210C9"/>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57F"/>
    <w:rsid w:val="00734677"/>
    <w:rsid w:val="00734890"/>
    <w:rsid w:val="00734EA1"/>
    <w:rsid w:val="00734EE1"/>
    <w:rsid w:val="00735162"/>
    <w:rsid w:val="0073518D"/>
    <w:rsid w:val="00735887"/>
    <w:rsid w:val="00735921"/>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262C"/>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196"/>
    <w:rsid w:val="0076428F"/>
    <w:rsid w:val="00764421"/>
    <w:rsid w:val="007647B1"/>
    <w:rsid w:val="00765B48"/>
    <w:rsid w:val="00765DF3"/>
    <w:rsid w:val="00765F72"/>
    <w:rsid w:val="00765FD8"/>
    <w:rsid w:val="0076607E"/>
    <w:rsid w:val="00766296"/>
    <w:rsid w:val="00766A00"/>
    <w:rsid w:val="0076705F"/>
    <w:rsid w:val="007670E8"/>
    <w:rsid w:val="00767348"/>
    <w:rsid w:val="00767477"/>
    <w:rsid w:val="00767E87"/>
    <w:rsid w:val="00767F4F"/>
    <w:rsid w:val="007700F1"/>
    <w:rsid w:val="00770706"/>
    <w:rsid w:val="007708F2"/>
    <w:rsid w:val="00770B38"/>
    <w:rsid w:val="00771950"/>
    <w:rsid w:val="007724EE"/>
    <w:rsid w:val="0077281A"/>
    <w:rsid w:val="00772E91"/>
    <w:rsid w:val="00772F00"/>
    <w:rsid w:val="0077358F"/>
    <w:rsid w:val="007735AF"/>
    <w:rsid w:val="00773633"/>
    <w:rsid w:val="00773A7C"/>
    <w:rsid w:val="00774188"/>
    <w:rsid w:val="007745CB"/>
    <w:rsid w:val="00774BDC"/>
    <w:rsid w:val="0077507C"/>
    <w:rsid w:val="00775233"/>
    <w:rsid w:val="00775340"/>
    <w:rsid w:val="0077577A"/>
    <w:rsid w:val="007757F9"/>
    <w:rsid w:val="00775D6C"/>
    <w:rsid w:val="00775E8C"/>
    <w:rsid w:val="007760C9"/>
    <w:rsid w:val="007762E8"/>
    <w:rsid w:val="007763FB"/>
    <w:rsid w:val="00776B3D"/>
    <w:rsid w:val="00776E68"/>
    <w:rsid w:val="00776EFA"/>
    <w:rsid w:val="00776F14"/>
    <w:rsid w:val="007771A9"/>
    <w:rsid w:val="007772CF"/>
    <w:rsid w:val="00777F0B"/>
    <w:rsid w:val="007803E2"/>
    <w:rsid w:val="0078066A"/>
    <w:rsid w:val="007808D3"/>
    <w:rsid w:val="00780995"/>
    <w:rsid w:val="00780B39"/>
    <w:rsid w:val="00780CF9"/>
    <w:rsid w:val="00780D2E"/>
    <w:rsid w:val="00781058"/>
    <w:rsid w:val="00781752"/>
    <w:rsid w:val="00781790"/>
    <w:rsid w:val="00781B81"/>
    <w:rsid w:val="00781CC0"/>
    <w:rsid w:val="00781E3F"/>
    <w:rsid w:val="0078279B"/>
    <w:rsid w:val="00782985"/>
    <w:rsid w:val="00782A7E"/>
    <w:rsid w:val="00782C3F"/>
    <w:rsid w:val="00782D92"/>
    <w:rsid w:val="00782ED7"/>
    <w:rsid w:val="00783030"/>
    <w:rsid w:val="007830B2"/>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3B9"/>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E07"/>
    <w:rsid w:val="007B5068"/>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672"/>
    <w:rsid w:val="007C171C"/>
    <w:rsid w:val="007C2257"/>
    <w:rsid w:val="007C341F"/>
    <w:rsid w:val="007C34C2"/>
    <w:rsid w:val="007C37A2"/>
    <w:rsid w:val="007C3821"/>
    <w:rsid w:val="007C3D0F"/>
    <w:rsid w:val="007C3F93"/>
    <w:rsid w:val="007C40D4"/>
    <w:rsid w:val="007C46E1"/>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9D9"/>
    <w:rsid w:val="007D6B8C"/>
    <w:rsid w:val="007D6E09"/>
    <w:rsid w:val="007D6FB5"/>
    <w:rsid w:val="007D7625"/>
    <w:rsid w:val="007D7AB5"/>
    <w:rsid w:val="007D7DE9"/>
    <w:rsid w:val="007E04AC"/>
    <w:rsid w:val="007E084D"/>
    <w:rsid w:val="007E0A60"/>
    <w:rsid w:val="007E10E9"/>
    <w:rsid w:val="007E195E"/>
    <w:rsid w:val="007E1BB3"/>
    <w:rsid w:val="007E1D8A"/>
    <w:rsid w:val="007E1E15"/>
    <w:rsid w:val="007E1F9F"/>
    <w:rsid w:val="007E2FE6"/>
    <w:rsid w:val="007E35C5"/>
    <w:rsid w:val="007E35E0"/>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08"/>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6867"/>
    <w:rsid w:val="00807269"/>
    <w:rsid w:val="0080742E"/>
    <w:rsid w:val="0080767F"/>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6944"/>
    <w:rsid w:val="0081704C"/>
    <w:rsid w:val="00817518"/>
    <w:rsid w:val="008177DA"/>
    <w:rsid w:val="008178C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B63"/>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943"/>
    <w:rsid w:val="00862A29"/>
    <w:rsid w:val="00863251"/>
    <w:rsid w:val="00863399"/>
    <w:rsid w:val="00863CC5"/>
    <w:rsid w:val="00863EA1"/>
    <w:rsid w:val="008640C1"/>
    <w:rsid w:val="00864370"/>
    <w:rsid w:val="00864380"/>
    <w:rsid w:val="0086458C"/>
    <w:rsid w:val="00864B67"/>
    <w:rsid w:val="00864D47"/>
    <w:rsid w:val="00864E55"/>
    <w:rsid w:val="00864E95"/>
    <w:rsid w:val="00865621"/>
    <w:rsid w:val="00865644"/>
    <w:rsid w:val="008658AF"/>
    <w:rsid w:val="00865D31"/>
    <w:rsid w:val="00866010"/>
    <w:rsid w:val="0086628E"/>
    <w:rsid w:val="008663F4"/>
    <w:rsid w:val="008673F4"/>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A61"/>
    <w:rsid w:val="00876F4C"/>
    <w:rsid w:val="00877270"/>
    <w:rsid w:val="00877331"/>
    <w:rsid w:val="0087739B"/>
    <w:rsid w:val="0087752D"/>
    <w:rsid w:val="00877811"/>
    <w:rsid w:val="00877F46"/>
    <w:rsid w:val="008804A8"/>
    <w:rsid w:val="008804BD"/>
    <w:rsid w:val="0088051C"/>
    <w:rsid w:val="00880BFB"/>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631"/>
    <w:rsid w:val="00885950"/>
    <w:rsid w:val="00885AAE"/>
    <w:rsid w:val="00885F47"/>
    <w:rsid w:val="00885FCA"/>
    <w:rsid w:val="00885FCE"/>
    <w:rsid w:val="008864AD"/>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C5"/>
    <w:rsid w:val="008A0BF8"/>
    <w:rsid w:val="008A0C42"/>
    <w:rsid w:val="008A1483"/>
    <w:rsid w:val="008A14CC"/>
    <w:rsid w:val="008A167D"/>
    <w:rsid w:val="008A1753"/>
    <w:rsid w:val="008A18A5"/>
    <w:rsid w:val="008A2095"/>
    <w:rsid w:val="008A2B30"/>
    <w:rsid w:val="008A316C"/>
    <w:rsid w:val="008A3284"/>
    <w:rsid w:val="008A34B5"/>
    <w:rsid w:val="008A38AF"/>
    <w:rsid w:val="008A392B"/>
    <w:rsid w:val="008A43FF"/>
    <w:rsid w:val="008A4809"/>
    <w:rsid w:val="008A48D8"/>
    <w:rsid w:val="008A4954"/>
    <w:rsid w:val="008A4D80"/>
    <w:rsid w:val="008A4FAD"/>
    <w:rsid w:val="008A5830"/>
    <w:rsid w:val="008A59CB"/>
    <w:rsid w:val="008A6658"/>
    <w:rsid w:val="008A69DB"/>
    <w:rsid w:val="008A6CB1"/>
    <w:rsid w:val="008A6D36"/>
    <w:rsid w:val="008A6EC5"/>
    <w:rsid w:val="008A705F"/>
    <w:rsid w:val="008A708B"/>
    <w:rsid w:val="008A70CC"/>
    <w:rsid w:val="008A7713"/>
    <w:rsid w:val="008A7B37"/>
    <w:rsid w:val="008A7D77"/>
    <w:rsid w:val="008A7D91"/>
    <w:rsid w:val="008A7DFE"/>
    <w:rsid w:val="008A7FC1"/>
    <w:rsid w:val="008B02A3"/>
    <w:rsid w:val="008B053A"/>
    <w:rsid w:val="008B06D4"/>
    <w:rsid w:val="008B0FF7"/>
    <w:rsid w:val="008B1069"/>
    <w:rsid w:val="008B11AF"/>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716"/>
    <w:rsid w:val="008B4A18"/>
    <w:rsid w:val="008B4C15"/>
    <w:rsid w:val="008B5066"/>
    <w:rsid w:val="008B520A"/>
    <w:rsid w:val="008B5690"/>
    <w:rsid w:val="008B5837"/>
    <w:rsid w:val="008B5D76"/>
    <w:rsid w:val="008B638C"/>
    <w:rsid w:val="008B649D"/>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13E"/>
    <w:rsid w:val="008C2237"/>
    <w:rsid w:val="008C2298"/>
    <w:rsid w:val="008C245B"/>
    <w:rsid w:val="008C27A8"/>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1F24"/>
    <w:rsid w:val="008D2368"/>
    <w:rsid w:val="008D2723"/>
    <w:rsid w:val="008D27F1"/>
    <w:rsid w:val="008D303F"/>
    <w:rsid w:val="008D305E"/>
    <w:rsid w:val="008D3CA8"/>
    <w:rsid w:val="008D404F"/>
    <w:rsid w:val="008D4092"/>
    <w:rsid w:val="008D40FC"/>
    <w:rsid w:val="008D4469"/>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B82"/>
    <w:rsid w:val="008F0F35"/>
    <w:rsid w:val="008F0F7B"/>
    <w:rsid w:val="008F10CE"/>
    <w:rsid w:val="008F11A1"/>
    <w:rsid w:val="008F133A"/>
    <w:rsid w:val="008F18FD"/>
    <w:rsid w:val="008F1BD7"/>
    <w:rsid w:val="008F1ECC"/>
    <w:rsid w:val="008F2352"/>
    <w:rsid w:val="008F2386"/>
    <w:rsid w:val="008F258A"/>
    <w:rsid w:val="008F2732"/>
    <w:rsid w:val="008F291A"/>
    <w:rsid w:val="008F3555"/>
    <w:rsid w:val="008F35B1"/>
    <w:rsid w:val="008F35B8"/>
    <w:rsid w:val="008F3764"/>
    <w:rsid w:val="008F3C1C"/>
    <w:rsid w:val="008F3E26"/>
    <w:rsid w:val="008F3EDF"/>
    <w:rsid w:val="008F48B4"/>
    <w:rsid w:val="008F491E"/>
    <w:rsid w:val="008F4AEE"/>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D7C"/>
    <w:rsid w:val="00900DD1"/>
    <w:rsid w:val="00900E55"/>
    <w:rsid w:val="00900FAD"/>
    <w:rsid w:val="009010EE"/>
    <w:rsid w:val="009012E4"/>
    <w:rsid w:val="0090140F"/>
    <w:rsid w:val="009019B7"/>
    <w:rsid w:val="00901B70"/>
    <w:rsid w:val="00901CBB"/>
    <w:rsid w:val="00901CCE"/>
    <w:rsid w:val="009024C5"/>
    <w:rsid w:val="00902926"/>
    <w:rsid w:val="00902E2F"/>
    <w:rsid w:val="00902EE5"/>
    <w:rsid w:val="00903230"/>
    <w:rsid w:val="009033EC"/>
    <w:rsid w:val="009037C6"/>
    <w:rsid w:val="0090436D"/>
    <w:rsid w:val="0090451B"/>
    <w:rsid w:val="00905593"/>
    <w:rsid w:val="0090651E"/>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214"/>
    <w:rsid w:val="00912BA0"/>
    <w:rsid w:val="009130CF"/>
    <w:rsid w:val="009132F0"/>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DC5"/>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38E"/>
    <w:rsid w:val="00956403"/>
    <w:rsid w:val="009566CE"/>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736"/>
    <w:rsid w:val="00973F3A"/>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326"/>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443E"/>
    <w:rsid w:val="009849FB"/>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D06"/>
    <w:rsid w:val="00987EBA"/>
    <w:rsid w:val="009907EC"/>
    <w:rsid w:val="00990CFA"/>
    <w:rsid w:val="00990D33"/>
    <w:rsid w:val="00991C40"/>
    <w:rsid w:val="00991F42"/>
    <w:rsid w:val="00991F86"/>
    <w:rsid w:val="00992082"/>
    <w:rsid w:val="00992B3B"/>
    <w:rsid w:val="00992BB1"/>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6B"/>
    <w:rsid w:val="009A3151"/>
    <w:rsid w:val="009A31E7"/>
    <w:rsid w:val="009A3ABC"/>
    <w:rsid w:val="009A3BBF"/>
    <w:rsid w:val="009A3C43"/>
    <w:rsid w:val="009A3C88"/>
    <w:rsid w:val="009A3C93"/>
    <w:rsid w:val="009A3FCE"/>
    <w:rsid w:val="009A42A7"/>
    <w:rsid w:val="009A4A96"/>
    <w:rsid w:val="009A4CD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1F57"/>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4A7"/>
    <w:rsid w:val="009D57CB"/>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93D"/>
    <w:rsid w:val="00A02B75"/>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03AB"/>
    <w:rsid w:val="00A21435"/>
    <w:rsid w:val="00A21CBC"/>
    <w:rsid w:val="00A21DBD"/>
    <w:rsid w:val="00A22127"/>
    <w:rsid w:val="00A22931"/>
    <w:rsid w:val="00A22E0F"/>
    <w:rsid w:val="00A23CDF"/>
    <w:rsid w:val="00A23E81"/>
    <w:rsid w:val="00A24001"/>
    <w:rsid w:val="00A243CC"/>
    <w:rsid w:val="00A245D5"/>
    <w:rsid w:val="00A24FE8"/>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27D0D"/>
    <w:rsid w:val="00A30258"/>
    <w:rsid w:val="00A30849"/>
    <w:rsid w:val="00A31177"/>
    <w:rsid w:val="00A31274"/>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8F4"/>
    <w:rsid w:val="00A34B46"/>
    <w:rsid w:val="00A35249"/>
    <w:rsid w:val="00A356F1"/>
    <w:rsid w:val="00A35968"/>
    <w:rsid w:val="00A35D5A"/>
    <w:rsid w:val="00A35F64"/>
    <w:rsid w:val="00A360CA"/>
    <w:rsid w:val="00A3637A"/>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921"/>
    <w:rsid w:val="00A44E03"/>
    <w:rsid w:val="00A44FAC"/>
    <w:rsid w:val="00A45284"/>
    <w:rsid w:val="00A4537F"/>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2FE6"/>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62F"/>
    <w:rsid w:val="00A5675B"/>
    <w:rsid w:val="00A56B1A"/>
    <w:rsid w:val="00A56C8C"/>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635"/>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348"/>
    <w:rsid w:val="00A765D5"/>
    <w:rsid w:val="00A768E8"/>
    <w:rsid w:val="00A768F6"/>
    <w:rsid w:val="00A76900"/>
    <w:rsid w:val="00A76CE9"/>
    <w:rsid w:val="00A77159"/>
    <w:rsid w:val="00A77B30"/>
    <w:rsid w:val="00A80525"/>
    <w:rsid w:val="00A807EE"/>
    <w:rsid w:val="00A809C1"/>
    <w:rsid w:val="00A80C4B"/>
    <w:rsid w:val="00A811D3"/>
    <w:rsid w:val="00A816D7"/>
    <w:rsid w:val="00A81704"/>
    <w:rsid w:val="00A81D79"/>
    <w:rsid w:val="00A82523"/>
    <w:rsid w:val="00A8291D"/>
    <w:rsid w:val="00A83CFC"/>
    <w:rsid w:val="00A84BC5"/>
    <w:rsid w:val="00A85136"/>
    <w:rsid w:val="00A85293"/>
    <w:rsid w:val="00A868D6"/>
    <w:rsid w:val="00A86B17"/>
    <w:rsid w:val="00A86E4D"/>
    <w:rsid w:val="00A86F78"/>
    <w:rsid w:val="00A86FE6"/>
    <w:rsid w:val="00A87005"/>
    <w:rsid w:val="00A87A0A"/>
    <w:rsid w:val="00A87CBE"/>
    <w:rsid w:val="00A87DAA"/>
    <w:rsid w:val="00A9076E"/>
    <w:rsid w:val="00A90923"/>
    <w:rsid w:val="00A9117D"/>
    <w:rsid w:val="00A915B3"/>
    <w:rsid w:val="00A919AB"/>
    <w:rsid w:val="00A91EC4"/>
    <w:rsid w:val="00A9208D"/>
    <w:rsid w:val="00A921CF"/>
    <w:rsid w:val="00A928B0"/>
    <w:rsid w:val="00A92C26"/>
    <w:rsid w:val="00A92D9B"/>
    <w:rsid w:val="00A92E7E"/>
    <w:rsid w:val="00A93030"/>
    <w:rsid w:val="00A9316D"/>
    <w:rsid w:val="00A931B7"/>
    <w:rsid w:val="00A934AA"/>
    <w:rsid w:val="00A936FC"/>
    <w:rsid w:val="00A93E92"/>
    <w:rsid w:val="00A940B1"/>
    <w:rsid w:val="00A94697"/>
    <w:rsid w:val="00A94706"/>
    <w:rsid w:val="00A94B6D"/>
    <w:rsid w:val="00A94BF5"/>
    <w:rsid w:val="00A9585B"/>
    <w:rsid w:val="00A95A25"/>
    <w:rsid w:val="00A95A33"/>
    <w:rsid w:val="00A95F09"/>
    <w:rsid w:val="00A95F40"/>
    <w:rsid w:val="00A9673F"/>
    <w:rsid w:val="00A972BA"/>
    <w:rsid w:val="00A97377"/>
    <w:rsid w:val="00A97851"/>
    <w:rsid w:val="00A9789F"/>
    <w:rsid w:val="00A97ACF"/>
    <w:rsid w:val="00AA0043"/>
    <w:rsid w:val="00AA0198"/>
    <w:rsid w:val="00AA22B6"/>
    <w:rsid w:val="00AA2568"/>
    <w:rsid w:val="00AA2C3A"/>
    <w:rsid w:val="00AA2C3B"/>
    <w:rsid w:val="00AA2E18"/>
    <w:rsid w:val="00AA306D"/>
    <w:rsid w:val="00AA31E9"/>
    <w:rsid w:val="00AA32C8"/>
    <w:rsid w:val="00AA38F8"/>
    <w:rsid w:val="00AA3F5D"/>
    <w:rsid w:val="00AA3FE1"/>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14C"/>
    <w:rsid w:val="00AB3302"/>
    <w:rsid w:val="00AB351E"/>
    <w:rsid w:val="00AB3F38"/>
    <w:rsid w:val="00AB3F98"/>
    <w:rsid w:val="00AB4214"/>
    <w:rsid w:val="00AB4E70"/>
    <w:rsid w:val="00AB4F5C"/>
    <w:rsid w:val="00AB54A1"/>
    <w:rsid w:val="00AB5CB0"/>
    <w:rsid w:val="00AB5E0B"/>
    <w:rsid w:val="00AB5F1F"/>
    <w:rsid w:val="00AB654C"/>
    <w:rsid w:val="00AB6E13"/>
    <w:rsid w:val="00AB6F97"/>
    <w:rsid w:val="00AB7640"/>
    <w:rsid w:val="00AB7754"/>
    <w:rsid w:val="00AB7E63"/>
    <w:rsid w:val="00AC0D7F"/>
    <w:rsid w:val="00AC0E4A"/>
    <w:rsid w:val="00AC0FBD"/>
    <w:rsid w:val="00AC1A2F"/>
    <w:rsid w:val="00AC1EEC"/>
    <w:rsid w:val="00AC1F88"/>
    <w:rsid w:val="00AC220C"/>
    <w:rsid w:val="00AC2AB8"/>
    <w:rsid w:val="00AC2DE9"/>
    <w:rsid w:val="00AC356D"/>
    <w:rsid w:val="00AC389C"/>
    <w:rsid w:val="00AC3BAF"/>
    <w:rsid w:val="00AC4099"/>
    <w:rsid w:val="00AC41EA"/>
    <w:rsid w:val="00AC43A7"/>
    <w:rsid w:val="00AC44C1"/>
    <w:rsid w:val="00AC45BC"/>
    <w:rsid w:val="00AC4ADE"/>
    <w:rsid w:val="00AC4B37"/>
    <w:rsid w:val="00AC52D0"/>
    <w:rsid w:val="00AC55CB"/>
    <w:rsid w:val="00AC5659"/>
    <w:rsid w:val="00AC57F0"/>
    <w:rsid w:val="00AC580B"/>
    <w:rsid w:val="00AC5EF9"/>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10A"/>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A71"/>
    <w:rsid w:val="00AF4C7F"/>
    <w:rsid w:val="00AF507E"/>
    <w:rsid w:val="00AF50A6"/>
    <w:rsid w:val="00AF563A"/>
    <w:rsid w:val="00AF5B5A"/>
    <w:rsid w:val="00AF5C39"/>
    <w:rsid w:val="00AF6D0C"/>
    <w:rsid w:val="00AF6E4C"/>
    <w:rsid w:val="00AF7215"/>
    <w:rsid w:val="00AF7253"/>
    <w:rsid w:val="00AF7561"/>
    <w:rsid w:val="00AF79C6"/>
    <w:rsid w:val="00B00048"/>
    <w:rsid w:val="00B00AF4"/>
    <w:rsid w:val="00B00BD3"/>
    <w:rsid w:val="00B0149E"/>
    <w:rsid w:val="00B01948"/>
    <w:rsid w:val="00B019B8"/>
    <w:rsid w:val="00B01AFF"/>
    <w:rsid w:val="00B01E58"/>
    <w:rsid w:val="00B02126"/>
    <w:rsid w:val="00B02239"/>
    <w:rsid w:val="00B028F5"/>
    <w:rsid w:val="00B029E3"/>
    <w:rsid w:val="00B02F16"/>
    <w:rsid w:val="00B02F91"/>
    <w:rsid w:val="00B038AD"/>
    <w:rsid w:val="00B03D70"/>
    <w:rsid w:val="00B03D8C"/>
    <w:rsid w:val="00B03F4B"/>
    <w:rsid w:val="00B04351"/>
    <w:rsid w:val="00B04BD8"/>
    <w:rsid w:val="00B04BF1"/>
    <w:rsid w:val="00B04CDE"/>
    <w:rsid w:val="00B04DF0"/>
    <w:rsid w:val="00B05362"/>
    <w:rsid w:val="00B05541"/>
    <w:rsid w:val="00B05937"/>
    <w:rsid w:val="00B059AB"/>
    <w:rsid w:val="00B05A9C"/>
    <w:rsid w:val="00B067F6"/>
    <w:rsid w:val="00B06839"/>
    <w:rsid w:val="00B06ED4"/>
    <w:rsid w:val="00B07329"/>
    <w:rsid w:val="00B0732C"/>
    <w:rsid w:val="00B07575"/>
    <w:rsid w:val="00B07727"/>
    <w:rsid w:val="00B077C3"/>
    <w:rsid w:val="00B0793F"/>
    <w:rsid w:val="00B07BDD"/>
    <w:rsid w:val="00B10097"/>
    <w:rsid w:val="00B100F3"/>
    <w:rsid w:val="00B108B5"/>
    <w:rsid w:val="00B10AE2"/>
    <w:rsid w:val="00B10B09"/>
    <w:rsid w:val="00B10BA2"/>
    <w:rsid w:val="00B10C94"/>
    <w:rsid w:val="00B10F8B"/>
    <w:rsid w:val="00B112F7"/>
    <w:rsid w:val="00B113FE"/>
    <w:rsid w:val="00B11C84"/>
    <w:rsid w:val="00B126E3"/>
    <w:rsid w:val="00B12AE7"/>
    <w:rsid w:val="00B12EA3"/>
    <w:rsid w:val="00B12FB6"/>
    <w:rsid w:val="00B13096"/>
    <w:rsid w:val="00B13A08"/>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DBD"/>
    <w:rsid w:val="00B20EB5"/>
    <w:rsid w:val="00B20EFD"/>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0D"/>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852"/>
    <w:rsid w:val="00B3496C"/>
    <w:rsid w:val="00B34C00"/>
    <w:rsid w:val="00B34F83"/>
    <w:rsid w:val="00B34FAF"/>
    <w:rsid w:val="00B351BD"/>
    <w:rsid w:val="00B353A8"/>
    <w:rsid w:val="00B354BA"/>
    <w:rsid w:val="00B35564"/>
    <w:rsid w:val="00B3558E"/>
    <w:rsid w:val="00B36171"/>
    <w:rsid w:val="00B36653"/>
    <w:rsid w:val="00B366A7"/>
    <w:rsid w:val="00B369AF"/>
    <w:rsid w:val="00B36B12"/>
    <w:rsid w:val="00B36CE6"/>
    <w:rsid w:val="00B371B5"/>
    <w:rsid w:val="00B37686"/>
    <w:rsid w:val="00B378E7"/>
    <w:rsid w:val="00B40614"/>
    <w:rsid w:val="00B4068C"/>
    <w:rsid w:val="00B40876"/>
    <w:rsid w:val="00B40ACF"/>
    <w:rsid w:val="00B40AF2"/>
    <w:rsid w:val="00B40B38"/>
    <w:rsid w:val="00B41061"/>
    <w:rsid w:val="00B411DC"/>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CB1"/>
    <w:rsid w:val="00B450A3"/>
    <w:rsid w:val="00B45332"/>
    <w:rsid w:val="00B459E4"/>
    <w:rsid w:val="00B45C57"/>
    <w:rsid w:val="00B45CDB"/>
    <w:rsid w:val="00B4646D"/>
    <w:rsid w:val="00B46583"/>
    <w:rsid w:val="00B4665C"/>
    <w:rsid w:val="00B466CB"/>
    <w:rsid w:val="00B46786"/>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20D6"/>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3FBA"/>
    <w:rsid w:val="00B640EA"/>
    <w:rsid w:val="00B6415E"/>
    <w:rsid w:val="00B64202"/>
    <w:rsid w:val="00B64232"/>
    <w:rsid w:val="00B64BB0"/>
    <w:rsid w:val="00B650EC"/>
    <w:rsid w:val="00B651CD"/>
    <w:rsid w:val="00B6558A"/>
    <w:rsid w:val="00B656DE"/>
    <w:rsid w:val="00B663EA"/>
    <w:rsid w:val="00B66EBC"/>
    <w:rsid w:val="00B6794B"/>
    <w:rsid w:val="00B67AA0"/>
    <w:rsid w:val="00B67B44"/>
    <w:rsid w:val="00B70622"/>
    <w:rsid w:val="00B708A7"/>
    <w:rsid w:val="00B70A77"/>
    <w:rsid w:val="00B70AAA"/>
    <w:rsid w:val="00B71F93"/>
    <w:rsid w:val="00B7222F"/>
    <w:rsid w:val="00B728C6"/>
    <w:rsid w:val="00B73551"/>
    <w:rsid w:val="00B735FD"/>
    <w:rsid w:val="00B7376E"/>
    <w:rsid w:val="00B73B71"/>
    <w:rsid w:val="00B73C98"/>
    <w:rsid w:val="00B73CDB"/>
    <w:rsid w:val="00B73FBB"/>
    <w:rsid w:val="00B74221"/>
    <w:rsid w:val="00B743C9"/>
    <w:rsid w:val="00B744B9"/>
    <w:rsid w:val="00B7495B"/>
    <w:rsid w:val="00B74A3D"/>
    <w:rsid w:val="00B74AB8"/>
    <w:rsid w:val="00B74E1B"/>
    <w:rsid w:val="00B74E1E"/>
    <w:rsid w:val="00B74F00"/>
    <w:rsid w:val="00B74F55"/>
    <w:rsid w:val="00B75021"/>
    <w:rsid w:val="00B750FB"/>
    <w:rsid w:val="00B75217"/>
    <w:rsid w:val="00B75963"/>
    <w:rsid w:val="00B75B93"/>
    <w:rsid w:val="00B75E04"/>
    <w:rsid w:val="00B75E49"/>
    <w:rsid w:val="00B75EF2"/>
    <w:rsid w:val="00B76240"/>
    <w:rsid w:val="00B76515"/>
    <w:rsid w:val="00B7662E"/>
    <w:rsid w:val="00B766BC"/>
    <w:rsid w:val="00B76F48"/>
    <w:rsid w:val="00B770BB"/>
    <w:rsid w:val="00B773C3"/>
    <w:rsid w:val="00B779C7"/>
    <w:rsid w:val="00B77B77"/>
    <w:rsid w:val="00B8005A"/>
    <w:rsid w:val="00B8072B"/>
    <w:rsid w:val="00B80C89"/>
    <w:rsid w:val="00B81161"/>
    <w:rsid w:val="00B81342"/>
    <w:rsid w:val="00B8136F"/>
    <w:rsid w:val="00B81458"/>
    <w:rsid w:val="00B81F78"/>
    <w:rsid w:val="00B820A9"/>
    <w:rsid w:val="00B82250"/>
    <w:rsid w:val="00B833E8"/>
    <w:rsid w:val="00B83E24"/>
    <w:rsid w:val="00B841F8"/>
    <w:rsid w:val="00B84916"/>
    <w:rsid w:val="00B84AD8"/>
    <w:rsid w:val="00B84B96"/>
    <w:rsid w:val="00B84D35"/>
    <w:rsid w:val="00B8516A"/>
    <w:rsid w:val="00B85536"/>
    <w:rsid w:val="00B85F73"/>
    <w:rsid w:val="00B862D5"/>
    <w:rsid w:val="00B864A9"/>
    <w:rsid w:val="00B86533"/>
    <w:rsid w:val="00B86D52"/>
    <w:rsid w:val="00B86F03"/>
    <w:rsid w:val="00B86F52"/>
    <w:rsid w:val="00B87B07"/>
    <w:rsid w:val="00B87D14"/>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9A8"/>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DBD"/>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3E04"/>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1F77"/>
    <w:rsid w:val="00BE243D"/>
    <w:rsid w:val="00BE26B2"/>
    <w:rsid w:val="00BE27C2"/>
    <w:rsid w:val="00BE331C"/>
    <w:rsid w:val="00BE3325"/>
    <w:rsid w:val="00BE337E"/>
    <w:rsid w:val="00BE3DEF"/>
    <w:rsid w:val="00BE4117"/>
    <w:rsid w:val="00BE45DA"/>
    <w:rsid w:val="00BE461A"/>
    <w:rsid w:val="00BE4A58"/>
    <w:rsid w:val="00BE4E3E"/>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978"/>
    <w:rsid w:val="00C02B41"/>
    <w:rsid w:val="00C02C0E"/>
    <w:rsid w:val="00C02E18"/>
    <w:rsid w:val="00C02EBD"/>
    <w:rsid w:val="00C03217"/>
    <w:rsid w:val="00C03538"/>
    <w:rsid w:val="00C03768"/>
    <w:rsid w:val="00C037E2"/>
    <w:rsid w:val="00C03BA5"/>
    <w:rsid w:val="00C03E1D"/>
    <w:rsid w:val="00C041BC"/>
    <w:rsid w:val="00C04918"/>
    <w:rsid w:val="00C04993"/>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1041E"/>
    <w:rsid w:val="00C107E8"/>
    <w:rsid w:val="00C10BFA"/>
    <w:rsid w:val="00C10C15"/>
    <w:rsid w:val="00C1106D"/>
    <w:rsid w:val="00C11078"/>
    <w:rsid w:val="00C114E9"/>
    <w:rsid w:val="00C118F2"/>
    <w:rsid w:val="00C11B91"/>
    <w:rsid w:val="00C12943"/>
    <w:rsid w:val="00C12D3C"/>
    <w:rsid w:val="00C132AE"/>
    <w:rsid w:val="00C1334D"/>
    <w:rsid w:val="00C13665"/>
    <w:rsid w:val="00C138E6"/>
    <w:rsid w:val="00C13FF1"/>
    <w:rsid w:val="00C1436D"/>
    <w:rsid w:val="00C14376"/>
    <w:rsid w:val="00C14C11"/>
    <w:rsid w:val="00C14C36"/>
    <w:rsid w:val="00C15043"/>
    <w:rsid w:val="00C1504A"/>
    <w:rsid w:val="00C1548D"/>
    <w:rsid w:val="00C158A1"/>
    <w:rsid w:val="00C15C10"/>
    <w:rsid w:val="00C15D1E"/>
    <w:rsid w:val="00C15D26"/>
    <w:rsid w:val="00C1619F"/>
    <w:rsid w:val="00C1640B"/>
    <w:rsid w:val="00C1669F"/>
    <w:rsid w:val="00C168C7"/>
    <w:rsid w:val="00C172C9"/>
    <w:rsid w:val="00C17630"/>
    <w:rsid w:val="00C1780C"/>
    <w:rsid w:val="00C17E8D"/>
    <w:rsid w:val="00C17EB6"/>
    <w:rsid w:val="00C17F8B"/>
    <w:rsid w:val="00C20062"/>
    <w:rsid w:val="00C20243"/>
    <w:rsid w:val="00C20459"/>
    <w:rsid w:val="00C206DE"/>
    <w:rsid w:val="00C2076C"/>
    <w:rsid w:val="00C20B4F"/>
    <w:rsid w:val="00C20F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56C4"/>
    <w:rsid w:val="00C560A9"/>
    <w:rsid w:val="00C568CF"/>
    <w:rsid w:val="00C56AB4"/>
    <w:rsid w:val="00C56E6C"/>
    <w:rsid w:val="00C56E9A"/>
    <w:rsid w:val="00C5751F"/>
    <w:rsid w:val="00C57B8D"/>
    <w:rsid w:val="00C60047"/>
    <w:rsid w:val="00C600F4"/>
    <w:rsid w:val="00C602F8"/>
    <w:rsid w:val="00C60446"/>
    <w:rsid w:val="00C60463"/>
    <w:rsid w:val="00C60E37"/>
    <w:rsid w:val="00C60E39"/>
    <w:rsid w:val="00C61839"/>
    <w:rsid w:val="00C61AC9"/>
    <w:rsid w:val="00C61DE0"/>
    <w:rsid w:val="00C61E5D"/>
    <w:rsid w:val="00C61EB5"/>
    <w:rsid w:val="00C61FDC"/>
    <w:rsid w:val="00C62207"/>
    <w:rsid w:val="00C628D6"/>
    <w:rsid w:val="00C63932"/>
    <w:rsid w:val="00C63C2D"/>
    <w:rsid w:val="00C63DD1"/>
    <w:rsid w:val="00C63F3B"/>
    <w:rsid w:val="00C640BA"/>
    <w:rsid w:val="00C640D6"/>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25"/>
    <w:rsid w:val="00C70939"/>
    <w:rsid w:val="00C71025"/>
    <w:rsid w:val="00C71124"/>
    <w:rsid w:val="00C71541"/>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28"/>
    <w:rsid w:val="00CA1EDD"/>
    <w:rsid w:val="00CA2090"/>
    <w:rsid w:val="00CA3133"/>
    <w:rsid w:val="00CA3C2B"/>
    <w:rsid w:val="00CA3D7C"/>
    <w:rsid w:val="00CA42D0"/>
    <w:rsid w:val="00CA44E3"/>
    <w:rsid w:val="00CA47BB"/>
    <w:rsid w:val="00CA47C4"/>
    <w:rsid w:val="00CA51DD"/>
    <w:rsid w:val="00CA51FA"/>
    <w:rsid w:val="00CA5229"/>
    <w:rsid w:val="00CA52BF"/>
    <w:rsid w:val="00CA5F5C"/>
    <w:rsid w:val="00CA6594"/>
    <w:rsid w:val="00CA67D6"/>
    <w:rsid w:val="00CA680C"/>
    <w:rsid w:val="00CA6D8D"/>
    <w:rsid w:val="00CA7828"/>
    <w:rsid w:val="00CA7DEA"/>
    <w:rsid w:val="00CB0179"/>
    <w:rsid w:val="00CB08A1"/>
    <w:rsid w:val="00CB0A41"/>
    <w:rsid w:val="00CB0C45"/>
    <w:rsid w:val="00CB119C"/>
    <w:rsid w:val="00CB16CC"/>
    <w:rsid w:val="00CB1CC0"/>
    <w:rsid w:val="00CB1DF0"/>
    <w:rsid w:val="00CB1E45"/>
    <w:rsid w:val="00CB1F06"/>
    <w:rsid w:val="00CB2362"/>
    <w:rsid w:val="00CB245D"/>
    <w:rsid w:val="00CB249A"/>
    <w:rsid w:val="00CB2AAF"/>
    <w:rsid w:val="00CB2B86"/>
    <w:rsid w:val="00CB2CBA"/>
    <w:rsid w:val="00CB37C4"/>
    <w:rsid w:val="00CB391F"/>
    <w:rsid w:val="00CB3A2E"/>
    <w:rsid w:val="00CB3AC0"/>
    <w:rsid w:val="00CB48CB"/>
    <w:rsid w:val="00CB4A41"/>
    <w:rsid w:val="00CB4CEE"/>
    <w:rsid w:val="00CB4E98"/>
    <w:rsid w:val="00CB58C0"/>
    <w:rsid w:val="00CB5944"/>
    <w:rsid w:val="00CB5C44"/>
    <w:rsid w:val="00CB5CBF"/>
    <w:rsid w:val="00CB633F"/>
    <w:rsid w:val="00CB65F6"/>
    <w:rsid w:val="00CB65F9"/>
    <w:rsid w:val="00CB69BE"/>
    <w:rsid w:val="00CB6B3B"/>
    <w:rsid w:val="00CB6FF6"/>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521"/>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BA4"/>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BF"/>
    <w:rsid w:val="00CF302E"/>
    <w:rsid w:val="00CF3259"/>
    <w:rsid w:val="00CF3264"/>
    <w:rsid w:val="00CF3B49"/>
    <w:rsid w:val="00CF3F05"/>
    <w:rsid w:val="00CF4683"/>
    <w:rsid w:val="00CF49CE"/>
    <w:rsid w:val="00CF4AAF"/>
    <w:rsid w:val="00CF5042"/>
    <w:rsid w:val="00CF5354"/>
    <w:rsid w:val="00CF5B58"/>
    <w:rsid w:val="00CF5C61"/>
    <w:rsid w:val="00CF5E98"/>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BA2"/>
    <w:rsid w:val="00D01CBF"/>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D5F"/>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DC0"/>
    <w:rsid w:val="00D20E81"/>
    <w:rsid w:val="00D2103F"/>
    <w:rsid w:val="00D21403"/>
    <w:rsid w:val="00D217EB"/>
    <w:rsid w:val="00D22089"/>
    <w:rsid w:val="00D22547"/>
    <w:rsid w:val="00D22B6A"/>
    <w:rsid w:val="00D23384"/>
    <w:rsid w:val="00D23B0F"/>
    <w:rsid w:val="00D23E11"/>
    <w:rsid w:val="00D23F7E"/>
    <w:rsid w:val="00D2400E"/>
    <w:rsid w:val="00D243BF"/>
    <w:rsid w:val="00D24924"/>
    <w:rsid w:val="00D249DD"/>
    <w:rsid w:val="00D24B88"/>
    <w:rsid w:val="00D24EF1"/>
    <w:rsid w:val="00D24F7B"/>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82E"/>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EE0"/>
    <w:rsid w:val="00D41F22"/>
    <w:rsid w:val="00D41F5C"/>
    <w:rsid w:val="00D42793"/>
    <w:rsid w:val="00D4289C"/>
    <w:rsid w:val="00D4290C"/>
    <w:rsid w:val="00D43025"/>
    <w:rsid w:val="00D4302E"/>
    <w:rsid w:val="00D43732"/>
    <w:rsid w:val="00D43B62"/>
    <w:rsid w:val="00D443AB"/>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C1"/>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381"/>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9D"/>
    <w:rsid w:val="00D6201F"/>
    <w:rsid w:val="00D62111"/>
    <w:rsid w:val="00D621CE"/>
    <w:rsid w:val="00D6240B"/>
    <w:rsid w:val="00D62B3F"/>
    <w:rsid w:val="00D62EAA"/>
    <w:rsid w:val="00D62ECC"/>
    <w:rsid w:val="00D63BD2"/>
    <w:rsid w:val="00D64524"/>
    <w:rsid w:val="00D645BC"/>
    <w:rsid w:val="00D64997"/>
    <w:rsid w:val="00D64DA2"/>
    <w:rsid w:val="00D651A9"/>
    <w:rsid w:val="00D651D8"/>
    <w:rsid w:val="00D654BA"/>
    <w:rsid w:val="00D65A3C"/>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1C"/>
    <w:rsid w:val="00D700FC"/>
    <w:rsid w:val="00D701CB"/>
    <w:rsid w:val="00D7123E"/>
    <w:rsid w:val="00D71D54"/>
    <w:rsid w:val="00D71EE8"/>
    <w:rsid w:val="00D71F8A"/>
    <w:rsid w:val="00D71FBE"/>
    <w:rsid w:val="00D7233E"/>
    <w:rsid w:val="00D72984"/>
    <w:rsid w:val="00D730AB"/>
    <w:rsid w:val="00D73994"/>
    <w:rsid w:val="00D744F6"/>
    <w:rsid w:val="00D74666"/>
    <w:rsid w:val="00D749F4"/>
    <w:rsid w:val="00D74F70"/>
    <w:rsid w:val="00D7557D"/>
    <w:rsid w:val="00D759A3"/>
    <w:rsid w:val="00D75B4C"/>
    <w:rsid w:val="00D75BB5"/>
    <w:rsid w:val="00D75DBC"/>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09"/>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006"/>
    <w:rsid w:val="00D9258A"/>
    <w:rsid w:val="00D926F2"/>
    <w:rsid w:val="00D92E8F"/>
    <w:rsid w:val="00D93480"/>
    <w:rsid w:val="00D93AFD"/>
    <w:rsid w:val="00D93FEC"/>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728"/>
    <w:rsid w:val="00DA7848"/>
    <w:rsid w:val="00DA79D6"/>
    <w:rsid w:val="00DA7BE8"/>
    <w:rsid w:val="00DB001D"/>
    <w:rsid w:val="00DB01FA"/>
    <w:rsid w:val="00DB0438"/>
    <w:rsid w:val="00DB13AF"/>
    <w:rsid w:val="00DB1CAD"/>
    <w:rsid w:val="00DB20B4"/>
    <w:rsid w:val="00DB2346"/>
    <w:rsid w:val="00DB2EF5"/>
    <w:rsid w:val="00DB30F5"/>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31"/>
    <w:rsid w:val="00DC1CC3"/>
    <w:rsid w:val="00DC2417"/>
    <w:rsid w:val="00DC2528"/>
    <w:rsid w:val="00DC2828"/>
    <w:rsid w:val="00DC2E3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40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4097"/>
    <w:rsid w:val="00DD4222"/>
    <w:rsid w:val="00DD43EE"/>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82F"/>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416"/>
    <w:rsid w:val="00DF36DF"/>
    <w:rsid w:val="00DF36F8"/>
    <w:rsid w:val="00DF389C"/>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0D20"/>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2E"/>
    <w:rsid w:val="00E173AA"/>
    <w:rsid w:val="00E17D4F"/>
    <w:rsid w:val="00E17D56"/>
    <w:rsid w:val="00E17EF9"/>
    <w:rsid w:val="00E205E8"/>
    <w:rsid w:val="00E2095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BBA"/>
    <w:rsid w:val="00E24E38"/>
    <w:rsid w:val="00E24F0E"/>
    <w:rsid w:val="00E253E9"/>
    <w:rsid w:val="00E2550A"/>
    <w:rsid w:val="00E25854"/>
    <w:rsid w:val="00E25CBB"/>
    <w:rsid w:val="00E25CD8"/>
    <w:rsid w:val="00E25DF2"/>
    <w:rsid w:val="00E25E49"/>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19A"/>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EF0"/>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B9E"/>
    <w:rsid w:val="00E60C24"/>
    <w:rsid w:val="00E60CAF"/>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427"/>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A02"/>
    <w:rsid w:val="00E96B05"/>
    <w:rsid w:val="00E96F2E"/>
    <w:rsid w:val="00E979B6"/>
    <w:rsid w:val="00E97C5D"/>
    <w:rsid w:val="00E97CA6"/>
    <w:rsid w:val="00E97EF1"/>
    <w:rsid w:val="00EA026D"/>
    <w:rsid w:val="00EA0BF6"/>
    <w:rsid w:val="00EA0EE7"/>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4D06"/>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5AF"/>
    <w:rsid w:val="00EE2D88"/>
    <w:rsid w:val="00EE2F3B"/>
    <w:rsid w:val="00EE3438"/>
    <w:rsid w:val="00EE388D"/>
    <w:rsid w:val="00EE39D7"/>
    <w:rsid w:val="00EE3F5D"/>
    <w:rsid w:val="00EE40BB"/>
    <w:rsid w:val="00EE423B"/>
    <w:rsid w:val="00EE4310"/>
    <w:rsid w:val="00EE4538"/>
    <w:rsid w:val="00EE499B"/>
    <w:rsid w:val="00EE522E"/>
    <w:rsid w:val="00EE574F"/>
    <w:rsid w:val="00EE57F1"/>
    <w:rsid w:val="00EE5879"/>
    <w:rsid w:val="00EE5965"/>
    <w:rsid w:val="00EE5FCC"/>
    <w:rsid w:val="00EE6345"/>
    <w:rsid w:val="00EE67AD"/>
    <w:rsid w:val="00EE682C"/>
    <w:rsid w:val="00EE6ADA"/>
    <w:rsid w:val="00EE762F"/>
    <w:rsid w:val="00EE7D9F"/>
    <w:rsid w:val="00EF0227"/>
    <w:rsid w:val="00EF0755"/>
    <w:rsid w:val="00EF11E4"/>
    <w:rsid w:val="00EF121D"/>
    <w:rsid w:val="00EF1562"/>
    <w:rsid w:val="00EF1761"/>
    <w:rsid w:val="00EF18DE"/>
    <w:rsid w:val="00EF1C1A"/>
    <w:rsid w:val="00EF1CD4"/>
    <w:rsid w:val="00EF1D44"/>
    <w:rsid w:val="00EF214D"/>
    <w:rsid w:val="00EF2417"/>
    <w:rsid w:val="00EF2592"/>
    <w:rsid w:val="00EF2A12"/>
    <w:rsid w:val="00EF397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19B"/>
    <w:rsid w:val="00F02B79"/>
    <w:rsid w:val="00F02D52"/>
    <w:rsid w:val="00F03138"/>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71"/>
    <w:rsid w:val="00F20F91"/>
    <w:rsid w:val="00F21215"/>
    <w:rsid w:val="00F21763"/>
    <w:rsid w:val="00F21D07"/>
    <w:rsid w:val="00F21D14"/>
    <w:rsid w:val="00F2238A"/>
    <w:rsid w:val="00F229BD"/>
    <w:rsid w:val="00F22FC5"/>
    <w:rsid w:val="00F234FE"/>
    <w:rsid w:val="00F23684"/>
    <w:rsid w:val="00F236C8"/>
    <w:rsid w:val="00F23A54"/>
    <w:rsid w:val="00F23A8F"/>
    <w:rsid w:val="00F23B91"/>
    <w:rsid w:val="00F23BD0"/>
    <w:rsid w:val="00F24792"/>
    <w:rsid w:val="00F24B0D"/>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0E8"/>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0F34"/>
    <w:rsid w:val="00F614BF"/>
    <w:rsid w:val="00F616C0"/>
    <w:rsid w:val="00F61DD2"/>
    <w:rsid w:val="00F62545"/>
    <w:rsid w:val="00F627CA"/>
    <w:rsid w:val="00F62A39"/>
    <w:rsid w:val="00F62D18"/>
    <w:rsid w:val="00F62FF3"/>
    <w:rsid w:val="00F6302F"/>
    <w:rsid w:val="00F6305C"/>
    <w:rsid w:val="00F630AB"/>
    <w:rsid w:val="00F63238"/>
    <w:rsid w:val="00F63C0A"/>
    <w:rsid w:val="00F63CDE"/>
    <w:rsid w:val="00F63F92"/>
    <w:rsid w:val="00F648A8"/>
    <w:rsid w:val="00F64B06"/>
    <w:rsid w:val="00F65317"/>
    <w:rsid w:val="00F654EF"/>
    <w:rsid w:val="00F6554E"/>
    <w:rsid w:val="00F65C6E"/>
    <w:rsid w:val="00F65FB1"/>
    <w:rsid w:val="00F667A1"/>
    <w:rsid w:val="00F667EB"/>
    <w:rsid w:val="00F66AA7"/>
    <w:rsid w:val="00F66BA8"/>
    <w:rsid w:val="00F66E77"/>
    <w:rsid w:val="00F6703A"/>
    <w:rsid w:val="00F67BC8"/>
    <w:rsid w:val="00F70002"/>
    <w:rsid w:val="00F7004C"/>
    <w:rsid w:val="00F70298"/>
    <w:rsid w:val="00F70338"/>
    <w:rsid w:val="00F70339"/>
    <w:rsid w:val="00F7054C"/>
    <w:rsid w:val="00F70673"/>
    <w:rsid w:val="00F70A95"/>
    <w:rsid w:val="00F70FCA"/>
    <w:rsid w:val="00F70FF4"/>
    <w:rsid w:val="00F70FF7"/>
    <w:rsid w:val="00F7112C"/>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658"/>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5142"/>
    <w:rsid w:val="00F952CF"/>
    <w:rsid w:val="00F953C7"/>
    <w:rsid w:val="00F95817"/>
    <w:rsid w:val="00F9585D"/>
    <w:rsid w:val="00F95BEA"/>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E7C"/>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4A4"/>
    <w:rsid w:val="00FB556B"/>
    <w:rsid w:val="00FB55A5"/>
    <w:rsid w:val="00FB5921"/>
    <w:rsid w:val="00FB5F1A"/>
    <w:rsid w:val="00FB6032"/>
    <w:rsid w:val="00FB60C0"/>
    <w:rsid w:val="00FB6138"/>
    <w:rsid w:val="00FB616E"/>
    <w:rsid w:val="00FB658A"/>
    <w:rsid w:val="00FB6F47"/>
    <w:rsid w:val="00FB7367"/>
    <w:rsid w:val="00FB749B"/>
    <w:rsid w:val="00FB789C"/>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166"/>
    <w:rsid w:val="00FC34D5"/>
    <w:rsid w:val="00FC3A6B"/>
    <w:rsid w:val="00FC3A9F"/>
    <w:rsid w:val="00FC3D88"/>
    <w:rsid w:val="00FC3DDD"/>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70B9"/>
    <w:rsid w:val="00FC7976"/>
    <w:rsid w:val="00FC7F23"/>
    <w:rsid w:val="00FD012C"/>
    <w:rsid w:val="00FD0B28"/>
    <w:rsid w:val="00FD0D58"/>
    <w:rsid w:val="00FD147B"/>
    <w:rsid w:val="00FD1626"/>
    <w:rsid w:val="00FD1DE2"/>
    <w:rsid w:val="00FD1E72"/>
    <w:rsid w:val="00FD22AB"/>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B48"/>
    <w:rsid w:val="00FE3C50"/>
    <w:rsid w:val="00FE4262"/>
    <w:rsid w:val="00FE52A5"/>
    <w:rsid w:val="00FE57C0"/>
    <w:rsid w:val="00FE5A06"/>
    <w:rsid w:val="00FE5FCF"/>
    <w:rsid w:val="00FE63C1"/>
    <w:rsid w:val="00FE6973"/>
    <w:rsid w:val="00FE6C72"/>
    <w:rsid w:val="00FE717C"/>
    <w:rsid w:val="00FE74A5"/>
    <w:rsid w:val="00FE7A80"/>
    <w:rsid w:val="00FE7F62"/>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 w:val="00FF7E5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3">
    <w:name w:val="Estilo23"/>
    <w:uiPriority w:val="99"/>
    <w:rsid w:val="00B0149E"/>
    <w:pPr>
      <w:numPr>
        <w:numId w:val="4"/>
      </w:numPr>
    </w:pPr>
  </w:style>
  <w:style w:type="numbering" w:customStyle="1" w:styleId="1111113">
    <w:name w:val="1 / 1.1 / 1.1.13"/>
    <w:basedOn w:val="Sinlista"/>
    <w:rsid w:val="00B0149E"/>
    <w:pPr>
      <w:numPr>
        <w:numId w:val="8"/>
      </w:numPr>
    </w:pPr>
  </w:style>
  <w:style w:type="numbering" w:customStyle="1" w:styleId="Estilo212">
    <w:name w:val="Estilo212"/>
    <w:uiPriority w:val="99"/>
    <w:rsid w:val="00B0149E"/>
    <w:pPr>
      <w:numPr>
        <w:numId w:val="2"/>
      </w:numPr>
    </w:pPr>
  </w:style>
  <w:style w:type="numbering" w:customStyle="1" w:styleId="Estilo222">
    <w:name w:val="Estilo222"/>
    <w:uiPriority w:val="99"/>
    <w:rsid w:val="00B0149E"/>
    <w:pPr>
      <w:numPr>
        <w:numId w:val="3"/>
      </w:numPr>
    </w:pPr>
  </w:style>
  <w:style w:type="numbering" w:customStyle="1" w:styleId="Estilo32">
    <w:name w:val="Estilo32"/>
    <w:uiPriority w:val="99"/>
    <w:rsid w:val="00B0149E"/>
    <w:pPr>
      <w:numPr>
        <w:numId w:val="50"/>
      </w:numPr>
    </w:pPr>
  </w:style>
  <w:style w:type="numbering" w:customStyle="1" w:styleId="11111122">
    <w:name w:val="1 / 1.1 / 1.1.122"/>
    <w:basedOn w:val="Sinlista"/>
    <w:rsid w:val="00B0149E"/>
    <w:pPr>
      <w:numPr>
        <w:numId w:val="52"/>
      </w:numPr>
    </w:pPr>
  </w:style>
  <w:style w:type="table" w:customStyle="1" w:styleId="TableGrid3">
    <w:name w:val="TableGrid3"/>
    <w:rsid w:val="00B0149E"/>
    <w:rPr>
      <w:rFonts w:ascii="Calibri" w:hAnsi="Calibri"/>
      <w:sz w:val="22"/>
      <w:szCs w:val="22"/>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185414254">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6639755">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46655918">
      <w:bodyDiv w:val="1"/>
      <w:marLeft w:val="0"/>
      <w:marRight w:val="0"/>
      <w:marTop w:val="0"/>
      <w:marBottom w:val="0"/>
      <w:divBdr>
        <w:top w:val="none" w:sz="0" w:space="0" w:color="auto"/>
        <w:left w:val="none" w:sz="0" w:space="0" w:color="auto"/>
        <w:bottom w:val="none" w:sz="0" w:space="0" w:color="auto"/>
        <w:right w:val="none" w:sz="0" w:space="0" w:color="auto"/>
      </w:divBdr>
    </w:div>
    <w:div w:id="458914789">
      <w:bodyDiv w:val="1"/>
      <w:marLeft w:val="0"/>
      <w:marRight w:val="0"/>
      <w:marTop w:val="0"/>
      <w:marBottom w:val="0"/>
      <w:divBdr>
        <w:top w:val="none" w:sz="0" w:space="0" w:color="auto"/>
        <w:left w:val="none" w:sz="0" w:space="0" w:color="auto"/>
        <w:bottom w:val="none" w:sz="0" w:space="0" w:color="auto"/>
        <w:right w:val="none" w:sz="0" w:space="0" w:color="auto"/>
      </w:divBdr>
    </w:div>
    <w:div w:id="466777685">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53402315">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979311905">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0594768">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2831688">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2952906">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0981898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558455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9912311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55865445">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9646182">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image" Target="media/image3.gif"/><Relationship Id="rId50" Type="http://schemas.openxmlformats.org/officeDocument/2006/relationships/hyperlink" Target="mailto:complementodepago.scp@ine.mx" TargetMode="External"/><Relationship Id="rId55" Type="http://schemas.openxmlformats.org/officeDocument/2006/relationships/image" Target="media/image7.pn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mailto:ary.rodriguez@ine.mx" TargetMode="External"/><Relationship Id="rId11" Type="http://schemas.openxmlformats.org/officeDocument/2006/relationships/endnotes" Target="endnotes.xml"/><Relationship Id="rId24" Type="http://schemas.openxmlformats.org/officeDocument/2006/relationships/hyperlink" Target="mailto:antonio.gutierreze@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eader" Target="header2.xml"/><Relationship Id="rId53" Type="http://schemas.openxmlformats.org/officeDocument/2006/relationships/image" Target="media/image5.png"/><Relationship Id="rId58" Type="http://schemas.openxmlformats.org/officeDocument/2006/relationships/hyperlink" Target="mailto:ary.rodriguez@ine.mx" TargetMode="External"/><Relationship Id="rId5" Type="http://schemas.openxmlformats.org/officeDocument/2006/relationships/customXml" Target="../customXml/item5.xml"/><Relationship Id="rId61" Type="http://schemas.openxmlformats.org/officeDocument/2006/relationships/fontTable" Target="fontTable.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eader" Target="header1.xml"/><Relationship Id="rId48" Type="http://schemas.openxmlformats.org/officeDocument/2006/relationships/header" Target="header3.xml"/><Relationship Id="rId56" Type="http://schemas.openxmlformats.org/officeDocument/2006/relationships/image" Target="media/image7.jpeg"/><Relationship Id="rId8" Type="http://schemas.openxmlformats.org/officeDocument/2006/relationships/settings" Target="settings.xml"/><Relationship Id="rId51" Type="http://schemas.openxmlformats.org/officeDocument/2006/relationships/image" Target="media/image4.emf"/><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icardo.oseguera@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footer" Target="footer2.xml"/><Relationship Id="rId59" Type="http://schemas.openxmlformats.org/officeDocument/2006/relationships/header" Target="header4.xm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image" Target="media/image6.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footer" Target="footer3.xml"/><Relationship Id="rId57" Type="http://schemas.openxmlformats.org/officeDocument/2006/relationships/hyperlink" Target="mailto:roberto.medina@ine.mx" TargetMode="Externa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footer" Target="footer1.xml"/><Relationship Id="rId52" Type="http://schemas.openxmlformats.org/officeDocument/2006/relationships/oleObject" Target="embeddings/oleObject1.bin"/><Relationship Id="rId60"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Props1.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2.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3.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4.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98</Pages>
  <Words>34840</Words>
  <Characters>191625</Characters>
  <Application>Microsoft Office Word</Application>
  <DocSecurity>0</DocSecurity>
  <Lines>1596</Lines>
  <Paragraphs>452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226013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HERNANDEZ CENTENO EDGAR</cp:lastModifiedBy>
  <cp:revision>6</cp:revision>
  <cp:lastPrinted>2024-02-28T19:14:00Z</cp:lastPrinted>
  <dcterms:created xsi:type="dcterms:W3CDTF">2024-03-28T15:39:00Z</dcterms:created>
  <dcterms:modified xsi:type="dcterms:W3CDTF">2024-04-04T20:21:00Z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